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F3A" w:rsidRPr="00EB6DE8" w:rsidRDefault="00961280">
      <w:pPr>
        <w:jc w:val="center"/>
        <w:rPr>
          <w:lang w:val="sk-SK"/>
        </w:rPr>
      </w:pPr>
      <w:r w:rsidRPr="00EB6DE8">
        <w:rPr>
          <w:noProof/>
          <w:lang w:val="en-GB" w:eastAsia="en-GB"/>
        </w:rPr>
        <w:drawing>
          <wp:inline distT="0" distB="0" distL="0" distR="0">
            <wp:extent cx="3913632" cy="6242307"/>
            <wp:effectExtent l="0" t="0" r="0" b="6093"/>
            <wp:docPr id="7"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3913632" cy="6242307"/>
                    </a:xfrm>
                    <a:prstGeom prst="rect">
                      <a:avLst/>
                    </a:prstGeom>
                    <a:noFill/>
                    <a:ln>
                      <a:noFill/>
                      <a:prstDash/>
                    </a:ln>
                  </pic:spPr>
                </pic:pic>
              </a:graphicData>
            </a:graphic>
          </wp:inline>
        </w:drawing>
      </w:r>
    </w:p>
    <w:p w:rsidR="00005F3A" w:rsidRPr="00EB6DE8" w:rsidRDefault="00961280">
      <w:pPr>
        <w:jc w:val="center"/>
        <w:rPr>
          <w:lang w:val="sk-SK"/>
        </w:rPr>
      </w:pPr>
      <w:r w:rsidRPr="00EB6DE8">
        <w:rPr>
          <w:noProof/>
          <w:lang w:val="en-GB" w:eastAsia="en-GB"/>
        </w:rPr>
        <w:lastRenderedPageBreak/>
        <w:drawing>
          <wp:inline distT="0" distB="0" distL="0" distR="0">
            <wp:extent cx="3832826" cy="6180804"/>
            <wp:effectExtent l="0" t="0" r="0" b="0"/>
            <wp:docPr id="8"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832826" cy="6180804"/>
                    </a:xfrm>
                    <a:prstGeom prst="rect">
                      <a:avLst/>
                    </a:prstGeom>
                    <a:noFill/>
                    <a:ln>
                      <a:noFill/>
                      <a:prstDash/>
                    </a:ln>
                  </pic:spPr>
                </pic:pic>
              </a:graphicData>
            </a:graphic>
          </wp:inline>
        </w:drawing>
      </w:r>
    </w:p>
    <w:p w:rsidR="00D15A59" w:rsidRPr="00EB6DE8" w:rsidRDefault="00D15A59" w:rsidP="00D15A59">
      <w:pPr>
        <w:jc w:val="center"/>
        <w:rPr>
          <w:rStyle w:val="Bodytext2"/>
          <w:b w:val="0"/>
          <w:bCs w:val="0"/>
          <w:color w:val="000000"/>
          <w:lang w:val="sk-SK" w:eastAsia="sk-SK"/>
        </w:rPr>
      </w:pPr>
    </w:p>
    <w:p w:rsidR="00005F3A" w:rsidRPr="00EB6DE8" w:rsidRDefault="00D15A59" w:rsidP="00D15A59">
      <w:pPr>
        <w:jc w:val="center"/>
        <w:rPr>
          <w:rStyle w:val="Bodytext2"/>
          <w:b w:val="0"/>
          <w:bCs w:val="0"/>
          <w:color w:val="000000"/>
          <w:lang w:val="sk-SK" w:eastAsia="sk-SK"/>
        </w:rPr>
      </w:pPr>
      <w:r w:rsidRPr="00EB6DE8">
        <w:rPr>
          <w:rStyle w:val="Bodytext2"/>
          <w:b w:val="0"/>
          <w:bCs w:val="0"/>
          <w:color w:val="000000"/>
          <w:lang w:val="sk-SK" w:eastAsia="sk-SK"/>
        </w:rPr>
        <w:t>Peter Tóth</w:t>
      </w:r>
    </w:p>
    <w:p w:rsidR="00D15A59" w:rsidRPr="00EB6DE8" w:rsidRDefault="00D15A59">
      <w:pPr>
        <w:jc w:val="both"/>
        <w:rPr>
          <w:lang w:val="sk-SK"/>
        </w:rPr>
      </w:pPr>
      <w:r w:rsidRPr="00EB6DE8">
        <w:rPr>
          <w:noProof/>
          <w:sz w:val="2"/>
          <w:szCs w:val="2"/>
          <w:lang w:val="en-GB" w:eastAsia="en-GB"/>
        </w:rPr>
        <w:drawing>
          <wp:inline distT="0" distB="0" distL="0" distR="0">
            <wp:extent cx="4143375" cy="22383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43375" cy="2238375"/>
                    </a:xfrm>
                    <a:prstGeom prst="rect">
                      <a:avLst/>
                    </a:prstGeom>
                    <a:noFill/>
                    <a:ln>
                      <a:noFill/>
                    </a:ln>
                  </pic:spPr>
                </pic:pic>
              </a:graphicData>
            </a:graphic>
          </wp:inline>
        </w:drawing>
      </w:r>
    </w:p>
    <w:p w:rsidR="00D15A59" w:rsidRPr="00EB6DE8" w:rsidRDefault="00D15A59">
      <w:pPr>
        <w:jc w:val="both"/>
        <w:rPr>
          <w:lang w:val="sk-SK"/>
        </w:rPr>
      </w:pPr>
    </w:p>
    <w:p w:rsidR="00D15A59" w:rsidRPr="00EB6DE8" w:rsidRDefault="00D15A59">
      <w:pPr>
        <w:jc w:val="both"/>
        <w:rPr>
          <w:lang w:val="sk-SK"/>
        </w:rPr>
      </w:pPr>
    </w:p>
    <w:p w:rsidR="00D15A59" w:rsidRPr="00EB6DE8" w:rsidRDefault="00D15A59">
      <w:pPr>
        <w:jc w:val="both"/>
        <w:rPr>
          <w:lang w:val="sk-SK"/>
        </w:rPr>
      </w:pPr>
    </w:p>
    <w:p w:rsidR="00D15A59" w:rsidRPr="00EB6DE8" w:rsidRDefault="00D15A59">
      <w:pPr>
        <w:jc w:val="both"/>
        <w:rPr>
          <w:lang w:val="sk-SK"/>
        </w:rPr>
      </w:pPr>
    </w:p>
    <w:p w:rsidR="00D15A59" w:rsidRPr="00EB6DE8" w:rsidRDefault="00D15A59">
      <w:pPr>
        <w:jc w:val="both"/>
        <w:rPr>
          <w:lang w:val="sk-SK"/>
        </w:rPr>
      </w:pPr>
    </w:p>
    <w:p w:rsidR="00D15A59" w:rsidRPr="00EB6DE8" w:rsidRDefault="00D15A59">
      <w:pPr>
        <w:jc w:val="both"/>
        <w:rPr>
          <w:lang w:val="sk-SK"/>
        </w:rPr>
      </w:pPr>
    </w:p>
    <w:p w:rsidR="00D15A59" w:rsidRPr="00EB6DE8" w:rsidRDefault="00D15A59" w:rsidP="00D15A59">
      <w:pPr>
        <w:jc w:val="center"/>
        <w:rPr>
          <w:lang w:val="sk-SK"/>
        </w:rPr>
      </w:pPr>
      <w:r w:rsidRPr="00EB6DE8">
        <w:rPr>
          <w:lang w:val="sk-SK"/>
        </w:rPr>
        <w:t>DiXit</w:t>
      </w:r>
    </w:p>
    <w:p w:rsidR="00D15A59" w:rsidRPr="00EB6DE8" w:rsidRDefault="00D15A59" w:rsidP="004065CD">
      <w:pPr>
        <w:pStyle w:val="Bodytext41"/>
        <w:shd w:val="clear" w:color="auto" w:fill="auto"/>
        <w:spacing w:line="240" w:lineRule="auto"/>
        <w:ind w:left="40" w:right="240"/>
        <w:rPr>
          <w:sz w:val="20"/>
          <w:szCs w:val="20"/>
          <w:lang w:val="sk-SK"/>
        </w:rPr>
      </w:pPr>
      <w:r w:rsidRPr="00EB6DE8">
        <w:rPr>
          <w:lang w:val="sk-SK"/>
        </w:rPr>
        <w:br w:type="page"/>
      </w:r>
      <w:r w:rsidRPr="00EB6DE8">
        <w:rPr>
          <w:rStyle w:val="Bodytext4"/>
          <w:b/>
          <w:bCs/>
          <w:color w:val="000000"/>
          <w:sz w:val="20"/>
          <w:szCs w:val="20"/>
          <w:lang w:val="sk-SK" w:eastAsia="sk-SK"/>
        </w:rPr>
        <w:lastRenderedPageBreak/>
        <w:t>PETER TÓTH Komando 52</w:t>
      </w:r>
    </w:p>
    <w:p w:rsidR="00D15A59" w:rsidRPr="00EB6DE8" w:rsidRDefault="00D15A59" w:rsidP="004065CD">
      <w:pPr>
        <w:pStyle w:val="Bodytext51"/>
        <w:shd w:val="clear" w:color="auto" w:fill="auto"/>
        <w:spacing w:after="319" w:line="240" w:lineRule="auto"/>
        <w:ind w:left="40"/>
        <w:rPr>
          <w:sz w:val="20"/>
          <w:szCs w:val="20"/>
          <w:lang w:val="sk-SK"/>
        </w:rPr>
      </w:pPr>
      <w:r w:rsidRPr="00EB6DE8">
        <w:rPr>
          <w:rStyle w:val="Bodytext5"/>
          <w:i/>
          <w:iCs/>
          <w:color w:val="000000"/>
          <w:sz w:val="20"/>
          <w:szCs w:val="20"/>
          <w:lang w:val="sk-SK" w:eastAsia="sk-SK"/>
        </w:rPr>
        <w:t>Najšpinavšie operácie SIS</w:t>
      </w:r>
    </w:p>
    <w:p w:rsidR="00D15A59" w:rsidRPr="00EB6DE8" w:rsidRDefault="004065CD" w:rsidP="004065CD">
      <w:pPr>
        <w:pStyle w:val="Bodytext61"/>
        <w:shd w:val="clear" w:color="auto" w:fill="auto"/>
        <w:spacing w:before="0" w:after="174" w:line="240" w:lineRule="auto"/>
        <w:ind w:left="40"/>
        <w:rPr>
          <w:sz w:val="20"/>
          <w:szCs w:val="20"/>
          <w:lang w:val="sk-SK"/>
        </w:rPr>
      </w:pPr>
      <w:r w:rsidRPr="00EB6DE8">
        <w:rPr>
          <w:rStyle w:val="Bodytext6"/>
          <w:color w:val="000000"/>
          <w:sz w:val="20"/>
          <w:szCs w:val="20"/>
          <w:lang w:val="sk-SK" w:eastAsia="sk-SK"/>
        </w:rPr>
        <w:t>Copyright ©</w:t>
      </w:r>
      <w:r w:rsidR="00D15A59" w:rsidRPr="00EB6DE8">
        <w:rPr>
          <w:rStyle w:val="Bodytext6"/>
          <w:color w:val="000000"/>
          <w:sz w:val="20"/>
          <w:szCs w:val="20"/>
          <w:lang w:val="sk-SK" w:eastAsia="sk-SK"/>
        </w:rPr>
        <w:t xml:space="preserve"> Vydavateľstvo Dixit, s. r. o., 2014</w:t>
      </w:r>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Autor textu © Peter Tóth, 2014</w:t>
      </w:r>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Editor: Gabriela Mezeiová</w:t>
      </w:r>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PR a média servis: Ján Laš</w:t>
      </w:r>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 xml:space="preserve">Cover design © Milk Studio, 2014, </w:t>
      </w:r>
      <w:hyperlink r:id="rId10" w:history="1">
        <w:r w:rsidRPr="00EB6DE8">
          <w:rPr>
            <w:rStyle w:val="Hypertextovprepojenie"/>
            <w:sz w:val="20"/>
            <w:szCs w:val="20"/>
            <w:lang w:val="sk-SK" w:eastAsia="en-GB"/>
          </w:rPr>
          <w:t>www.milk.sk</w:t>
        </w:r>
      </w:hyperlink>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Layout a design © iAdverti, 2014</w:t>
      </w:r>
    </w:p>
    <w:p w:rsidR="00D15A59" w:rsidRPr="00EB6DE8" w:rsidRDefault="00D15A59" w:rsidP="004065CD">
      <w:pPr>
        <w:pStyle w:val="Bodytext61"/>
        <w:shd w:val="clear" w:color="auto" w:fill="auto"/>
        <w:spacing w:before="0" w:after="0" w:line="240" w:lineRule="auto"/>
        <w:ind w:left="40"/>
        <w:rPr>
          <w:sz w:val="20"/>
          <w:szCs w:val="20"/>
          <w:lang w:val="sk-SK"/>
        </w:rPr>
      </w:pPr>
      <w:r w:rsidRPr="00EB6DE8">
        <w:rPr>
          <w:rStyle w:val="Bodytext6"/>
          <w:color w:val="000000"/>
          <w:sz w:val="20"/>
          <w:szCs w:val="20"/>
          <w:lang w:val="sk-SK" w:eastAsia="sk-SK"/>
        </w:rPr>
        <w:t>Vydalo: Vydavateľstvo Dixit, s. r. o., 2014</w:t>
      </w:r>
    </w:p>
    <w:p w:rsidR="00D15A59" w:rsidRPr="00EB6DE8" w:rsidRDefault="00D15A59" w:rsidP="004065CD">
      <w:pPr>
        <w:pStyle w:val="Bodytext61"/>
        <w:shd w:val="clear" w:color="auto" w:fill="auto"/>
        <w:spacing w:before="0" w:after="165" w:line="240" w:lineRule="auto"/>
        <w:ind w:left="40"/>
        <w:rPr>
          <w:sz w:val="20"/>
          <w:szCs w:val="20"/>
          <w:lang w:val="sk-SK"/>
        </w:rPr>
      </w:pPr>
      <w:r w:rsidRPr="00EB6DE8">
        <w:rPr>
          <w:rStyle w:val="Bodytext6"/>
          <w:color w:val="000000"/>
          <w:sz w:val="20"/>
          <w:szCs w:val="20"/>
          <w:lang w:val="sk-SK" w:eastAsia="sk-SK"/>
        </w:rPr>
        <w:t>Tlač: Tiskárny Havlíčkuv Brod, a.s.</w:t>
      </w:r>
    </w:p>
    <w:p w:rsidR="00D15A59" w:rsidRPr="00EB6DE8" w:rsidRDefault="00D15A59" w:rsidP="004065CD">
      <w:pPr>
        <w:pStyle w:val="Bodytext61"/>
        <w:shd w:val="clear" w:color="auto" w:fill="auto"/>
        <w:spacing w:before="0" w:after="224" w:line="240" w:lineRule="auto"/>
        <w:ind w:left="40"/>
        <w:rPr>
          <w:sz w:val="20"/>
          <w:szCs w:val="20"/>
          <w:lang w:val="sk-SK"/>
        </w:rPr>
      </w:pPr>
      <w:r w:rsidRPr="00EB6DE8">
        <w:rPr>
          <w:rStyle w:val="Bodytext6"/>
          <w:color w:val="000000"/>
          <w:sz w:val="20"/>
          <w:szCs w:val="20"/>
          <w:lang w:val="sk-SK" w:eastAsia="sk-SK"/>
        </w:rPr>
        <w:t>Všetky práva vyhradené.</w:t>
      </w:r>
    </w:p>
    <w:p w:rsidR="00D15A59" w:rsidRPr="00EB6DE8" w:rsidRDefault="00D15A59" w:rsidP="004065CD">
      <w:pPr>
        <w:suppressAutoHyphens w:val="0"/>
        <w:spacing w:line="240" w:lineRule="auto"/>
        <w:rPr>
          <w:rStyle w:val="Bodytext6"/>
          <w:color w:val="000000"/>
          <w:sz w:val="20"/>
          <w:szCs w:val="20"/>
          <w:lang w:val="sk-SK" w:eastAsia="sk-SK"/>
        </w:rPr>
      </w:pPr>
      <w:r w:rsidRPr="00EB6DE8">
        <w:rPr>
          <w:rStyle w:val="Bodytext6"/>
          <w:color w:val="000000"/>
          <w:sz w:val="20"/>
          <w:szCs w:val="20"/>
          <w:lang w:val="sk-SK" w:eastAsia="sk-SK"/>
        </w:rPr>
        <w:t>ISBN: 978-80-89662-11-1</w:t>
      </w:r>
    </w:p>
    <w:p w:rsidR="00D15A59" w:rsidRPr="00EB6DE8" w:rsidRDefault="00D15A59">
      <w:pPr>
        <w:suppressAutoHyphens w:val="0"/>
        <w:rPr>
          <w:rStyle w:val="Bodytext6"/>
          <w:color w:val="000000"/>
          <w:lang w:val="sk-SK" w:eastAsia="sk-SK"/>
        </w:rPr>
      </w:pPr>
      <w:r w:rsidRPr="00EB6DE8">
        <w:rPr>
          <w:rStyle w:val="Bodytext6"/>
          <w:color w:val="000000"/>
          <w:lang w:val="sk-SK" w:eastAsia="sk-SK"/>
        </w:rPr>
        <w:br w:type="page"/>
      </w:r>
    </w:p>
    <w:p w:rsidR="00D15A59" w:rsidRPr="00EB6DE8" w:rsidRDefault="00D15A59" w:rsidP="004065CD">
      <w:pPr>
        <w:pStyle w:val="Heading20"/>
        <w:keepNext/>
        <w:keepLines/>
        <w:shd w:val="clear" w:color="auto" w:fill="auto"/>
        <w:spacing w:after="732" w:line="320" w:lineRule="exact"/>
        <w:ind w:firstLine="426"/>
        <w:rPr>
          <w:lang w:val="sk-SK"/>
        </w:rPr>
      </w:pPr>
      <w:bookmarkStart w:id="0" w:name="bookmark1"/>
      <w:r w:rsidRPr="00EB6DE8">
        <w:rPr>
          <w:rStyle w:val="Heading2"/>
          <w:b/>
          <w:bCs/>
          <w:color w:val="000000"/>
          <w:lang w:val="sk-SK" w:eastAsia="sk-SK"/>
        </w:rPr>
        <w:lastRenderedPageBreak/>
        <w:t>POZNÁMKA AUTORA A VYDAVATEĽA</w:t>
      </w:r>
      <w:bookmarkEnd w:id="0"/>
    </w:p>
    <w:p w:rsidR="00D15A59" w:rsidRPr="00EB6DE8" w:rsidRDefault="00D15A59" w:rsidP="004065CD">
      <w:pPr>
        <w:pStyle w:val="Bodytext120"/>
        <w:shd w:val="clear" w:color="auto" w:fill="auto"/>
        <w:spacing w:before="0" w:after="172"/>
        <w:ind w:right="20" w:firstLine="426"/>
        <w:rPr>
          <w:lang w:val="sk-SK"/>
        </w:rPr>
      </w:pPr>
      <w:r w:rsidRPr="00EB6DE8">
        <w:rPr>
          <w:rStyle w:val="Bodytext12"/>
          <w:i/>
          <w:iCs/>
          <w:color w:val="000000"/>
          <w:lang w:val="sk-SK" w:eastAsia="sk-SK"/>
        </w:rPr>
        <w:t>Informácie uvedené v tejto knihe považujeme za jeden z prame</w:t>
      </w:r>
      <w:r w:rsidRPr="00EB6DE8">
        <w:rPr>
          <w:rStyle w:val="Bodytext12"/>
          <w:i/>
          <w:iCs/>
          <w:color w:val="000000"/>
          <w:lang w:val="sk-SK" w:eastAsia="sk-SK"/>
        </w:rPr>
        <w:softHyphen/>
        <w:t>ňov, ktorý môže Slovensku pomôcť spoznať svoju nedávnu minulosť, pretože pochádz</w:t>
      </w:r>
      <w:r w:rsidRPr="00EB6DE8">
        <w:rPr>
          <w:rStyle w:val="Bodytext12"/>
          <w:i/>
          <w:iCs/>
          <w:color w:val="000000"/>
          <w:lang w:val="sk-SK" w:eastAsia="sk-SK"/>
        </w:rPr>
        <w:t>a</w:t>
      </w:r>
      <w:r w:rsidRPr="00EB6DE8">
        <w:rPr>
          <w:rStyle w:val="Bodytext12"/>
          <w:i/>
          <w:iCs/>
          <w:color w:val="000000"/>
          <w:lang w:val="sk-SK" w:eastAsia="sk-SK"/>
        </w:rPr>
        <w:t>jú z dôveryhodných zdrojov.</w:t>
      </w:r>
    </w:p>
    <w:p w:rsidR="00D15A59" w:rsidRPr="00EB6DE8" w:rsidRDefault="00D15A59" w:rsidP="004065CD">
      <w:pPr>
        <w:pStyle w:val="Bodytext120"/>
        <w:shd w:val="clear" w:color="auto" w:fill="auto"/>
        <w:spacing w:before="0" w:after="188" w:line="269" w:lineRule="exact"/>
        <w:ind w:right="20" w:firstLine="426"/>
        <w:rPr>
          <w:lang w:val="sk-SK"/>
        </w:rPr>
      </w:pPr>
      <w:r w:rsidRPr="00EB6DE8">
        <w:rPr>
          <w:rStyle w:val="Bodytext12"/>
          <w:i/>
          <w:iCs/>
          <w:color w:val="000000"/>
          <w:lang w:val="sk-SK" w:eastAsia="sk-SK"/>
        </w:rPr>
        <w:t>Zároveň konštatujeme, že naše zdroje vychádzali zo spravodaj</w:t>
      </w:r>
      <w:r w:rsidRPr="00EB6DE8">
        <w:rPr>
          <w:rStyle w:val="Bodytext12"/>
          <w:i/>
          <w:iCs/>
          <w:color w:val="000000"/>
          <w:lang w:val="sk-SK" w:eastAsia="sk-SK"/>
        </w:rPr>
        <w:softHyphen/>
        <w:t>ských zi</w:t>
      </w:r>
      <w:r w:rsidRPr="00EB6DE8">
        <w:rPr>
          <w:rStyle w:val="Bodytext12"/>
          <w:i/>
          <w:iCs/>
          <w:color w:val="000000"/>
          <w:lang w:val="sk-SK" w:eastAsia="sk-SK"/>
        </w:rPr>
        <w:t>s</w:t>
      </w:r>
      <w:r w:rsidRPr="00EB6DE8">
        <w:rPr>
          <w:rStyle w:val="Bodytext12"/>
          <w:i/>
          <w:iCs/>
          <w:color w:val="000000"/>
          <w:lang w:val="sk-SK" w:eastAsia="sk-SK"/>
        </w:rPr>
        <w:t>tení, a preto ich nevydávame za dôkazy v právnom slova zmysle.</w:t>
      </w:r>
    </w:p>
    <w:p w:rsidR="00D15A59" w:rsidRPr="00EB6DE8" w:rsidRDefault="00D15A59" w:rsidP="004065CD">
      <w:pPr>
        <w:pStyle w:val="Bodytext120"/>
        <w:shd w:val="clear" w:color="auto" w:fill="auto"/>
        <w:spacing w:before="0"/>
        <w:ind w:right="20" w:firstLine="426"/>
        <w:rPr>
          <w:rStyle w:val="Bodytext12"/>
          <w:i/>
          <w:iCs/>
          <w:color w:val="000000"/>
          <w:lang w:val="sk-SK" w:eastAsia="sk-SK"/>
        </w:rPr>
      </w:pPr>
      <w:r w:rsidRPr="00EB6DE8">
        <w:rPr>
          <w:rStyle w:val="Bodytext12"/>
          <w:i/>
          <w:iCs/>
          <w:color w:val="000000"/>
          <w:lang w:val="sk-SK" w:eastAsia="sk-SK"/>
        </w:rPr>
        <w:t>Pri tvorbe knihy sme vychádzali z ústne sprostredkovaných spravoda</w:t>
      </w:r>
      <w:r w:rsidRPr="00EB6DE8">
        <w:rPr>
          <w:rStyle w:val="Bodytext12"/>
          <w:i/>
          <w:iCs/>
          <w:color w:val="000000"/>
          <w:lang w:val="sk-SK" w:eastAsia="sk-SK"/>
        </w:rPr>
        <w:t>j</w:t>
      </w:r>
      <w:r w:rsidRPr="00EB6DE8">
        <w:rPr>
          <w:rStyle w:val="Bodytext12"/>
          <w:i/>
          <w:iCs/>
          <w:color w:val="000000"/>
          <w:lang w:val="sk-SK" w:eastAsia="sk-SK"/>
        </w:rPr>
        <w:t>ských poznatkov o činnosti bývalého 52. oddelenia SIS v rokoch 1996 - 1998, respektíve z ústne interpretovaných infor</w:t>
      </w:r>
      <w:r w:rsidRPr="00EB6DE8">
        <w:rPr>
          <w:rStyle w:val="Bodytext12"/>
          <w:i/>
          <w:iCs/>
          <w:color w:val="000000"/>
          <w:lang w:val="sk-SK" w:eastAsia="sk-SK"/>
        </w:rPr>
        <w:softHyphen/>
        <w:t>mácií o tom, k akým spravodajským zisteniam sa mal tento útvar v predmetnom období v rámci svojho pôsobenia dopracovať.</w:t>
      </w:r>
    </w:p>
    <w:p w:rsidR="00D15A59" w:rsidRPr="00EB6DE8" w:rsidRDefault="00D15A59" w:rsidP="004065CD">
      <w:pPr>
        <w:pStyle w:val="Bodytext120"/>
        <w:shd w:val="clear" w:color="auto" w:fill="auto"/>
        <w:spacing w:before="0"/>
        <w:ind w:right="20" w:firstLine="426"/>
        <w:rPr>
          <w:rStyle w:val="Bodytext12"/>
          <w:i/>
          <w:iCs/>
          <w:color w:val="000000"/>
          <w:sz w:val="24"/>
          <w:szCs w:val="24"/>
          <w:lang w:val="sk-SK" w:eastAsia="sk-SK"/>
        </w:rPr>
      </w:pPr>
      <w:r w:rsidRPr="00EB6DE8">
        <w:rPr>
          <w:rStyle w:val="Bodytext12"/>
          <w:i/>
          <w:iCs/>
          <w:color w:val="000000"/>
          <w:lang w:val="sk-SK" w:eastAsia="sk-SK"/>
        </w:rPr>
        <w:t>Aj keď máme k našim zdrojom dôveru, vyhlasujeme, že informá</w:t>
      </w:r>
      <w:r w:rsidRPr="00EB6DE8">
        <w:rPr>
          <w:rStyle w:val="Bodytext12"/>
          <w:i/>
          <w:iCs/>
          <w:color w:val="000000"/>
          <w:lang w:val="sk-SK" w:eastAsia="sk-SK"/>
        </w:rPr>
        <w:softHyphen/>
        <w:t>cie uv</w:t>
      </w:r>
      <w:r w:rsidRPr="00EB6DE8">
        <w:rPr>
          <w:rStyle w:val="Bodytext12"/>
          <w:i/>
          <w:iCs/>
          <w:color w:val="000000"/>
          <w:lang w:val="sk-SK" w:eastAsia="sk-SK"/>
        </w:rPr>
        <w:t>e</w:t>
      </w:r>
      <w:r w:rsidRPr="00EB6DE8">
        <w:rPr>
          <w:rStyle w:val="Bodytext12"/>
          <w:i/>
          <w:iCs/>
          <w:color w:val="000000"/>
          <w:lang w:val="sk-SK" w:eastAsia="sk-SK"/>
        </w:rPr>
        <w:t>dené v tejto knihe nie je možné v súčasnom štádiu poznania vydávať za pra</w:t>
      </w:r>
      <w:r w:rsidRPr="00EB6DE8">
        <w:rPr>
          <w:rStyle w:val="Bodytext12"/>
          <w:i/>
          <w:iCs/>
          <w:color w:val="000000"/>
          <w:lang w:val="sk-SK" w:eastAsia="sk-SK"/>
        </w:rPr>
        <w:t>v</w:t>
      </w:r>
      <w:r w:rsidRPr="00EB6DE8">
        <w:rPr>
          <w:rStyle w:val="Bodytext12"/>
          <w:i/>
          <w:iCs/>
          <w:color w:val="000000"/>
          <w:lang w:val="sk-SK" w:eastAsia="sk-SK"/>
        </w:rPr>
        <w:t>divé, overené fakty ani za právne relevantné dôkazy. Kým prejdú týmto zdĺh</w:t>
      </w:r>
      <w:r w:rsidRPr="00EB6DE8">
        <w:rPr>
          <w:rStyle w:val="Bodytext12"/>
          <w:i/>
          <w:iCs/>
          <w:color w:val="000000"/>
          <w:lang w:val="sk-SK" w:eastAsia="sk-SK"/>
        </w:rPr>
        <w:t>a</w:t>
      </w:r>
      <w:r w:rsidRPr="00EB6DE8">
        <w:rPr>
          <w:rStyle w:val="Bodytext12"/>
          <w:i/>
          <w:iCs/>
          <w:color w:val="000000"/>
          <w:lang w:val="sk-SK" w:eastAsia="sk-SK"/>
        </w:rPr>
        <w:t>vým a náročným procesom, musia byť všetky tvrdenia tejto knihy považované len za jeden z mnohých príspevkov do diskusie o našich najnovších dejinách.</w:t>
      </w:r>
    </w:p>
    <w:p w:rsidR="00D15A59" w:rsidRPr="00EB6DE8" w:rsidRDefault="00D15A59" w:rsidP="004065CD">
      <w:pPr>
        <w:suppressAutoHyphens w:val="0"/>
        <w:ind w:firstLine="426"/>
        <w:rPr>
          <w:rStyle w:val="Bodytext12"/>
          <w:color w:val="000000"/>
          <w:sz w:val="24"/>
          <w:szCs w:val="24"/>
          <w:lang w:val="sk-SK" w:eastAsia="sk-SK"/>
        </w:rPr>
      </w:pPr>
      <w:r w:rsidRPr="00EB6DE8">
        <w:rPr>
          <w:rStyle w:val="Bodytext12"/>
          <w:i w:val="0"/>
          <w:iCs w:val="0"/>
          <w:color w:val="000000"/>
          <w:sz w:val="24"/>
          <w:szCs w:val="24"/>
          <w:lang w:val="sk-SK" w:eastAsia="sk-SK"/>
        </w:rPr>
        <w:br w:type="page"/>
      </w:r>
    </w:p>
    <w:p w:rsidR="00D15A59" w:rsidRPr="00EB6DE8" w:rsidRDefault="00D15A59" w:rsidP="004065CD">
      <w:pPr>
        <w:pStyle w:val="Heading20"/>
        <w:keepNext/>
        <w:keepLines/>
        <w:shd w:val="clear" w:color="auto" w:fill="auto"/>
        <w:spacing w:line="320" w:lineRule="exact"/>
        <w:ind w:firstLine="426"/>
        <w:rPr>
          <w:lang w:val="sk-SK"/>
        </w:rPr>
      </w:pPr>
      <w:bookmarkStart w:id="1" w:name="bookmark2"/>
      <w:r w:rsidRPr="00EB6DE8">
        <w:rPr>
          <w:rStyle w:val="Heading2"/>
          <w:b/>
          <w:bCs/>
          <w:color w:val="000000"/>
          <w:lang w:val="sk-SK" w:eastAsia="sk-SK"/>
        </w:rPr>
        <w:lastRenderedPageBreak/>
        <w:t>PREDSLOV</w:t>
      </w:r>
      <w:bookmarkEnd w:id="1"/>
    </w:p>
    <w:p w:rsidR="00D15A59" w:rsidRPr="00EB6DE8" w:rsidRDefault="00D15A59" w:rsidP="004065CD">
      <w:pPr>
        <w:pStyle w:val="Heading320"/>
        <w:keepNext/>
        <w:keepLines/>
        <w:shd w:val="clear" w:color="auto" w:fill="auto"/>
        <w:spacing w:before="0" w:after="218" w:line="190" w:lineRule="exact"/>
        <w:ind w:firstLine="426"/>
        <w:rPr>
          <w:lang w:val="sk-SK"/>
        </w:rPr>
      </w:pPr>
      <w:bookmarkStart w:id="2" w:name="bookmark3"/>
      <w:r w:rsidRPr="00EB6DE8">
        <w:rPr>
          <w:rStyle w:val="Heading32"/>
          <w:b/>
          <w:bCs/>
          <w:i/>
          <w:iCs/>
          <w:color w:val="000000"/>
          <w:lang w:val="sk-SK" w:eastAsia="sk-SK"/>
        </w:rPr>
        <w:t>POOTVORENIE KOMNATY TAJNÝCH SLUŽIEB</w:t>
      </w:r>
      <w:bookmarkEnd w:id="2"/>
    </w:p>
    <w:p w:rsidR="00D15A59" w:rsidRPr="00EB6DE8" w:rsidRDefault="00D15A59" w:rsidP="004065CD">
      <w:pPr>
        <w:pStyle w:val="Bodytext120"/>
        <w:shd w:val="clear" w:color="auto" w:fill="auto"/>
        <w:tabs>
          <w:tab w:val="left" w:pos="610"/>
        </w:tabs>
        <w:spacing w:before="0"/>
        <w:ind w:right="40" w:firstLine="426"/>
        <w:rPr>
          <w:lang w:val="sk-SK"/>
        </w:rPr>
      </w:pPr>
      <w:r w:rsidRPr="00EB6DE8">
        <w:rPr>
          <w:rStyle w:val="Bodytext12"/>
          <w:i/>
          <w:iCs/>
          <w:color w:val="000000"/>
          <w:lang w:val="sk-SK" w:eastAsia="sk-SK"/>
        </w:rPr>
        <w:t xml:space="preserve">V období tretej </w:t>
      </w:r>
      <w:r w:rsidR="00EB6DE8" w:rsidRPr="00EB6DE8">
        <w:rPr>
          <w:rStyle w:val="Bodytext12"/>
          <w:i/>
          <w:iCs/>
          <w:color w:val="000000"/>
          <w:lang w:val="sk-SK" w:eastAsia="sk-SK"/>
        </w:rPr>
        <w:t>vlády</w:t>
      </w:r>
      <w:r w:rsidRPr="00EB6DE8">
        <w:rPr>
          <w:rStyle w:val="Bodytext12"/>
          <w:i/>
          <w:iCs/>
          <w:color w:val="000000"/>
          <w:lang w:val="sk-SK" w:eastAsia="sk-SK"/>
        </w:rPr>
        <w:t xml:space="preserve"> Vladimíra Mečiara ma oslovila redaktorka týždenn</w:t>
      </w:r>
      <w:r w:rsidRPr="00EB6DE8">
        <w:rPr>
          <w:rStyle w:val="Bodytext12"/>
          <w:i/>
          <w:iCs/>
          <w:color w:val="000000"/>
          <w:lang w:val="sk-SK" w:eastAsia="sk-SK"/>
        </w:rPr>
        <w:t>í</w:t>
      </w:r>
      <w:r w:rsidRPr="00EB6DE8">
        <w:rPr>
          <w:rStyle w:val="Bodytext12"/>
          <w:i/>
          <w:iCs/>
          <w:color w:val="000000"/>
          <w:lang w:val="sk-SK" w:eastAsia="sk-SK"/>
        </w:rPr>
        <w:t>ka, ktorý patril ku kritikom autokratických defektov jeho režimu. Chcela odo mňa, aby som sa vyjadril k aktuálnym spolo</w:t>
      </w:r>
      <w:r w:rsidRPr="00EB6DE8">
        <w:rPr>
          <w:rStyle w:val="Bodytext12"/>
          <w:i/>
          <w:iCs/>
          <w:color w:val="000000"/>
          <w:lang w:val="sk-SK" w:eastAsia="sk-SK"/>
        </w:rPr>
        <w:softHyphen/>
        <w:t>čenským problémom, vládnej i opozičnej politike; zaujímala sa aj o to, čo viem o aktivitách Slovenskej info</w:t>
      </w:r>
      <w:r w:rsidRPr="00EB6DE8">
        <w:rPr>
          <w:rStyle w:val="Bodytext12"/>
          <w:i/>
          <w:iCs/>
          <w:color w:val="000000"/>
          <w:lang w:val="sk-SK" w:eastAsia="sk-SK"/>
        </w:rPr>
        <w:t>r</w:t>
      </w:r>
      <w:r w:rsidRPr="00EB6DE8">
        <w:rPr>
          <w:rStyle w:val="Bodytext12"/>
          <w:i/>
          <w:iCs/>
          <w:color w:val="000000"/>
          <w:lang w:val="sk-SK" w:eastAsia="sk-SK"/>
        </w:rPr>
        <w:t>mačnej služby. Súhlasil som s jej návrhom na interview pre populárny čas</w:t>
      </w:r>
      <w:r w:rsidRPr="00EB6DE8">
        <w:rPr>
          <w:rStyle w:val="Bodytext12"/>
          <w:i/>
          <w:iCs/>
          <w:color w:val="000000"/>
          <w:lang w:val="sk-SK" w:eastAsia="sk-SK"/>
        </w:rPr>
        <w:t>o</w:t>
      </w:r>
      <w:r w:rsidRPr="00EB6DE8">
        <w:rPr>
          <w:rStyle w:val="Bodytext12"/>
          <w:i/>
          <w:iCs/>
          <w:color w:val="000000"/>
          <w:lang w:val="sk-SK" w:eastAsia="sk-SK"/>
        </w:rPr>
        <w:t>pis, ale redak</w:t>
      </w:r>
      <w:r w:rsidRPr="00EB6DE8">
        <w:rPr>
          <w:rStyle w:val="Bodytext12"/>
          <w:i/>
          <w:iCs/>
          <w:color w:val="000000"/>
          <w:lang w:val="sk-SK" w:eastAsia="sk-SK"/>
        </w:rPr>
        <w:softHyphen/>
        <w:t xml:space="preserve">torka podmienila náš </w:t>
      </w:r>
      <w:r w:rsidR="00EB6DE8">
        <w:rPr>
          <w:rStyle w:val="Bodytext12"/>
          <w:i/>
          <w:iCs/>
          <w:color w:val="000000"/>
          <w:lang w:val="sk-SK" w:eastAsia="sk-SK"/>
        </w:rPr>
        <w:t>dlh</w:t>
      </w:r>
      <w:r w:rsidR="00EB6DE8" w:rsidRPr="00EB6DE8">
        <w:rPr>
          <w:rStyle w:val="Bodytext12"/>
          <w:i/>
          <w:iCs/>
          <w:color w:val="000000"/>
          <w:lang w:val="sk-SK" w:eastAsia="sk-SK"/>
        </w:rPr>
        <w:t>ší</w:t>
      </w:r>
      <w:r w:rsidRPr="00EB6DE8">
        <w:rPr>
          <w:rStyle w:val="Bodytext12"/>
          <w:i/>
          <w:iCs/>
          <w:color w:val="000000"/>
          <w:lang w:val="sk-SK" w:eastAsia="sk-SK"/>
        </w:rPr>
        <w:t xml:space="preserve"> dialóg tým, že sa musí na rozhovor dôkladnejšie pripraviť. Dohodli sme sa, že sa za pár dní stretneme a posky</w:t>
      </w:r>
      <w:r w:rsidRPr="00EB6DE8">
        <w:rPr>
          <w:rStyle w:val="Bodytext12"/>
          <w:i/>
          <w:iCs/>
          <w:color w:val="000000"/>
          <w:lang w:val="sk-SK" w:eastAsia="sk-SK"/>
        </w:rPr>
        <w:t>t</w:t>
      </w:r>
      <w:r w:rsidRPr="00EB6DE8">
        <w:rPr>
          <w:rStyle w:val="Bodytext12"/>
          <w:i/>
          <w:iCs/>
          <w:color w:val="000000"/>
          <w:lang w:val="sk-SK" w:eastAsia="sk-SK"/>
        </w:rPr>
        <w:t>nem jej odpovede na otázky, ktoré si pripraví. Keď sme sa druhýkrát stretli, namiesto posedenia pri káve mi redaktorka strčila do ruky hárok z poznámk</w:t>
      </w:r>
      <w:r w:rsidRPr="00EB6DE8">
        <w:rPr>
          <w:rStyle w:val="Bodytext12"/>
          <w:i/>
          <w:iCs/>
          <w:color w:val="000000"/>
          <w:lang w:val="sk-SK" w:eastAsia="sk-SK"/>
        </w:rPr>
        <w:t>o</w:t>
      </w:r>
      <w:r w:rsidRPr="00EB6DE8">
        <w:rPr>
          <w:rStyle w:val="Bodytext12"/>
          <w:i/>
          <w:iCs/>
          <w:color w:val="000000"/>
          <w:lang w:val="sk-SK" w:eastAsia="sk-SK"/>
        </w:rPr>
        <w:t>vého bloku formátu A4, na kto</w:t>
      </w:r>
      <w:r w:rsidRPr="00EB6DE8">
        <w:rPr>
          <w:rStyle w:val="Bodytext12"/>
          <w:i/>
          <w:iCs/>
          <w:color w:val="000000"/>
          <w:lang w:val="sk-SK" w:eastAsia="sk-SK"/>
        </w:rPr>
        <w:softHyphen/>
        <w:t>rom bolo množstvo otázok. Pri letmom pohľade na ich formulácie ma zarazilo, že niektoré sa týkali vnútorných pomerov SIS a bolo z nich zrejmé, že sotva pochádzajú z hlavy sympatickej blondínky. N</w:t>
      </w:r>
      <w:r w:rsidRPr="00EB6DE8">
        <w:rPr>
          <w:rStyle w:val="Bodytext12"/>
          <w:i/>
          <w:iCs/>
          <w:color w:val="000000"/>
          <w:lang w:val="sk-SK" w:eastAsia="sk-SK"/>
        </w:rPr>
        <w:t>a</w:t>
      </w:r>
      <w:r w:rsidRPr="00EB6DE8">
        <w:rPr>
          <w:rStyle w:val="Bodytext12"/>
          <w:i/>
          <w:iCs/>
          <w:color w:val="000000"/>
          <w:lang w:val="sk-SK" w:eastAsia="sk-SK"/>
        </w:rPr>
        <w:t>priek tomu som jej sľúbil, že na najbližšiu schôdzku jej odpovede prinesiem. Sľub som však celkom nedodržal, pretože pri najbližšom stretnutí som od</w:t>
      </w:r>
      <w:r w:rsidRPr="00EB6DE8">
        <w:rPr>
          <w:rStyle w:val="Bodytext12"/>
          <w:i/>
          <w:iCs/>
          <w:color w:val="000000"/>
          <w:lang w:val="sk-SK" w:eastAsia="sk-SK"/>
        </w:rPr>
        <w:t>o</w:t>
      </w:r>
      <w:r w:rsidRPr="00EB6DE8">
        <w:rPr>
          <w:rStyle w:val="Bodytext12"/>
          <w:i/>
          <w:iCs/>
          <w:color w:val="000000"/>
          <w:lang w:val="sk-SK" w:eastAsia="sk-SK"/>
        </w:rPr>
        <w:t>vzdal redaktorke text s odpoveďami, ale vynechal som otázky týkajúce sa pomerov v SIS, nevynímajúc ani tie otázky, ktoré zahrňovali dôverné špecifiká vnútornej štruktúry tajnej služ</w:t>
      </w:r>
      <w:r w:rsidRPr="00EB6DE8">
        <w:rPr>
          <w:rStyle w:val="Bodytext12"/>
          <w:i/>
          <w:iCs/>
          <w:color w:val="000000"/>
          <w:lang w:val="sk-SK" w:eastAsia="sk-SK"/>
        </w:rPr>
        <w:softHyphen/>
        <w:t>by. Redaktorka si text s odpoveďami prevzala s tým, že si to musí prečítať ešte jej šéfka - a potom mi dá vedieť, keď bude rozhovor publikovaný.</w:t>
      </w:r>
    </w:p>
    <w:p w:rsidR="00D15A59" w:rsidRPr="00EB6DE8" w:rsidRDefault="00D15A59" w:rsidP="004065CD">
      <w:pPr>
        <w:pStyle w:val="Bodytext120"/>
        <w:shd w:val="clear" w:color="auto" w:fill="auto"/>
        <w:spacing w:before="0" w:after="0"/>
        <w:ind w:right="40" w:firstLine="426"/>
        <w:rPr>
          <w:lang w:val="sk-SK"/>
        </w:rPr>
      </w:pPr>
      <w:r w:rsidRPr="00EB6DE8">
        <w:rPr>
          <w:rStyle w:val="Bodytext12"/>
          <w:i/>
          <w:iCs/>
          <w:color w:val="000000"/>
          <w:lang w:val="sk-SK" w:eastAsia="sk-SK"/>
        </w:rPr>
        <w:t>Keďže dlhší čas som nemal informáciu, ako interview dopadlo, zatelef</w:t>
      </w:r>
      <w:r w:rsidRPr="00EB6DE8">
        <w:rPr>
          <w:rStyle w:val="Bodytext12"/>
          <w:i/>
          <w:iCs/>
          <w:color w:val="000000"/>
          <w:lang w:val="sk-SK" w:eastAsia="sk-SK"/>
        </w:rPr>
        <w:t>o</w:t>
      </w:r>
      <w:r w:rsidRPr="00EB6DE8">
        <w:rPr>
          <w:rStyle w:val="Bodytext12"/>
          <w:i/>
          <w:iCs/>
          <w:color w:val="000000"/>
          <w:lang w:val="sk-SK" w:eastAsia="sk-SK"/>
        </w:rPr>
        <w:t>noval som redaktorke, kedy bude náš rozhovor uverejnený Odporúčala mi, aby som bol trpezlivý, a o niekoľko dní ma pozvala do redakcie, kde odo mňa chcela vyjadrenia k niekoľkým citlivým otázkam. Potvrdila tým vo mne už skôr vyvolanú nedôveru, a pre</w:t>
      </w:r>
      <w:r w:rsidRPr="00EB6DE8">
        <w:rPr>
          <w:rStyle w:val="Bodytext12"/>
          <w:i/>
          <w:iCs/>
          <w:color w:val="000000"/>
          <w:lang w:val="sk-SK" w:eastAsia="sk-SK"/>
        </w:rPr>
        <w:softHyphen/>
        <w:t xml:space="preserve">to som na jej otázky reagoval neurčito a vyhýbavo - bez faktov a konkrétnejších súvislostí. Rozhovor nebol v časopise uverejnený a redaktorka sa v nasledujúcom období stretnutiam vyhýbala. </w:t>
      </w:r>
      <w:r w:rsidR="00EB6DE8" w:rsidRPr="00EB6DE8">
        <w:rPr>
          <w:rStyle w:val="Bodytext12"/>
          <w:i/>
          <w:iCs/>
          <w:color w:val="000000"/>
          <w:lang w:val="sk-SK" w:eastAsia="sk-SK"/>
        </w:rPr>
        <w:t>Po parlamen</w:t>
      </w:r>
      <w:r w:rsidR="00EB6DE8" w:rsidRPr="00EB6DE8">
        <w:rPr>
          <w:rStyle w:val="Bodytext12"/>
          <w:i/>
          <w:iCs/>
          <w:color w:val="000000"/>
          <w:lang w:val="sk-SK" w:eastAsia="sk-SK"/>
        </w:rPr>
        <w:t>t</w:t>
      </w:r>
      <w:r w:rsidR="00EB6DE8" w:rsidRPr="00EB6DE8">
        <w:rPr>
          <w:rStyle w:val="Bodytext12"/>
          <w:i/>
          <w:iCs/>
          <w:color w:val="000000"/>
          <w:lang w:val="sk-SK" w:eastAsia="sk-SK"/>
        </w:rPr>
        <w:t>ných</w:t>
      </w:r>
      <w:r w:rsidRPr="00EB6DE8">
        <w:rPr>
          <w:rStyle w:val="Bodytext12"/>
          <w:i/>
          <w:iCs/>
          <w:color w:val="000000"/>
          <w:lang w:val="sk-SK" w:eastAsia="sk-SK"/>
        </w:rPr>
        <w:t xml:space="preserve"> voľbách v roku 1998 som s prekvapením zaregis</w:t>
      </w:r>
      <w:r w:rsidRPr="00EB6DE8">
        <w:rPr>
          <w:rStyle w:val="Bodytext12"/>
          <w:i/>
          <w:iCs/>
          <w:color w:val="000000"/>
          <w:lang w:val="sk-SK" w:eastAsia="sk-SK"/>
        </w:rPr>
        <w:softHyphen/>
        <w:t>troval, že táto redakto</w:t>
      </w:r>
      <w:r w:rsidRPr="00EB6DE8">
        <w:rPr>
          <w:rStyle w:val="Bodytext12"/>
          <w:i/>
          <w:iCs/>
          <w:color w:val="000000"/>
          <w:lang w:val="sk-SK" w:eastAsia="sk-SK"/>
        </w:rPr>
        <w:t>r</w:t>
      </w:r>
      <w:r w:rsidRPr="00EB6DE8">
        <w:rPr>
          <w:rStyle w:val="Bodytext12"/>
          <w:i/>
          <w:iCs/>
          <w:color w:val="000000"/>
          <w:lang w:val="sk-SK" w:eastAsia="sk-SK"/>
        </w:rPr>
        <w:t>ka začala pracovať v kancelárii nového predsedu parlamentu; až neskôr mi spoľahlivý zdroj z prostredia spravodajskej služby potvrdil moje podozrenie, že sympatická blon</w:t>
      </w:r>
      <w:r w:rsidRPr="00EB6DE8">
        <w:rPr>
          <w:rStyle w:val="Bodytext12"/>
          <w:i/>
          <w:iCs/>
          <w:color w:val="000000"/>
          <w:lang w:val="sk-SK" w:eastAsia="sk-SK"/>
        </w:rPr>
        <w:softHyphen/>
        <w:t>dína zo spomínaného týždenníka pôsobila v prostredí opozičných politických strán počas tretej Mečiarovej vlády ako agentka SIS.</w:t>
      </w:r>
    </w:p>
    <w:p w:rsidR="00D15A59" w:rsidRPr="00EB6DE8" w:rsidRDefault="00D15A59" w:rsidP="00EB6DE8">
      <w:pPr>
        <w:pStyle w:val="Bodytext120"/>
        <w:shd w:val="clear" w:color="auto" w:fill="auto"/>
        <w:spacing w:before="0" w:after="0"/>
        <w:ind w:right="40" w:firstLine="426"/>
        <w:rPr>
          <w:lang w:val="sk-SK"/>
        </w:rPr>
      </w:pPr>
      <w:r w:rsidRPr="00EB6DE8">
        <w:rPr>
          <w:rStyle w:val="Bodytext12"/>
          <w:i/>
          <w:iCs/>
          <w:color w:val="000000"/>
          <w:lang w:val="sk-SK" w:eastAsia="sk-SK"/>
        </w:rPr>
        <w:t>Uvádzam jeden z príkladov, ako som zažil fungovanie spravo</w:t>
      </w:r>
      <w:r w:rsidRPr="00EB6DE8">
        <w:rPr>
          <w:rStyle w:val="Bodytext12"/>
          <w:i/>
          <w:iCs/>
          <w:color w:val="000000"/>
          <w:lang w:val="sk-SK" w:eastAsia="sk-SK"/>
        </w:rPr>
        <w:softHyphen/>
        <w:t>dajskej služby v období, keď na jej čele stál Ivan Lexa. Podrobnosti</w:t>
      </w:r>
      <w:r w:rsidR="00EB6DE8">
        <w:rPr>
          <w:rStyle w:val="Bodytext12"/>
          <w:i/>
          <w:iCs/>
          <w:color w:val="000000"/>
          <w:lang w:val="sk-SK" w:eastAsia="sk-SK"/>
        </w:rPr>
        <w:t xml:space="preserve"> </w:t>
      </w:r>
      <w:r w:rsidRPr="00EB6DE8">
        <w:rPr>
          <w:rStyle w:val="Bodytext12"/>
          <w:i/>
          <w:iCs/>
          <w:color w:val="000000"/>
          <w:lang w:val="sk-SK" w:eastAsia="sk-SK"/>
        </w:rPr>
        <w:t>o</w:t>
      </w:r>
      <w:r w:rsidR="00D76875">
        <w:rPr>
          <w:rStyle w:val="Bodytext12"/>
          <w:i/>
          <w:iCs/>
          <w:color w:val="000000"/>
          <w:lang w:val="sk-SK" w:eastAsia="sk-SK"/>
        </w:rPr>
        <w:t xml:space="preserve"> </w:t>
      </w:r>
      <w:r w:rsidRPr="00EB6DE8">
        <w:rPr>
          <w:rStyle w:val="Bodytext12"/>
          <w:i/>
          <w:iCs/>
          <w:color w:val="000000"/>
          <w:lang w:val="sk-SK" w:eastAsia="sk-SK"/>
        </w:rPr>
        <w:t>tom, ako pôs</w:t>
      </w:r>
      <w:r w:rsidRPr="00EB6DE8">
        <w:rPr>
          <w:rStyle w:val="Bodytext12"/>
          <w:i/>
          <w:iCs/>
          <w:color w:val="000000"/>
          <w:lang w:val="sk-SK" w:eastAsia="sk-SK"/>
        </w:rPr>
        <w:t>o</w:t>
      </w:r>
      <w:r w:rsidRPr="00EB6DE8">
        <w:rPr>
          <w:rStyle w:val="Bodytext12"/>
          <w:i/>
          <w:iCs/>
          <w:color w:val="000000"/>
          <w:lang w:val="sk-SK" w:eastAsia="sk-SK"/>
        </w:rPr>
        <w:lastRenderedPageBreak/>
        <w:t xml:space="preserve">bila SIS pod jeho vedením, podrobne opisuje Peter </w:t>
      </w:r>
      <w:r w:rsidR="00EB6DE8" w:rsidRPr="00EB6DE8">
        <w:rPr>
          <w:rStyle w:val="Bodytext12"/>
          <w:i/>
          <w:iCs/>
          <w:color w:val="000000"/>
          <w:lang w:val="sk-SK" w:eastAsia="sk-SK"/>
        </w:rPr>
        <w:t>Tóth</w:t>
      </w:r>
      <w:r w:rsidRPr="00EB6DE8">
        <w:rPr>
          <w:rStyle w:val="Bodytext12"/>
          <w:i/>
          <w:iCs/>
          <w:color w:val="000000"/>
          <w:lang w:val="sk-SK" w:eastAsia="sk-SK"/>
        </w:rPr>
        <w:t>, ktorý sa zameral hlavne na 52. oddelenie tejto služby, kde sa koncentrovali aktivity poruš</w:t>
      </w:r>
      <w:r w:rsidRPr="00EB6DE8">
        <w:rPr>
          <w:rStyle w:val="Bodytext12"/>
          <w:i/>
          <w:iCs/>
          <w:color w:val="000000"/>
          <w:lang w:val="sk-SK" w:eastAsia="sk-SK"/>
        </w:rPr>
        <w:t>u</w:t>
      </w:r>
      <w:r w:rsidRPr="00EB6DE8">
        <w:rPr>
          <w:rStyle w:val="Bodytext12"/>
          <w:i/>
          <w:iCs/>
          <w:color w:val="000000"/>
          <w:lang w:val="sk-SK" w:eastAsia="sk-SK"/>
        </w:rPr>
        <w:t>júce právo a morálne normy plat</w:t>
      </w:r>
      <w:r w:rsidRPr="00EB6DE8">
        <w:rPr>
          <w:rStyle w:val="Bodytext12"/>
          <w:i/>
          <w:iCs/>
          <w:color w:val="000000"/>
          <w:lang w:val="sk-SK" w:eastAsia="sk-SK"/>
        </w:rPr>
        <w:softHyphen/>
        <w:t>né v štandardnej demokracii. Až teraz sa dostáv</w:t>
      </w:r>
      <w:r w:rsidRPr="00EB6DE8">
        <w:rPr>
          <w:rStyle w:val="Bodytext12"/>
          <w:i/>
          <w:iCs/>
          <w:color w:val="000000"/>
          <w:lang w:val="sk-SK" w:eastAsia="sk-SK"/>
        </w:rPr>
        <w:t>a</w:t>
      </w:r>
      <w:r w:rsidRPr="00EB6DE8">
        <w:rPr>
          <w:rStyle w:val="Bodytext12"/>
          <w:i/>
          <w:iCs/>
          <w:color w:val="000000"/>
          <w:lang w:val="sk-SK" w:eastAsia="sk-SK"/>
        </w:rPr>
        <w:t>jú na verejnosť niektoré nezákonné akcie SIS a ich jednotliví aktéri, i keď v niekto</w:t>
      </w:r>
      <w:r w:rsidRPr="00EB6DE8">
        <w:rPr>
          <w:rStyle w:val="Bodytext12"/>
          <w:i/>
          <w:iCs/>
          <w:color w:val="000000"/>
          <w:lang w:val="sk-SK" w:eastAsia="sk-SK"/>
        </w:rPr>
        <w:softHyphen/>
        <w:t>rých prípadoch so zmenenou identitou - iba pod krycími menami al</w:t>
      </w:r>
      <w:r w:rsidRPr="00EB6DE8">
        <w:rPr>
          <w:rStyle w:val="Bodytext12"/>
          <w:i/>
          <w:iCs/>
          <w:color w:val="000000"/>
          <w:lang w:val="sk-SK" w:eastAsia="sk-SK"/>
        </w:rPr>
        <w:t>e</w:t>
      </w:r>
      <w:r w:rsidRPr="00EB6DE8">
        <w:rPr>
          <w:rStyle w:val="Bodytext12"/>
          <w:i/>
          <w:iCs/>
          <w:color w:val="000000"/>
          <w:lang w:val="sk-SK" w:eastAsia="sk-SK"/>
        </w:rPr>
        <w:t>bo pseudonymami. Azda autorovi vo väčšej otvorenosti pri prezentovaní ko</w:t>
      </w:r>
      <w:r w:rsidRPr="00EB6DE8">
        <w:rPr>
          <w:rStyle w:val="Bodytext12"/>
          <w:i/>
          <w:iCs/>
          <w:color w:val="000000"/>
          <w:lang w:val="sk-SK" w:eastAsia="sk-SK"/>
        </w:rPr>
        <w:t>n</w:t>
      </w:r>
      <w:r w:rsidRPr="00EB6DE8">
        <w:rPr>
          <w:rStyle w:val="Bodytext12"/>
          <w:i/>
          <w:iCs/>
          <w:color w:val="000000"/>
          <w:lang w:val="sk-SK" w:eastAsia="sk-SK"/>
        </w:rPr>
        <w:t>krétnych súvislostí bránila lojalita voči zdrojom, ktoré poskytli informácie dot</w:t>
      </w:r>
      <w:r w:rsidRPr="00EB6DE8">
        <w:rPr>
          <w:rStyle w:val="Bodytext12"/>
          <w:i/>
          <w:iCs/>
          <w:color w:val="000000"/>
          <w:lang w:val="sk-SK" w:eastAsia="sk-SK"/>
        </w:rPr>
        <w:t>e</w:t>
      </w:r>
      <w:r w:rsidRPr="00EB6DE8">
        <w:rPr>
          <w:rStyle w:val="Bodytext12"/>
          <w:i/>
          <w:iCs/>
          <w:color w:val="000000"/>
          <w:lang w:val="sk-SK" w:eastAsia="sk-SK"/>
        </w:rPr>
        <w:t>raz verejnosti neznáme. Ale práve to je príležitosť, aby investigatívni novinári pokračovali v tom, čo prezentácia nových faktov, uvedených v tejto knihe, odštartovala. Majú šancu poskytnúť verejnosti plastickejšiu predstavu o obd</w:t>
      </w:r>
      <w:r w:rsidRPr="00EB6DE8">
        <w:rPr>
          <w:rStyle w:val="Bodytext12"/>
          <w:i/>
          <w:iCs/>
          <w:color w:val="000000"/>
          <w:lang w:val="sk-SK" w:eastAsia="sk-SK"/>
        </w:rPr>
        <w:t>o</w:t>
      </w:r>
      <w:r w:rsidRPr="00EB6DE8">
        <w:rPr>
          <w:rStyle w:val="Bodytext12"/>
          <w:i/>
          <w:iCs/>
          <w:color w:val="000000"/>
          <w:lang w:val="sk-SK" w:eastAsia="sk-SK"/>
        </w:rPr>
        <w:t>bí 1995 - 1998, keď na Slovensku vládol V. Mečiar. Nejde o ďalšie sen</w:t>
      </w:r>
      <w:r w:rsidRPr="00EB6DE8">
        <w:rPr>
          <w:rStyle w:val="Bodytext12"/>
          <w:i/>
          <w:iCs/>
          <w:color w:val="000000"/>
          <w:lang w:val="sk-SK" w:eastAsia="sk-SK"/>
        </w:rPr>
        <w:softHyphen/>
        <w:t>zácie, ale fakty pripomínajúce súčasníkom, že zápas o demokraciu v našej krajine v druhej polovici deväťdesiatych rokov nebol bez rizík a nebezpečenstiev.</w:t>
      </w:r>
    </w:p>
    <w:p w:rsidR="00D15A59" w:rsidRPr="00EB6DE8" w:rsidRDefault="00D15A59" w:rsidP="004065CD">
      <w:pPr>
        <w:pStyle w:val="Bodytext120"/>
        <w:shd w:val="clear" w:color="auto" w:fill="auto"/>
        <w:spacing w:before="0"/>
        <w:ind w:right="40" w:firstLine="426"/>
        <w:rPr>
          <w:lang w:val="sk-SK"/>
        </w:rPr>
      </w:pPr>
      <w:r w:rsidRPr="00EB6DE8">
        <w:rPr>
          <w:rStyle w:val="Bodytext12"/>
          <w:i/>
          <w:iCs/>
          <w:color w:val="000000"/>
          <w:lang w:val="sk-SK" w:eastAsia="sk-SK"/>
        </w:rPr>
        <w:t>Praktiky príslušníkov 52. oddelenia SIS boli poplatné ich skúse</w:t>
      </w:r>
      <w:r w:rsidRPr="00EB6DE8">
        <w:rPr>
          <w:rStyle w:val="Bodytext12"/>
          <w:i/>
          <w:iCs/>
          <w:color w:val="000000"/>
          <w:lang w:val="sk-SK" w:eastAsia="sk-SK"/>
        </w:rPr>
        <w:softHyphen/>
        <w:t>nostiam z obdobia, keď pôsobili v štruktúrach komunistickej Štátnej bezpečnosti. V ni</w:t>
      </w:r>
      <w:r w:rsidRPr="00EB6DE8">
        <w:rPr>
          <w:rStyle w:val="Bodytext12"/>
          <w:i/>
          <w:iCs/>
          <w:color w:val="000000"/>
          <w:lang w:val="sk-SK" w:eastAsia="sk-SK"/>
        </w:rPr>
        <w:t>e</w:t>
      </w:r>
      <w:r w:rsidRPr="00EB6DE8">
        <w:rPr>
          <w:rStyle w:val="Bodytext12"/>
          <w:i/>
          <w:iCs/>
          <w:color w:val="000000"/>
          <w:lang w:val="sk-SK" w:eastAsia="sk-SK"/>
        </w:rPr>
        <w:t>ktorých prípadoch sa ich profesionálna vynalie</w:t>
      </w:r>
      <w:r w:rsidRPr="00EB6DE8">
        <w:rPr>
          <w:rStyle w:val="Bodytext12"/>
          <w:i/>
          <w:iCs/>
          <w:color w:val="000000"/>
          <w:lang w:val="sk-SK" w:eastAsia="sk-SK"/>
        </w:rPr>
        <w:softHyphen/>
        <w:t>zavosť snúbila s primitivizmom a aroganciou, ba dokonca niektoré ich gangsterské maniere boli inšpirované a oceňované politickými špičkami Mečiarovho režimu. Napriek uvedenej ch</w:t>
      </w:r>
      <w:r w:rsidRPr="00EB6DE8">
        <w:rPr>
          <w:rStyle w:val="Bodytext12"/>
          <w:i/>
          <w:iCs/>
          <w:color w:val="000000"/>
          <w:lang w:val="sk-SK" w:eastAsia="sk-SK"/>
        </w:rPr>
        <w:t>a</w:t>
      </w:r>
      <w:r w:rsidRPr="00EB6DE8">
        <w:rPr>
          <w:rStyle w:val="Bodytext12"/>
          <w:i/>
          <w:iCs/>
          <w:color w:val="000000"/>
          <w:lang w:val="sk-SK" w:eastAsia="sk-SK"/>
        </w:rPr>
        <w:t xml:space="preserve">rakteristike nemožno paušalizovať a všetkých ŠtB-ákov bez výnimky hádzať do jedného vreca! </w:t>
      </w:r>
      <w:r w:rsidR="00EB6DE8" w:rsidRPr="00EB6DE8">
        <w:rPr>
          <w:rStyle w:val="Bodytext12"/>
          <w:i/>
          <w:iCs/>
          <w:color w:val="000000"/>
          <w:lang w:val="sk-SK" w:eastAsia="sk-SK"/>
        </w:rPr>
        <w:t>V takomto kontexte sa žiada spomenúť, že protimečiaro</w:t>
      </w:r>
      <w:r w:rsidR="00EB6DE8" w:rsidRPr="00EB6DE8">
        <w:rPr>
          <w:rStyle w:val="Bodytext12"/>
          <w:i/>
          <w:iCs/>
          <w:color w:val="000000"/>
          <w:lang w:val="sk-SK" w:eastAsia="sk-SK"/>
        </w:rPr>
        <w:t>v</w:t>
      </w:r>
      <w:r w:rsidR="00EB6DE8" w:rsidRPr="00EB6DE8">
        <w:rPr>
          <w:rStyle w:val="Bodytext12"/>
          <w:i/>
          <w:iCs/>
          <w:color w:val="000000"/>
          <w:lang w:val="sk-SK" w:eastAsia="sk-SK"/>
        </w:rPr>
        <w:t xml:space="preserve">skej opozícii v rokoch 1995 - 1998 výdatne pomáhala tzv. </w:t>
      </w:r>
      <w:r w:rsidRPr="00EB6DE8">
        <w:rPr>
          <w:rStyle w:val="Bodytext12"/>
          <w:i/>
          <w:iCs/>
          <w:color w:val="000000"/>
          <w:lang w:val="sk-SK" w:eastAsia="sk-SK"/>
        </w:rPr>
        <w:t>paralelná tajná služba, teda neoficiálna spravodajská štruktúra, v ktorej boli tiež začlenení bývalí dôstojníci ŠtB. Nemalou mierou prispeli aj k odhaleniam nezákonností aktivít Lexovej tajnej služby vrátane 52. oddelenia SIS. Bez úcty k faktom nemožno nastaviť objektívne zrkadlo zložitým udalostiam a vykresliť ich tak, ako sa stali, a nie tak, ako si to želajú mediálni manipulátori!</w:t>
      </w:r>
    </w:p>
    <w:p w:rsidR="00D15A59" w:rsidRPr="00EB6DE8" w:rsidRDefault="00D15A59" w:rsidP="004065CD">
      <w:pPr>
        <w:pStyle w:val="Bodytext120"/>
        <w:shd w:val="clear" w:color="auto" w:fill="auto"/>
        <w:spacing w:before="0" w:after="0"/>
        <w:ind w:firstLine="426"/>
        <w:rPr>
          <w:lang w:val="sk-SK"/>
        </w:rPr>
      </w:pPr>
      <w:r w:rsidRPr="00EB6DE8">
        <w:rPr>
          <w:rStyle w:val="Bodytext12"/>
          <w:i/>
          <w:iCs/>
          <w:color w:val="000000"/>
          <w:lang w:val="sk-SK" w:eastAsia="sk-SK"/>
        </w:rPr>
        <w:t>Žijeme v dobe bujnejúcich konšpiračných teórií, ktoré zasiahli i niektorých ľudí na Slovensku.</w:t>
      </w:r>
      <w:r w:rsidRPr="00EB6DE8">
        <w:rPr>
          <w:rStyle w:val="Bodytext12NotItalic"/>
          <w:i w:val="0"/>
          <w:iCs w:val="0"/>
          <w:color w:val="000000"/>
          <w:lang w:val="sk-SK" w:eastAsia="sk-SK"/>
        </w:rPr>
        <w:t xml:space="preserve"> </w:t>
      </w:r>
      <w:r w:rsidRPr="00EB6DE8">
        <w:rPr>
          <w:rStyle w:val="Bodytext12NotItalic"/>
          <w:iCs w:val="0"/>
          <w:color w:val="000000"/>
          <w:lang w:val="sk-SK" w:eastAsia="sk-SK"/>
        </w:rPr>
        <w:t xml:space="preserve">V  </w:t>
      </w:r>
      <w:r w:rsidRPr="00EB6DE8">
        <w:rPr>
          <w:rStyle w:val="Bodytext12"/>
          <w:i/>
          <w:iCs/>
          <w:color w:val="000000"/>
          <w:lang w:val="sk-SK" w:eastAsia="sk-SK"/>
        </w:rPr>
        <w:t xml:space="preserve">takomto rámci možno knihu P. </w:t>
      </w:r>
      <w:r w:rsidR="00EB6DE8" w:rsidRPr="00EB6DE8">
        <w:rPr>
          <w:rStyle w:val="Bodytext12"/>
          <w:i/>
          <w:iCs/>
          <w:color w:val="000000"/>
          <w:lang w:val="sk-SK" w:eastAsia="sk-SK"/>
        </w:rPr>
        <w:t>Tótha</w:t>
      </w:r>
      <w:r w:rsidRPr="00EB6DE8">
        <w:rPr>
          <w:rStyle w:val="Bodytext12"/>
          <w:i/>
          <w:iCs/>
          <w:color w:val="000000"/>
          <w:lang w:val="sk-SK" w:eastAsia="sk-SK"/>
        </w:rPr>
        <w:t xml:space="preserve"> vnímať ako odvážny a umný čin, otvárajúci obyčajným smr</w:t>
      </w:r>
      <w:r w:rsidRPr="00EB6DE8">
        <w:rPr>
          <w:rStyle w:val="Bodytext12"/>
          <w:i/>
          <w:iCs/>
          <w:color w:val="000000"/>
          <w:lang w:val="sk-SK" w:eastAsia="sk-SK"/>
        </w:rPr>
        <w:softHyphen/>
        <w:t>teľníkom komnatu tajných služieb. N</w:t>
      </w:r>
      <w:r w:rsidRPr="00EB6DE8">
        <w:rPr>
          <w:rStyle w:val="Bodytext12"/>
          <w:i/>
          <w:iCs/>
          <w:color w:val="000000"/>
          <w:lang w:val="sk-SK" w:eastAsia="sk-SK"/>
        </w:rPr>
        <w:t>a</w:t>
      </w:r>
      <w:r w:rsidRPr="00EB6DE8">
        <w:rPr>
          <w:rStyle w:val="Bodytext12"/>
          <w:i/>
          <w:iCs/>
          <w:color w:val="000000"/>
          <w:lang w:val="sk-SK" w:eastAsia="sk-SK"/>
        </w:rPr>
        <w:t>čim vyzdvihnúť aj odvahu tých, čo mu „odtajnili" informácie o činnosti príslu</w:t>
      </w:r>
      <w:r w:rsidRPr="00EB6DE8">
        <w:rPr>
          <w:rStyle w:val="Bodytext12"/>
          <w:i/>
          <w:iCs/>
          <w:color w:val="000000"/>
          <w:lang w:val="sk-SK" w:eastAsia="sk-SK"/>
        </w:rPr>
        <w:t>š</w:t>
      </w:r>
      <w:r w:rsidRPr="00EB6DE8">
        <w:rPr>
          <w:rStyle w:val="Bodytext12"/>
          <w:i/>
          <w:iCs/>
          <w:color w:val="000000"/>
          <w:lang w:val="sk-SK" w:eastAsia="sk-SK"/>
        </w:rPr>
        <w:t>níkov 52. odde</w:t>
      </w:r>
      <w:r w:rsidRPr="00EB6DE8">
        <w:rPr>
          <w:rStyle w:val="Bodytext12"/>
          <w:i/>
          <w:iCs/>
          <w:color w:val="000000"/>
          <w:lang w:val="sk-SK" w:eastAsia="sk-SK"/>
        </w:rPr>
        <w:softHyphen/>
        <w:t>lenia, pretože tieto informácie za zachovali už iba uložené v ich hlavách. Možno v niekom táto okolnosť spochybňuje objektivitu prezentov</w:t>
      </w:r>
      <w:r w:rsidRPr="00EB6DE8">
        <w:rPr>
          <w:rStyle w:val="Bodytext12"/>
          <w:i/>
          <w:iCs/>
          <w:color w:val="000000"/>
          <w:lang w:val="sk-SK" w:eastAsia="sk-SK"/>
        </w:rPr>
        <w:t>a</w:t>
      </w:r>
      <w:r w:rsidRPr="00EB6DE8">
        <w:rPr>
          <w:rStyle w:val="Bodytext12"/>
          <w:i/>
          <w:iCs/>
          <w:color w:val="000000"/>
          <w:lang w:val="sk-SK" w:eastAsia="sk-SK"/>
        </w:rPr>
        <w:t>ných informácií. Ale predsa každý je rovnako odkázaný na vlastný úsudok - a teda si môže nové odhalenia o minulosti SIS porovnať s vlastnou životnou skúsenosťou a rozhodnúť sa, či je aspoň v stave uznať, že zápas o demokr</w:t>
      </w:r>
      <w:r w:rsidRPr="00EB6DE8">
        <w:rPr>
          <w:rStyle w:val="Bodytext12"/>
          <w:i/>
          <w:iCs/>
          <w:color w:val="000000"/>
          <w:lang w:val="sk-SK" w:eastAsia="sk-SK"/>
        </w:rPr>
        <w:t>a</w:t>
      </w:r>
      <w:r w:rsidRPr="00EB6DE8">
        <w:rPr>
          <w:rStyle w:val="Bodytext12"/>
          <w:i/>
          <w:iCs/>
          <w:color w:val="000000"/>
          <w:lang w:val="sk-SK" w:eastAsia="sk-SK"/>
        </w:rPr>
        <w:t>ciu na Slovensku v rokoch 1995 - 1998 nebol bez rizík a nebezpečenstiev.</w:t>
      </w:r>
    </w:p>
    <w:p w:rsidR="00D15A59" w:rsidRPr="00EB6DE8" w:rsidRDefault="00D15A59" w:rsidP="004065CD">
      <w:pPr>
        <w:pStyle w:val="Bodytext120"/>
        <w:shd w:val="clear" w:color="auto" w:fill="auto"/>
        <w:spacing w:before="0" w:after="738" w:line="200" w:lineRule="exact"/>
        <w:ind w:firstLine="426"/>
        <w:jc w:val="right"/>
        <w:rPr>
          <w:lang w:val="sk-SK"/>
        </w:rPr>
      </w:pPr>
      <w:r w:rsidRPr="00EB6DE8">
        <w:rPr>
          <w:rStyle w:val="Bodytext12"/>
          <w:i/>
          <w:iCs/>
          <w:color w:val="000000"/>
          <w:lang w:val="sk-SK" w:eastAsia="sk-SK"/>
        </w:rPr>
        <w:t>25. októbra 2014</w:t>
      </w:r>
    </w:p>
    <w:p w:rsidR="00D15A59" w:rsidRPr="00EB6DE8" w:rsidRDefault="00D15A59" w:rsidP="004065CD">
      <w:pPr>
        <w:pStyle w:val="Bodytext140"/>
        <w:shd w:val="clear" w:color="auto" w:fill="auto"/>
        <w:spacing w:before="0" w:after="28" w:line="200" w:lineRule="exact"/>
        <w:ind w:right="20" w:firstLine="426"/>
        <w:rPr>
          <w:lang w:val="sk-SK"/>
        </w:rPr>
      </w:pPr>
      <w:r w:rsidRPr="00EB6DE8">
        <w:rPr>
          <w:rStyle w:val="Bodytext14"/>
          <w:b/>
          <w:bCs/>
          <w:i/>
          <w:iCs/>
          <w:color w:val="000000"/>
          <w:lang w:val="sk-SK" w:eastAsia="sk-SK"/>
        </w:rPr>
        <w:lastRenderedPageBreak/>
        <w:t>Igor Cibula,</w:t>
      </w:r>
    </w:p>
    <w:p w:rsidR="00D15A59" w:rsidRPr="00EB6DE8" w:rsidRDefault="00D15A59" w:rsidP="004065CD">
      <w:pPr>
        <w:pStyle w:val="Bodytext120"/>
        <w:shd w:val="clear" w:color="auto" w:fill="auto"/>
        <w:spacing w:before="0"/>
        <w:ind w:right="20" w:firstLine="426"/>
        <w:jc w:val="right"/>
        <w:rPr>
          <w:rStyle w:val="Bodytext12"/>
          <w:i/>
          <w:iCs/>
          <w:color w:val="000000"/>
          <w:lang w:val="sk-SK" w:eastAsia="sk-SK"/>
        </w:rPr>
      </w:pPr>
      <w:r w:rsidRPr="00EB6DE8">
        <w:rPr>
          <w:rStyle w:val="Bodytext12"/>
          <w:i/>
          <w:iCs/>
          <w:color w:val="000000"/>
          <w:lang w:val="sk-SK" w:eastAsia="sk-SK"/>
        </w:rPr>
        <w:t>predseda Asociácie bývalých spravodajských dôstojníkov</w:t>
      </w:r>
    </w:p>
    <w:p w:rsidR="00D15A59" w:rsidRPr="00EB6DE8" w:rsidRDefault="00D15A59" w:rsidP="004065CD">
      <w:pPr>
        <w:suppressAutoHyphens w:val="0"/>
        <w:ind w:firstLine="426"/>
        <w:rPr>
          <w:rStyle w:val="Bodytext12"/>
          <w:color w:val="000000"/>
          <w:lang w:val="sk-SK" w:eastAsia="sk-SK"/>
        </w:rPr>
      </w:pPr>
      <w:r w:rsidRPr="00EB6DE8">
        <w:rPr>
          <w:rStyle w:val="Bodytext12"/>
          <w:i w:val="0"/>
          <w:iCs w:val="0"/>
          <w:color w:val="000000"/>
          <w:lang w:val="sk-SK" w:eastAsia="sk-SK"/>
        </w:rPr>
        <w:br w:type="page"/>
      </w:r>
    </w:p>
    <w:p w:rsidR="00D15A59" w:rsidRPr="00EB6DE8" w:rsidRDefault="004065CD" w:rsidP="004065CD">
      <w:pPr>
        <w:pStyle w:val="Heading120"/>
        <w:keepNext/>
        <w:keepLines/>
        <w:shd w:val="clear" w:color="auto" w:fill="auto"/>
        <w:spacing w:after="437" w:line="790" w:lineRule="exact"/>
        <w:rPr>
          <w:lang w:val="sk-SK"/>
        </w:rPr>
      </w:pPr>
      <w:bookmarkStart w:id="3" w:name="bookmark4"/>
      <w:r w:rsidRPr="00EB6DE8">
        <w:rPr>
          <w:rStyle w:val="Heading12"/>
          <w:b/>
          <w:bCs/>
          <w:color w:val="000000"/>
          <w:lang w:val="sk-SK" w:eastAsia="sk-SK"/>
        </w:rPr>
        <w:lastRenderedPageBreak/>
        <w:t>Ú</w:t>
      </w:r>
      <w:r w:rsidR="00D15A59" w:rsidRPr="00EB6DE8">
        <w:rPr>
          <w:rStyle w:val="Heading12"/>
          <w:b/>
          <w:bCs/>
          <w:color w:val="000000"/>
          <w:lang w:val="sk-SK" w:eastAsia="sk-SK"/>
        </w:rPr>
        <w:t>VOD:</w:t>
      </w:r>
      <w:bookmarkEnd w:id="3"/>
    </w:p>
    <w:p w:rsidR="00AD1686" w:rsidRPr="00EB6DE8" w:rsidRDefault="00D15A59" w:rsidP="004065CD">
      <w:pPr>
        <w:pStyle w:val="Bodytext120"/>
        <w:shd w:val="clear" w:color="auto" w:fill="auto"/>
        <w:spacing w:before="0" w:line="276" w:lineRule="auto"/>
        <w:ind w:right="20"/>
        <w:rPr>
          <w:rStyle w:val="Bodytext13"/>
          <w:b w:val="0"/>
          <w:bCs w:val="0"/>
          <w:color w:val="000000"/>
          <w:lang w:val="sk-SK" w:eastAsia="sk-SK"/>
        </w:rPr>
      </w:pPr>
      <w:r w:rsidRPr="00EB6DE8">
        <w:rPr>
          <w:rStyle w:val="Bodytext13"/>
          <w:b w:val="0"/>
          <w:bCs w:val="0"/>
          <w:color w:val="000000"/>
          <w:lang w:val="sk-SK" w:eastAsia="sk-SK"/>
        </w:rPr>
        <w:t>NAJOBÁVANEJŠÍ</w:t>
      </w:r>
    </w:p>
    <w:p w:rsidR="00AD1686" w:rsidRPr="00EB6DE8" w:rsidRDefault="00D15A59" w:rsidP="004065CD">
      <w:pPr>
        <w:pStyle w:val="Bodytext120"/>
        <w:shd w:val="clear" w:color="auto" w:fill="auto"/>
        <w:spacing w:before="0" w:line="276" w:lineRule="auto"/>
        <w:ind w:right="20"/>
        <w:rPr>
          <w:rStyle w:val="Bodytext13"/>
          <w:b w:val="0"/>
          <w:bCs w:val="0"/>
          <w:color w:val="000000"/>
          <w:lang w:val="sk-SK" w:eastAsia="sk-SK"/>
        </w:rPr>
      </w:pPr>
      <w:r w:rsidRPr="00EB6DE8">
        <w:rPr>
          <w:rStyle w:val="Bodytext13"/>
          <w:b w:val="0"/>
          <w:bCs w:val="0"/>
          <w:color w:val="000000"/>
          <w:lang w:val="sk-SK" w:eastAsia="sk-SK"/>
        </w:rPr>
        <w:t>ÚTVAR SVOJICH ČIAS</w:t>
      </w:r>
    </w:p>
    <w:p w:rsidR="00AD1686" w:rsidRPr="00EB6DE8" w:rsidRDefault="00AD1686" w:rsidP="004065CD">
      <w:pPr>
        <w:suppressAutoHyphens w:val="0"/>
        <w:ind w:firstLine="426"/>
        <w:rPr>
          <w:rStyle w:val="Bodytext13"/>
          <w:rFonts w:ascii="Arial" w:hAnsi="Arial" w:cs="Arial"/>
          <w:b w:val="0"/>
          <w:bCs w:val="0"/>
          <w:i/>
          <w:iCs/>
          <w:color w:val="000000"/>
          <w:lang w:val="sk-SK" w:eastAsia="sk-SK"/>
        </w:rPr>
      </w:pPr>
      <w:r w:rsidRPr="00EB6DE8">
        <w:rPr>
          <w:rStyle w:val="Bodytext13"/>
          <w:b w:val="0"/>
          <w:bCs w:val="0"/>
          <w:color w:val="000000"/>
          <w:lang w:val="sk-SK" w:eastAsia="sk-SK"/>
        </w:rPr>
        <w:br w:type="page"/>
      </w:r>
    </w:p>
    <w:p w:rsidR="00AD1686" w:rsidRPr="00EB6DE8" w:rsidRDefault="00AD1686" w:rsidP="004065CD">
      <w:pPr>
        <w:keepNext/>
        <w:framePr w:dropCap="drop" w:lines="2" w:hSpace="38" w:vSpace="38" w:wrap="auto" w:vAnchor="text" w:hAnchor="text"/>
        <w:spacing w:line="415" w:lineRule="exact"/>
        <w:ind w:firstLine="426"/>
        <w:rPr>
          <w:rFonts w:ascii="Arial" w:hAnsi="Arial" w:cs="Arial"/>
          <w:b/>
          <w:bCs/>
          <w:sz w:val="18"/>
          <w:szCs w:val="18"/>
          <w:lang w:val="sk-SK" w:eastAsia="en-IE"/>
        </w:rPr>
      </w:pPr>
      <w:r w:rsidRPr="00EB6DE8">
        <w:rPr>
          <w:rStyle w:val="Bodytext97pt"/>
          <w:rFonts w:ascii="Century Schoolbook" w:hAnsi="Century Schoolbook" w:cs="Century Schoolbook"/>
          <w:position w:val="-9"/>
          <w:sz w:val="51"/>
          <w:szCs w:val="51"/>
          <w:lang w:val="sk-SK"/>
        </w:rPr>
        <w:lastRenderedPageBreak/>
        <w:t>S</w:t>
      </w:r>
    </w:p>
    <w:p w:rsidR="00AD1686" w:rsidRPr="00EB6DE8" w:rsidRDefault="00AD1686" w:rsidP="004065CD">
      <w:pPr>
        <w:pStyle w:val="Bodytext91"/>
        <w:shd w:val="clear" w:color="auto" w:fill="auto"/>
        <w:spacing w:after="240" w:line="254" w:lineRule="exact"/>
        <w:ind w:right="20" w:firstLine="426"/>
        <w:jc w:val="both"/>
        <w:rPr>
          <w:sz w:val="20"/>
          <w:szCs w:val="20"/>
          <w:lang w:val="sk-SK"/>
        </w:rPr>
      </w:pPr>
      <w:r w:rsidRPr="00EB6DE8">
        <w:rPr>
          <w:rStyle w:val="Bodytext97pt"/>
          <w:b/>
          <w:bCs/>
          <w:color w:val="000000"/>
          <w:sz w:val="20"/>
          <w:szCs w:val="20"/>
          <w:lang w:val="sk-SK" w:eastAsia="sk-SK"/>
        </w:rPr>
        <w:t xml:space="preserve">ú približne dve </w:t>
      </w:r>
      <w:r w:rsidR="00EB6DE8" w:rsidRPr="00EB6DE8">
        <w:rPr>
          <w:rStyle w:val="Bodytext97pt"/>
          <w:b/>
          <w:bCs/>
          <w:color w:val="000000"/>
          <w:sz w:val="20"/>
          <w:szCs w:val="20"/>
          <w:lang w:val="sk-SK" w:eastAsia="sk-SK"/>
        </w:rPr>
        <w:t>hodiny</w:t>
      </w:r>
      <w:r w:rsidRPr="00EB6DE8">
        <w:rPr>
          <w:rStyle w:val="Bodytext97pt"/>
          <w:b/>
          <w:bCs/>
          <w:color w:val="000000"/>
          <w:sz w:val="20"/>
          <w:szCs w:val="20"/>
          <w:lang w:val="sk-SK" w:eastAsia="sk-SK"/>
        </w:rPr>
        <w:t xml:space="preserve"> </w:t>
      </w:r>
      <w:r w:rsidRPr="00EB6DE8">
        <w:rPr>
          <w:rStyle w:val="Bodytext9"/>
          <w:b/>
          <w:bCs/>
          <w:color w:val="000000"/>
          <w:sz w:val="20"/>
          <w:szCs w:val="20"/>
          <w:lang w:val="sk-SK" w:eastAsia="sk-SK"/>
        </w:rPr>
        <w:t>po polnoci. Spíte vedľa manželky v spál</w:t>
      </w:r>
      <w:r w:rsidRPr="00EB6DE8">
        <w:rPr>
          <w:rStyle w:val="Bodytext9"/>
          <w:b/>
          <w:bCs/>
          <w:color w:val="000000"/>
          <w:sz w:val="20"/>
          <w:szCs w:val="20"/>
          <w:lang w:val="sk-SK" w:eastAsia="sk-SK"/>
        </w:rPr>
        <w:softHyphen/>
        <w:t>ni rodinného domu a možno sa vám niečo pekné sníva. Zne</w:t>
      </w:r>
      <w:r w:rsidRPr="00EB6DE8">
        <w:rPr>
          <w:rStyle w:val="Bodytext9"/>
          <w:b/>
          <w:bCs/>
          <w:color w:val="000000"/>
          <w:sz w:val="20"/>
          <w:szCs w:val="20"/>
          <w:lang w:val="sk-SK" w:eastAsia="sk-SK"/>
        </w:rPr>
        <w:softHyphen/>
        <w:t>nazdania precitnete, pretože vás z postele ťahajú zamaskovaní chlapi. Bez slov vám dávajú rany päsťami aj nohami. Prebúdza sa ma</w:t>
      </w:r>
      <w:r w:rsidRPr="00EB6DE8">
        <w:rPr>
          <w:rStyle w:val="Bodytext9"/>
          <w:b/>
          <w:bCs/>
          <w:color w:val="000000"/>
          <w:sz w:val="20"/>
          <w:szCs w:val="20"/>
          <w:lang w:val="sk-SK" w:eastAsia="sk-SK"/>
        </w:rPr>
        <w:t>n</w:t>
      </w:r>
      <w:r w:rsidRPr="00EB6DE8">
        <w:rPr>
          <w:rStyle w:val="Bodytext9"/>
          <w:b/>
          <w:bCs/>
          <w:color w:val="000000"/>
          <w:sz w:val="20"/>
          <w:szCs w:val="20"/>
          <w:lang w:val="sk-SK" w:eastAsia="sk-SK"/>
        </w:rPr>
        <w:t>želka, strašne sa preľakne, a preto jačí. „Ty drž hubu!" prikáže jeden z útočníkov a fackou ju umlčí. Nedokážete brániť ženu ani seba. Myslíte si, že vás prepadla mafia, a očakávate to najhoršie. Nato však druhý úto</w:t>
      </w:r>
      <w:r w:rsidRPr="00EB6DE8">
        <w:rPr>
          <w:rStyle w:val="Bodytext9"/>
          <w:b/>
          <w:bCs/>
          <w:color w:val="000000"/>
          <w:sz w:val="20"/>
          <w:szCs w:val="20"/>
          <w:lang w:val="sk-SK" w:eastAsia="sk-SK"/>
        </w:rPr>
        <w:t>č</w:t>
      </w:r>
      <w:r w:rsidRPr="00EB6DE8">
        <w:rPr>
          <w:rStyle w:val="Bodytext9"/>
          <w:b/>
          <w:bCs/>
          <w:color w:val="000000"/>
          <w:sz w:val="20"/>
          <w:szCs w:val="20"/>
          <w:lang w:val="sk-SK" w:eastAsia="sk-SK"/>
        </w:rPr>
        <w:t>ník povie, že ste zabudli na pána doktora, a vy pochopíte, že svojím sp</w:t>
      </w:r>
      <w:r w:rsidRPr="00EB6DE8">
        <w:rPr>
          <w:rStyle w:val="Bodytext9"/>
          <w:b/>
          <w:bCs/>
          <w:color w:val="000000"/>
          <w:sz w:val="20"/>
          <w:szCs w:val="20"/>
          <w:lang w:val="sk-SK" w:eastAsia="sk-SK"/>
        </w:rPr>
        <w:t>ô</w:t>
      </w:r>
      <w:r w:rsidRPr="00EB6DE8">
        <w:rPr>
          <w:rStyle w:val="Bodytext9"/>
          <w:b/>
          <w:bCs/>
          <w:color w:val="000000"/>
          <w:sz w:val="20"/>
          <w:szCs w:val="20"/>
          <w:lang w:val="sk-SK" w:eastAsia="sk-SK"/>
        </w:rPr>
        <w:t xml:space="preserve">sobom sa vám prihodilo čosi oveľa horšie. Týchto násilníkov za vami poslal námestník riaditeľa SIS, plukovník Jaroslav </w:t>
      </w:r>
      <w:r w:rsidR="00EB6DE8">
        <w:rPr>
          <w:rStyle w:val="Bodytext9"/>
          <w:b/>
          <w:bCs/>
          <w:color w:val="000000"/>
          <w:sz w:val="20"/>
          <w:szCs w:val="20"/>
          <w:lang w:val="sk-SK" w:eastAsia="sk-SK"/>
        </w:rPr>
        <w:t>Svě</w:t>
      </w:r>
      <w:r w:rsidR="00EB6DE8" w:rsidRPr="00EB6DE8">
        <w:rPr>
          <w:rStyle w:val="Bodytext9"/>
          <w:b/>
          <w:bCs/>
          <w:color w:val="000000"/>
          <w:sz w:val="20"/>
          <w:szCs w:val="20"/>
          <w:lang w:val="sk-SK" w:eastAsia="sk-SK"/>
        </w:rPr>
        <w:t>chota</w:t>
      </w:r>
      <w:r w:rsidRPr="00EB6DE8">
        <w:rPr>
          <w:rStyle w:val="Bodytext9"/>
          <w:b/>
          <w:bCs/>
          <w:color w:val="000000"/>
          <w:sz w:val="20"/>
          <w:szCs w:val="20"/>
          <w:lang w:val="sk-SK" w:eastAsia="sk-SK"/>
        </w:rPr>
        <w:t>.</w:t>
      </w:r>
    </w:p>
    <w:p w:rsidR="00AD1686" w:rsidRPr="00EB6DE8" w:rsidRDefault="00AD1686" w:rsidP="004065CD">
      <w:pPr>
        <w:pStyle w:val="Zkladntext"/>
        <w:shd w:val="clear" w:color="auto" w:fill="auto"/>
        <w:spacing w:before="0" w:after="236"/>
        <w:ind w:right="20" w:firstLine="426"/>
        <w:rPr>
          <w:lang w:val="sk-SK"/>
        </w:rPr>
      </w:pPr>
      <w:r w:rsidRPr="00EB6DE8">
        <w:rPr>
          <w:rStyle w:val="ZkladntextChar"/>
          <w:color w:val="000000"/>
          <w:lang w:val="sk-SK" w:eastAsia="sk-SK"/>
        </w:rPr>
        <w:t>Zabudnúť na sľuby, ktoré ste dali niekomu z vtedajšieho vedenia tajnej služby, sa naozaj nevypláca. Nie ste pred týmito ľuďmi v bez</w:t>
      </w:r>
      <w:r w:rsidRPr="00EB6DE8">
        <w:rPr>
          <w:rStyle w:val="ZkladntextChar"/>
          <w:color w:val="000000"/>
          <w:lang w:val="sk-SK" w:eastAsia="sk-SK"/>
        </w:rPr>
        <w:softHyphen/>
        <w:t>pečí ani za biel</w:t>
      </w:r>
      <w:r w:rsidRPr="00EB6DE8">
        <w:rPr>
          <w:rStyle w:val="ZkladntextChar"/>
          <w:color w:val="000000"/>
          <w:lang w:val="sk-SK" w:eastAsia="sk-SK"/>
        </w:rPr>
        <w:t>e</w:t>
      </w:r>
      <w:r w:rsidRPr="00EB6DE8">
        <w:rPr>
          <w:rStyle w:val="ZkladntextChar"/>
          <w:color w:val="000000"/>
          <w:lang w:val="sk-SK" w:eastAsia="sk-SK"/>
        </w:rPr>
        <w:t>ho dňa na ulici. Kráčate po chodníku v pomerne rušnej štvrti vášho mesta. Zastaví pri vás auto. Vystúpi ozrutný chlap, výhražne sa na vás pozrie a aut</w:t>
      </w:r>
      <w:r w:rsidRPr="00EB6DE8">
        <w:rPr>
          <w:rStyle w:val="ZkladntextChar"/>
          <w:color w:val="000000"/>
          <w:lang w:val="sk-SK" w:eastAsia="sk-SK"/>
        </w:rPr>
        <w:t>o</w:t>
      </w:r>
      <w:r w:rsidRPr="00EB6DE8">
        <w:rPr>
          <w:rStyle w:val="ZkladntextChar"/>
          <w:color w:val="000000"/>
          <w:lang w:val="sk-SK" w:eastAsia="sk-SK"/>
        </w:rPr>
        <w:t>ritatívne rozkáže: „Nastúp si do auta a buď ticho!" Povie to spôsobom, ktorý vylučuje akékoľvek pochyb</w:t>
      </w:r>
      <w:r w:rsidRPr="00EB6DE8">
        <w:rPr>
          <w:rStyle w:val="ZkladntextChar"/>
          <w:color w:val="000000"/>
          <w:lang w:val="sk-SK" w:eastAsia="sk-SK"/>
        </w:rPr>
        <w:softHyphen/>
        <w:t>nosti o tom, či to myslí vážne. Máte len jednu mo</w:t>
      </w:r>
      <w:r w:rsidRPr="00EB6DE8">
        <w:rPr>
          <w:rStyle w:val="ZkladntextChar"/>
          <w:color w:val="000000"/>
          <w:lang w:val="sk-SK" w:eastAsia="sk-SK"/>
        </w:rPr>
        <w:t>ž</w:t>
      </w:r>
      <w:r w:rsidRPr="00EB6DE8">
        <w:rPr>
          <w:rStyle w:val="ZkladntextChar"/>
          <w:color w:val="000000"/>
          <w:lang w:val="sk-SK" w:eastAsia="sk-SK"/>
        </w:rPr>
        <w:t>nosť: poslušne nasadnúť a veriť, že si to tým uľahčíte.</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Ak ste v tom čase, teda v rokoch 1995 - 1998, opozičným politi</w:t>
      </w:r>
      <w:r w:rsidRPr="00EB6DE8">
        <w:rPr>
          <w:rStyle w:val="ZkladntextChar"/>
          <w:color w:val="000000"/>
          <w:lang w:val="sk-SK" w:eastAsia="sk-SK"/>
        </w:rPr>
        <w:softHyphen/>
        <w:t>kom, aj vy máte celkom slušné šance, že sa o vás bude takou či onakou formou zauj</w:t>
      </w:r>
      <w:r w:rsidRPr="00EB6DE8">
        <w:rPr>
          <w:rStyle w:val="ZkladntextChar"/>
          <w:color w:val="000000"/>
          <w:lang w:val="sk-SK" w:eastAsia="sk-SK"/>
        </w:rPr>
        <w:t>í</w:t>
      </w:r>
      <w:r w:rsidRPr="00EB6DE8">
        <w:rPr>
          <w:rStyle w:val="ZkladntextChar"/>
          <w:color w:val="000000"/>
          <w:lang w:val="sk-SK" w:eastAsia="sk-SK"/>
        </w:rPr>
        <w:t>mať SIS. V úlohe neposlušného prezidenta musíte počítať s tým, že v rámci politického zápasu tajná služba zorganizuje únos váš</w:t>
      </w:r>
      <w:r w:rsidRPr="00EB6DE8">
        <w:rPr>
          <w:rStyle w:val="ZkladntextChar"/>
          <w:color w:val="000000"/>
          <w:lang w:val="sk-SK" w:eastAsia="sk-SK"/>
        </w:rPr>
        <w:softHyphen/>
        <w:t>ho syna. Ale ani ako ni</w:t>
      </w:r>
      <w:r w:rsidRPr="00EB6DE8">
        <w:rPr>
          <w:rStyle w:val="ZkladntextChar"/>
          <w:color w:val="000000"/>
          <w:lang w:val="sk-SK" w:eastAsia="sk-SK"/>
        </w:rPr>
        <w:t>ž</w:t>
      </w:r>
      <w:r w:rsidRPr="00EB6DE8">
        <w:rPr>
          <w:rStyle w:val="ZkladntextChar"/>
          <w:color w:val="000000"/>
          <w:lang w:val="sk-SK" w:eastAsia="sk-SK"/>
        </w:rPr>
        <w:t>šie postavený opozičný politik to nemáte ľahké. Tajná služba vám odpočúva telefón a stranícky sekretariát, ale to je len maličkosť v porovnaní s tým, čo všetko sa vám ešte môže prihodiť. Počítajte s tým, že krásne mladé dievča, ktoré sa vás usiluje zviesť, nepodľahlo čaru vašej osobnosti, aleje na výplatnej páske SIS a práve s vami nakrúca kompromitujúci porno film. Ak sa však a</w:t>
      </w:r>
      <w:r w:rsidRPr="00EB6DE8">
        <w:rPr>
          <w:rStyle w:val="ZkladntextChar"/>
          <w:color w:val="000000"/>
          <w:lang w:val="sk-SK" w:eastAsia="sk-SK"/>
        </w:rPr>
        <w:t>n</w:t>
      </w:r>
      <w:r w:rsidRPr="00EB6DE8">
        <w:rPr>
          <w:rStyle w:val="ZkladntextChar"/>
          <w:color w:val="000000"/>
          <w:lang w:val="sk-SK" w:eastAsia="sk-SK"/>
        </w:rPr>
        <w:t>gažujete v kritike vládnuceho režimu viac, ako je niekto veľmi vysoko ochotný strpieť, a ešte sa aj zapájate do odhaľovania nezákonných aktivít tajnej slu</w:t>
      </w:r>
      <w:r w:rsidRPr="00EB6DE8">
        <w:rPr>
          <w:rStyle w:val="ZkladntextChar"/>
          <w:color w:val="000000"/>
          <w:lang w:val="sk-SK" w:eastAsia="sk-SK"/>
        </w:rPr>
        <w:t>ž</w:t>
      </w:r>
      <w:r w:rsidRPr="00EB6DE8">
        <w:rPr>
          <w:rStyle w:val="ZkladntextChar"/>
          <w:color w:val="000000"/>
          <w:lang w:val="sk-SK" w:eastAsia="sk-SK"/>
        </w:rPr>
        <w:t>by, môžete si byť istý, že aj vy riskujete fyzickú ujmu.</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Nuž a ak ste opozičným kandidátom na obsadenie premiérskeho kresla, mali by ste si dávať veľký pozor, čo poviete v rámci pro</w:t>
      </w:r>
      <w:r w:rsidRPr="00EB6DE8">
        <w:rPr>
          <w:rStyle w:val="ZkladntextChar"/>
          <w:color w:val="000000"/>
          <w:lang w:val="sk-SK" w:eastAsia="sk-SK"/>
        </w:rPr>
        <w:softHyphen/>
        <w:t>filového interview o svojich záľubách a každodenných športových činnostiach fešnej novinárke s hlbokým výstrihom. Môže sa totiž stať, že na jej diktafóne sa práve zaznam</w:t>
      </w:r>
      <w:r w:rsidRPr="00EB6DE8">
        <w:rPr>
          <w:rStyle w:val="ZkladntextChar"/>
          <w:color w:val="000000"/>
          <w:lang w:val="sk-SK" w:eastAsia="sk-SK"/>
        </w:rPr>
        <w:t>e</w:t>
      </w:r>
      <w:r w:rsidRPr="00EB6DE8">
        <w:rPr>
          <w:rStyle w:val="ZkladntextChar"/>
          <w:color w:val="000000"/>
          <w:lang w:val="sk-SK" w:eastAsia="sk-SK"/>
        </w:rPr>
        <w:t>náva návod na nebezpečné aktívne opatrenie tajnej služby, cieľom ktorého je zničiť vašu sľubne sa rozvíjajúcu politickú kariéru.</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Ideovým pôvodcom týchto, ale aj mnohých iných nezákonných akcií Sl</w:t>
      </w:r>
      <w:r w:rsidRPr="00EB6DE8">
        <w:rPr>
          <w:rStyle w:val="ZkladntextChar"/>
          <w:color w:val="000000"/>
          <w:lang w:val="sk-SK" w:eastAsia="sk-SK"/>
        </w:rPr>
        <w:t>o</w:t>
      </w:r>
      <w:r w:rsidRPr="00EB6DE8">
        <w:rPr>
          <w:rStyle w:val="ZkladntextChar"/>
          <w:color w:val="000000"/>
          <w:lang w:val="sk-SK" w:eastAsia="sk-SK"/>
        </w:rPr>
        <w:t xml:space="preserve">venskej informačnej služby bol do veľkej miery Jaroslav </w:t>
      </w:r>
      <w:r w:rsidR="00EB6DE8" w:rsidRPr="00EB6DE8">
        <w:rPr>
          <w:rStyle w:val="ZkladntextChar"/>
          <w:color w:val="000000"/>
          <w:lang w:val="sk-SK" w:eastAsia="sk-SK"/>
        </w:rPr>
        <w:t>Svěchota</w:t>
      </w:r>
      <w:r w:rsidRPr="00EB6DE8">
        <w:rPr>
          <w:rStyle w:val="ZkladntextChar"/>
          <w:color w:val="000000"/>
          <w:lang w:val="sk-SK" w:eastAsia="sk-SK"/>
        </w:rPr>
        <w:t>. V niekt</w:t>
      </w:r>
      <w:r w:rsidRPr="00EB6DE8">
        <w:rPr>
          <w:rStyle w:val="ZkladntextChar"/>
          <w:color w:val="000000"/>
          <w:lang w:val="sk-SK" w:eastAsia="sk-SK"/>
        </w:rPr>
        <w:t>o</w:t>
      </w:r>
      <w:r w:rsidRPr="00EB6DE8">
        <w:rPr>
          <w:rStyle w:val="ZkladntextChar"/>
          <w:color w:val="000000"/>
          <w:lang w:val="sk-SK" w:eastAsia="sk-SK"/>
        </w:rPr>
        <w:lastRenderedPageBreak/>
        <w:t>rých prípadoch bol zase distribučným kanálom, prostredníctvom ktorého zv</w:t>
      </w:r>
      <w:r w:rsidRPr="00EB6DE8">
        <w:rPr>
          <w:rStyle w:val="ZkladntextChar"/>
          <w:color w:val="000000"/>
          <w:lang w:val="sk-SK" w:eastAsia="sk-SK"/>
        </w:rPr>
        <w:t>r</w:t>
      </w:r>
      <w:r w:rsidRPr="00EB6DE8">
        <w:rPr>
          <w:rStyle w:val="ZkladntextChar"/>
          <w:color w:val="000000"/>
          <w:lang w:val="sk-SK" w:eastAsia="sk-SK"/>
        </w:rPr>
        <w:t>chu prichádzali najrôznejšie a z pohľadu zákona ťažko únosné námety a z</w:t>
      </w:r>
      <w:r w:rsidRPr="00EB6DE8">
        <w:rPr>
          <w:rStyle w:val="ZkladntextChar"/>
          <w:color w:val="000000"/>
          <w:lang w:val="sk-SK" w:eastAsia="sk-SK"/>
        </w:rPr>
        <w:t>a</w:t>
      </w:r>
      <w:r w:rsidRPr="00EB6DE8">
        <w:rPr>
          <w:rStyle w:val="ZkladntextChar"/>
          <w:color w:val="000000"/>
          <w:lang w:val="sk-SK" w:eastAsia="sk-SK"/>
        </w:rPr>
        <w:t>dania. Na ich realizáciu potreboval odhodlané a akčné komando. Avšak až keď tajná služba zbabrala únos prezidentovho syna, námestník Svéchota p</w:t>
      </w:r>
      <w:r w:rsidRPr="00EB6DE8">
        <w:rPr>
          <w:rStyle w:val="ZkladntextChar"/>
          <w:color w:val="000000"/>
          <w:lang w:val="sk-SK" w:eastAsia="sk-SK"/>
        </w:rPr>
        <w:t>o</w:t>
      </w:r>
      <w:r w:rsidRPr="00EB6DE8">
        <w:rPr>
          <w:rStyle w:val="ZkladntextChar"/>
          <w:color w:val="000000"/>
          <w:lang w:val="sk-SK" w:eastAsia="sk-SK"/>
        </w:rPr>
        <w:t xml:space="preserve">chopil, že okrem odhodlania a akčnosti potrebuje na organizáciu a výkon prísne utajovaných špeciálnych operácií schopný spravodajský tím. A tak v roku 1996 vzniklo 52. oddelenie sekcie vnútorného spravodajstva SIS, zvané </w:t>
      </w:r>
      <w:r w:rsidRPr="00EB6DE8">
        <w:rPr>
          <w:rStyle w:val="BodytextItalic"/>
          <w:color w:val="000000"/>
          <w:lang w:val="sk-SK" w:eastAsia="sk-SK"/>
        </w:rPr>
        <w:t>päťdesiatdvojka.</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 xml:space="preserve">Keď je reč o tomto útvare tajnej služby, nebolo by spravodlivé hádzať všetku vinu iba na Jaroslava </w:t>
      </w:r>
      <w:r w:rsidR="00EB6DE8">
        <w:rPr>
          <w:rStyle w:val="ZkladntextChar"/>
          <w:color w:val="000000"/>
          <w:lang w:val="sk-SK" w:eastAsia="sk-SK"/>
        </w:rPr>
        <w:t>Svě</w:t>
      </w:r>
      <w:r w:rsidR="00EB6DE8" w:rsidRPr="00EB6DE8">
        <w:rPr>
          <w:rStyle w:val="ZkladntextChar"/>
          <w:color w:val="000000"/>
          <w:lang w:val="sk-SK" w:eastAsia="sk-SK"/>
        </w:rPr>
        <w:t>chotu</w:t>
      </w:r>
      <w:r w:rsidRPr="00EB6DE8">
        <w:rPr>
          <w:rStyle w:val="ZkladntextChar"/>
          <w:color w:val="000000"/>
          <w:lang w:val="sk-SK" w:eastAsia="sk-SK"/>
        </w:rPr>
        <w:t xml:space="preserve">. </w:t>
      </w:r>
      <w:r w:rsidRPr="00EB6DE8">
        <w:rPr>
          <w:rStyle w:val="BodytextItalic"/>
          <w:color w:val="000000"/>
          <w:lang w:val="sk-SK" w:eastAsia="sk-SK"/>
        </w:rPr>
        <w:t>Päťdesiatdvojka</w:t>
      </w:r>
      <w:r w:rsidRPr="00EB6DE8">
        <w:rPr>
          <w:rStyle w:val="ZkladntextChar"/>
          <w:color w:val="000000"/>
          <w:lang w:val="sk-SK" w:eastAsia="sk-SK"/>
        </w:rPr>
        <w:t xml:space="preserve"> síce bola v jeho priamej riadiacej pôsobnosti, avšak podnet na jej zriadenie vyplynul z obje</w:t>
      </w:r>
      <w:r w:rsidRPr="00EB6DE8">
        <w:rPr>
          <w:rStyle w:val="ZkladntextChar"/>
          <w:color w:val="000000"/>
          <w:lang w:val="sk-SK" w:eastAsia="sk-SK"/>
        </w:rPr>
        <w:t>d</w:t>
      </w:r>
      <w:r w:rsidRPr="00EB6DE8">
        <w:rPr>
          <w:rStyle w:val="ZkladntextChar"/>
          <w:color w:val="000000"/>
          <w:lang w:val="sk-SK" w:eastAsia="sk-SK"/>
        </w:rPr>
        <w:t>návky vtedajšieho režimu. Za všetkým, čo napáchalo 52. oddelenie pri špicľ</w:t>
      </w:r>
      <w:r w:rsidRPr="00EB6DE8">
        <w:rPr>
          <w:rStyle w:val="ZkladntextChar"/>
          <w:color w:val="000000"/>
          <w:lang w:val="sk-SK" w:eastAsia="sk-SK"/>
        </w:rPr>
        <w:t>o</w:t>
      </w:r>
      <w:r w:rsidRPr="00EB6DE8">
        <w:rPr>
          <w:rStyle w:val="ZkladntextChar"/>
          <w:color w:val="000000"/>
          <w:lang w:val="sk-SK" w:eastAsia="sk-SK"/>
        </w:rPr>
        <w:t>vaní v prostredí politickej a občianskej opozí</w:t>
      </w:r>
      <w:r w:rsidRPr="00EB6DE8">
        <w:rPr>
          <w:rStyle w:val="ZkladntextChar"/>
          <w:color w:val="000000"/>
          <w:lang w:val="sk-SK" w:eastAsia="sk-SK"/>
        </w:rPr>
        <w:softHyphen/>
        <w:t>cie a vo svete médií, pri pokusoch o šírenie masových dezinformácií a pri viacerých násilných operáciách, stála konkrétna politická vôľa. Preto by sa mali za skutky tohto komanda prina</w:t>
      </w:r>
      <w:r w:rsidRPr="00EB6DE8">
        <w:rPr>
          <w:rStyle w:val="ZkladntextChar"/>
          <w:color w:val="000000"/>
          <w:lang w:val="sk-SK" w:eastAsia="sk-SK"/>
        </w:rPr>
        <w:t>j</w:t>
      </w:r>
      <w:r w:rsidRPr="00EB6DE8">
        <w:rPr>
          <w:rStyle w:val="ZkladntextChar"/>
          <w:color w:val="000000"/>
          <w:lang w:val="sk-SK" w:eastAsia="sk-SK"/>
        </w:rPr>
        <w:t>menšom politicky zodpovedať predovšetkým tí, ktorí mali v rukách kompete</w:t>
      </w:r>
      <w:r w:rsidRPr="00EB6DE8">
        <w:rPr>
          <w:rStyle w:val="ZkladntextChar"/>
          <w:color w:val="000000"/>
          <w:lang w:val="sk-SK" w:eastAsia="sk-SK"/>
        </w:rPr>
        <w:t>n</w:t>
      </w:r>
      <w:r w:rsidRPr="00EB6DE8">
        <w:rPr>
          <w:rStyle w:val="ZkladntextChar"/>
          <w:color w:val="000000"/>
          <w:lang w:val="sk-SK" w:eastAsia="sk-SK"/>
        </w:rPr>
        <w:t>cie na to, aby negatívne trendy v riadení tajnej služby zastavili, a neuro</w:t>
      </w:r>
      <w:r w:rsidRPr="00EB6DE8">
        <w:rPr>
          <w:rStyle w:val="ZkladntextChar"/>
          <w:color w:val="000000"/>
          <w:lang w:val="sk-SK" w:eastAsia="sk-SK"/>
        </w:rPr>
        <w:softHyphen/>
        <w:t>bili to. Nekonali, lebo z činnosti 52. oddelenia mali politický, respek</w:t>
      </w:r>
      <w:r w:rsidRPr="00EB6DE8">
        <w:rPr>
          <w:rStyle w:val="ZkladntextChar"/>
          <w:color w:val="000000"/>
          <w:lang w:val="sk-SK" w:eastAsia="sk-SK"/>
        </w:rPr>
        <w:softHyphen/>
        <w:t>tíve osobný pr</w:t>
      </w:r>
      <w:r w:rsidRPr="00EB6DE8">
        <w:rPr>
          <w:rStyle w:val="ZkladntextChar"/>
          <w:color w:val="000000"/>
          <w:lang w:val="sk-SK" w:eastAsia="sk-SK"/>
        </w:rPr>
        <w:t>o</w:t>
      </w:r>
      <w:r w:rsidRPr="00EB6DE8">
        <w:rPr>
          <w:rStyle w:val="ZkladntextChar"/>
          <w:color w:val="000000"/>
          <w:lang w:val="sk-SK" w:eastAsia="sk-SK"/>
        </w:rPr>
        <w:t>spech. Z tohto dôvodu môžeme vcelku oprávnene konštatovať, že námestník riaditeľa SIS Jaroslav Svéchota je z hľadiska posudzovania morálnej či prá</w:t>
      </w:r>
      <w:r w:rsidRPr="00EB6DE8">
        <w:rPr>
          <w:rStyle w:val="ZkladntextChar"/>
          <w:color w:val="000000"/>
          <w:lang w:val="sk-SK" w:eastAsia="sk-SK"/>
        </w:rPr>
        <w:t>v</w:t>
      </w:r>
      <w:r w:rsidRPr="00EB6DE8">
        <w:rPr>
          <w:rStyle w:val="ZkladntextChar"/>
          <w:color w:val="000000"/>
          <w:lang w:val="sk-SK" w:eastAsia="sk-SK"/>
        </w:rPr>
        <w:t>nej viny druhoradý. Hlavné bremeno zodpovednosti by mali jednoducho niesť politici.</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BodytextItalic"/>
          <w:color w:val="000000"/>
          <w:lang w:val="sk-SK" w:eastAsia="sk-SK"/>
        </w:rPr>
        <w:t>Päťdesiatdvojka</w:t>
      </w:r>
      <w:r w:rsidRPr="00EB6DE8">
        <w:rPr>
          <w:rStyle w:val="ZkladntextChar"/>
          <w:color w:val="000000"/>
          <w:lang w:val="sk-SK" w:eastAsia="sk-SK"/>
        </w:rPr>
        <w:t xml:space="preserve"> bola mimoriadnym útvarom Slovenskej informačnej služby so špeciálnym a do veľkej miery protizákonným poslaním. V rámci už aj tak konšpiratívne pôsobiaceho štátneho orgánu pracoval v oveľa prísne</w:t>
      </w:r>
      <w:r w:rsidRPr="00EB6DE8">
        <w:rPr>
          <w:rStyle w:val="ZkladntextChar"/>
          <w:color w:val="000000"/>
          <w:lang w:val="sk-SK" w:eastAsia="sk-SK"/>
        </w:rPr>
        <w:t>j</w:t>
      </w:r>
      <w:r w:rsidRPr="00EB6DE8">
        <w:rPr>
          <w:rStyle w:val="ZkladntextChar"/>
          <w:color w:val="000000"/>
          <w:lang w:val="sk-SK" w:eastAsia="sk-SK"/>
        </w:rPr>
        <w:t>šom režime utajenia ako iné súčasti SIS. Dostával úlohy, ktoré sa nezlučovali so zákonným poslaním tajnej služby, a preto je logické, že jeho pôsobenie muselo ostať čo najlepšie zakryté nielen pred očami verejnosti, ale aj pred bežným spravodajským personálom SIS.</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Prvoradou úlohou 52. oddelenia bolo zbieranie strategických, ale aj ko</w:t>
      </w:r>
      <w:r w:rsidRPr="00EB6DE8">
        <w:rPr>
          <w:rStyle w:val="ZkladntextChar"/>
          <w:color w:val="000000"/>
          <w:lang w:val="sk-SK" w:eastAsia="sk-SK"/>
        </w:rPr>
        <w:t>m</w:t>
      </w:r>
      <w:r w:rsidRPr="00EB6DE8">
        <w:rPr>
          <w:rStyle w:val="ZkladntextChar"/>
          <w:color w:val="000000"/>
          <w:lang w:val="sk-SK" w:eastAsia="sk-SK"/>
        </w:rPr>
        <w:t>promitujúcich informácií o opozičných politických stranách a ich popredných predstaviteľoch. Súčasťou tejto práce bola prípra</w:t>
      </w:r>
      <w:r w:rsidRPr="00EB6DE8">
        <w:rPr>
          <w:rStyle w:val="ZkladntextChar"/>
          <w:color w:val="000000"/>
          <w:lang w:val="sk-SK" w:eastAsia="sk-SK"/>
        </w:rPr>
        <w:softHyphen/>
        <w:t>va aktívnych opatrení, zam</w:t>
      </w:r>
      <w:r w:rsidRPr="00EB6DE8">
        <w:rPr>
          <w:rStyle w:val="ZkladntextChar"/>
          <w:color w:val="000000"/>
          <w:lang w:val="sk-SK" w:eastAsia="sk-SK"/>
        </w:rPr>
        <w:t>e</w:t>
      </w:r>
      <w:r w:rsidRPr="00EB6DE8">
        <w:rPr>
          <w:rStyle w:val="ZkladntextChar"/>
          <w:color w:val="000000"/>
          <w:lang w:val="sk-SK" w:eastAsia="sk-SK"/>
        </w:rPr>
        <w:t>raných na škandalizáciu opozičných lídrov. Nechýbali dokonca ani úvahy o tom, že niektorým podstrčia do auta kradnuté sakrálne predmety, aby ich pri „náhodnej" kon</w:t>
      </w:r>
      <w:r w:rsidRPr="00EB6DE8">
        <w:rPr>
          <w:rStyle w:val="ZkladntextChar"/>
          <w:color w:val="000000"/>
          <w:lang w:val="sk-SK" w:eastAsia="sk-SK"/>
        </w:rPr>
        <w:softHyphen/>
        <w:t>trole odhalili hliadkujúci policajti. Pozornosti oddelenia neunikli ani mnohí vládni činitelia a prominenti najsilnejšieho vládneho subjektu, kt</w:t>
      </w:r>
      <w:r w:rsidRPr="00EB6DE8">
        <w:rPr>
          <w:rStyle w:val="ZkladntextChar"/>
          <w:color w:val="000000"/>
          <w:lang w:val="sk-SK" w:eastAsia="sk-SK"/>
        </w:rPr>
        <w:t>o</w:t>
      </w:r>
      <w:r w:rsidRPr="00EB6DE8">
        <w:rPr>
          <w:rStyle w:val="ZkladntextChar"/>
          <w:color w:val="000000"/>
          <w:lang w:val="sk-SK" w:eastAsia="sk-SK"/>
        </w:rPr>
        <w:t xml:space="preserve">rým bolo HZDS premiéra Vladimíra Mečiara. Záujmovou osobou sa za veľmi </w:t>
      </w:r>
      <w:r w:rsidRPr="00EB6DE8">
        <w:rPr>
          <w:rStyle w:val="ZkladntextChar"/>
          <w:color w:val="000000"/>
          <w:lang w:val="sk-SK" w:eastAsia="sk-SK"/>
        </w:rPr>
        <w:lastRenderedPageBreak/>
        <w:t xml:space="preserve">zvláštnych okolností stala dokonca aj jeho </w:t>
      </w:r>
      <w:r w:rsidRPr="00EB6DE8">
        <w:rPr>
          <w:rStyle w:val="BodytextItalic"/>
          <w:color w:val="000000"/>
          <w:lang w:val="sk-SK" w:eastAsia="sk-SK"/>
        </w:rPr>
        <w:t>poradkyňa pre všetko</w:t>
      </w:r>
      <w:r w:rsidRPr="00EB6DE8">
        <w:rPr>
          <w:rStyle w:val="ZkladntextChar"/>
          <w:color w:val="000000"/>
          <w:lang w:val="sk-SK" w:eastAsia="sk-SK"/>
        </w:rPr>
        <w:t xml:space="preserve"> Blažena Martinková.</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Ďalším okruhom záujmu komanda bolo prenikanie do novinár</w:t>
      </w:r>
      <w:r w:rsidRPr="00EB6DE8">
        <w:rPr>
          <w:rStyle w:val="ZkladntextChar"/>
          <w:color w:val="000000"/>
          <w:lang w:val="sk-SK" w:eastAsia="sk-SK"/>
        </w:rPr>
        <w:softHyphen/>
        <w:t xml:space="preserve">skej obce. </w:t>
      </w:r>
      <w:r w:rsidRPr="00EB6DE8">
        <w:rPr>
          <w:rStyle w:val="BodytextItalic"/>
          <w:color w:val="000000"/>
          <w:lang w:val="sk-SK" w:eastAsia="sk-SK"/>
        </w:rPr>
        <w:t>Pätdesiatdvojke</w:t>
      </w:r>
      <w:r w:rsidRPr="00EB6DE8">
        <w:rPr>
          <w:rStyle w:val="ZkladntextChar"/>
          <w:color w:val="000000"/>
          <w:lang w:val="sk-SK" w:eastAsia="sk-SK"/>
        </w:rPr>
        <w:t xml:space="preserve"> sa podarilo infiltrovať redakcie viacerých mienkotvorných médií vrátane verejnoprávnej Slovenskej televízie a štátnej tlačovej agentúry. Dokázala tak získať prehľad o tom, s akými zdrojmi novinári pracujú, a zár</w:t>
      </w:r>
      <w:r w:rsidRPr="00EB6DE8">
        <w:rPr>
          <w:rStyle w:val="ZkladntextChar"/>
          <w:color w:val="000000"/>
          <w:lang w:val="sk-SK" w:eastAsia="sk-SK"/>
        </w:rPr>
        <w:t>o</w:t>
      </w:r>
      <w:r w:rsidRPr="00EB6DE8">
        <w:rPr>
          <w:rStyle w:val="ZkladntextChar"/>
          <w:color w:val="000000"/>
          <w:lang w:val="sk-SK" w:eastAsia="sk-SK"/>
        </w:rPr>
        <w:t>veň si vytvorila priestor pre šírenie dezinformácií, respektíve kompromitujúcich správ o opozičných politikoch a iných nepohodlných osobách. Vrcholom poz</w:t>
      </w:r>
      <w:r w:rsidRPr="00EB6DE8">
        <w:rPr>
          <w:rStyle w:val="ZkladntextChar"/>
          <w:color w:val="000000"/>
          <w:lang w:val="sk-SK" w:eastAsia="sk-SK"/>
        </w:rPr>
        <w:t>o</w:t>
      </w:r>
      <w:r w:rsidRPr="00EB6DE8">
        <w:rPr>
          <w:rStyle w:val="ZkladntextChar"/>
          <w:color w:val="000000"/>
          <w:lang w:val="sk-SK" w:eastAsia="sk-SK"/>
        </w:rPr>
        <w:t>ruhodných aktivít 52. oddelenia v boji o verejnú mienku bola jeho angažov</w:t>
      </w:r>
      <w:r w:rsidRPr="00EB6DE8">
        <w:rPr>
          <w:rStyle w:val="ZkladntextChar"/>
          <w:color w:val="000000"/>
          <w:lang w:val="sk-SK" w:eastAsia="sk-SK"/>
        </w:rPr>
        <w:t>a</w:t>
      </w:r>
      <w:r w:rsidRPr="00EB6DE8">
        <w:rPr>
          <w:rStyle w:val="ZkladntextChar"/>
          <w:color w:val="000000"/>
          <w:lang w:val="sk-SK" w:eastAsia="sk-SK"/>
        </w:rPr>
        <w:t>nosť v známej kauze Markíza. Tu sa od spravodaj</w:t>
      </w:r>
      <w:r w:rsidRPr="00EB6DE8">
        <w:rPr>
          <w:rStyle w:val="ZkladntextChar"/>
          <w:color w:val="000000"/>
          <w:lang w:val="sk-SK" w:eastAsia="sk-SK"/>
        </w:rPr>
        <w:softHyphen/>
        <w:t>ského pôsobenia posunula až k obchodnej sprostredkovateľskej činnosti.</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Mimo sféry záujmu komanda neostali ani cirkvi a náboženské spoločno</w:t>
      </w:r>
      <w:r w:rsidRPr="00EB6DE8">
        <w:rPr>
          <w:rStyle w:val="ZkladntextChar"/>
          <w:color w:val="000000"/>
          <w:lang w:val="sk-SK" w:eastAsia="sk-SK"/>
        </w:rPr>
        <w:t>s</w:t>
      </w:r>
      <w:r w:rsidRPr="00EB6DE8">
        <w:rPr>
          <w:rStyle w:val="ZkladntextChar"/>
          <w:color w:val="000000"/>
          <w:lang w:val="sk-SK" w:eastAsia="sk-SK"/>
        </w:rPr>
        <w:t xml:space="preserve">ti. V záujme efektívneho prenikania do tohto prostredia </w:t>
      </w:r>
      <w:r w:rsidR="00EB6DE8" w:rsidRPr="00EB6DE8">
        <w:rPr>
          <w:rStyle w:val="BodytextItalic"/>
          <w:color w:val="000000"/>
          <w:lang w:val="sk-SK" w:eastAsia="sk-SK"/>
        </w:rPr>
        <w:t>päťdesiatdvojka</w:t>
      </w:r>
      <w:r w:rsidRPr="00EB6DE8">
        <w:rPr>
          <w:rStyle w:val="ZkladntextChar"/>
          <w:color w:val="000000"/>
          <w:lang w:val="sk-SK" w:eastAsia="sk-SK"/>
        </w:rPr>
        <w:t xml:space="preserve"> oživila starú agentúrnu sieť ŠtB, v rámci ktorej hrali kľúčovú úlohu aj mnohí známi katolícki kňazi.</w:t>
      </w:r>
    </w:p>
    <w:p w:rsidR="00AD1686" w:rsidRPr="00EB6DE8" w:rsidRDefault="00AD1686" w:rsidP="004065CD">
      <w:pPr>
        <w:pStyle w:val="Zkladntext"/>
        <w:shd w:val="clear" w:color="auto" w:fill="auto"/>
        <w:spacing w:before="0" w:after="165" w:line="259" w:lineRule="exact"/>
        <w:ind w:right="20" w:firstLine="426"/>
        <w:rPr>
          <w:lang w:val="sk-SK"/>
        </w:rPr>
      </w:pPr>
      <w:r w:rsidRPr="00EB6DE8">
        <w:rPr>
          <w:rStyle w:val="ZkladntextChar"/>
          <w:color w:val="000000"/>
          <w:lang w:val="sk-SK" w:eastAsia="sk-SK"/>
        </w:rPr>
        <w:t>Záber 52. oddelenia Slovenskej informačnej služby, ktorú v čase existe</w:t>
      </w:r>
      <w:r w:rsidRPr="00EB6DE8">
        <w:rPr>
          <w:rStyle w:val="ZkladntextChar"/>
          <w:color w:val="000000"/>
          <w:lang w:val="sk-SK" w:eastAsia="sk-SK"/>
        </w:rPr>
        <w:t>n</w:t>
      </w:r>
      <w:r w:rsidRPr="00EB6DE8">
        <w:rPr>
          <w:rStyle w:val="ZkladntextChar"/>
          <w:color w:val="000000"/>
          <w:lang w:val="sk-SK" w:eastAsia="sk-SK"/>
        </w:rPr>
        <w:t>cie tohto politického komanda viedol riaditeľ Ivan Lexa, bol zjavne enormný. Komunikáciou s viacerými dobre informovanými zdrojmi sa nám podarilo zí</w:t>
      </w:r>
      <w:r w:rsidRPr="00EB6DE8">
        <w:rPr>
          <w:rStyle w:val="ZkladntextChar"/>
          <w:color w:val="000000"/>
          <w:lang w:val="sk-SK" w:eastAsia="sk-SK"/>
        </w:rPr>
        <w:t>s</w:t>
      </w:r>
      <w:r w:rsidRPr="00EB6DE8">
        <w:rPr>
          <w:rStyle w:val="ZkladntextChar"/>
          <w:color w:val="000000"/>
          <w:lang w:val="sk-SK" w:eastAsia="sk-SK"/>
        </w:rPr>
        <w:t>kať poznatky o veľkej časti najdôležitej</w:t>
      </w:r>
      <w:r w:rsidRPr="00EB6DE8">
        <w:rPr>
          <w:rStyle w:val="ZkladntextChar"/>
          <w:color w:val="000000"/>
          <w:lang w:val="sk-SK" w:eastAsia="sk-SK"/>
        </w:rPr>
        <w:softHyphen/>
        <w:t xml:space="preserve">ších spravodajských operácií </w:t>
      </w:r>
      <w:r w:rsidRPr="00EB6DE8">
        <w:rPr>
          <w:rStyle w:val="BodytextItalic"/>
          <w:color w:val="000000"/>
          <w:lang w:val="sk-SK" w:eastAsia="sk-SK"/>
        </w:rPr>
        <w:t>päťd</w:t>
      </w:r>
      <w:r w:rsidRPr="00EB6DE8">
        <w:rPr>
          <w:rStyle w:val="BodytextItalic"/>
          <w:color w:val="000000"/>
          <w:lang w:val="sk-SK" w:eastAsia="sk-SK"/>
        </w:rPr>
        <w:t>e</w:t>
      </w:r>
      <w:r w:rsidRPr="00EB6DE8">
        <w:rPr>
          <w:rStyle w:val="BodytextItalic"/>
          <w:color w:val="000000"/>
          <w:lang w:val="sk-SK" w:eastAsia="sk-SK"/>
        </w:rPr>
        <w:t>siatdvojky.</w:t>
      </w:r>
      <w:r w:rsidRPr="00EB6DE8">
        <w:rPr>
          <w:rStyle w:val="ZkladntextChar"/>
          <w:color w:val="000000"/>
          <w:lang w:val="sk-SK" w:eastAsia="sk-SK"/>
        </w:rPr>
        <w:t xml:space="preserve"> Napriek tomu si však netrúfame povedať, že sme zostavili ko</w:t>
      </w:r>
      <w:r w:rsidRPr="00EB6DE8">
        <w:rPr>
          <w:rStyle w:val="ZkladntextChar"/>
          <w:color w:val="000000"/>
          <w:lang w:val="sk-SK" w:eastAsia="sk-SK"/>
        </w:rPr>
        <w:t>m</w:t>
      </w:r>
      <w:r w:rsidRPr="00EB6DE8">
        <w:rPr>
          <w:rStyle w:val="ZkladntextChar"/>
          <w:color w:val="000000"/>
          <w:lang w:val="sk-SK" w:eastAsia="sk-SK"/>
        </w:rPr>
        <w:t>pletný obraz svojho času najutajovanejšieho a najobávanejšieho útvaru SIS. Úplné dejiny 52. oddelenia sa s ohľadom na mnohé okolnosti, najmä skartáciu spi</w:t>
      </w:r>
      <w:r w:rsidRPr="00EB6DE8">
        <w:rPr>
          <w:rStyle w:val="ZkladntextChar"/>
          <w:color w:val="000000"/>
          <w:lang w:val="sk-SK" w:eastAsia="sk-SK"/>
        </w:rPr>
        <w:softHyphen/>
        <w:t>sového materiálu, možno nepodarí napísať nikdy. Aj preto sme sa rozhodli označovať jednotlivé kapitoly knihy ako fragmenty.</w:t>
      </w:r>
    </w:p>
    <w:p w:rsidR="00AD1686" w:rsidRPr="00EB6DE8" w:rsidRDefault="00AD1686" w:rsidP="004065CD">
      <w:pPr>
        <w:pStyle w:val="Bodytext120"/>
        <w:shd w:val="clear" w:color="auto" w:fill="auto"/>
        <w:spacing w:before="0" w:line="276" w:lineRule="auto"/>
        <w:ind w:right="20" w:firstLine="426"/>
        <w:rPr>
          <w:rStyle w:val="ZkladntextChar"/>
          <w:i w:val="0"/>
          <w:color w:val="000000"/>
          <w:lang w:val="sk-SK" w:eastAsia="sk-SK"/>
        </w:rPr>
      </w:pPr>
      <w:r w:rsidRPr="00EB6DE8">
        <w:rPr>
          <w:rStyle w:val="ZkladntextChar"/>
          <w:i w:val="0"/>
          <w:color w:val="000000"/>
          <w:lang w:val="sk-SK" w:eastAsia="sk-SK"/>
        </w:rPr>
        <w:t>Fragmenty, ktoré aspoň čiastočne vyplnia biele miesta v našej historickej pamäti.</w:t>
      </w:r>
    </w:p>
    <w:p w:rsidR="00AD1686" w:rsidRPr="00EB6DE8" w:rsidRDefault="00AD1686" w:rsidP="004065CD">
      <w:pPr>
        <w:suppressAutoHyphens w:val="0"/>
        <w:ind w:firstLine="426"/>
        <w:rPr>
          <w:rStyle w:val="ZkladntextChar"/>
          <w:i/>
          <w:iCs/>
          <w:color w:val="000000"/>
          <w:lang w:val="sk-SK" w:eastAsia="sk-SK"/>
        </w:rPr>
      </w:pPr>
      <w:r w:rsidRPr="00EB6DE8">
        <w:rPr>
          <w:rStyle w:val="ZkladntextChar"/>
          <w:color w:val="000000"/>
          <w:lang w:val="sk-SK" w:eastAsia="sk-SK"/>
        </w:rPr>
        <w:br w:type="page"/>
      </w:r>
    </w:p>
    <w:p w:rsidR="00AD1686" w:rsidRPr="00EB6DE8" w:rsidRDefault="00AD1686" w:rsidP="004065CD">
      <w:pPr>
        <w:pStyle w:val="Heading10"/>
        <w:keepNext/>
        <w:keepLines/>
        <w:shd w:val="clear" w:color="auto" w:fill="auto"/>
        <w:spacing w:after="542" w:line="1020" w:lineRule="exact"/>
        <w:rPr>
          <w:rStyle w:val="Heading1"/>
          <w:color w:val="000000"/>
          <w:lang w:val="sk-SK" w:eastAsia="sk-SK"/>
        </w:rPr>
      </w:pPr>
      <w:bookmarkStart w:id="4" w:name="bookmark5"/>
      <w:r w:rsidRPr="00EB6DE8">
        <w:rPr>
          <w:rStyle w:val="Heading1"/>
          <w:color w:val="000000"/>
          <w:lang w:val="sk-SK" w:eastAsia="sk-SK"/>
        </w:rPr>
        <w:lastRenderedPageBreak/>
        <w:t>FRAGMENT</w:t>
      </w:r>
    </w:p>
    <w:p w:rsidR="00AD1686" w:rsidRPr="00EB6DE8" w:rsidRDefault="00AD1686" w:rsidP="004065CD">
      <w:pPr>
        <w:pStyle w:val="Heading10"/>
        <w:keepNext/>
        <w:keepLines/>
        <w:shd w:val="clear" w:color="auto" w:fill="auto"/>
        <w:spacing w:after="542" w:line="1020" w:lineRule="exact"/>
        <w:rPr>
          <w:lang w:val="sk-SK"/>
        </w:rPr>
      </w:pPr>
      <w:r w:rsidRPr="00EB6DE8">
        <w:rPr>
          <w:rStyle w:val="Heading1"/>
          <w:color w:val="000000"/>
          <w:lang w:val="sk-SK" w:eastAsia="sk-SK"/>
        </w:rPr>
        <w:t>PRVÝ:</w:t>
      </w:r>
      <w:bookmarkEnd w:id="4"/>
    </w:p>
    <w:p w:rsidR="00AD1686" w:rsidRPr="00EB6DE8" w:rsidRDefault="00AD1686" w:rsidP="004065CD">
      <w:pPr>
        <w:pStyle w:val="Bodytext120"/>
        <w:shd w:val="clear" w:color="auto" w:fill="auto"/>
        <w:spacing w:before="0" w:line="276" w:lineRule="auto"/>
        <w:ind w:right="20"/>
        <w:rPr>
          <w:rStyle w:val="Bodytext13"/>
          <w:b w:val="0"/>
          <w:bCs w:val="0"/>
          <w:color w:val="000000"/>
          <w:lang w:val="sk-SK" w:eastAsia="sk-SK"/>
        </w:rPr>
      </w:pPr>
      <w:r w:rsidRPr="00EB6DE8">
        <w:rPr>
          <w:rStyle w:val="Bodytext13"/>
          <w:b w:val="0"/>
          <w:bCs w:val="0"/>
          <w:color w:val="000000"/>
          <w:lang w:val="sk-SK" w:eastAsia="sk-SK"/>
        </w:rPr>
        <w:t>ZÁNIK 52. ODDELENIA</w:t>
      </w:r>
    </w:p>
    <w:p w:rsidR="00AD1686" w:rsidRPr="00EB6DE8" w:rsidRDefault="00AD1686" w:rsidP="004065CD">
      <w:pPr>
        <w:suppressAutoHyphens w:val="0"/>
        <w:ind w:firstLine="426"/>
        <w:rPr>
          <w:rStyle w:val="Bodytext13"/>
          <w:rFonts w:ascii="Arial" w:hAnsi="Arial" w:cs="Arial"/>
          <w:b w:val="0"/>
          <w:bCs w:val="0"/>
          <w:i/>
          <w:iCs/>
          <w:color w:val="000000"/>
          <w:lang w:val="sk-SK" w:eastAsia="sk-SK"/>
        </w:rPr>
      </w:pPr>
      <w:r w:rsidRPr="00EB6DE8">
        <w:rPr>
          <w:rStyle w:val="Bodytext13"/>
          <w:b w:val="0"/>
          <w:bCs w:val="0"/>
          <w:color w:val="000000"/>
          <w:lang w:val="sk-SK" w:eastAsia="sk-SK"/>
        </w:rPr>
        <w:br w:type="page"/>
      </w:r>
    </w:p>
    <w:p w:rsidR="00AD1686" w:rsidRPr="00EB6DE8" w:rsidRDefault="00AD1686" w:rsidP="004065CD">
      <w:pPr>
        <w:pStyle w:val="Heading31"/>
        <w:keepNext/>
        <w:keepLines/>
        <w:shd w:val="clear" w:color="auto" w:fill="auto"/>
        <w:spacing w:after="206" w:line="250" w:lineRule="exact"/>
        <w:ind w:firstLine="426"/>
        <w:rPr>
          <w:lang w:val="sk-SK"/>
        </w:rPr>
      </w:pPr>
      <w:bookmarkStart w:id="5" w:name="bookmark6"/>
      <w:r w:rsidRPr="00EB6DE8">
        <w:rPr>
          <w:rStyle w:val="Heading3"/>
          <w:b/>
          <w:bCs/>
          <w:color w:val="000000"/>
          <w:lang w:val="sk-SK" w:eastAsia="sk-SK"/>
        </w:rPr>
        <w:lastRenderedPageBreak/>
        <w:t>ADROIT</w:t>
      </w:r>
      <w:bookmarkEnd w:id="5"/>
    </w:p>
    <w:p w:rsidR="00AD1686" w:rsidRPr="00EB6DE8" w:rsidRDefault="00AD1686" w:rsidP="004065CD">
      <w:pPr>
        <w:keepNext/>
        <w:framePr w:dropCap="drop" w:lines="2" w:wrap="auto" w:vAnchor="text" w:hAnchor="text"/>
        <w:tabs>
          <w:tab w:val="left" w:pos="501"/>
        </w:tabs>
        <w:spacing w:line="397" w:lineRule="exact"/>
        <w:ind w:firstLine="426"/>
        <w:rPr>
          <w:rFonts w:ascii="Arial" w:hAnsi="Arial" w:cs="Arial"/>
          <w:b/>
          <w:bCs/>
          <w:sz w:val="18"/>
          <w:szCs w:val="18"/>
          <w:lang w:val="sk-SK" w:eastAsia="en-IE"/>
        </w:rPr>
      </w:pPr>
      <w:r w:rsidRPr="00EB6DE8">
        <w:rPr>
          <w:rStyle w:val="Bodytext97pt"/>
          <w:position w:val="-8"/>
          <w:sz w:val="57"/>
          <w:szCs w:val="57"/>
          <w:lang w:val="sk-SK"/>
        </w:rPr>
        <w:t>V</w:t>
      </w:r>
    </w:p>
    <w:p w:rsidR="00AD1686" w:rsidRPr="00EB6DE8" w:rsidRDefault="00AD1686" w:rsidP="004065CD">
      <w:pPr>
        <w:pStyle w:val="Bodytext91"/>
        <w:shd w:val="clear" w:color="auto" w:fill="auto"/>
        <w:tabs>
          <w:tab w:val="left" w:pos="501"/>
        </w:tabs>
        <w:spacing w:after="180" w:line="259" w:lineRule="exact"/>
        <w:ind w:right="20" w:firstLine="426"/>
        <w:jc w:val="both"/>
        <w:rPr>
          <w:sz w:val="20"/>
          <w:szCs w:val="20"/>
          <w:lang w:val="sk-SK"/>
        </w:rPr>
      </w:pPr>
      <w:r w:rsidRPr="00EB6DE8">
        <w:rPr>
          <w:rStyle w:val="Bodytext97pt"/>
          <w:b/>
          <w:bCs/>
          <w:color w:val="000000"/>
          <w:lang w:val="sk-SK" w:eastAsia="sk-SK"/>
        </w:rPr>
        <w:tab/>
      </w:r>
      <w:r w:rsidRPr="00EB6DE8">
        <w:rPr>
          <w:rStyle w:val="Bodytext97pt"/>
          <w:b/>
          <w:bCs/>
          <w:color w:val="000000"/>
          <w:sz w:val="20"/>
          <w:szCs w:val="20"/>
          <w:lang w:val="sk-SK" w:eastAsia="sk-SK"/>
        </w:rPr>
        <w:t xml:space="preserve">neosobnej miestnosti centrály </w:t>
      </w:r>
      <w:r w:rsidRPr="00EB6DE8">
        <w:rPr>
          <w:rStyle w:val="Bodytext9"/>
          <w:b/>
          <w:bCs/>
          <w:color w:val="000000"/>
          <w:sz w:val="20"/>
          <w:szCs w:val="20"/>
          <w:lang w:val="sk-SK" w:eastAsia="sk-SK"/>
        </w:rPr>
        <w:t>Slovenskej informačnej služby viedol vysoký funkcionár nie práve priateľ</w:t>
      </w:r>
      <w:r w:rsidR="004065CD" w:rsidRPr="00EB6DE8">
        <w:rPr>
          <w:rStyle w:val="Bodytext9"/>
          <w:b/>
          <w:bCs/>
          <w:color w:val="000000"/>
          <w:sz w:val="20"/>
          <w:szCs w:val="20"/>
          <w:lang w:val="sk-SK" w:eastAsia="sk-SK"/>
        </w:rPr>
        <w:t>ský pohovor s Adroi</w:t>
      </w:r>
      <w:r w:rsidRPr="00EB6DE8">
        <w:rPr>
          <w:rStyle w:val="Bodytext9"/>
          <w:b/>
          <w:bCs/>
          <w:color w:val="000000"/>
          <w:sz w:val="20"/>
          <w:szCs w:val="20"/>
          <w:lang w:val="sk-SK" w:eastAsia="sk-SK"/>
        </w:rPr>
        <w:t>tom, príslušníkom nedávno rozpusteného 52. oddelenia. Len pred niekoľkými mesiacmi sa po páde režimu Vladimíra Mečiara uj</w:t>
      </w:r>
      <w:r w:rsidRPr="00EB6DE8">
        <w:rPr>
          <w:rStyle w:val="Bodytext9"/>
          <w:b/>
          <w:bCs/>
          <w:color w:val="000000"/>
          <w:sz w:val="20"/>
          <w:szCs w:val="20"/>
          <w:lang w:val="sk-SK" w:eastAsia="sk-SK"/>
        </w:rPr>
        <w:t>a</w:t>
      </w:r>
      <w:r w:rsidRPr="00EB6DE8">
        <w:rPr>
          <w:rStyle w:val="Bodytext9"/>
          <w:b/>
          <w:bCs/>
          <w:color w:val="000000"/>
          <w:sz w:val="20"/>
          <w:szCs w:val="20"/>
          <w:lang w:val="sk-SK" w:eastAsia="sk-SK"/>
        </w:rPr>
        <w:t>la funkcie prvá Dzurindova vláda a na čele tajnej služby vystriedal Ivana Lexu staronový riaditeľ Vladimír Mitro. Jednou z Mitrových prvoradých úloh bolo rozbehnúť vnútorné vyšetrovanie nezákon</w:t>
      </w:r>
      <w:r w:rsidRPr="00EB6DE8">
        <w:rPr>
          <w:rStyle w:val="Bodytext9"/>
          <w:b/>
          <w:bCs/>
          <w:color w:val="000000"/>
          <w:sz w:val="20"/>
          <w:szCs w:val="20"/>
          <w:lang w:val="sk-SK" w:eastAsia="sk-SK"/>
        </w:rPr>
        <w:softHyphen/>
        <w:t>ných praktík jeho predchodcov, na ktoré bývalé vedenie Slovenskej informačnej služby využívalo predovšetkým 52. oddelenie.</w:t>
      </w:r>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Viacerí príslušníci tohto špeciálneho útvaru vrátane jeho riadi</w:t>
      </w:r>
      <w:r w:rsidRPr="00EB6DE8">
        <w:rPr>
          <w:rStyle w:val="ZkladntextChar"/>
          <w:color w:val="000000"/>
          <w:lang w:val="sk-SK" w:eastAsia="sk-SK"/>
        </w:rPr>
        <w:softHyphen/>
        <w:t>teľa odišli zo služobného pomeru ešte skôr, ako sa stihla sformo</w:t>
      </w:r>
      <w:r w:rsidRPr="00EB6DE8">
        <w:rPr>
          <w:rStyle w:val="ZkladntextChar"/>
          <w:color w:val="000000"/>
          <w:lang w:val="sk-SK" w:eastAsia="sk-SK"/>
        </w:rPr>
        <w:softHyphen/>
        <w:t>vať nová koaličná vl</w:t>
      </w:r>
      <w:r w:rsidRPr="00EB6DE8">
        <w:rPr>
          <w:rStyle w:val="ZkladntextChar"/>
          <w:color w:val="000000"/>
          <w:lang w:val="sk-SK" w:eastAsia="sk-SK"/>
        </w:rPr>
        <w:t>á</w:t>
      </w:r>
      <w:r w:rsidRPr="00EB6DE8">
        <w:rPr>
          <w:rStyle w:val="ZkladntextChar"/>
          <w:color w:val="000000"/>
          <w:lang w:val="sk-SK" w:eastAsia="sk-SK"/>
        </w:rPr>
        <w:t>da. Iní ostali v službe a počkali si, až ich nový riaditeľ prepustí. Zopár ďalších si Mitro v službe ponechal, pretože prejavili ochotu spolupracovať pri odhaľ</w:t>
      </w:r>
      <w:r w:rsidRPr="00EB6DE8">
        <w:rPr>
          <w:rStyle w:val="ZkladntextChar"/>
          <w:color w:val="000000"/>
          <w:lang w:val="sk-SK" w:eastAsia="sk-SK"/>
        </w:rPr>
        <w:t>o</w:t>
      </w:r>
      <w:r w:rsidRPr="00EB6DE8">
        <w:rPr>
          <w:rStyle w:val="ZkladntextChar"/>
          <w:color w:val="000000"/>
          <w:lang w:val="sk-SK" w:eastAsia="sk-SK"/>
        </w:rPr>
        <w:t>vaní toho, ako bola SIS v rokoch 1995 - 1998 zneužívaná na politické ciele a iné nezákon</w:t>
      </w:r>
      <w:r w:rsidRPr="00EB6DE8">
        <w:rPr>
          <w:rStyle w:val="ZkladntextChar"/>
          <w:color w:val="000000"/>
          <w:lang w:val="sk-SK" w:eastAsia="sk-SK"/>
        </w:rPr>
        <w:softHyphen/>
        <w:t>nosti. A potom tu bola nemalá skupina príslušníkov bývalého 52. oddelenia, ktorí síce v službe ostali, ale boli prevelení na stráženie objektov. Do tejto skupiny patril aj Adroit.</w:t>
      </w:r>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Vysoký funkcionár sa s ním bavil mierne arogantným tónom. Dával naj</w:t>
      </w:r>
      <w:r w:rsidRPr="00EB6DE8">
        <w:rPr>
          <w:rStyle w:val="ZkladntextChar"/>
          <w:color w:val="000000"/>
          <w:lang w:val="sk-SK" w:eastAsia="sk-SK"/>
        </w:rPr>
        <w:t>a</w:t>
      </w:r>
      <w:r w:rsidRPr="00EB6DE8">
        <w:rPr>
          <w:rStyle w:val="ZkladntextChar"/>
          <w:color w:val="000000"/>
          <w:lang w:val="sk-SK" w:eastAsia="sk-SK"/>
        </w:rPr>
        <w:t>vo, že z jeho pohľadu je nedôveryhodný a keby to bolo na ňom, tak Adroit v SIS už druhú príležitosť nedostane. „</w:t>
      </w:r>
      <w:r w:rsidR="00EB6DE8" w:rsidRPr="00EB6DE8">
        <w:rPr>
          <w:rStyle w:val="ZkladntextChar"/>
          <w:color w:val="000000"/>
          <w:lang w:val="sk-SK" w:eastAsia="sk-SK"/>
        </w:rPr>
        <w:t>Keďže</w:t>
      </w:r>
      <w:r w:rsidRPr="00EB6DE8">
        <w:rPr>
          <w:rStyle w:val="ZkladntextChar"/>
          <w:color w:val="000000"/>
          <w:lang w:val="sk-SK" w:eastAsia="sk-SK"/>
        </w:rPr>
        <w:t xml:space="preserve"> pán námestník sa rozhodol, že chce s vami spolupracovať," povedal funkcionár, „ani ja proti vám nepôjdem. Ale ja by som si vás na spo</w:t>
      </w:r>
      <w:r w:rsidRPr="00EB6DE8">
        <w:rPr>
          <w:rStyle w:val="ZkladntextChar"/>
          <w:color w:val="000000"/>
          <w:lang w:val="sk-SK" w:eastAsia="sk-SK"/>
        </w:rPr>
        <w:softHyphen/>
        <w:t>luprácu nikdy nevybral. Vaše vzťahy s bývalým vedením služby boli mimoriadne nadštandardné a neprehľadné. Odrazu ste ochotný pomáhať vedeniu novému a to mi nejde do hlavy."</w:t>
      </w:r>
    </w:p>
    <w:p w:rsidR="00AD1686" w:rsidRPr="00EB6DE8" w:rsidRDefault="00AD1686" w:rsidP="004065CD">
      <w:pPr>
        <w:pStyle w:val="Zkladntext"/>
        <w:shd w:val="clear" w:color="auto" w:fill="auto"/>
        <w:spacing w:before="0" w:after="0" w:line="259" w:lineRule="exact"/>
        <w:ind w:right="20" w:firstLine="426"/>
        <w:rPr>
          <w:rStyle w:val="ZkladntextChar"/>
          <w:color w:val="000000"/>
          <w:lang w:val="sk-SK" w:eastAsia="sk-SK"/>
        </w:rPr>
      </w:pPr>
      <w:r w:rsidRPr="00EB6DE8">
        <w:rPr>
          <w:rStyle w:val="ZkladntextChar"/>
          <w:color w:val="000000"/>
          <w:lang w:val="sk-SK" w:eastAsia="sk-SK"/>
        </w:rPr>
        <w:t>Adroit to skúsil na vysokého funkcionára s prozaicky pragmatic</w:t>
      </w:r>
      <w:r w:rsidRPr="00EB6DE8">
        <w:rPr>
          <w:rStyle w:val="ZkladntextChar"/>
          <w:color w:val="000000"/>
          <w:lang w:val="sk-SK" w:eastAsia="sk-SK"/>
        </w:rPr>
        <w:softHyphen/>
        <w:t>kým v</w:t>
      </w:r>
      <w:r w:rsidRPr="00EB6DE8">
        <w:rPr>
          <w:rStyle w:val="ZkladntextChar"/>
          <w:color w:val="000000"/>
          <w:lang w:val="sk-SK" w:eastAsia="sk-SK"/>
        </w:rPr>
        <w:t>y</w:t>
      </w:r>
      <w:r w:rsidRPr="00EB6DE8">
        <w:rPr>
          <w:rStyle w:val="ZkladntextChar"/>
          <w:color w:val="000000"/>
          <w:lang w:val="sk-SK" w:eastAsia="sk-SK"/>
        </w:rPr>
        <w:t>svetlením. Bol na základnej vojenskej službe, neskôr pracoval na polícii a o</w:t>
      </w:r>
      <w:r w:rsidRPr="00EB6DE8">
        <w:rPr>
          <w:rStyle w:val="ZkladntextChar"/>
          <w:color w:val="000000"/>
          <w:lang w:val="sk-SK" w:eastAsia="sk-SK"/>
        </w:rPr>
        <w:t>d</w:t>
      </w:r>
      <w:r w:rsidRPr="00EB6DE8">
        <w:rPr>
          <w:rStyle w:val="ZkladntextChar"/>
          <w:color w:val="000000"/>
          <w:lang w:val="sk-SK" w:eastAsia="sk-SK"/>
        </w:rPr>
        <w:t>tiaľ prešiel do tajnej služby, takže má dohromady odslúžených šesť či sedem rokov. Diaľkovo študuje vysokú školu a chce si v tajnej službe budovať prof</w:t>
      </w:r>
      <w:r w:rsidRPr="00EB6DE8">
        <w:rPr>
          <w:rStyle w:val="ZkladntextChar"/>
          <w:color w:val="000000"/>
          <w:lang w:val="sk-SK" w:eastAsia="sk-SK"/>
        </w:rPr>
        <w:t>e</w:t>
      </w:r>
      <w:r w:rsidRPr="00EB6DE8">
        <w:rPr>
          <w:rStyle w:val="ZkladntextChar"/>
          <w:color w:val="000000"/>
          <w:lang w:val="sk-SK" w:eastAsia="sk-SK"/>
        </w:rPr>
        <w:t>sionálnu kariéru. „Mne sú Mečiar a Lexa ukradnutí, chcem len pracovať," zd</w:t>
      </w:r>
      <w:r w:rsidRPr="00EB6DE8">
        <w:rPr>
          <w:rStyle w:val="ZkladntextChar"/>
          <w:color w:val="000000"/>
          <w:lang w:val="sk-SK" w:eastAsia="sk-SK"/>
        </w:rPr>
        <w:t>ô</w:t>
      </w:r>
      <w:r w:rsidRPr="00EB6DE8">
        <w:rPr>
          <w:rStyle w:val="ZkladntextChar"/>
          <w:color w:val="000000"/>
          <w:lang w:val="sk-SK" w:eastAsia="sk-SK"/>
        </w:rPr>
        <w:t>raznil Adroit.</w:t>
      </w:r>
    </w:p>
    <w:p w:rsidR="00AD1686" w:rsidRPr="00EB6DE8" w:rsidRDefault="00AD1686" w:rsidP="004065CD">
      <w:pPr>
        <w:pStyle w:val="Zkladntext"/>
        <w:shd w:val="clear" w:color="auto" w:fill="auto"/>
        <w:spacing w:before="0" w:after="0" w:line="259" w:lineRule="exact"/>
        <w:ind w:right="20" w:firstLine="426"/>
        <w:rPr>
          <w:lang w:val="sk-SK"/>
        </w:rPr>
      </w:pPr>
    </w:p>
    <w:p w:rsidR="00AD1686" w:rsidRPr="00EB6DE8" w:rsidRDefault="00AD1686" w:rsidP="004065CD">
      <w:pPr>
        <w:pStyle w:val="Zkladntext"/>
        <w:shd w:val="clear" w:color="auto" w:fill="auto"/>
        <w:spacing w:before="0" w:after="484"/>
        <w:ind w:right="20" w:firstLine="426"/>
        <w:rPr>
          <w:lang w:val="sk-SK"/>
        </w:rPr>
      </w:pPr>
      <w:r w:rsidRPr="00EB6DE8">
        <w:rPr>
          <w:rStyle w:val="ZkladntextChar"/>
          <w:color w:val="000000"/>
          <w:lang w:val="sk-SK" w:eastAsia="sk-SK"/>
        </w:rPr>
        <w:t>Po približne dvadsaťminútovej diskusii mu dal vysoký funkcionár Slove</w:t>
      </w:r>
      <w:r w:rsidRPr="00EB6DE8">
        <w:rPr>
          <w:rStyle w:val="ZkladntextChar"/>
          <w:color w:val="000000"/>
          <w:lang w:val="sk-SK" w:eastAsia="sk-SK"/>
        </w:rPr>
        <w:t>n</w:t>
      </w:r>
      <w:r w:rsidRPr="00EB6DE8">
        <w:rPr>
          <w:rStyle w:val="ZkladntextChar"/>
          <w:color w:val="000000"/>
          <w:lang w:val="sk-SK" w:eastAsia="sk-SK"/>
        </w:rPr>
        <w:t>skej informačnej služby ponuku. Bude zaradený na jeho útva</w:t>
      </w:r>
      <w:r w:rsidRPr="00EB6DE8">
        <w:rPr>
          <w:rStyle w:val="ZkladntextChar"/>
          <w:color w:val="000000"/>
          <w:lang w:val="sk-SK" w:eastAsia="sk-SK"/>
        </w:rPr>
        <w:softHyphen/>
        <w:t>re ako riadiaci dôstojník v legalizácii, takzvaný legalizant (príslušník tajnej služby pôsobiaci pod krytím civilného zamestnania). Jeho hlavnou úlohou bude poskytovať i</w:t>
      </w:r>
      <w:r w:rsidRPr="00EB6DE8">
        <w:rPr>
          <w:rStyle w:val="ZkladntextChar"/>
          <w:color w:val="000000"/>
          <w:lang w:val="sk-SK" w:eastAsia="sk-SK"/>
        </w:rPr>
        <w:t>n</w:t>
      </w:r>
      <w:r w:rsidRPr="00EB6DE8">
        <w:rPr>
          <w:rStyle w:val="ZkladntextChar"/>
          <w:color w:val="000000"/>
          <w:lang w:val="sk-SK" w:eastAsia="sk-SK"/>
        </w:rPr>
        <w:t>formácie o činnosti 52. odde</w:t>
      </w:r>
      <w:r w:rsidRPr="00EB6DE8">
        <w:rPr>
          <w:rStyle w:val="ZkladntextChar"/>
          <w:color w:val="000000"/>
          <w:lang w:val="sk-SK" w:eastAsia="sk-SK"/>
        </w:rPr>
        <w:softHyphen/>
        <w:t xml:space="preserve">lenia a získavať poznatky o aktuálnej činnosti </w:t>
      </w:r>
      <w:r w:rsidRPr="00EB6DE8">
        <w:rPr>
          <w:rStyle w:val="ZkladntextChar"/>
          <w:color w:val="000000"/>
          <w:lang w:val="sk-SK" w:eastAsia="sk-SK"/>
        </w:rPr>
        <w:lastRenderedPageBreak/>
        <w:t>niektorých bývalých vysokopostavených spravodajských dôstojníkov z Lex</w:t>
      </w:r>
      <w:r w:rsidRPr="00EB6DE8">
        <w:rPr>
          <w:rStyle w:val="ZkladntextChar"/>
          <w:color w:val="000000"/>
          <w:lang w:val="sk-SK" w:eastAsia="sk-SK"/>
        </w:rPr>
        <w:t>o</w:t>
      </w:r>
      <w:r w:rsidRPr="00EB6DE8">
        <w:rPr>
          <w:rStyle w:val="ZkladntextChar"/>
          <w:color w:val="000000"/>
          <w:lang w:val="sk-SK" w:eastAsia="sk-SK"/>
        </w:rPr>
        <w:t>vej éry. Adroit od neho na začiatok dostal dve úlohy. Získať zamestnanie, kt</w:t>
      </w:r>
      <w:r w:rsidRPr="00EB6DE8">
        <w:rPr>
          <w:rStyle w:val="ZkladntextChar"/>
          <w:color w:val="000000"/>
          <w:lang w:val="sk-SK" w:eastAsia="sk-SK"/>
        </w:rPr>
        <w:t>o</w:t>
      </w:r>
      <w:r w:rsidRPr="00EB6DE8">
        <w:rPr>
          <w:rStyle w:val="ZkladntextChar"/>
          <w:color w:val="000000"/>
          <w:lang w:val="sk-SK" w:eastAsia="sk-SK"/>
        </w:rPr>
        <w:t>ré mu poslúži ako krycia legenda pre spravodajskú činnosť. Funkcionár mu určil aj firmy, kde by sa mal zamestnať. Buď v IBeA 3 alebo v Garde Group. Jedna aj druhá boli súkromné bezpečnostné služby. Najmä Garde Group bola pod kontrolou Lexovej garnitúry vysokých funkci</w:t>
      </w:r>
      <w:r w:rsidRPr="00EB6DE8">
        <w:rPr>
          <w:rStyle w:val="ZkladntextChar"/>
          <w:color w:val="000000"/>
          <w:lang w:val="sk-SK" w:eastAsia="sk-SK"/>
        </w:rPr>
        <w:softHyphen/>
        <w:t>onárov SIS. Jednu z nich v podstatnej miere ovládal riaditeľ nedávno rozpusteného 52. oddelenia. Dr</w:t>
      </w:r>
      <w:r w:rsidRPr="00EB6DE8">
        <w:rPr>
          <w:rStyle w:val="ZkladntextChar"/>
          <w:color w:val="000000"/>
          <w:lang w:val="sk-SK" w:eastAsia="sk-SK"/>
        </w:rPr>
        <w:t>u</w:t>
      </w:r>
      <w:r w:rsidRPr="00EB6DE8">
        <w:rPr>
          <w:rStyle w:val="ZkladntextChar"/>
          <w:color w:val="000000"/>
          <w:lang w:val="sk-SK" w:eastAsia="sk-SK"/>
        </w:rPr>
        <w:t>hou úlohou pre Adroita bolo spí</w:t>
      </w:r>
      <w:r w:rsidRPr="00EB6DE8">
        <w:rPr>
          <w:rStyle w:val="ZkladntextChar"/>
          <w:color w:val="000000"/>
          <w:lang w:val="sk-SK" w:eastAsia="sk-SK"/>
        </w:rPr>
        <w:softHyphen/>
        <w:t>sanie rozsiahleho úradného záznamu o pôs</w:t>
      </w:r>
      <w:r w:rsidRPr="00EB6DE8">
        <w:rPr>
          <w:rStyle w:val="ZkladntextChar"/>
          <w:color w:val="000000"/>
          <w:lang w:val="sk-SK" w:eastAsia="sk-SK"/>
        </w:rPr>
        <w:t>o</w:t>
      </w:r>
      <w:r w:rsidRPr="00EB6DE8">
        <w:rPr>
          <w:rStyle w:val="ZkladntextChar"/>
          <w:color w:val="000000"/>
          <w:lang w:val="sk-SK" w:eastAsia="sk-SK"/>
        </w:rPr>
        <w:t>bení tohto útvaru. Do dokumentu mal uviesť všetko, na čo si pamätá. „Môžete to napísať aj rukou, to bude stačiť," povedal funkcionár.</w:t>
      </w:r>
    </w:p>
    <w:p w:rsidR="00AD1686" w:rsidRPr="00EB6DE8" w:rsidRDefault="00AD1686" w:rsidP="004065CD">
      <w:pPr>
        <w:pStyle w:val="Heading31"/>
        <w:keepNext/>
        <w:keepLines/>
        <w:shd w:val="clear" w:color="auto" w:fill="auto"/>
        <w:spacing w:after="211" w:line="250" w:lineRule="exact"/>
        <w:ind w:firstLine="426"/>
        <w:rPr>
          <w:lang w:val="sk-SK"/>
        </w:rPr>
      </w:pPr>
      <w:bookmarkStart w:id="6" w:name="bookmark7"/>
      <w:r w:rsidRPr="00EB6DE8">
        <w:rPr>
          <w:rStyle w:val="Heading3"/>
          <w:b/>
          <w:bCs/>
          <w:color w:val="000000"/>
          <w:lang w:val="sk-SK" w:eastAsia="sk-SK"/>
        </w:rPr>
        <w:t>KOMISIA</w:t>
      </w:r>
      <w:bookmarkEnd w:id="6"/>
    </w:p>
    <w:p w:rsidR="00AD1686" w:rsidRPr="00EB6DE8" w:rsidRDefault="00AD1686" w:rsidP="004065CD">
      <w:pPr>
        <w:pStyle w:val="Zkladntext"/>
        <w:shd w:val="clear" w:color="auto" w:fill="auto"/>
        <w:spacing w:before="0" w:after="244" w:line="259" w:lineRule="exact"/>
        <w:ind w:right="20" w:firstLine="426"/>
        <w:rPr>
          <w:lang w:val="sk-SK"/>
        </w:rPr>
      </w:pPr>
      <w:r w:rsidRPr="00EB6DE8">
        <w:rPr>
          <w:rStyle w:val="ZkladntextChar"/>
          <w:color w:val="000000"/>
          <w:lang w:val="sk-SK" w:eastAsia="sk-SK"/>
        </w:rPr>
        <w:t>Keď sa koncom roka 1998 Vladimír Mitro vrátil do funkcie riaditeľa SIS, po 52. oddelení našiel len niekoľko vzorne uprataných konš</w:t>
      </w:r>
      <w:r w:rsidRPr="00EB6DE8">
        <w:rPr>
          <w:rStyle w:val="ZkladntextChar"/>
          <w:color w:val="000000"/>
          <w:lang w:val="sk-SK" w:eastAsia="sk-SK"/>
        </w:rPr>
        <w:softHyphen/>
        <w:t>piračných bytov, zväčša prázdne obaly spravodajských a agentúr</w:t>
      </w:r>
      <w:r w:rsidRPr="00EB6DE8">
        <w:rPr>
          <w:rStyle w:val="ZkladntextChar"/>
          <w:color w:val="000000"/>
          <w:lang w:val="sk-SK" w:eastAsia="sk-SK"/>
        </w:rPr>
        <w:softHyphen/>
        <w:t>nych spisov, uložených v p</w:t>
      </w:r>
      <w:r w:rsidRPr="00EB6DE8">
        <w:rPr>
          <w:rStyle w:val="ZkladntextChar"/>
          <w:color w:val="000000"/>
          <w:lang w:val="sk-SK" w:eastAsia="sk-SK"/>
        </w:rPr>
        <w:t>o</w:t>
      </w:r>
      <w:r w:rsidRPr="00EB6DE8">
        <w:rPr>
          <w:rStyle w:val="ZkladntextChar"/>
          <w:color w:val="000000"/>
          <w:lang w:val="sk-SK" w:eastAsia="sk-SK"/>
        </w:rPr>
        <w:t>loprázdnych trezoroch, a viac či menej vystrašených, ale zároveň aj vzdorov</w:t>
      </w:r>
      <w:r w:rsidRPr="00EB6DE8">
        <w:rPr>
          <w:rStyle w:val="ZkladntextChar"/>
          <w:color w:val="000000"/>
          <w:lang w:val="sk-SK" w:eastAsia="sk-SK"/>
        </w:rPr>
        <w:t>i</w:t>
      </w:r>
      <w:r w:rsidRPr="00EB6DE8">
        <w:rPr>
          <w:rStyle w:val="ZkladntextChar"/>
          <w:color w:val="000000"/>
          <w:lang w:val="sk-SK" w:eastAsia="sk-SK"/>
        </w:rPr>
        <w:t>tých príslušníkov tejto politicko-záškodníckej úderky, ktorí dostali od svojich bývalých nadriadených pokyn, aby neodchádzali predčasne do civilu. Strat</w:t>
      </w:r>
      <w:r w:rsidRPr="00EB6DE8">
        <w:rPr>
          <w:rStyle w:val="ZkladntextChar"/>
          <w:color w:val="000000"/>
          <w:lang w:val="sk-SK" w:eastAsia="sk-SK"/>
        </w:rPr>
        <w:t>é</w:t>
      </w:r>
      <w:r w:rsidRPr="00EB6DE8">
        <w:rPr>
          <w:rStyle w:val="ZkladntextChar"/>
          <w:color w:val="000000"/>
          <w:lang w:val="sk-SK" w:eastAsia="sk-SK"/>
        </w:rPr>
        <w:t>gia Ivana Lexu a jeho tímu bola zrejmá, potrebovali v SIS udržať čo najdlhšie a čo najviac sebe lojálnych príslušníkov, ochotných ich informovať o dianí v službe, o tom, aké nové kádre do nej nastupujú a najmä aké opat</w:t>
      </w:r>
      <w:r w:rsidRPr="00EB6DE8">
        <w:rPr>
          <w:rStyle w:val="ZkladntextChar"/>
          <w:color w:val="000000"/>
          <w:lang w:val="sk-SK" w:eastAsia="sk-SK"/>
        </w:rPr>
        <w:softHyphen/>
        <w:t>renia sa pr</w:t>
      </w:r>
      <w:r w:rsidRPr="00EB6DE8">
        <w:rPr>
          <w:rStyle w:val="ZkladntextChar"/>
          <w:color w:val="000000"/>
          <w:lang w:val="sk-SK" w:eastAsia="sk-SK"/>
        </w:rPr>
        <w:t>o</w:t>
      </w:r>
      <w:r w:rsidRPr="00EB6DE8">
        <w:rPr>
          <w:rStyle w:val="ZkladntextChar"/>
          <w:color w:val="000000"/>
          <w:lang w:val="sk-SK" w:eastAsia="sk-SK"/>
        </w:rPr>
        <w:t>ti bývalému vedeniu pripravujú.</w:t>
      </w:r>
    </w:p>
    <w:p w:rsidR="00AD1686" w:rsidRPr="00EB6DE8" w:rsidRDefault="00AD1686" w:rsidP="004065CD">
      <w:pPr>
        <w:pStyle w:val="Zkladntext"/>
        <w:shd w:val="clear" w:color="auto" w:fill="auto"/>
        <w:spacing w:before="0" w:after="236"/>
        <w:ind w:right="20" w:firstLine="426"/>
        <w:rPr>
          <w:lang w:val="sk-SK"/>
        </w:rPr>
      </w:pPr>
      <w:r w:rsidRPr="00EB6DE8">
        <w:rPr>
          <w:rStyle w:val="ZkladntextChar"/>
          <w:color w:val="000000"/>
          <w:lang w:val="sk-SK" w:eastAsia="sk-SK"/>
        </w:rPr>
        <w:t>Ivan Lexa už v tom čase sedel ako poslanec v parlamente. Jeho náme</w:t>
      </w:r>
      <w:r w:rsidRPr="00EB6DE8">
        <w:rPr>
          <w:rStyle w:val="ZkladntextChar"/>
          <w:color w:val="000000"/>
          <w:lang w:val="sk-SK" w:eastAsia="sk-SK"/>
        </w:rPr>
        <w:t>s</w:t>
      </w:r>
      <w:r w:rsidRPr="00EB6DE8">
        <w:rPr>
          <w:rStyle w:val="ZkladntextChar"/>
          <w:color w:val="000000"/>
          <w:lang w:val="sk-SK" w:eastAsia="sk-SK"/>
        </w:rPr>
        <w:t>tník Jaroslav Svéchota sa uchýlil do bielej administratívnej budovy na začiatku bratislavskej Dúbravky. V tom istom objekte si rozložili hlavný stan aj bývalý zástupca riaditeľa sekcie vnútorného spravodajstva Pavol S., krycie meno Vajsík, a exriaditel'52. oddelenia Dušan K., krycie meno Pastucha. Do svojich nových kancelárií si pri</w:t>
      </w:r>
      <w:r w:rsidRPr="00EB6DE8">
        <w:rPr>
          <w:rStyle w:val="ZkladntextChar"/>
          <w:color w:val="000000"/>
          <w:lang w:val="sk-SK" w:eastAsia="sk-SK"/>
        </w:rPr>
        <w:softHyphen/>
        <w:t>niesli aj mimoriadne cenný poklad: obsažný archív spravodajských výstupov, ktorý ešte donedávna strážil analytik 52. oddelenia.</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Všetko to, čo nepotrebovali, zlikvidovali skôr, než Dzurindova vláda v</w:t>
      </w:r>
      <w:r w:rsidRPr="00EB6DE8">
        <w:rPr>
          <w:rStyle w:val="ZkladntextChar"/>
          <w:color w:val="000000"/>
          <w:lang w:val="sk-SK" w:eastAsia="sk-SK"/>
        </w:rPr>
        <w:t>y</w:t>
      </w:r>
      <w:r w:rsidRPr="00EB6DE8">
        <w:rPr>
          <w:rStyle w:val="ZkladntextChar"/>
          <w:color w:val="000000"/>
          <w:lang w:val="sk-SK" w:eastAsia="sk-SK"/>
        </w:rPr>
        <w:t xml:space="preserve">striedala Mečiarovu. </w:t>
      </w:r>
      <w:r w:rsidR="00EB6DE8" w:rsidRPr="00EB6DE8">
        <w:rPr>
          <w:rStyle w:val="ZkladntextChar"/>
          <w:color w:val="000000"/>
          <w:lang w:val="sk-SK" w:eastAsia="sk-SK"/>
        </w:rPr>
        <w:t>Keď</w:t>
      </w:r>
      <w:r w:rsidRPr="00EB6DE8">
        <w:rPr>
          <w:rStyle w:val="ZkladntextChar"/>
          <w:color w:val="000000"/>
          <w:lang w:val="sk-SK" w:eastAsia="sk-SK"/>
        </w:rPr>
        <w:t xml:space="preserve"> už bolo jasné, že HZDS sa nepoda</w:t>
      </w:r>
      <w:r w:rsidRPr="00EB6DE8">
        <w:rPr>
          <w:rStyle w:val="ZkladntextChar"/>
          <w:color w:val="000000"/>
          <w:lang w:val="sk-SK" w:eastAsia="sk-SK"/>
        </w:rPr>
        <w:softHyphen/>
        <w:t>rí zostaviť štvrtú vládu pod vedením svojho predsedu, zorganizovali si príslušníci 52. oddelenia v záhrade jedného kolegu vo Vajnoroch predčasnú vianočnú besiedku. Pod šírym nebom si v kotlíku varili tradičnú kapustnicu, v ďalšom zariadení si zo starých kompótov des</w:t>
      </w:r>
      <w:r w:rsidRPr="00EB6DE8">
        <w:rPr>
          <w:rStyle w:val="ZkladntextChar"/>
          <w:color w:val="000000"/>
          <w:lang w:val="sk-SK" w:eastAsia="sk-SK"/>
        </w:rPr>
        <w:softHyphen/>
        <w:t>tilovali alkohol a jeden aj druhý oheň výdatne živili list</w:t>
      </w:r>
      <w:r w:rsidRPr="00EB6DE8">
        <w:rPr>
          <w:rStyle w:val="ZkladntextChar"/>
          <w:color w:val="000000"/>
          <w:lang w:val="sk-SK" w:eastAsia="sk-SK"/>
        </w:rPr>
        <w:t>i</w:t>
      </w:r>
      <w:r w:rsidRPr="00EB6DE8">
        <w:rPr>
          <w:rStyle w:val="ZkladntextChar"/>
          <w:color w:val="000000"/>
          <w:lang w:val="sk-SK" w:eastAsia="sk-SK"/>
        </w:rPr>
        <w:t>nami, ktoré len donedávna tvorili súčasť spravodajských a agentúrnych sp</w:t>
      </w:r>
      <w:r w:rsidRPr="00EB6DE8">
        <w:rPr>
          <w:rStyle w:val="ZkladntextChar"/>
          <w:color w:val="000000"/>
          <w:lang w:val="sk-SK" w:eastAsia="sk-SK"/>
        </w:rPr>
        <w:t>i</w:t>
      </w:r>
      <w:r w:rsidRPr="00EB6DE8">
        <w:rPr>
          <w:rStyle w:val="ZkladntextChar"/>
          <w:color w:val="000000"/>
          <w:lang w:val="sk-SK" w:eastAsia="sk-SK"/>
        </w:rPr>
        <w:t>sov. Išlo zväčša o materiál, ktorý nepotrebovali pre ďalšie spravodajské pôs</w:t>
      </w:r>
      <w:r w:rsidRPr="00EB6DE8">
        <w:rPr>
          <w:rStyle w:val="ZkladntextChar"/>
          <w:color w:val="000000"/>
          <w:lang w:val="sk-SK" w:eastAsia="sk-SK"/>
        </w:rPr>
        <w:t>o</w:t>
      </w:r>
      <w:r w:rsidRPr="00EB6DE8">
        <w:rPr>
          <w:rStyle w:val="ZkladntextChar"/>
          <w:color w:val="000000"/>
          <w:lang w:val="sk-SK" w:eastAsia="sk-SK"/>
        </w:rPr>
        <w:lastRenderedPageBreak/>
        <w:t>benie v civile, ale zároveň ho nechceli nechať k dispozícii nové</w:t>
      </w:r>
      <w:r w:rsidRPr="00EB6DE8">
        <w:rPr>
          <w:rStyle w:val="ZkladntextChar"/>
          <w:color w:val="000000"/>
          <w:lang w:val="sk-SK" w:eastAsia="sk-SK"/>
        </w:rPr>
        <w:softHyphen/>
        <w:t>mu vedeniu Slovenskej informačnej služby. Z dokumentov by sa totiž dali nielen zreko</w:t>
      </w:r>
      <w:r w:rsidRPr="00EB6DE8">
        <w:rPr>
          <w:rStyle w:val="ZkladntextChar"/>
          <w:color w:val="000000"/>
          <w:lang w:val="sk-SK" w:eastAsia="sk-SK"/>
        </w:rPr>
        <w:t>n</w:t>
      </w:r>
      <w:r w:rsidRPr="00EB6DE8">
        <w:rPr>
          <w:rStyle w:val="ZkladntextChar"/>
          <w:color w:val="000000"/>
          <w:lang w:val="sk-SK" w:eastAsia="sk-SK"/>
        </w:rPr>
        <w:t>štruovať niektoré neštandardné špeciálne operá</w:t>
      </w:r>
      <w:r w:rsidRPr="00EB6DE8">
        <w:rPr>
          <w:rStyle w:val="ZkladntextChar"/>
          <w:color w:val="000000"/>
          <w:lang w:val="sk-SK" w:eastAsia="sk-SK"/>
        </w:rPr>
        <w:softHyphen/>
        <w:t>cie, ale aj identifikovať toto</w:t>
      </w:r>
      <w:r w:rsidRPr="00EB6DE8">
        <w:rPr>
          <w:rStyle w:val="ZkladntextChar"/>
          <w:color w:val="000000"/>
          <w:lang w:val="sk-SK" w:eastAsia="sk-SK"/>
        </w:rPr>
        <w:t>ž</w:t>
      </w:r>
      <w:r w:rsidRPr="00EB6DE8">
        <w:rPr>
          <w:rStyle w:val="ZkladntextChar"/>
          <w:color w:val="000000"/>
          <w:lang w:val="sk-SK" w:eastAsia="sk-SK"/>
        </w:rPr>
        <w:t>nosť kľúčových tajných spolupracovníkov tohto útvaru.</w:t>
      </w:r>
    </w:p>
    <w:p w:rsidR="00AD1686" w:rsidRPr="00EB6DE8" w:rsidRDefault="00AD1686" w:rsidP="004065CD">
      <w:pPr>
        <w:pStyle w:val="Zkladntext"/>
        <w:shd w:val="clear" w:color="auto" w:fill="auto"/>
        <w:spacing w:before="0" w:after="244" w:line="259" w:lineRule="exact"/>
        <w:ind w:right="20" w:firstLine="426"/>
        <w:rPr>
          <w:lang w:val="sk-SK"/>
        </w:rPr>
      </w:pPr>
      <w:r w:rsidRPr="00EB6DE8">
        <w:rPr>
          <w:rStyle w:val="ZkladntextChar"/>
          <w:color w:val="000000"/>
          <w:lang w:val="sk-SK" w:eastAsia="sk-SK"/>
        </w:rPr>
        <w:t>Riaditeľ SIS Vladimír Mitro poveril vyšetrením nezákonných praktík tajnej služby a najmä jej 52. oddelenia zvláštnu komisiu. Jej úlohou bolo zhromaždiť a vyhodnotiť všetky dostupné písomnosti a vypočuť tých príslušníkov, o kt</w:t>
      </w:r>
      <w:r w:rsidRPr="00EB6DE8">
        <w:rPr>
          <w:rStyle w:val="ZkladntextChar"/>
          <w:color w:val="000000"/>
          <w:lang w:val="sk-SK" w:eastAsia="sk-SK"/>
        </w:rPr>
        <w:t>o</w:t>
      </w:r>
      <w:r w:rsidRPr="00EB6DE8">
        <w:rPr>
          <w:rStyle w:val="ZkladntextChar"/>
          <w:color w:val="000000"/>
          <w:lang w:val="sk-SK" w:eastAsia="sk-SK"/>
        </w:rPr>
        <w:t>rých sa predpokladalo, že sa podie</w:t>
      </w:r>
      <w:r w:rsidRPr="00EB6DE8">
        <w:rPr>
          <w:rStyle w:val="ZkladntextChar"/>
          <w:color w:val="000000"/>
          <w:lang w:val="sk-SK" w:eastAsia="sk-SK"/>
        </w:rPr>
        <w:softHyphen/>
        <w:t>ľali na zneužívaní SIS alebo že o týchto skutočnostiach aspoň môžu vedieť. Zároveň bol na jednej sekcii s neoper</w:t>
      </w:r>
      <w:r w:rsidRPr="00EB6DE8">
        <w:rPr>
          <w:rStyle w:val="ZkladntextChar"/>
          <w:color w:val="000000"/>
          <w:lang w:val="sk-SK" w:eastAsia="sk-SK"/>
        </w:rPr>
        <w:t>a</w:t>
      </w:r>
      <w:r w:rsidRPr="00EB6DE8">
        <w:rPr>
          <w:rStyle w:val="ZkladntextChar"/>
          <w:color w:val="000000"/>
          <w:lang w:val="sk-SK" w:eastAsia="sk-SK"/>
        </w:rPr>
        <w:t>tívnym zameraním vytvorený špecializovaný odbor, ktorý mal vo vzťahu k pr</w:t>
      </w:r>
      <w:r w:rsidRPr="00EB6DE8">
        <w:rPr>
          <w:rStyle w:val="ZkladntextChar"/>
          <w:color w:val="000000"/>
          <w:lang w:val="sk-SK" w:eastAsia="sk-SK"/>
        </w:rPr>
        <w:t>í</w:t>
      </w:r>
      <w:r w:rsidRPr="00EB6DE8">
        <w:rPr>
          <w:rStyle w:val="ZkladntextChar"/>
          <w:color w:val="000000"/>
          <w:lang w:val="sk-SK" w:eastAsia="sk-SK"/>
        </w:rPr>
        <w:t>slušníkom tajnej služby určité spravodajské právomoci. Tento útvar bol tiež zapojený do vnútorného vyšetrovania udalostí spojených s prenasle</w:t>
      </w:r>
      <w:r w:rsidRPr="00EB6DE8">
        <w:rPr>
          <w:rStyle w:val="ZkladntextChar"/>
          <w:color w:val="000000"/>
          <w:lang w:val="sk-SK" w:eastAsia="sk-SK"/>
        </w:rPr>
        <w:softHyphen/>
        <w:t>dovaním politickej opozície, sledovaním a zastrašovaním novinárov, násilnými útokmi na nepohodlné osoby a ďalšími aktivitami odporu</w:t>
      </w:r>
      <w:r w:rsidRPr="00EB6DE8">
        <w:rPr>
          <w:rStyle w:val="ZkladntextChar"/>
          <w:color w:val="000000"/>
          <w:lang w:val="sk-SK" w:eastAsia="sk-SK"/>
        </w:rPr>
        <w:softHyphen/>
        <w:t>júcimi zákonu o SIS a tre</w:t>
      </w:r>
      <w:r w:rsidRPr="00EB6DE8">
        <w:rPr>
          <w:rStyle w:val="ZkladntextChar"/>
          <w:color w:val="000000"/>
          <w:lang w:val="sk-SK" w:eastAsia="sk-SK"/>
        </w:rPr>
        <w:t>s</w:t>
      </w:r>
      <w:r w:rsidRPr="00EB6DE8">
        <w:rPr>
          <w:rStyle w:val="ZkladntextChar"/>
          <w:color w:val="000000"/>
          <w:lang w:val="sk-SK" w:eastAsia="sk-SK"/>
        </w:rPr>
        <w:t>tnoprávnym normám.</w:t>
      </w:r>
    </w:p>
    <w:p w:rsidR="00AD1686" w:rsidRPr="00EB6DE8" w:rsidRDefault="00AD1686" w:rsidP="004065CD">
      <w:pPr>
        <w:pStyle w:val="Zkladntext"/>
        <w:shd w:val="clear" w:color="auto" w:fill="auto"/>
        <w:spacing w:before="0" w:after="0"/>
        <w:ind w:right="20" w:firstLine="426"/>
        <w:rPr>
          <w:rStyle w:val="ZkladntextChar"/>
          <w:color w:val="000000"/>
          <w:lang w:val="sk-SK" w:eastAsia="sk-SK"/>
        </w:rPr>
      </w:pPr>
      <w:r w:rsidRPr="00EB6DE8">
        <w:rPr>
          <w:rStyle w:val="ZkladntextChar"/>
          <w:color w:val="000000"/>
          <w:lang w:val="sk-SK" w:eastAsia="sk-SK"/>
        </w:rPr>
        <w:t>Vo zvláštnej komisii pôsobil napríklad nový zástupca riaditeľa sekcie vn</w:t>
      </w:r>
      <w:r w:rsidRPr="00EB6DE8">
        <w:rPr>
          <w:rStyle w:val="ZkladntextChar"/>
          <w:color w:val="000000"/>
          <w:lang w:val="sk-SK" w:eastAsia="sk-SK"/>
        </w:rPr>
        <w:t>ú</w:t>
      </w:r>
      <w:r w:rsidRPr="00EB6DE8">
        <w:rPr>
          <w:rStyle w:val="ZkladntextChar"/>
          <w:color w:val="000000"/>
          <w:lang w:val="sk-SK" w:eastAsia="sk-SK"/>
        </w:rPr>
        <w:t>torného spravodajstva Ladislav F., krycie meno Santo, a taktiež už spomínaný vysoký funkcionár SIS, ktorý s nedôverou prijal podozrivý prerod Adroita.</w:t>
      </w:r>
    </w:p>
    <w:p w:rsidR="00AD1686" w:rsidRPr="00EB6DE8" w:rsidRDefault="00AD1686" w:rsidP="004065CD">
      <w:pPr>
        <w:pStyle w:val="Zkladntext"/>
        <w:shd w:val="clear" w:color="auto" w:fill="auto"/>
        <w:spacing w:before="0" w:after="0"/>
        <w:ind w:right="20" w:firstLine="426"/>
        <w:rPr>
          <w:lang w:val="sk-SK"/>
        </w:rPr>
      </w:pPr>
    </w:p>
    <w:p w:rsidR="00AD1686" w:rsidRPr="00EB6DE8" w:rsidRDefault="00AD1686" w:rsidP="004065CD">
      <w:pPr>
        <w:pStyle w:val="Zkladntext"/>
        <w:shd w:val="clear" w:color="auto" w:fill="auto"/>
        <w:spacing w:before="0" w:after="176"/>
        <w:ind w:right="20" w:firstLine="426"/>
        <w:rPr>
          <w:lang w:val="sk-SK"/>
        </w:rPr>
      </w:pPr>
      <w:r w:rsidRPr="00EB6DE8">
        <w:rPr>
          <w:rStyle w:val="ZkladntextChar"/>
          <w:color w:val="000000"/>
          <w:lang w:val="sk-SK" w:eastAsia="sk-SK"/>
        </w:rPr>
        <w:t>Zástupca Santo sa teda vybral na návštevy konšpiračných bytov, kde na neho čakali nastúpení príslušníci 52. oddelenia. Predtým ešte vydal pokyn, že všetky trezory na bytoch majú byť zapečatené a s ich obsahom sa nesmie nijako manipulovať. Každého príslušníka sa detailne povypytoval na to, čo robil v predchádzajúcom období. Počúval pozorne a zdržal sa akýchkoľvek komentárov.</w:t>
      </w:r>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Dramaticky a pre Santa nie práve úspešne prebehla návšteva na krycom byte 52. oddelenia na Kozej ulici v Bratislave. Význam tejto udalosti zvyšuje skutočnosť, že Santo o dráme a neúspechu, ktorých bol účastníkom, očividne nemal ani potuchy.</w:t>
      </w:r>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Trezory na Kozej ulici boli naládované spravodajským ekrazitom: kaz</w:t>
      </w:r>
      <w:r w:rsidRPr="00EB6DE8">
        <w:rPr>
          <w:rStyle w:val="ZkladntextChar"/>
          <w:color w:val="000000"/>
          <w:lang w:val="sk-SK" w:eastAsia="sk-SK"/>
        </w:rPr>
        <w:t>e</w:t>
      </w:r>
      <w:r w:rsidRPr="00EB6DE8">
        <w:rPr>
          <w:rStyle w:val="ZkladntextChar"/>
          <w:color w:val="000000"/>
          <w:lang w:val="sk-SK" w:eastAsia="sk-SK"/>
        </w:rPr>
        <w:t>tami so zvukovým aj obrazovým záznamom, disketami a spra</w:t>
      </w:r>
      <w:r w:rsidRPr="00EB6DE8">
        <w:rPr>
          <w:rStyle w:val="ZkladntextChar"/>
          <w:color w:val="000000"/>
          <w:lang w:val="sk-SK" w:eastAsia="sk-SK"/>
        </w:rPr>
        <w:softHyphen/>
        <w:t>vodajskými z</w:t>
      </w:r>
      <w:r w:rsidRPr="00EB6DE8">
        <w:rPr>
          <w:rStyle w:val="ZkladntextChar"/>
          <w:color w:val="000000"/>
          <w:lang w:val="sk-SK" w:eastAsia="sk-SK"/>
        </w:rPr>
        <w:t>á</w:t>
      </w:r>
      <w:r w:rsidRPr="00EB6DE8">
        <w:rPr>
          <w:rStyle w:val="ZkladntextChar"/>
          <w:color w:val="000000"/>
          <w:lang w:val="sk-SK" w:eastAsia="sk-SK"/>
        </w:rPr>
        <w:t>znamami. Okrem iného tam bola písomnosť, takzvaný viazací akt, ktorým sa riaditeľ Slovenskej televízie zaviazal, že bude tajným spolupracovníkom SIS. Nevedno, prečo dokumenty a zázna</w:t>
      </w:r>
      <w:r w:rsidRPr="00EB6DE8">
        <w:rPr>
          <w:rStyle w:val="ZkladntextChar"/>
          <w:color w:val="000000"/>
          <w:lang w:val="sk-SK" w:eastAsia="sk-SK"/>
        </w:rPr>
        <w:softHyphen/>
        <w:t xml:space="preserve">my z týchto trezorov neboli spopolnené počas žúru na čerstvom jesennom vzduchu vo Vajnoroch, kde sa podobným materiálom podkurovalo pod kapustnicou a destilátom nevalnej kvality. Keď sa Santo aj s ďalším vysokopostaveným spravodajským dôstojníkom ohlásili </w:t>
      </w:r>
      <w:r w:rsidRPr="00EB6DE8">
        <w:rPr>
          <w:rStyle w:val="ZkladntextChar"/>
          <w:color w:val="000000"/>
          <w:lang w:val="sk-SK" w:eastAsia="sk-SK"/>
        </w:rPr>
        <w:lastRenderedPageBreak/>
        <w:t>na vizitáciu Kozej, príslušníkov v konšpiračnom byte sa náhle zmocnil neob</w:t>
      </w:r>
      <w:r w:rsidRPr="00EB6DE8">
        <w:rPr>
          <w:rStyle w:val="ZkladntextChar"/>
          <w:color w:val="000000"/>
          <w:lang w:val="sk-SK" w:eastAsia="sk-SK"/>
        </w:rPr>
        <w:t>y</w:t>
      </w:r>
      <w:r w:rsidRPr="00EB6DE8">
        <w:rPr>
          <w:rStyle w:val="ZkladntextChar"/>
          <w:color w:val="000000"/>
          <w:lang w:val="sk-SK" w:eastAsia="sk-SK"/>
        </w:rPr>
        <w:t>čajný upratovací elán. Rýchlo z trezorov povyťahovali kazety, diskety a usvedčujúce písomnosti. Napchali ich do viacerých vriec a tie ukryli v poho</w:t>
      </w:r>
      <w:r w:rsidRPr="00EB6DE8">
        <w:rPr>
          <w:rStyle w:val="ZkladntextChar"/>
          <w:color w:val="000000"/>
          <w:lang w:val="sk-SK" w:eastAsia="sk-SK"/>
        </w:rPr>
        <w:t>v</w:t>
      </w:r>
      <w:r w:rsidRPr="00EB6DE8">
        <w:rPr>
          <w:rStyle w:val="ZkladntextChar"/>
          <w:color w:val="000000"/>
          <w:lang w:val="sk-SK" w:eastAsia="sk-SK"/>
        </w:rPr>
        <w:t>ke.</w:t>
      </w:r>
    </w:p>
    <w:p w:rsidR="00AD1686" w:rsidRPr="00EB6DE8" w:rsidRDefault="00AD1686" w:rsidP="004065CD">
      <w:pPr>
        <w:pStyle w:val="Zkladntext"/>
        <w:shd w:val="clear" w:color="auto" w:fill="auto"/>
        <w:spacing w:before="0" w:after="0" w:line="259" w:lineRule="exact"/>
        <w:ind w:right="20" w:firstLine="426"/>
        <w:rPr>
          <w:rStyle w:val="ZkladntextChar"/>
          <w:color w:val="000000"/>
          <w:lang w:val="sk-SK" w:eastAsia="sk-SK"/>
        </w:rPr>
      </w:pPr>
      <w:r w:rsidRPr="00EB6DE8">
        <w:rPr>
          <w:rStyle w:val="ZkladntextChar"/>
          <w:color w:val="000000"/>
          <w:lang w:val="sk-SK" w:eastAsia="sk-SK"/>
        </w:rPr>
        <w:t>Nikto z desiatich až dvanástich spravodajských dôstojníkov zhromažd</w:t>
      </w:r>
      <w:r w:rsidRPr="00EB6DE8">
        <w:rPr>
          <w:rStyle w:val="ZkladntextChar"/>
          <w:color w:val="000000"/>
          <w:lang w:val="sk-SK" w:eastAsia="sk-SK"/>
        </w:rPr>
        <w:t>e</w:t>
      </w:r>
      <w:r w:rsidRPr="00EB6DE8">
        <w:rPr>
          <w:rStyle w:val="ZkladntextChar"/>
          <w:color w:val="000000"/>
          <w:lang w:val="sk-SK" w:eastAsia="sk-SK"/>
        </w:rPr>
        <w:t>ných na krycom byte na Kozej netušil, aká intenzívna bude Santom ohlásená inšpekčná návšteva. Obaja služobní funkci</w:t>
      </w:r>
      <w:r w:rsidRPr="00EB6DE8">
        <w:rPr>
          <w:rStyle w:val="ZkladntextChar"/>
          <w:color w:val="000000"/>
          <w:lang w:val="sk-SK" w:eastAsia="sk-SK"/>
        </w:rPr>
        <w:softHyphen/>
        <w:t>onári sa mohli kedykoľvek rozho</w:t>
      </w:r>
      <w:r w:rsidRPr="00EB6DE8">
        <w:rPr>
          <w:rStyle w:val="ZkladntextChar"/>
          <w:color w:val="000000"/>
          <w:lang w:val="sk-SK" w:eastAsia="sk-SK"/>
        </w:rPr>
        <w:t>d</w:t>
      </w:r>
      <w:r w:rsidRPr="00EB6DE8">
        <w:rPr>
          <w:rStyle w:val="ZkladntextChar"/>
          <w:color w:val="000000"/>
          <w:lang w:val="sk-SK" w:eastAsia="sk-SK"/>
        </w:rPr>
        <w:t>núť, že okrem trezorov sa pozrú aj pod koberce, do skriniek a hoc aj do v</w:t>
      </w:r>
      <w:r w:rsidRPr="00EB6DE8">
        <w:rPr>
          <w:rStyle w:val="ZkladntextChar"/>
          <w:color w:val="000000"/>
          <w:lang w:val="sk-SK" w:eastAsia="sk-SK"/>
        </w:rPr>
        <w:t>á</w:t>
      </w:r>
      <w:r w:rsidRPr="00EB6DE8">
        <w:rPr>
          <w:rStyle w:val="ZkladntextChar"/>
          <w:color w:val="000000"/>
          <w:lang w:val="sk-SK" w:eastAsia="sk-SK"/>
        </w:rPr>
        <w:t>ľandy. Nič také sa však nesta</w:t>
      </w:r>
      <w:r w:rsidRPr="00EB6DE8">
        <w:rPr>
          <w:rStyle w:val="ZkladntextChar"/>
          <w:color w:val="000000"/>
          <w:lang w:val="sk-SK" w:eastAsia="sk-SK"/>
        </w:rPr>
        <w:softHyphen/>
        <w:t>lo. Santo skontroloval, či sú trezory zapečatené. Potom dal príkaz otvoriť ich a narýchlo skontroloval obsah poloprázdnych sp</w:t>
      </w:r>
      <w:r w:rsidRPr="00EB6DE8">
        <w:rPr>
          <w:rStyle w:val="ZkladntextChar"/>
          <w:color w:val="000000"/>
          <w:lang w:val="sk-SK" w:eastAsia="sk-SK"/>
        </w:rPr>
        <w:t>i</w:t>
      </w:r>
      <w:r w:rsidRPr="00EB6DE8">
        <w:rPr>
          <w:rStyle w:val="ZkladntextChar"/>
          <w:color w:val="000000"/>
          <w:lang w:val="sk-SK" w:eastAsia="sk-SK"/>
        </w:rPr>
        <w:t>sových obalov. Trezory zatvoril a opatril ich svojím pečatidlom. Vydal zákaz otvárania trezorov v jeho neprítomnosti a pred odchodom avizoval, že sa majú pripraviť na organizačné zmeny, na základe ktorých viace</w:t>
      </w:r>
      <w:r w:rsidRPr="00EB6DE8">
        <w:rPr>
          <w:rStyle w:val="ZkladntextChar"/>
          <w:color w:val="000000"/>
          <w:lang w:val="sk-SK" w:eastAsia="sk-SK"/>
        </w:rPr>
        <w:softHyphen/>
        <w:t>rí z nich budú m</w:t>
      </w:r>
      <w:r w:rsidRPr="00EB6DE8">
        <w:rPr>
          <w:rStyle w:val="ZkladntextChar"/>
          <w:color w:val="000000"/>
          <w:lang w:val="sk-SK" w:eastAsia="sk-SK"/>
        </w:rPr>
        <w:t>u</w:t>
      </w:r>
      <w:r w:rsidRPr="00EB6DE8">
        <w:rPr>
          <w:rStyle w:val="ZkladntextChar"/>
          <w:color w:val="000000"/>
          <w:lang w:val="sk-SK" w:eastAsia="sk-SK"/>
        </w:rPr>
        <w:t>sieť odísť a len niektorí budú môcť ostať.</w:t>
      </w:r>
    </w:p>
    <w:p w:rsidR="00AD1686" w:rsidRPr="00EB6DE8" w:rsidRDefault="00AD1686" w:rsidP="004065CD">
      <w:pPr>
        <w:pStyle w:val="Zkladntext"/>
        <w:shd w:val="clear" w:color="auto" w:fill="auto"/>
        <w:spacing w:before="0" w:after="0" w:line="259" w:lineRule="exact"/>
        <w:ind w:right="20" w:firstLine="426"/>
        <w:rPr>
          <w:lang w:val="sk-SK"/>
        </w:rPr>
      </w:pP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Santo aj s druhým funkcionárom odišli. Po chvíli sa zdvihli aj viacerí pr</w:t>
      </w:r>
      <w:r w:rsidRPr="00EB6DE8">
        <w:rPr>
          <w:rStyle w:val="ZkladntextChar"/>
          <w:color w:val="000000"/>
          <w:lang w:val="sk-SK" w:eastAsia="sk-SK"/>
        </w:rPr>
        <w:t>í</w:t>
      </w:r>
      <w:r w:rsidRPr="00EB6DE8">
        <w:rPr>
          <w:rStyle w:val="ZkladntextChar"/>
          <w:color w:val="000000"/>
          <w:lang w:val="sk-SK" w:eastAsia="sk-SK"/>
        </w:rPr>
        <w:t>slušníci s úmyslom odísť. Nielen k trezorom, ale aj k napa</w:t>
      </w:r>
      <w:r w:rsidRPr="00EB6DE8">
        <w:rPr>
          <w:rStyle w:val="ZkladntextChar"/>
          <w:color w:val="000000"/>
          <w:lang w:val="sk-SK" w:eastAsia="sk-SK"/>
        </w:rPr>
        <w:softHyphen/>
        <w:t>kovanej váľande sa ani len nepriblížili. V byte ostalo len zopár ľudí, ktorí začali diskutovať o tom, či, ako a kedy sa toho, čo majú pod zadkami, zbavia. Padol návrh, aby to okamžite vyniesli z bytu a spá</w:t>
      </w:r>
      <w:r w:rsidRPr="00EB6DE8">
        <w:rPr>
          <w:rStyle w:val="ZkladntextChar"/>
          <w:color w:val="000000"/>
          <w:lang w:val="sk-SK" w:eastAsia="sk-SK"/>
        </w:rPr>
        <w:softHyphen/>
        <w:t>lili. Niekto opatrnejší namietal, že v okolí konšp</w:t>
      </w:r>
      <w:r w:rsidRPr="00EB6DE8">
        <w:rPr>
          <w:rStyle w:val="ZkladntextChar"/>
          <w:color w:val="000000"/>
          <w:lang w:val="sk-SK" w:eastAsia="sk-SK"/>
        </w:rPr>
        <w:t>i</w:t>
      </w:r>
      <w:r w:rsidRPr="00EB6DE8">
        <w:rPr>
          <w:rStyle w:val="ZkladntextChar"/>
          <w:color w:val="000000"/>
          <w:lang w:val="sk-SK" w:eastAsia="sk-SK"/>
        </w:rPr>
        <w:t>račného bytu môžu byť rozostavení príslušníci sledovacieho útvaru. To by znamenalo, že ich úmysel vyniesť a zbaviť sa usvedčujúcich materiálov by bol okamžite prezradený. Ozval sa hlas, že nové vedenie má plné ruky práce s riešením iných akútnych problémov, súvisiacich s prebera</w:t>
      </w:r>
      <w:r w:rsidRPr="00EB6DE8">
        <w:rPr>
          <w:rStyle w:val="ZkladntextChar"/>
          <w:color w:val="000000"/>
          <w:lang w:val="sk-SK" w:eastAsia="sk-SK"/>
        </w:rPr>
        <w:softHyphen/>
        <w:t>ním služby po Iv</w:t>
      </w:r>
      <w:r w:rsidRPr="00EB6DE8">
        <w:rPr>
          <w:rStyle w:val="ZkladntextChar"/>
          <w:color w:val="000000"/>
          <w:lang w:val="sk-SK" w:eastAsia="sk-SK"/>
        </w:rPr>
        <w:t>a</w:t>
      </w:r>
      <w:r w:rsidRPr="00EB6DE8">
        <w:rPr>
          <w:rStyle w:val="ZkladntextChar"/>
          <w:color w:val="000000"/>
          <w:lang w:val="sk-SK" w:eastAsia="sk-SK"/>
        </w:rPr>
        <w:t>novi Lexovi, a preto je malá pravdepodobnosť, že práve na nich nasadili sl</w:t>
      </w:r>
      <w:r w:rsidRPr="00EB6DE8">
        <w:rPr>
          <w:rStyle w:val="ZkladntextChar"/>
          <w:color w:val="000000"/>
          <w:lang w:val="sk-SK" w:eastAsia="sk-SK"/>
        </w:rPr>
        <w:t>e</w:t>
      </w:r>
      <w:r w:rsidRPr="00EB6DE8">
        <w:rPr>
          <w:rStyle w:val="ZkladntextChar"/>
          <w:color w:val="000000"/>
          <w:lang w:val="sk-SK" w:eastAsia="sk-SK"/>
        </w:rPr>
        <w:t>dovačku. Dohodli sa na kompromisnom riešení. Dvaja príslušníci išli von po auto a zároveň mali preskúmať, či je Kozia a jej okolie pod kontrolou sledov</w:t>
      </w:r>
      <w:r w:rsidRPr="00EB6DE8">
        <w:rPr>
          <w:rStyle w:val="ZkladntextChar"/>
          <w:color w:val="000000"/>
          <w:lang w:val="sk-SK" w:eastAsia="sk-SK"/>
        </w:rPr>
        <w:t>a</w:t>
      </w:r>
      <w:r w:rsidRPr="00EB6DE8">
        <w:rPr>
          <w:rStyle w:val="ZkladntextChar"/>
          <w:color w:val="000000"/>
          <w:lang w:val="sk-SK" w:eastAsia="sk-SK"/>
        </w:rPr>
        <w:t>cieho útvaru SIS. Záro</w:t>
      </w:r>
      <w:r w:rsidRPr="00EB6DE8">
        <w:rPr>
          <w:rStyle w:val="ZkladntextChar"/>
          <w:color w:val="000000"/>
          <w:lang w:val="sk-SK" w:eastAsia="sk-SK"/>
        </w:rPr>
        <w:softHyphen/>
        <w:t>veň mali pristaviť auto do dvora, kde zvyšná časť pr</w:t>
      </w:r>
      <w:r w:rsidRPr="00EB6DE8">
        <w:rPr>
          <w:rStyle w:val="ZkladntextChar"/>
          <w:color w:val="000000"/>
          <w:lang w:val="sk-SK" w:eastAsia="sk-SK"/>
        </w:rPr>
        <w:t>í</w:t>
      </w:r>
      <w:r w:rsidRPr="00EB6DE8">
        <w:rPr>
          <w:rStyle w:val="ZkladntextChar"/>
          <w:color w:val="000000"/>
          <w:lang w:val="sk-SK" w:eastAsia="sk-SK"/>
        </w:rPr>
        <w:t>slušníkov medzi</w:t>
      </w:r>
      <w:r w:rsidRPr="00EB6DE8">
        <w:rPr>
          <w:rStyle w:val="ZkladntextChar"/>
          <w:color w:val="000000"/>
          <w:lang w:val="sk-SK" w:eastAsia="sk-SK"/>
        </w:rPr>
        <w:softHyphen/>
        <w:t>časom poznášala vrecia s výbušnou zmesou dokumentov a postavila ich ku kontajnerom.</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Ak by sa v tejto chvíli vrátili Santo a jeho ďalší kolega, tvárili by sa, že sú na odchode a k vreciam by sa nehlásili. Zrejme aj noví nadria</w:t>
      </w:r>
      <w:r w:rsidRPr="00EB6DE8">
        <w:rPr>
          <w:rStyle w:val="ZkladntextChar"/>
          <w:color w:val="000000"/>
          <w:lang w:val="sk-SK" w:eastAsia="sk-SK"/>
        </w:rPr>
        <w:softHyphen/>
        <w:t>dení by sa do</w:t>
      </w:r>
      <w:r w:rsidRPr="00EB6DE8">
        <w:rPr>
          <w:rStyle w:val="ZkladntextChar"/>
          <w:color w:val="000000"/>
          <w:lang w:val="sk-SK" w:eastAsia="sk-SK"/>
        </w:rPr>
        <w:t>m</w:t>
      </w:r>
      <w:r w:rsidRPr="00EB6DE8">
        <w:rPr>
          <w:rStyle w:val="ZkladntextChar"/>
          <w:color w:val="000000"/>
          <w:lang w:val="sk-SK" w:eastAsia="sk-SK"/>
        </w:rPr>
        <w:t>nievali, že ide o bežný odpad, ktorý sa len nezmestil do odpadkových košov. Pre príslušníkov 52. oddelenia na šťastie a na škodu Santa a celého nového vedenia SIS nebol byt na Kozej pod kontrolou sledovačky. Preto nikto nez</w:t>
      </w:r>
      <w:r w:rsidRPr="00EB6DE8">
        <w:rPr>
          <w:rStyle w:val="ZkladntextChar"/>
          <w:color w:val="000000"/>
          <w:lang w:val="sk-SK" w:eastAsia="sk-SK"/>
        </w:rPr>
        <w:t>a</w:t>
      </w:r>
      <w:r w:rsidRPr="00EB6DE8">
        <w:rPr>
          <w:rStyle w:val="ZkladntextChar"/>
          <w:color w:val="000000"/>
          <w:lang w:val="sk-SK" w:eastAsia="sk-SK"/>
        </w:rPr>
        <w:t>znamenal, že z dvora vychádza modrá Mazda 323 F, plná prekypujúcich vriec. Bolo toho tak veľa, že sa všetky mechy ani nezmestili do kufra. Praco</w:t>
      </w:r>
      <w:r w:rsidRPr="00EB6DE8">
        <w:rPr>
          <w:rStyle w:val="ZkladntextChar"/>
          <w:color w:val="000000"/>
          <w:lang w:val="sk-SK" w:eastAsia="sk-SK"/>
        </w:rPr>
        <w:t>v</w:t>
      </w:r>
      <w:r w:rsidRPr="00EB6DE8">
        <w:rPr>
          <w:rStyle w:val="ZkladntextChar"/>
          <w:color w:val="000000"/>
          <w:lang w:val="sk-SK" w:eastAsia="sk-SK"/>
        </w:rPr>
        <w:t>níci podo</w:t>
      </w:r>
      <w:r w:rsidRPr="00EB6DE8">
        <w:rPr>
          <w:rStyle w:val="ZkladntextChar"/>
          <w:color w:val="000000"/>
          <w:lang w:val="sk-SK" w:eastAsia="sk-SK"/>
        </w:rPr>
        <w:softHyphen/>
        <w:t>zrivého útvaru ich teda museli napchať aj do kabíny auta.</w:t>
      </w:r>
    </w:p>
    <w:p w:rsidR="00AD1686" w:rsidRPr="00EB6DE8" w:rsidRDefault="00AD1686" w:rsidP="004065CD">
      <w:pPr>
        <w:pStyle w:val="Zkladntext"/>
        <w:shd w:val="clear" w:color="auto" w:fill="auto"/>
        <w:spacing w:before="0" w:after="0" w:line="259" w:lineRule="exact"/>
        <w:ind w:right="20" w:firstLine="426"/>
        <w:rPr>
          <w:rStyle w:val="ZkladntextChar"/>
          <w:color w:val="000000"/>
          <w:lang w:val="sk-SK" w:eastAsia="sk-SK"/>
        </w:rPr>
      </w:pPr>
      <w:r w:rsidRPr="00EB6DE8">
        <w:rPr>
          <w:rStyle w:val="ZkladntextChar"/>
          <w:color w:val="000000"/>
          <w:lang w:val="sk-SK" w:eastAsia="sk-SK"/>
        </w:rPr>
        <w:lastRenderedPageBreak/>
        <w:t>Obsah trezorov z konšpiračného bytu na Kozej ulici sa napokon tiež n</w:t>
      </w:r>
      <w:r w:rsidRPr="00EB6DE8">
        <w:rPr>
          <w:rStyle w:val="ZkladntextChar"/>
          <w:color w:val="000000"/>
          <w:lang w:val="sk-SK" w:eastAsia="sk-SK"/>
        </w:rPr>
        <w:t>e</w:t>
      </w:r>
      <w:r w:rsidRPr="00EB6DE8">
        <w:rPr>
          <w:rStyle w:val="ZkladntextChar"/>
          <w:color w:val="000000"/>
          <w:lang w:val="sk-SK" w:eastAsia="sk-SK"/>
        </w:rPr>
        <w:t>návratne rozptýlil v podobe dymu. Traduje sa historka, že vrecia boli odvez</w:t>
      </w:r>
      <w:r w:rsidRPr="00EB6DE8">
        <w:rPr>
          <w:rStyle w:val="ZkladntextChar"/>
          <w:color w:val="000000"/>
          <w:lang w:val="sk-SK" w:eastAsia="sk-SK"/>
        </w:rPr>
        <w:t>e</w:t>
      </w:r>
      <w:r w:rsidRPr="00EB6DE8">
        <w:rPr>
          <w:rStyle w:val="ZkladntextChar"/>
          <w:color w:val="000000"/>
          <w:lang w:val="sk-SK" w:eastAsia="sk-SK"/>
        </w:rPr>
        <w:t>né do rodinného domu v obci nachádzajúcej sa na juh od Bratislavy. Majiteľ si nimi zakúril v peci na tuhé palivo, ale čoskoro s tým musel prestať, pretože sa prehrieval kotol a zovrela voda v radiátoroch. Zvyšok museli opäť spáliť pod holým nebom a údajne mali najväčší problém s papierom. Kazety a diskety horeli rýchlo, len papieru bolo potrebné pomáhať neustálym prehrabova</w:t>
      </w:r>
      <w:r w:rsidRPr="00EB6DE8">
        <w:rPr>
          <w:rStyle w:val="ZkladntextChar"/>
          <w:color w:val="000000"/>
          <w:lang w:val="sk-SK" w:eastAsia="sk-SK"/>
        </w:rPr>
        <w:softHyphen/>
        <w:t>ním, aby mal oheň dostatok kyslíka.</w:t>
      </w:r>
    </w:p>
    <w:p w:rsidR="00AD1686" w:rsidRPr="00EB6DE8" w:rsidRDefault="00AD1686" w:rsidP="004065CD">
      <w:pPr>
        <w:pStyle w:val="Zkladntext"/>
        <w:shd w:val="clear" w:color="auto" w:fill="auto"/>
        <w:spacing w:before="0" w:after="0" w:line="259" w:lineRule="exact"/>
        <w:ind w:right="20" w:firstLine="426"/>
        <w:rPr>
          <w:lang w:val="sk-SK"/>
        </w:rPr>
      </w:pPr>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Po týždni pochôdzok si Santo zvolal to, čo ostalo z bývalého 52. oddel</w:t>
      </w:r>
      <w:r w:rsidRPr="00EB6DE8">
        <w:rPr>
          <w:rStyle w:val="ZkladntextChar"/>
          <w:color w:val="000000"/>
          <w:lang w:val="sk-SK" w:eastAsia="sk-SK"/>
        </w:rPr>
        <w:t>e</w:t>
      </w:r>
      <w:r w:rsidRPr="00EB6DE8">
        <w:rPr>
          <w:rStyle w:val="ZkladntextChar"/>
          <w:color w:val="000000"/>
          <w:lang w:val="sk-SK" w:eastAsia="sk-SK"/>
        </w:rPr>
        <w:t>nia, do jedného objektu Slovenskej informačnej služby na pravom brehu D</w:t>
      </w:r>
      <w:r w:rsidRPr="00EB6DE8">
        <w:rPr>
          <w:rStyle w:val="ZkladntextChar"/>
          <w:color w:val="000000"/>
          <w:lang w:val="sk-SK" w:eastAsia="sk-SK"/>
        </w:rPr>
        <w:t>u</w:t>
      </w:r>
      <w:r w:rsidRPr="00EB6DE8">
        <w:rPr>
          <w:rStyle w:val="ZkladntextChar"/>
          <w:color w:val="000000"/>
          <w:lang w:val="sk-SK" w:eastAsia="sk-SK"/>
        </w:rPr>
        <w:t>naja. Príslušníkom oznámil, že na základe nariade</w:t>
      </w:r>
      <w:r w:rsidRPr="00EB6DE8">
        <w:rPr>
          <w:rStyle w:val="ZkladntextChar"/>
          <w:color w:val="000000"/>
          <w:lang w:val="sk-SK" w:eastAsia="sk-SK"/>
        </w:rPr>
        <w:softHyphen/>
        <w:t>nia riaditeľa Mitra o reorg</w:t>
      </w:r>
      <w:r w:rsidRPr="00EB6DE8">
        <w:rPr>
          <w:rStyle w:val="ZkladntextChar"/>
          <w:color w:val="000000"/>
          <w:lang w:val="sk-SK" w:eastAsia="sk-SK"/>
        </w:rPr>
        <w:t>a</w:t>
      </w:r>
      <w:r w:rsidRPr="00EB6DE8">
        <w:rPr>
          <w:rStyle w:val="ZkladntextChar"/>
          <w:color w:val="000000"/>
          <w:lang w:val="sk-SK" w:eastAsia="sk-SK"/>
        </w:rPr>
        <w:t>nizácii služby bolo 52. oddelenie zrušené. Jeho príslušníci boli postavení m</w:t>
      </w:r>
      <w:r w:rsidRPr="00EB6DE8">
        <w:rPr>
          <w:rStyle w:val="ZkladntextChar"/>
          <w:color w:val="000000"/>
          <w:lang w:val="sk-SK" w:eastAsia="sk-SK"/>
        </w:rPr>
        <w:t>i</w:t>
      </w:r>
      <w:r w:rsidRPr="00EB6DE8">
        <w:rPr>
          <w:rStyle w:val="ZkladntextChar"/>
          <w:color w:val="000000"/>
          <w:lang w:val="sk-SK" w:eastAsia="sk-SK"/>
        </w:rPr>
        <w:t>mo výkon služby. Boli im odobraté služobné zbrane, telefóny a motorové v</w:t>
      </w:r>
      <w:r w:rsidRPr="00EB6DE8">
        <w:rPr>
          <w:rStyle w:val="ZkladntextChar"/>
          <w:color w:val="000000"/>
          <w:lang w:val="sk-SK" w:eastAsia="sk-SK"/>
        </w:rPr>
        <w:t>o</w:t>
      </w:r>
      <w:r w:rsidRPr="00EB6DE8">
        <w:rPr>
          <w:rStyle w:val="ZkladntextChar"/>
          <w:color w:val="000000"/>
          <w:lang w:val="sk-SK" w:eastAsia="sk-SK"/>
        </w:rPr>
        <w:t>zidlá a povolenia na vstup do objektov SIS. Mali sedieť doma a čakať na to, kedy budú pozvaní na individuálne pohovory, na ktorých sa rozhodne o ich ďalšom osude.</w:t>
      </w:r>
    </w:p>
    <w:p w:rsidR="00AD1686" w:rsidRPr="00EB6DE8" w:rsidRDefault="00AD1686" w:rsidP="004065CD">
      <w:pPr>
        <w:pStyle w:val="Zkladntext"/>
        <w:shd w:val="clear" w:color="auto" w:fill="auto"/>
        <w:spacing w:before="0" w:after="487" w:line="259" w:lineRule="exact"/>
        <w:ind w:right="20" w:firstLine="426"/>
        <w:rPr>
          <w:lang w:val="sk-SK"/>
        </w:rPr>
      </w:pPr>
      <w:r w:rsidRPr="00EB6DE8">
        <w:rPr>
          <w:rStyle w:val="ZkladntextChar"/>
          <w:color w:val="000000"/>
          <w:lang w:val="sk-SK" w:eastAsia="sk-SK"/>
        </w:rPr>
        <w:t>Ako už bolo naznačené, výsledkom týchto interných procesov bolo buď prepustenie bývalých príslušníkov 52. oddelenia do civilu, alebo zaradenie na bránu. Odôvodnenie bolo prosté: na základe organizačných zmien v SIS pre nich nebolo žiadne iné uplatnenie. Existovali však aj výnimky, ku ktorým patril istý Tomáš. Bol ochotný spolupracovať pri odhaľovaní nezákonností, a preto jeho služobný pomer nerušene pokračoval.</w:t>
      </w:r>
    </w:p>
    <w:p w:rsidR="00AD1686" w:rsidRPr="00EB6DE8" w:rsidRDefault="00AD1686" w:rsidP="004065CD">
      <w:pPr>
        <w:pStyle w:val="Heading31"/>
        <w:keepNext/>
        <w:keepLines/>
        <w:shd w:val="clear" w:color="auto" w:fill="auto"/>
        <w:spacing w:after="211" w:line="250" w:lineRule="exact"/>
        <w:ind w:firstLine="426"/>
        <w:rPr>
          <w:lang w:val="sk-SK"/>
        </w:rPr>
      </w:pPr>
      <w:bookmarkStart w:id="7" w:name="bookmark8"/>
      <w:r w:rsidRPr="00EB6DE8">
        <w:rPr>
          <w:rStyle w:val="Heading3"/>
          <w:b/>
          <w:bCs/>
          <w:color w:val="000000"/>
          <w:lang w:val="sk-SK" w:eastAsia="sk-SK"/>
        </w:rPr>
        <w:t>KEĎ CARIBIC'S NIE JE ŽIADEN KARIBIK</w:t>
      </w:r>
      <w:bookmarkEnd w:id="7"/>
    </w:p>
    <w:p w:rsidR="00AD1686" w:rsidRPr="00EB6DE8" w:rsidRDefault="00AD1686" w:rsidP="004065CD">
      <w:pPr>
        <w:pStyle w:val="Zkladntext"/>
        <w:shd w:val="clear" w:color="auto" w:fill="auto"/>
        <w:spacing w:before="0" w:after="184" w:line="259" w:lineRule="exact"/>
        <w:ind w:right="20" w:firstLine="426"/>
        <w:rPr>
          <w:lang w:val="sk-SK"/>
        </w:rPr>
      </w:pPr>
      <w:r w:rsidRPr="00EB6DE8">
        <w:rPr>
          <w:rStyle w:val="ZkladntextChar"/>
          <w:color w:val="000000"/>
          <w:lang w:val="sk-SK" w:eastAsia="sk-SK"/>
        </w:rPr>
        <w:t>Tomášov služobný pomer síce pokračoval, no na nedostatok vzrušenia sa rozhodne sťažovať nemohol. Nepatril síce medzi najexponovanej</w:t>
      </w:r>
      <w:r w:rsidRPr="00EB6DE8">
        <w:rPr>
          <w:rStyle w:val="ZkladntextChar"/>
          <w:color w:val="000000"/>
          <w:lang w:val="sk-SK" w:eastAsia="sk-SK"/>
        </w:rPr>
        <w:softHyphen/>
        <w:t>ších pr</w:t>
      </w:r>
      <w:r w:rsidRPr="00EB6DE8">
        <w:rPr>
          <w:rStyle w:val="ZkladntextChar"/>
          <w:color w:val="000000"/>
          <w:lang w:val="sk-SK" w:eastAsia="sk-SK"/>
        </w:rPr>
        <w:t>í</w:t>
      </w:r>
      <w:r w:rsidRPr="00EB6DE8">
        <w:rPr>
          <w:rStyle w:val="ZkladntextChar"/>
          <w:color w:val="000000"/>
          <w:lang w:val="sk-SK" w:eastAsia="sk-SK"/>
        </w:rPr>
        <w:t>slušníkov Lexovho politického komanda, ale určité informá</w:t>
      </w:r>
      <w:r w:rsidRPr="00EB6DE8">
        <w:rPr>
          <w:rStyle w:val="ZkladntextChar"/>
          <w:color w:val="000000"/>
          <w:lang w:val="sk-SK" w:eastAsia="sk-SK"/>
        </w:rPr>
        <w:softHyphen/>
        <w:t>cie o praktikách 52. oddelenia mal. Vedel napríklad o niektorých prí</w:t>
      </w:r>
      <w:r w:rsidRPr="00EB6DE8">
        <w:rPr>
          <w:rStyle w:val="ZkladntextChar"/>
          <w:color w:val="000000"/>
          <w:lang w:val="sk-SK" w:eastAsia="sk-SK"/>
        </w:rPr>
        <w:softHyphen/>
        <w:t>padoch odpočúvania rokovaní straníckych orgánov KDH a dokonca bol nasadený aj na jednu špeciálnu op</w:t>
      </w:r>
      <w:r w:rsidRPr="00EB6DE8">
        <w:rPr>
          <w:rStyle w:val="ZkladntextChar"/>
          <w:color w:val="000000"/>
          <w:lang w:val="sk-SK" w:eastAsia="sk-SK"/>
        </w:rPr>
        <w:t>e</w:t>
      </w:r>
      <w:r w:rsidRPr="00EB6DE8">
        <w:rPr>
          <w:rStyle w:val="ZkladntextChar"/>
          <w:color w:val="000000"/>
          <w:lang w:val="sk-SK" w:eastAsia="sk-SK"/>
        </w:rPr>
        <w:t>ráciu s gangsterským poza</w:t>
      </w:r>
      <w:r w:rsidRPr="00EB6DE8">
        <w:rPr>
          <w:rStyle w:val="ZkladntextChar"/>
          <w:color w:val="000000"/>
          <w:lang w:val="sk-SK" w:eastAsia="sk-SK"/>
        </w:rPr>
        <w:softHyphen/>
        <w:t>dím proti poslancovi a podpredsedovi DÚ Milanovi Kňažkovi, ktorú si ešte neskôr podrobnejšie rozoberieme.</w:t>
      </w:r>
    </w:p>
    <w:p w:rsidR="00AD1686" w:rsidRPr="00EB6DE8" w:rsidRDefault="00AD1686" w:rsidP="004065CD">
      <w:pPr>
        <w:pStyle w:val="Zkladntext"/>
        <w:shd w:val="clear" w:color="auto" w:fill="auto"/>
        <w:spacing w:before="0" w:after="236"/>
        <w:ind w:right="20" w:firstLine="426"/>
        <w:rPr>
          <w:lang w:val="sk-SK"/>
        </w:rPr>
      </w:pPr>
      <w:r w:rsidRPr="00EB6DE8">
        <w:rPr>
          <w:rStyle w:val="ZkladntextChar"/>
          <w:color w:val="000000"/>
          <w:lang w:val="sk-SK" w:eastAsia="sk-SK"/>
        </w:rPr>
        <w:t>Tomášova spolupráca so Santovou zvláštnou komisiou bola pravdep</w:t>
      </w:r>
      <w:r w:rsidRPr="00EB6DE8">
        <w:rPr>
          <w:rStyle w:val="ZkladntextChar"/>
          <w:color w:val="000000"/>
          <w:lang w:val="sk-SK" w:eastAsia="sk-SK"/>
        </w:rPr>
        <w:t>o</w:t>
      </w:r>
      <w:r w:rsidRPr="00EB6DE8">
        <w:rPr>
          <w:rStyle w:val="ZkladntextChar"/>
          <w:color w:val="000000"/>
          <w:lang w:val="sk-SK" w:eastAsia="sk-SK"/>
        </w:rPr>
        <w:t>dobne povzbudením pre ďalších spravodajských dôstoj</w:t>
      </w:r>
      <w:r w:rsidRPr="00EB6DE8">
        <w:rPr>
          <w:rStyle w:val="ZkladntextChar"/>
          <w:color w:val="000000"/>
          <w:lang w:val="sk-SK" w:eastAsia="sk-SK"/>
        </w:rPr>
        <w:softHyphen/>
        <w:t xml:space="preserve">níkov, aby sa aj oni podelili o skúsenosti s tým, aké zvrátené úlohy dostávali od riaditeľa SIS Ivana Lexu a jeho námestníka Jaroslava </w:t>
      </w:r>
      <w:r w:rsidR="00EB6DE8" w:rsidRPr="00EB6DE8">
        <w:rPr>
          <w:rStyle w:val="ZkladntextChar"/>
          <w:color w:val="000000"/>
          <w:lang w:val="sk-SK" w:eastAsia="sk-SK"/>
        </w:rPr>
        <w:t>Svěchotu</w:t>
      </w:r>
      <w:r w:rsidRPr="00EB6DE8">
        <w:rPr>
          <w:rStyle w:val="ZkladntextChar"/>
          <w:color w:val="000000"/>
          <w:lang w:val="sk-SK" w:eastAsia="sk-SK"/>
        </w:rPr>
        <w:t>. Tí, čo boli zaradení na bráne alebo boli prepustení, res</w:t>
      </w:r>
      <w:r w:rsidRPr="00EB6DE8">
        <w:rPr>
          <w:rStyle w:val="ZkladntextChar"/>
          <w:color w:val="000000"/>
          <w:lang w:val="sk-SK" w:eastAsia="sk-SK"/>
        </w:rPr>
        <w:softHyphen/>
        <w:t xml:space="preserve">pektíve odišli v predstihu, nemali pre hrdinstvo (z ich </w:t>
      </w:r>
      <w:r w:rsidRPr="00EB6DE8">
        <w:rPr>
          <w:rStyle w:val="ZkladntextChar"/>
          <w:color w:val="000000"/>
          <w:lang w:val="sk-SK" w:eastAsia="sk-SK"/>
        </w:rPr>
        <w:lastRenderedPageBreak/>
        <w:t>pohľadu zra</w:t>
      </w:r>
      <w:r w:rsidRPr="00EB6DE8">
        <w:rPr>
          <w:rStyle w:val="ZkladntextChar"/>
          <w:color w:val="000000"/>
          <w:lang w:val="sk-SK" w:eastAsia="sk-SK"/>
        </w:rPr>
        <w:softHyphen/>
        <w:t>du) svojich bývalých kolegov ani najmenšie pochopenie. Rozhodli sa, že ich musia zastaviť. A exemplárnym prípadom sa mal stať práve Tomáš.</w:t>
      </w:r>
    </w:p>
    <w:p w:rsidR="00AD1686" w:rsidRPr="00EB6DE8" w:rsidRDefault="00AD1686" w:rsidP="004065CD">
      <w:pPr>
        <w:pStyle w:val="Zkladntext"/>
        <w:shd w:val="clear" w:color="auto" w:fill="auto"/>
        <w:spacing w:before="0" w:line="259" w:lineRule="exact"/>
        <w:ind w:right="40" w:firstLine="426"/>
        <w:rPr>
          <w:lang w:val="sk-SK"/>
        </w:rPr>
      </w:pPr>
      <w:r w:rsidRPr="00EB6DE8">
        <w:rPr>
          <w:rStyle w:val="ZkladntextChar"/>
          <w:color w:val="000000"/>
          <w:lang w:val="sk-SK" w:eastAsia="sk-SK"/>
        </w:rPr>
        <w:t xml:space="preserve">Zjavne bolo obrovskou chybou, že tvrdé jadro 52. oddelenia, o ktoré sa Lexa so </w:t>
      </w:r>
      <w:r w:rsidR="00EB6DE8">
        <w:rPr>
          <w:rStyle w:val="ZkladntextChar"/>
          <w:color w:val="000000"/>
          <w:lang w:val="sk-SK" w:eastAsia="sk-SK"/>
        </w:rPr>
        <w:t>Svě</w:t>
      </w:r>
      <w:r w:rsidR="00EB6DE8" w:rsidRPr="00EB6DE8">
        <w:rPr>
          <w:rStyle w:val="ZkladntextChar"/>
          <w:color w:val="000000"/>
          <w:lang w:val="sk-SK" w:eastAsia="sk-SK"/>
        </w:rPr>
        <w:t>chotom</w:t>
      </w:r>
      <w:r w:rsidRPr="00EB6DE8">
        <w:rPr>
          <w:rStyle w:val="ZkladntextChar"/>
          <w:color w:val="000000"/>
          <w:lang w:val="sk-SK" w:eastAsia="sk-SK"/>
        </w:rPr>
        <w:t xml:space="preserve"> vždy s dôverou opierali, vedelo o Tomášovej spolupráci so zvláštnou komisiou. Takýto únik infor</w:t>
      </w:r>
      <w:r w:rsidRPr="00EB6DE8">
        <w:rPr>
          <w:rStyle w:val="ZkladntextChar"/>
          <w:color w:val="000000"/>
          <w:lang w:val="sk-SK" w:eastAsia="sk-SK"/>
        </w:rPr>
        <w:softHyphen/>
        <w:t>mácií je v spravodajskej praxi nepr</w:t>
      </w:r>
      <w:r w:rsidRPr="00EB6DE8">
        <w:rPr>
          <w:rStyle w:val="ZkladntextChar"/>
          <w:color w:val="000000"/>
          <w:lang w:val="sk-SK" w:eastAsia="sk-SK"/>
        </w:rPr>
        <w:t>í</w:t>
      </w:r>
      <w:r w:rsidRPr="00EB6DE8">
        <w:rPr>
          <w:rStyle w:val="ZkladntextChar"/>
          <w:color w:val="000000"/>
          <w:lang w:val="sk-SK" w:eastAsia="sk-SK"/>
        </w:rPr>
        <w:t>pustný a ťažko odpustiteľný. Na druhej strane je potrebné mať na pamäti, že v prvých mesiacoch po odchode Lexu a nástupe Mitra bola situácia na viac</w:t>
      </w:r>
      <w:r w:rsidRPr="00EB6DE8">
        <w:rPr>
          <w:rStyle w:val="ZkladntextChar"/>
          <w:color w:val="000000"/>
          <w:lang w:val="sk-SK" w:eastAsia="sk-SK"/>
        </w:rPr>
        <w:t>e</w:t>
      </w:r>
      <w:r w:rsidRPr="00EB6DE8">
        <w:rPr>
          <w:rStyle w:val="ZkladntextChar"/>
          <w:color w:val="000000"/>
          <w:lang w:val="sk-SK" w:eastAsia="sk-SK"/>
        </w:rPr>
        <w:t>rých úsekoch Slovenskej informačnej služby neprehľadná. Lexova partia mala vnútri ešte veľa krtkov a noví riadiaci funkcionári nemali dostatok času, pr</w:t>
      </w:r>
      <w:r w:rsidRPr="00EB6DE8">
        <w:rPr>
          <w:rStyle w:val="ZkladntextChar"/>
          <w:color w:val="000000"/>
          <w:lang w:val="sk-SK" w:eastAsia="sk-SK"/>
        </w:rPr>
        <w:t>o</w:t>
      </w:r>
      <w:r w:rsidRPr="00EB6DE8">
        <w:rPr>
          <w:rStyle w:val="ZkladntextChar"/>
          <w:color w:val="000000"/>
          <w:lang w:val="sk-SK" w:eastAsia="sk-SK"/>
        </w:rPr>
        <w:t>striedkov a síl, aby odhalili a eliminovali všetkých naraz.</w:t>
      </w:r>
    </w:p>
    <w:p w:rsidR="00AD1686" w:rsidRPr="00EB6DE8" w:rsidRDefault="00AD1686" w:rsidP="004065CD">
      <w:pPr>
        <w:pStyle w:val="Zkladntext"/>
        <w:shd w:val="clear" w:color="auto" w:fill="auto"/>
        <w:tabs>
          <w:tab w:val="left" w:pos="674"/>
        </w:tabs>
        <w:spacing w:before="0" w:after="244" w:line="259" w:lineRule="exact"/>
        <w:ind w:right="40" w:firstLine="426"/>
        <w:rPr>
          <w:lang w:val="sk-SK"/>
        </w:rPr>
      </w:pPr>
      <w:r w:rsidRPr="00EB6DE8">
        <w:rPr>
          <w:rStyle w:val="ZkladntextChar"/>
          <w:color w:val="000000"/>
          <w:lang w:val="sk-SK" w:eastAsia="sk-SK"/>
        </w:rPr>
        <w:t xml:space="preserve">V komunite </w:t>
      </w:r>
      <w:r w:rsidRPr="00EB6DE8">
        <w:rPr>
          <w:rStyle w:val="BodytextItalic"/>
          <w:color w:val="000000"/>
          <w:lang w:val="sk-SK" w:eastAsia="sk-SK"/>
        </w:rPr>
        <w:t>päťdesiatdvojkárov</w:t>
      </w:r>
      <w:r w:rsidRPr="00EB6DE8">
        <w:rPr>
          <w:rStyle w:val="ZkladntextChar"/>
          <w:color w:val="000000"/>
          <w:lang w:val="sk-SK" w:eastAsia="sk-SK"/>
        </w:rPr>
        <w:t xml:space="preserve"> sa veľmi rýchlo rozšírilo, že Tomáš je „zradca", a reakcia bola veľmi tvrdá. Keď išiel na nočné stretnutie s bývalými kolegami z oddelenia k bratislavskej reštaurácii Caribic's neďaleko nábrežia Dunaja, prepadla ich skupina nezná</w:t>
      </w:r>
      <w:r w:rsidRPr="00EB6DE8">
        <w:rPr>
          <w:rStyle w:val="ZkladntextChar"/>
          <w:color w:val="000000"/>
          <w:lang w:val="sk-SK" w:eastAsia="sk-SK"/>
        </w:rPr>
        <w:softHyphen/>
        <w:t>mych osôb. V tme padlo množstvo úderov a kopancov, všetci napad</w:t>
      </w:r>
      <w:r w:rsidRPr="00EB6DE8">
        <w:rPr>
          <w:rStyle w:val="ZkladntextChar"/>
          <w:color w:val="000000"/>
          <w:lang w:val="sk-SK" w:eastAsia="sk-SK"/>
        </w:rPr>
        <w:softHyphen/>
        <w:t>nutí kričali, každý sa bránil ako vedel. Niekoľkým napadnutým sa podarilo utiecť, Tomáš ostal na mieste činu až do konca út</w:t>
      </w:r>
      <w:r w:rsidRPr="00EB6DE8">
        <w:rPr>
          <w:rStyle w:val="ZkladntextChar"/>
          <w:color w:val="000000"/>
          <w:lang w:val="sk-SK" w:eastAsia="sk-SK"/>
        </w:rPr>
        <w:t>o</w:t>
      </w:r>
      <w:r w:rsidRPr="00EB6DE8">
        <w:rPr>
          <w:rStyle w:val="ZkladntextChar"/>
          <w:color w:val="000000"/>
          <w:lang w:val="sk-SK" w:eastAsia="sk-SK"/>
        </w:rPr>
        <w:t>ku. Okrem toho, že mu útočníci strašne naložili, okradli ho aj o pištoľ ČZ 75 compact s gravírovanou rukoväťou.</w:t>
      </w:r>
    </w:p>
    <w:p w:rsidR="00AD1686" w:rsidRPr="00EB6DE8" w:rsidRDefault="00AD1686" w:rsidP="004065CD">
      <w:pPr>
        <w:pStyle w:val="Zkladntext"/>
        <w:shd w:val="clear" w:color="auto" w:fill="auto"/>
        <w:spacing w:before="0" w:after="236"/>
        <w:ind w:right="40" w:firstLine="426"/>
        <w:rPr>
          <w:lang w:val="sk-SK"/>
        </w:rPr>
      </w:pPr>
      <w:r w:rsidRPr="00EB6DE8">
        <w:rPr>
          <w:rStyle w:val="ZkladntextChar"/>
          <w:color w:val="000000"/>
          <w:lang w:val="sk-SK" w:eastAsia="sk-SK"/>
        </w:rPr>
        <w:t>Podľa jednej verzie sa pri útoku veľa kričalo, najmä niektorí napadnutí nahlas jajkali a aukali, ale nepadli žiadne výhražné slo</w:t>
      </w:r>
      <w:r w:rsidRPr="00EB6DE8">
        <w:rPr>
          <w:rStyle w:val="ZkladntextChar"/>
          <w:color w:val="000000"/>
          <w:lang w:val="sk-SK" w:eastAsia="sk-SK"/>
        </w:rPr>
        <w:softHyphen/>
        <w:t>vá. Iná verzia tohto pr</w:t>
      </w:r>
      <w:r w:rsidRPr="00EB6DE8">
        <w:rPr>
          <w:rStyle w:val="ZkladntextChar"/>
          <w:color w:val="000000"/>
          <w:lang w:val="sk-SK" w:eastAsia="sk-SK"/>
        </w:rPr>
        <w:t>í</w:t>
      </w:r>
      <w:r w:rsidRPr="00EB6DE8">
        <w:rPr>
          <w:rStyle w:val="ZkladntextChar"/>
          <w:color w:val="000000"/>
          <w:lang w:val="sk-SK" w:eastAsia="sk-SK"/>
        </w:rPr>
        <w:t>behu zase hovorí, že Tomášovi mal jeden z útočníkov povedať niečo v tom zmysle, aby pozdravoval generá</w:t>
      </w:r>
      <w:r w:rsidRPr="00EB6DE8">
        <w:rPr>
          <w:rStyle w:val="ZkladntextChar"/>
          <w:color w:val="000000"/>
          <w:lang w:val="sk-SK" w:eastAsia="sk-SK"/>
        </w:rPr>
        <w:softHyphen/>
        <w:t>la Mitra.</w:t>
      </w:r>
    </w:p>
    <w:p w:rsidR="00AD1686" w:rsidRPr="00EB6DE8" w:rsidRDefault="00AD1686" w:rsidP="004065CD">
      <w:pPr>
        <w:pStyle w:val="Zkladntext"/>
        <w:shd w:val="clear" w:color="auto" w:fill="auto"/>
        <w:spacing w:before="0" w:after="180" w:line="259" w:lineRule="exact"/>
        <w:ind w:right="40" w:firstLine="426"/>
        <w:rPr>
          <w:lang w:val="sk-SK"/>
        </w:rPr>
      </w:pPr>
      <w:r w:rsidRPr="00EB6DE8">
        <w:rPr>
          <w:rStyle w:val="ZkladntextChar"/>
          <w:color w:val="000000"/>
          <w:lang w:val="sk-SK" w:eastAsia="sk-SK"/>
        </w:rPr>
        <w:t>O incidente sa, samozrejme, okamžite dozvedelo vedenie SIS. Zástupca riaditeľa sekcie vnútorného spravodajstva Santo si k sebe pozval všetkých napadnutých. Tomáš mal monokle, fialové líca a bol celý dokaličený. Na ostatných bolo sotva badať stopy po fac</w:t>
      </w:r>
      <w:r w:rsidRPr="00EB6DE8">
        <w:rPr>
          <w:rStyle w:val="ZkladntextChar"/>
          <w:color w:val="000000"/>
          <w:lang w:val="sk-SK" w:eastAsia="sk-SK"/>
        </w:rPr>
        <w:softHyphen/>
        <w:t>kách. Nemalo význam pýtať sa T</w:t>
      </w:r>
      <w:r w:rsidRPr="00EB6DE8">
        <w:rPr>
          <w:rStyle w:val="ZkladntextChar"/>
          <w:color w:val="000000"/>
          <w:lang w:val="sk-SK" w:eastAsia="sk-SK"/>
        </w:rPr>
        <w:t>o</w:t>
      </w:r>
      <w:r w:rsidRPr="00EB6DE8">
        <w:rPr>
          <w:rStyle w:val="ZkladntextChar"/>
          <w:color w:val="000000"/>
          <w:lang w:val="sk-SK" w:eastAsia="sk-SK"/>
        </w:rPr>
        <w:t>máša, čo sa stalo, preto sa s touto otázkou Santo obrátil na ostatných napa</w:t>
      </w:r>
      <w:r w:rsidRPr="00EB6DE8">
        <w:rPr>
          <w:rStyle w:val="ZkladntextChar"/>
          <w:color w:val="000000"/>
          <w:lang w:val="sk-SK" w:eastAsia="sk-SK"/>
        </w:rPr>
        <w:t>d</w:t>
      </w:r>
      <w:r w:rsidRPr="00EB6DE8">
        <w:rPr>
          <w:rStyle w:val="ZkladntextChar"/>
          <w:color w:val="000000"/>
          <w:lang w:val="sk-SK" w:eastAsia="sk-SK"/>
        </w:rPr>
        <w:t>nutých. Odpoveď znela približne tak, že nevedia, lebo bola tma, zjavné je len to, že ich niekto napadol. „Je mi to jasné," poznamenal lakonicky Santo, ktorý pocho</w:t>
      </w:r>
      <w:r w:rsidRPr="00EB6DE8">
        <w:rPr>
          <w:rStyle w:val="ZkladntextChar"/>
          <w:color w:val="000000"/>
          <w:lang w:val="sk-SK" w:eastAsia="sk-SK"/>
        </w:rPr>
        <w:softHyphen/>
        <w:t>pil, že ostatní napadnutí boli komplicmi útočníkov a ich úlohou bolo v</w:t>
      </w:r>
      <w:r w:rsidRPr="00EB6DE8">
        <w:rPr>
          <w:rStyle w:val="ZkladntextChar"/>
          <w:color w:val="000000"/>
          <w:lang w:val="sk-SK" w:eastAsia="sk-SK"/>
        </w:rPr>
        <w:t>y</w:t>
      </w:r>
      <w:r w:rsidRPr="00EB6DE8">
        <w:rPr>
          <w:rStyle w:val="ZkladntextChar"/>
          <w:color w:val="000000"/>
          <w:lang w:val="sk-SK" w:eastAsia="sk-SK"/>
        </w:rPr>
        <w:t>lákať Tomáša v noci pod nejakou zámienkou na stretnutie.</w:t>
      </w:r>
    </w:p>
    <w:p w:rsidR="00AD1686" w:rsidRPr="00EB6DE8" w:rsidRDefault="00AD1686" w:rsidP="004065CD">
      <w:pPr>
        <w:pStyle w:val="Zkladntext"/>
        <w:shd w:val="clear" w:color="auto" w:fill="auto"/>
        <w:spacing w:before="0" w:after="487" w:line="259" w:lineRule="exact"/>
        <w:ind w:right="20" w:firstLine="426"/>
        <w:rPr>
          <w:lang w:val="sk-SK"/>
        </w:rPr>
      </w:pPr>
      <w:r w:rsidRPr="00EB6DE8">
        <w:rPr>
          <w:rStyle w:val="ZkladntextChar"/>
          <w:color w:val="000000"/>
          <w:lang w:val="sk-SK" w:eastAsia="sk-SK"/>
        </w:rPr>
        <w:t>Či to bolo naozaj tak, ako si Santo domyslel, alebo len veľmi nepravd</w:t>
      </w:r>
      <w:r w:rsidRPr="00EB6DE8">
        <w:rPr>
          <w:rStyle w:val="ZkladntextChar"/>
          <w:color w:val="000000"/>
          <w:lang w:val="sk-SK" w:eastAsia="sk-SK"/>
        </w:rPr>
        <w:t>e</w:t>
      </w:r>
      <w:r w:rsidRPr="00EB6DE8">
        <w:rPr>
          <w:rStyle w:val="ZkladntextChar"/>
          <w:color w:val="000000"/>
          <w:lang w:val="sk-SK" w:eastAsia="sk-SK"/>
        </w:rPr>
        <w:t>podobná náhoda, nikto - okrem páchateľov - s istotou nevie. Faktom je však to, že keď sa zmaľovaný Tomáš ukázal na praco</w:t>
      </w:r>
      <w:r w:rsidRPr="00EB6DE8">
        <w:rPr>
          <w:rStyle w:val="ZkladntextChar"/>
          <w:color w:val="000000"/>
          <w:lang w:val="sk-SK" w:eastAsia="sk-SK"/>
        </w:rPr>
        <w:softHyphen/>
        <w:t>visku, ostatní príslušníci ro</w:t>
      </w:r>
      <w:r w:rsidRPr="00EB6DE8">
        <w:rPr>
          <w:rStyle w:val="ZkladntextChar"/>
          <w:color w:val="000000"/>
          <w:lang w:val="sk-SK" w:eastAsia="sk-SK"/>
        </w:rPr>
        <w:t>z</w:t>
      </w:r>
      <w:r w:rsidRPr="00EB6DE8">
        <w:rPr>
          <w:rStyle w:val="ZkladntextChar"/>
          <w:color w:val="000000"/>
          <w:lang w:val="sk-SK" w:eastAsia="sk-SK"/>
        </w:rPr>
        <w:t xml:space="preserve">pusteného 52. oddelenia sa rozhodli, že už sa na nič z toho, čo pre Lexu a </w:t>
      </w:r>
      <w:r w:rsidR="00EB6DE8" w:rsidRPr="00EB6DE8">
        <w:rPr>
          <w:rStyle w:val="ZkladntextChar"/>
          <w:color w:val="000000"/>
          <w:lang w:val="sk-SK" w:eastAsia="sk-SK"/>
        </w:rPr>
        <w:t>Svěchotu</w:t>
      </w:r>
      <w:r w:rsidRPr="00EB6DE8">
        <w:rPr>
          <w:rStyle w:val="ZkladntextChar"/>
          <w:color w:val="000000"/>
          <w:lang w:val="sk-SK" w:eastAsia="sk-SK"/>
        </w:rPr>
        <w:t xml:space="preserve"> vykonali, nebudú pamätať.</w:t>
      </w:r>
    </w:p>
    <w:p w:rsidR="00AD1686" w:rsidRPr="00EB6DE8" w:rsidRDefault="00AD1686" w:rsidP="004065CD">
      <w:pPr>
        <w:pStyle w:val="Heading31"/>
        <w:keepNext/>
        <w:keepLines/>
        <w:shd w:val="clear" w:color="auto" w:fill="auto"/>
        <w:spacing w:after="206" w:line="250" w:lineRule="exact"/>
        <w:ind w:firstLine="426"/>
        <w:rPr>
          <w:lang w:val="sk-SK"/>
        </w:rPr>
      </w:pPr>
      <w:bookmarkStart w:id="8" w:name="bookmark9"/>
      <w:r w:rsidRPr="00EB6DE8">
        <w:rPr>
          <w:rStyle w:val="Heading3"/>
          <w:b/>
          <w:bCs/>
          <w:color w:val="000000"/>
          <w:lang w:val="sk-SK" w:eastAsia="sk-SK"/>
        </w:rPr>
        <w:lastRenderedPageBreak/>
        <w:t>DIVERZNÉ PLÁNY</w:t>
      </w:r>
      <w:bookmarkEnd w:id="8"/>
    </w:p>
    <w:p w:rsidR="00AD1686" w:rsidRPr="00EB6DE8" w:rsidRDefault="00AD1686"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Adroit s komisiou nespolupracoval, ale ani nebol zo služby prepus</w:t>
      </w:r>
      <w:r w:rsidRPr="00EB6DE8">
        <w:rPr>
          <w:rStyle w:val="ZkladntextChar"/>
          <w:color w:val="000000"/>
          <w:lang w:val="sk-SK" w:eastAsia="sk-SK"/>
        </w:rPr>
        <w:softHyphen/>
        <w:t>tený. Prijal ponuku strážiť jeden menej významný objekt SIS na okraji Bratislavy. Bývalí príslušníci 52. oddelenia, zaradení na úsek ochra</w:t>
      </w:r>
      <w:r w:rsidRPr="00EB6DE8">
        <w:rPr>
          <w:rStyle w:val="ZkladntextChar"/>
          <w:color w:val="000000"/>
          <w:lang w:val="sk-SK" w:eastAsia="sk-SK"/>
        </w:rPr>
        <w:softHyphen/>
        <w:t>ny objektov, boli spravidla odvelení na nespravodajské sekcie, aby neprichádzali do styku s operatívnymi pracovníkmi služby. Vladimír Mitro chcel týmto opatrením z</w:t>
      </w:r>
      <w:r w:rsidRPr="00EB6DE8">
        <w:rPr>
          <w:rStyle w:val="ZkladntextChar"/>
          <w:color w:val="000000"/>
          <w:lang w:val="sk-SK" w:eastAsia="sk-SK"/>
        </w:rPr>
        <w:t>a</w:t>
      </w:r>
      <w:r w:rsidRPr="00EB6DE8">
        <w:rPr>
          <w:rStyle w:val="ZkladntextChar"/>
          <w:color w:val="000000"/>
          <w:lang w:val="sk-SK" w:eastAsia="sk-SK"/>
        </w:rPr>
        <w:t>brániť tomu, aby mali prehľad o tom, kto v SIS ostal a akí noví ľudia nastúpili do služobného pomeru.</w:t>
      </w:r>
    </w:p>
    <w:p w:rsidR="00AD1686" w:rsidRPr="00EB6DE8" w:rsidRDefault="00AD1686" w:rsidP="004065CD">
      <w:pPr>
        <w:pStyle w:val="Zkladntext"/>
        <w:shd w:val="clear" w:color="auto" w:fill="auto"/>
        <w:spacing w:before="0" w:after="184" w:line="259" w:lineRule="exact"/>
        <w:ind w:right="20" w:firstLine="426"/>
        <w:rPr>
          <w:lang w:val="sk-SK"/>
        </w:rPr>
      </w:pPr>
      <w:r w:rsidRPr="00EB6DE8">
        <w:rPr>
          <w:rStyle w:val="ZkladntextChar"/>
          <w:color w:val="000000"/>
          <w:lang w:val="sk-SK" w:eastAsia="sk-SK"/>
        </w:rPr>
        <w:t>Tajná služba zároveň monitorovala aktivity bývalých vysokých funkcion</w:t>
      </w:r>
      <w:r w:rsidRPr="00EB6DE8">
        <w:rPr>
          <w:rStyle w:val="ZkladntextChar"/>
          <w:color w:val="000000"/>
          <w:lang w:val="sk-SK" w:eastAsia="sk-SK"/>
        </w:rPr>
        <w:t>á</w:t>
      </w:r>
      <w:r w:rsidRPr="00EB6DE8">
        <w:rPr>
          <w:rStyle w:val="ZkladntextChar"/>
          <w:color w:val="000000"/>
          <w:lang w:val="sk-SK" w:eastAsia="sk-SK"/>
        </w:rPr>
        <w:t xml:space="preserve">rov, predovšetkým však námestníka Jaroslava </w:t>
      </w:r>
      <w:r w:rsidR="00EB6DE8" w:rsidRPr="00EB6DE8">
        <w:rPr>
          <w:rStyle w:val="ZkladntextChar"/>
          <w:color w:val="000000"/>
          <w:lang w:val="sk-SK" w:eastAsia="sk-SK"/>
        </w:rPr>
        <w:t>Svěchotu</w:t>
      </w:r>
      <w:r w:rsidRPr="00EB6DE8">
        <w:rPr>
          <w:rStyle w:val="ZkladntextChar"/>
          <w:color w:val="000000"/>
          <w:lang w:val="sk-SK" w:eastAsia="sk-SK"/>
        </w:rPr>
        <w:t>, zástupcu riaditeľa sekcie vnútorného spravodajstva Vajsíka a šéfa hrozivého 52. oddelenia Pa</w:t>
      </w:r>
      <w:r w:rsidRPr="00EB6DE8">
        <w:rPr>
          <w:rStyle w:val="ZkladntextChar"/>
          <w:color w:val="000000"/>
          <w:lang w:val="sk-SK" w:eastAsia="sk-SK"/>
        </w:rPr>
        <w:t>s</w:t>
      </w:r>
      <w:r w:rsidRPr="00EB6DE8">
        <w:rPr>
          <w:rStyle w:val="ZkladntextChar"/>
          <w:color w:val="000000"/>
          <w:lang w:val="sk-SK" w:eastAsia="sk-SK"/>
        </w:rPr>
        <w:t>tuchu. V takýchto podmienkach nebolo pre nich jednoduché stretávať sa so spriaznenými kolegami, kto</w:t>
      </w:r>
      <w:r w:rsidRPr="00EB6DE8">
        <w:rPr>
          <w:rStyle w:val="ZkladntextChar"/>
          <w:color w:val="000000"/>
          <w:lang w:val="sk-SK" w:eastAsia="sk-SK"/>
        </w:rPr>
        <w:softHyphen/>
        <w:t>rí v službe ešte ostali. Napriek tomu styky udrži</w:t>
      </w:r>
      <w:r w:rsidRPr="00EB6DE8">
        <w:rPr>
          <w:rStyle w:val="ZkladntextChar"/>
          <w:color w:val="000000"/>
          <w:lang w:val="sk-SK" w:eastAsia="sk-SK"/>
        </w:rPr>
        <w:t>a</w:t>
      </w:r>
      <w:r w:rsidRPr="00EB6DE8">
        <w:rPr>
          <w:rStyle w:val="ZkladntextChar"/>
          <w:color w:val="000000"/>
          <w:lang w:val="sk-SK" w:eastAsia="sk-SK"/>
        </w:rPr>
        <w:t>vali a dokonca aj plánovali diverzné operácie s cieľom jednak zdiskreditovať Mitrovo vedenie SIS a jednak vyvolať konflikty vo vláde Mikuláša Dzurindu.</w:t>
      </w:r>
    </w:p>
    <w:p w:rsidR="00AD1686" w:rsidRPr="00EB6DE8" w:rsidRDefault="00AD1686" w:rsidP="004065CD">
      <w:pPr>
        <w:pStyle w:val="Zkladntext"/>
        <w:shd w:val="clear" w:color="auto" w:fill="auto"/>
        <w:spacing w:before="0" w:after="236"/>
        <w:ind w:right="20" w:firstLine="426"/>
        <w:rPr>
          <w:lang w:val="sk-SK"/>
        </w:rPr>
      </w:pPr>
      <w:r w:rsidRPr="00EB6DE8">
        <w:rPr>
          <w:rStyle w:val="ZkladntextChar"/>
          <w:color w:val="000000"/>
          <w:lang w:val="sk-SK" w:eastAsia="sk-SK"/>
        </w:rPr>
        <w:t>Nová vláda bola do veľkej miery politicky krehká, pretože pozo</w:t>
      </w:r>
      <w:r w:rsidRPr="00EB6DE8">
        <w:rPr>
          <w:rStyle w:val="ZkladntextChar"/>
          <w:color w:val="000000"/>
          <w:lang w:val="sk-SK" w:eastAsia="sk-SK"/>
        </w:rPr>
        <w:softHyphen/>
        <w:t>stávala z koalície koalícií. Najsilnejšia vládna strana SDK bola ume</w:t>
      </w:r>
      <w:r w:rsidRPr="00EB6DE8">
        <w:rPr>
          <w:rStyle w:val="ZkladntextChar"/>
          <w:color w:val="000000"/>
          <w:lang w:val="sk-SK" w:eastAsia="sk-SK"/>
        </w:rPr>
        <w:softHyphen/>
        <w:t>lým subjektom. V</w:t>
      </w:r>
      <w:r w:rsidRPr="00EB6DE8">
        <w:rPr>
          <w:rStyle w:val="ZkladntextChar"/>
          <w:color w:val="000000"/>
          <w:lang w:val="sk-SK" w:eastAsia="sk-SK"/>
        </w:rPr>
        <w:t>y</w:t>
      </w:r>
      <w:r w:rsidRPr="00EB6DE8">
        <w:rPr>
          <w:rStyle w:val="ZkladntextChar"/>
          <w:color w:val="000000"/>
          <w:lang w:val="sk-SK" w:eastAsia="sk-SK"/>
        </w:rPr>
        <w:t>tvorilo ho päť strán - KDH, DÚ, DS, SDSS a Stra</w:t>
      </w:r>
      <w:r w:rsidRPr="00EB6DE8">
        <w:rPr>
          <w:rStyle w:val="ZkladntextChar"/>
          <w:color w:val="000000"/>
          <w:lang w:val="sk-SK" w:eastAsia="sk-SK"/>
        </w:rPr>
        <w:softHyphen/>
        <w:t>na zelených, aby obišli M</w:t>
      </w:r>
      <w:r w:rsidRPr="00EB6DE8">
        <w:rPr>
          <w:rStyle w:val="ZkladntextChar"/>
          <w:color w:val="000000"/>
          <w:lang w:val="sk-SK" w:eastAsia="sk-SK"/>
        </w:rPr>
        <w:t>e</w:t>
      </w:r>
      <w:r w:rsidRPr="00EB6DE8">
        <w:rPr>
          <w:rStyle w:val="ZkladntextChar"/>
          <w:color w:val="000000"/>
          <w:lang w:val="sk-SK" w:eastAsia="sk-SK"/>
        </w:rPr>
        <w:t>čiarov nedemokratický volebný zákon, namierený proti volebným koalíciám. V SDK sa teda zišli pravicoví konzervatívci a liberáli, sociálni demokrati a zelení s výrazne liberál</w:t>
      </w:r>
      <w:r w:rsidRPr="00EB6DE8">
        <w:rPr>
          <w:rStyle w:val="ZkladntextChar"/>
          <w:color w:val="000000"/>
          <w:lang w:val="sk-SK" w:eastAsia="sk-SK"/>
        </w:rPr>
        <w:softHyphen/>
        <w:t>nym zameraním. Okrem tohto novotvaru tvorili vládnu koalíciu ľavi</w:t>
      </w:r>
      <w:r w:rsidRPr="00EB6DE8">
        <w:rPr>
          <w:rStyle w:val="ZkladntextChar"/>
          <w:color w:val="000000"/>
          <w:lang w:val="sk-SK" w:eastAsia="sk-SK"/>
        </w:rPr>
        <w:softHyphen/>
        <w:t>cová SDL, liberálne-ľavicová SOP a maďarská menšinová SMK, ktorá tiež vznikla pod tlakom nového volebného zákona zlúčením konzer</w:t>
      </w:r>
      <w:r w:rsidRPr="00EB6DE8">
        <w:rPr>
          <w:rStyle w:val="ZkladntextChar"/>
          <w:color w:val="000000"/>
          <w:lang w:val="sk-SK" w:eastAsia="sk-SK"/>
        </w:rPr>
        <w:softHyphen/>
        <w:t>vatívneho MKDH, liberálnej MOS a nacionalistického Spolužitia.</w:t>
      </w:r>
    </w:p>
    <w:p w:rsidR="00AD1686" w:rsidRPr="00EB6DE8" w:rsidRDefault="00EB6DE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Na prvý pohľad je zrejmé, že aj keby sa predstavitelia všetkých politi</w:t>
      </w:r>
      <w:r w:rsidRPr="00EB6DE8">
        <w:rPr>
          <w:rStyle w:val="ZkladntextChar"/>
          <w:color w:val="000000"/>
          <w:lang w:val="sk-SK" w:eastAsia="sk-SK"/>
        </w:rPr>
        <w:t>c</w:t>
      </w:r>
      <w:r w:rsidRPr="00EB6DE8">
        <w:rPr>
          <w:rStyle w:val="ZkladntextChar"/>
          <w:color w:val="000000"/>
          <w:lang w:val="sk-SK" w:eastAsia="sk-SK"/>
        </w:rPr>
        <w:t xml:space="preserve">kých prúdov správali maximálne zodpovedne, prvá Dzurindova vláda bola potenciálne veľmi nestabilným spolkom. </w:t>
      </w:r>
      <w:r w:rsidR="00AD1686" w:rsidRPr="00EB6DE8">
        <w:rPr>
          <w:rStyle w:val="ZkladntextChar"/>
          <w:color w:val="000000"/>
          <w:lang w:val="sk-SK" w:eastAsia="sk-SK"/>
        </w:rPr>
        <w:t>A práve tento fakt chceli využiť bývalí a niektorí ešte stále slúžiaci spravodajskí dôs</w:t>
      </w:r>
      <w:r w:rsidR="00AD1686" w:rsidRPr="00EB6DE8">
        <w:rPr>
          <w:rStyle w:val="ZkladntextChar"/>
          <w:color w:val="000000"/>
          <w:lang w:val="sk-SK" w:eastAsia="sk-SK"/>
        </w:rPr>
        <w:softHyphen/>
        <w:t>tojníci, ktorí len prednedávnom tvorili najobávanejšiu zložku Lexovej Slovenskej informačnej služby.</w:t>
      </w:r>
    </w:p>
    <w:p w:rsidR="00AD1686" w:rsidRPr="00EB6DE8" w:rsidRDefault="00AD1686" w:rsidP="00EB6DE8">
      <w:pPr>
        <w:pStyle w:val="Zkladntext"/>
        <w:shd w:val="clear" w:color="auto" w:fill="auto"/>
        <w:spacing w:before="0" w:after="0" w:line="259" w:lineRule="exact"/>
        <w:ind w:right="20" w:firstLine="426"/>
        <w:rPr>
          <w:lang w:val="sk-SK"/>
        </w:rPr>
      </w:pPr>
      <w:r w:rsidRPr="00EB6DE8">
        <w:rPr>
          <w:rStyle w:val="ZkladntextChar"/>
          <w:color w:val="000000"/>
          <w:lang w:val="sk-SK" w:eastAsia="sk-SK"/>
        </w:rPr>
        <w:t>Dodnes nie je jasné, či išlo iba o pomstu jednotlivcov alebo o politickú o</w:t>
      </w:r>
      <w:r w:rsidRPr="00EB6DE8">
        <w:rPr>
          <w:rStyle w:val="ZkladntextChar"/>
          <w:color w:val="000000"/>
          <w:lang w:val="sk-SK" w:eastAsia="sk-SK"/>
        </w:rPr>
        <w:t>b</w:t>
      </w:r>
      <w:r w:rsidRPr="00EB6DE8">
        <w:rPr>
          <w:rStyle w:val="ZkladntextChar"/>
          <w:color w:val="000000"/>
          <w:lang w:val="sk-SK" w:eastAsia="sk-SK"/>
        </w:rPr>
        <w:t>jednávku predsedu HZDS Vladimíra Mečiara, respek</w:t>
      </w:r>
      <w:r w:rsidRPr="00EB6DE8">
        <w:rPr>
          <w:rStyle w:val="ZkladntextChar"/>
          <w:color w:val="000000"/>
          <w:lang w:val="sk-SK" w:eastAsia="sk-SK"/>
        </w:rPr>
        <w:softHyphen/>
        <w:t>tíve bývalého riaditeľa SIS Ivana Lexu. Dokonca nie je isté ani to, či Mečiar s Lexom o plánoch na diskreditáciu riaditeľa SIS Vladimíra Mitra a rozkolísanie novej koalície vôbec vedeli. Určite však bol</w:t>
      </w:r>
      <w:r w:rsidR="00EB6DE8">
        <w:rPr>
          <w:rStyle w:val="ZkladntextChar"/>
          <w:color w:val="000000"/>
          <w:lang w:val="sk-SK" w:eastAsia="sk-SK"/>
        </w:rPr>
        <w:t xml:space="preserve"> </w:t>
      </w:r>
      <w:r w:rsidRPr="00EB6DE8">
        <w:rPr>
          <w:rStyle w:val="ZkladntextChar"/>
          <w:color w:val="000000"/>
          <w:lang w:val="sk-SK" w:eastAsia="sk-SK"/>
        </w:rPr>
        <w:t>o</w:t>
      </w:r>
      <w:r w:rsidR="00EB6DE8">
        <w:rPr>
          <w:rStyle w:val="ZkladntextChar"/>
          <w:color w:val="000000"/>
          <w:lang w:val="sk-SK" w:eastAsia="sk-SK"/>
        </w:rPr>
        <w:t xml:space="preserve"> </w:t>
      </w:r>
      <w:r w:rsidRPr="00EB6DE8">
        <w:rPr>
          <w:rStyle w:val="ZkladntextChar"/>
          <w:color w:val="000000"/>
          <w:lang w:val="sk-SK" w:eastAsia="sk-SK"/>
        </w:rPr>
        <w:t>týchto prípravách prinajmenšom informovaný (ak ich z pozadia neriadil) bývalý Lexov námestník Jaroslav Svéchota.</w:t>
      </w:r>
    </w:p>
    <w:p w:rsidR="00AD1686" w:rsidRPr="00EB6DE8" w:rsidRDefault="00AD1686"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Niekdajší funkcionári v spolupráci s tými, ktorí ešte ostali v služ</w:t>
      </w:r>
      <w:r w:rsidRPr="00EB6DE8">
        <w:rPr>
          <w:rStyle w:val="ZkladntextChar"/>
          <w:color w:val="000000"/>
          <w:lang w:val="sk-SK" w:eastAsia="sk-SK"/>
        </w:rPr>
        <w:softHyphen/>
        <w:t>be, v</w:t>
      </w:r>
      <w:r w:rsidRPr="00EB6DE8">
        <w:rPr>
          <w:rStyle w:val="ZkladntextChar"/>
          <w:color w:val="000000"/>
          <w:lang w:val="sk-SK" w:eastAsia="sk-SK"/>
        </w:rPr>
        <w:t>y</w:t>
      </w:r>
      <w:r w:rsidRPr="00EB6DE8">
        <w:rPr>
          <w:rStyle w:val="ZkladntextChar"/>
          <w:color w:val="000000"/>
          <w:lang w:val="sk-SK" w:eastAsia="sk-SK"/>
        </w:rPr>
        <w:lastRenderedPageBreak/>
        <w:t>mysleli spravodajskú hru s fingovanými návrhmi na odpočúva</w:t>
      </w:r>
      <w:r w:rsidRPr="00EB6DE8">
        <w:rPr>
          <w:rStyle w:val="ZkladntextChar"/>
          <w:color w:val="000000"/>
          <w:lang w:val="sk-SK" w:eastAsia="sk-SK"/>
        </w:rPr>
        <w:softHyphen/>
        <w:t>nie predstavit</w:t>
      </w:r>
      <w:r w:rsidRPr="00EB6DE8">
        <w:rPr>
          <w:rStyle w:val="ZkladntextChar"/>
          <w:color w:val="000000"/>
          <w:lang w:val="sk-SK" w:eastAsia="sk-SK"/>
        </w:rPr>
        <w:t>e</w:t>
      </w:r>
      <w:r w:rsidRPr="00EB6DE8">
        <w:rPr>
          <w:rStyle w:val="ZkladntextChar"/>
          <w:color w:val="000000"/>
          <w:lang w:val="sk-SK" w:eastAsia="sk-SK"/>
        </w:rPr>
        <w:t>ľov viacerých koaličných strán. Pre potreby diverznej operácie boli vypracov</w:t>
      </w:r>
      <w:r w:rsidRPr="00EB6DE8">
        <w:rPr>
          <w:rStyle w:val="ZkladntextChar"/>
          <w:color w:val="000000"/>
          <w:lang w:val="sk-SK" w:eastAsia="sk-SK"/>
        </w:rPr>
        <w:t>a</w:t>
      </w:r>
      <w:r w:rsidRPr="00EB6DE8">
        <w:rPr>
          <w:rStyle w:val="ZkladntextChar"/>
          <w:color w:val="000000"/>
          <w:lang w:val="sk-SK" w:eastAsia="sk-SK"/>
        </w:rPr>
        <w:t>né spravodajské spisy, boli do nich vložené vyfabrikované písomné záznamy, ktoré mali budiť dojem, že tajná služba pod vedením Vladimíra Mitra zhr</w:t>
      </w:r>
      <w:r w:rsidRPr="00EB6DE8">
        <w:rPr>
          <w:rStyle w:val="ZkladntextChar"/>
          <w:color w:val="000000"/>
          <w:lang w:val="sk-SK" w:eastAsia="sk-SK"/>
        </w:rPr>
        <w:t>o</w:t>
      </w:r>
      <w:r w:rsidRPr="00EB6DE8">
        <w:rPr>
          <w:rStyle w:val="ZkladntextChar"/>
          <w:color w:val="000000"/>
          <w:lang w:val="sk-SK" w:eastAsia="sk-SK"/>
        </w:rPr>
        <w:t>mažďuje poznatky o koalič</w:t>
      </w:r>
      <w:r w:rsidRPr="00EB6DE8">
        <w:rPr>
          <w:rStyle w:val="ZkladntextChar"/>
          <w:color w:val="000000"/>
          <w:lang w:val="sk-SK" w:eastAsia="sk-SK"/>
        </w:rPr>
        <w:softHyphen/>
        <w:t>ných partneroch. Súčasťou spisov boli aj spomín</w:t>
      </w:r>
      <w:r w:rsidRPr="00EB6DE8">
        <w:rPr>
          <w:rStyle w:val="ZkladntextChar"/>
          <w:color w:val="000000"/>
          <w:lang w:val="sk-SK" w:eastAsia="sk-SK"/>
        </w:rPr>
        <w:t>a</w:t>
      </w:r>
      <w:r w:rsidRPr="00EB6DE8">
        <w:rPr>
          <w:rStyle w:val="ZkladntextChar"/>
          <w:color w:val="000000"/>
          <w:lang w:val="sk-SK" w:eastAsia="sk-SK"/>
        </w:rPr>
        <w:t>né návrhy na pou</w:t>
      </w:r>
      <w:r w:rsidRPr="00EB6DE8">
        <w:rPr>
          <w:rStyle w:val="ZkladntextChar"/>
          <w:color w:val="000000"/>
          <w:lang w:val="sk-SK" w:eastAsia="sk-SK"/>
        </w:rPr>
        <w:softHyphen/>
        <w:t>žitie informačno-technických prostriedkov proti vládnym pol</w:t>
      </w:r>
      <w:r w:rsidRPr="00EB6DE8">
        <w:rPr>
          <w:rStyle w:val="ZkladntextChar"/>
          <w:color w:val="000000"/>
          <w:lang w:val="sk-SK" w:eastAsia="sk-SK"/>
        </w:rPr>
        <w:t>i</w:t>
      </w:r>
      <w:r w:rsidRPr="00EB6DE8">
        <w:rPr>
          <w:rStyle w:val="ZkladntextChar"/>
          <w:color w:val="000000"/>
          <w:lang w:val="sk-SK" w:eastAsia="sk-SK"/>
        </w:rPr>
        <w:t>tikom.</w:t>
      </w:r>
    </w:p>
    <w:p w:rsidR="00AD1686" w:rsidRPr="00EB6DE8" w:rsidRDefault="00AD1686" w:rsidP="004065CD">
      <w:pPr>
        <w:pStyle w:val="Zkladntext"/>
        <w:shd w:val="clear" w:color="auto" w:fill="auto"/>
        <w:spacing w:before="0" w:after="244" w:line="259" w:lineRule="exact"/>
        <w:ind w:right="20" w:firstLine="426"/>
        <w:rPr>
          <w:lang w:val="sk-SK"/>
        </w:rPr>
      </w:pPr>
      <w:r w:rsidRPr="00EB6DE8">
        <w:rPr>
          <w:rStyle w:val="ZkladntextChar"/>
          <w:color w:val="000000"/>
          <w:lang w:val="sk-SK" w:eastAsia="sk-SK"/>
        </w:rPr>
        <w:t>Spravodajská hra mala pôsobiť presvedčivo, a preto musela sku</w:t>
      </w:r>
      <w:r w:rsidRPr="00EB6DE8">
        <w:rPr>
          <w:rStyle w:val="ZkladntextChar"/>
          <w:color w:val="000000"/>
          <w:lang w:val="sk-SK" w:eastAsia="sk-SK"/>
        </w:rPr>
        <w:softHyphen/>
        <w:t>pina b</w:t>
      </w:r>
      <w:r w:rsidRPr="00EB6DE8">
        <w:rPr>
          <w:rStyle w:val="ZkladntextChar"/>
          <w:color w:val="000000"/>
          <w:lang w:val="sk-SK" w:eastAsia="sk-SK"/>
        </w:rPr>
        <w:t>ý</w:t>
      </w:r>
      <w:r w:rsidRPr="00EB6DE8">
        <w:rPr>
          <w:rStyle w:val="ZkladntextChar"/>
          <w:color w:val="000000"/>
          <w:lang w:val="sk-SK" w:eastAsia="sk-SK"/>
        </w:rPr>
        <w:t>valých príslušníkov 52. oddelenia vymyslieť aj legendu, ako unikli (vyfabrik</w:t>
      </w:r>
      <w:r w:rsidRPr="00EB6DE8">
        <w:rPr>
          <w:rStyle w:val="ZkladntextChar"/>
          <w:color w:val="000000"/>
          <w:lang w:val="sk-SK" w:eastAsia="sk-SK"/>
        </w:rPr>
        <w:t>o</w:t>
      </w:r>
      <w:r w:rsidRPr="00EB6DE8">
        <w:rPr>
          <w:rStyle w:val="ZkladntextChar"/>
          <w:color w:val="000000"/>
          <w:lang w:val="sk-SK" w:eastAsia="sk-SK"/>
        </w:rPr>
        <w:t>vané) spravodajské spisy na verejnosť. Chceli pred</w:t>
      </w:r>
      <w:r w:rsidRPr="00EB6DE8">
        <w:rPr>
          <w:rStyle w:val="ZkladntextChar"/>
          <w:color w:val="000000"/>
          <w:lang w:val="sk-SK" w:eastAsia="sk-SK"/>
        </w:rPr>
        <w:softHyphen/>
        <w:t>stierať, že spisy sa stratili z kuriérskeho auta Slovenskej informačnej služby, ktoré vykradol neznámy p</w:t>
      </w:r>
      <w:r w:rsidRPr="00EB6DE8">
        <w:rPr>
          <w:rStyle w:val="ZkladntextChar"/>
          <w:color w:val="000000"/>
          <w:lang w:val="sk-SK" w:eastAsia="sk-SK"/>
        </w:rPr>
        <w:t>á</w:t>
      </w:r>
      <w:r w:rsidRPr="00EB6DE8">
        <w:rPr>
          <w:rStyle w:val="ZkladntextChar"/>
          <w:color w:val="000000"/>
          <w:lang w:val="sk-SK" w:eastAsia="sk-SK"/>
        </w:rPr>
        <w:t>chateľ. A preto začali pátrať po kuriérskom aute tajnej služby, ktoré malo ta</w:t>
      </w:r>
      <w:r w:rsidRPr="00EB6DE8">
        <w:rPr>
          <w:rStyle w:val="ZkladntextChar"/>
          <w:color w:val="000000"/>
          <w:lang w:val="sk-SK" w:eastAsia="sk-SK"/>
        </w:rPr>
        <w:t>k</w:t>
      </w:r>
      <w:r w:rsidRPr="00EB6DE8">
        <w:rPr>
          <w:rStyle w:val="ZkladntextChar"/>
          <w:color w:val="000000"/>
          <w:lang w:val="sk-SK" w:eastAsia="sk-SK"/>
        </w:rPr>
        <w:t>zvané odkryté evidenč</w:t>
      </w:r>
      <w:r w:rsidRPr="00EB6DE8">
        <w:rPr>
          <w:rStyle w:val="ZkladntextChar"/>
          <w:color w:val="000000"/>
          <w:lang w:val="sk-SK" w:eastAsia="sk-SK"/>
        </w:rPr>
        <w:softHyphen/>
        <w:t>né číslo, teda bolo oficiálne evidované na SIS.</w:t>
      </w:r>
    </w:p>
    <w:p w:rsidR="00AD1686" w:rsidRPr="00EB6DE8" w:rsidRDefault="00AD1686" w:rsidP="004065CD">
      <w:pPr>
        <w:pStyle w:val="Zkladntext"/>
        <w:shd w:val="clear" w:color="auto" w:fill="auto"/>
        <w:spacing w:before="0" w:after="176"/>
        <w:ind w:right="20" w:firstLine="426"/>
        <w:rPr>
          <w:lang w:val="sk-SK"/>
        </w:rPr>
      </w:pPr>
      <w:r w:rsidRPr="00EB6DE8">
        <w:rPr>
          <w:rStyle w:val="ZkladntextChar"/>
          <w:color w:val="000000"/>
          <w:lang w:val="sk-SK" w:eastAsia="sk-SK"/>
        </w:rPr>
        <w:t>Tajné služby používajú autá s rôznymi evidenciami. Vozidlá, ktoré s nimi nemajú byť spájané, bežne pri lustrácii neprechádzajú evidenciou. Ide o opa</w:t>
      </w:r>
      <w:r w:rsidRPr="00EB6DE8">
        <w:rPr>
          <w:rStyle w:val="ZkladntextChar"/>
          <w:color w:val="000000"/>
          <w:lang w:val="sk-SK" w:eastAsia="sk-SK"/>
        </w:rPr>
        <w:t>t</w:t>
      </w:r>
      <w:r w:rsidRPr="00EB6DE8">
        <w:rPr>
          <w:rStyle w:val="ZkladntextChar"/>
          <w:color w:val="000000"/>
          <w:lang w:val="sk-SK" w:eastAsia="sk-SK"/>
        </w:rPr>
        <w:t>renie, ktoré má ochrániť nielen služby, ale aj ich príslušníkov pred dekonšp</w:t>
      </w:r>
      <w:r w:rsidRPr="00EB6DE8">
        <w:rPr>
          <w:rStyle w:val="ZkladntextChar"/>
          <w:color w:val="000000"/>
          <w:lang w:val="sk-SK" w:eastAsia="sk-SK"/>
        </w:rPr>
        <w:t>i</w:t>
      </w:r>
      <w:r w:rsidRPr="00EB6DE8">
        <w:rPr>
          <w:rStyle w:val="ZkladntextChar"/>
          <w:color w:val="000000"/>
          <w:lang w:val="sk-SK" w:eastAsia="sk-SK"/>
        </w:rPr>
        <w:t>ráciou. Podobné evidovanie služob</w:t>
      </w:r>
      <w:r w:rsidRPr="00EB6DE8">
        <w:rPr>
          <w:rStyle w:val="ZkladntextChar"/>
          <w:color w:val="000000"/>
          <w:lang w:val="sk-SK" w:eastAsia="sk-SK"/>
        </w:rPr>
        <w:softHyphen/>
        <w:t>ných motorových vozidiel využívajú aj ni</w:t>
      </w:r>
      <w:r w:rsidRPr="00EB6DE8">
        <w:rPr>
          <w:rStyle w:val="ZkladntextChar"/>
          <w:color w:val="000000"/>
          <w:lang w:val="sk-SK" w:eastAsia="sk-SK"/>
        </w:rPr>
        <w:t>e</w:t>
      </w:r>
      <w:r w:rsidRPr="00EB6DE8">
        <w:rPr>
          <w:rStyle w:val="ZkladntextChar"/>
          <w:color w:val="000000"/>
          <w:lang w:val="sk-SK" w:eastAsia="sk-SK"/>
        </w:rPr>
        <w:t xml:space="preserve">ktoré špecializované útvary Policajného zboru. Naši sprisahanci však </w:t>
      </w:r>
      <w:r w:rsidR="00EB6DE8" w:rsidRPr="00EB6DE8">
        <w:rPr>
          <w:rStyle w:val="ZkladntextChar"/>
          <w:color w:val="000000"/>
          <w:lang w:val="sk-SK" w:eastAsia="sk-SK"/>
        </w:rPr>
        <w:t>tento krát</w:t>
      </w:r>
      <w:r w:rsidRPr="00EB6DE8">
        <w:rPr>
          <w:rStyle w:val="ZkladntextChar"/>
          <w:color w:val="000000"/>
          <w:lang w:val="sk-SK" w:eastAsia="sk-SK"/>
        </w:rPr>
        <w:t xml:space="preserve"> nehľadali prísne utajené, ale čo najviac odkryté auto SIS.</w:t>
      </w:r>
    </w:p>
    <w:p w:rsidR="00AD1686" w:rsidRPr="00EB6DE8" w:rsidRDefault="00AD1686" w:rsidP="004065CD">
      <w:pPr>
        <w:pStyle w:val="Zkladntext"/>
        <w:shd w:val="clear" w:color="auto" w:fill="auto"/>
        <w:spacing w:before="0" w:after="180" w:line="259" w:lineRule="exact"/>
        <w:ind w:right="40" w:firstLine="426"/>
        <w:rPr>
          <w:lang w:val="sk-SK"/>
        </w:rPr>
      </w:pPr>
      <w:r w:rsidRPr="00EB6DE8">
        <w:rPr>
          <w:rStyle w:val="ZkladntextChar"/>
          <w:color w:val="000000"/>
          <w:lang w:val="sk-SK" w:eastAsia="sk-SK"/>
        </w:rPr>
        <w:t>Do príprav operácie bol v určitej miere zaangažovaný aj Adroit a ďalší bývalý príslušník 52. oddelenia Marián Z., prezývaný Stresi, ktorý povedal, že jeho brat Jozef Z. robí na Úrade na ochranu ústav</w:t>
      </w:r>
      <w:r w:rsidRPr="00EB6DE8">
        <w:rPr>
          <w:rStyle w:val="ZkladntextChar"/>
          <w:color w:val="000000"/>
          <w:lang w:val="sk-SK" w:eastAsia="sk-SK"/>
        </w:rPr>
        <w:softHyphen/>
        <w:t>ných činiteľov a vie zistiť, aké autá Slovenskej informačnej služby nie sú v špeciálnej evidencii. Čakalo sa už len na to, že Stresiho brat prí</w:t>
      </w:r>
      <w:r w:rsidRPr="00EB6DE8">
        <w:rPr>
          <w:rStyle w:val="ZkladntextChar"/>
          <w:color w:val="000000"/>
          <w:lang w:val="sk-SK" w:eastAsia="sk-SK"/>
        </w:rPr>
        <w:softHyphen/>
        <w:t>de s požadovanou informáciou, a operácia sa mohla začať.</w:t>
      </w:r>
    </w:p>
    <w:p w:rsidR="00AD1686" w:rsidRPr="00EB6DE8" w:rsidRDefault="00AD1686" w:rsidP="004065CD">
      <w:pPr>
        <w:pStyle w:val="Zkladntext"/>
        <w:shd w:val="clear" w:color="auto" w:fill="auto"/>
        <w:spacing w:before="0" w:after="180" w:line="259" w:lineRule="exact"/>
        <w:ind w:right="40" w:firstLine="426"/>
        <w:rPr>
          <w:lang w:val="sk-SK"/>
        </w:rPr>
      </w:pPr>
      <w:r w:rsidRPr="00EB6DE8">
        <w:rPr>
          <w:rStyle w:val="ZkladntextChar"/>
          <w:color w:val="000000"/>
          <w:lang w:val="sk-SK" w:eastAsia="sk-SK"/>
        </w:rPr>
        <w:t xml:space="preserve">Spisy boli pripravené. Stačilo len rozbiť okno na vytypovanom </w:t>
      </w:r>
      <w:r w:rsidRPr="00EB6DE8">
        <w:rPr>
          <w:rStyle w:val="BodytextItalic"/>
          <w:color w:val="000000"/>
          <w:lang w:val="sk-SK" w:eastAsia="sk-SK"/>
        </w:rPr>
        <w:t>siská</w:t>
      </w:r>
      <w:r w:rsidRPr="00EB6DE8">
        <w:rPr>
          <w:rStyle w:val="BodytextItalic"/>
          <w:color w:val="000000"/>
          <w:lang w:val="sk-SK" w:eastAsia="sk-SK"/>
        </w:rPr>
        <w:t>r</w:t>
      </w:r>
      <w:r w:rsidRPr="00EB6DE8">
        <w:rPr>
          <w:rStyle w:val="BodytextItalic"/>
          <w:color w:val="000000"/>
          <w:lang w:val="sk-SK" w:eastAsia="sk-SK"/>
        </w:rPr>
        <w:t>skom</w:t>
      </w:r>
      <w:r w:rsidRPr="00EB6DE8">
        <w:rPr>
          <w:rStyle w:val="ZkladntextChar"/>
          <w:color w:val="000000"/>
          <w:lang w:val="sk-SK" w:eastAsia="sk-SK"/>
        </w:rPr>
        <w:t xml:space="preserve"> aute a ukradnúť z neho rádio. Autori plánu predpokla</w:t>
      </w:r>
      <w:r w:rsidRPr="00EB6DE8">
        <w:rPr>
          <w:rStyle w:val="ZkladntextChar"/>
          <w:color w:val="000000"/>
          <w:lang w:val="sk-SK" w:eastAsia="sk-SK"/>
        </w:rPr>
        <w:softHyphen/>
        <w:t xml:space="preserve">dali, že Slovenská informačná služba v zmysle zákona podá trestné oznámenie, takže o krádeži bude existovať na polícii oficiálny úradný záznam. Po tejto príprave by niekto z bývalých </w:t>
      </w:r>
      <w:r w:rsidRPr="00EB6DE8">
        <w:rPr>
          <w:rStyle w:val="BodytextItalic"/>
          <w:color w:val="000000"/>
          <w:lang w:val="sk-SK" w:eastAsia="sk-SK"/>
        </w:rPr>
        <w:t xml:space="preserve">päťdesiatdvojkárov </w:t>
      </w:r>
      <w:r w:rsidRPr="00EB6DE8">
        <w:rPr>
          <w:rStyle w:val="ZkladntextChar"/>
          <w:color w:val="000000"/>
          <w:lang w:val="sk-SK" w:eastAsia="sk-SK"/>
        </w:rPr>
        <w:t>nakontaktoval spriazneného novinára a pov</w:t>
      </w:r>
      <w:r w:rsidRPr="00EB6DE8">
        <w:rPr>
          <w:rStyle w:val="ZkladntextChar"/>
          <w:color w:val="000000"/>
          <w:lang w:val="sk-SK" w:eastAsia="sk-SK"/>
        </w:rPr>
        <w:t>e</w:t>
      </w:r>
      <w:r w:rsidRPr="00EB6DE8">
        <w:rPr>
          <w:rStyle w:val="ZkladntextChar"/>
          <w:color w:val="000000"/>
          <w:lang w:val="sk-SK" w:eastAsia="sk-SK"/>
        </w:rPr>
        <w:t>dal by mu, nech si na príslušnom policajnom útvare overí informáciu, že bolo vykradnuté auto tajnej služby. Nájsť takého novinára by nebol najmenší prob</w:t>
      </w:r>
      <w:r w:rsidRPr="00EB6DE8">
        <w:rPr>
          <w:rStyle w:val="ZkladntextChar"/>
          <w:color w:val="000000"/>
          <w:lang w:val="sk-SK" w:eastAsia="sk-SK"/>
        </w:rPr>
        <w:softHyphen/>
        <w:t>lém, pretože v novinárskej obci malo 52. oddelenie nemálo agentov, inform</w:t>
      </w:r>
      <w:r w:rsidRPr="00EB6DE8">
        <w:rPr>
          <w:rStyle w:val="ZkladntextChar"/>
          <w:color w:val="000000"/>
          <w:lang w:val="sk-SK" w:eastAsia="sk-SK"/>
        </w:rPr>
        <w:t>á</w:t>
      </w:r>
      <w:r w:rsidRPr="00EB6DE8">
        <w:rPr>
          <w:rStyle w:val="ZkladntextChar"/>
          <w:color w:val="000000"/>
          <w:lang w:val="sk-SK" w:eastAsia="sk-SK"/>
        </w:rPr>
        <w:t>torov a dokonca aj nevedomých pomocníkov.</w:t>
      </w:r>
    </w:p>
    <w:p w:rsidR="00AD1686" w:rsidRPr="00EB6DE8" w:rsidRDefault="00AD1686" w:rsidP="004065CD">
      <w:pPr>
        <w:pStyle w:val="Zkladntext"/>
        <w:shd w:val="clear" w:color="auto" w:fill="auto"/>
        <w:tabs>
          <w:tab w:val="left" w:pos="615"/>
        </w:tabs>
        <w:spacing w:before="0" w:after="180" w:line="259" w:lineRule="exact"/>
        <w:ind w:right="20" w:firstLine="426"/>
        <w:rPr>
          <w:rStyle w:val="ZkladntextChar"/>
          <w:lang w:val="sk-SK" w:eastAsia="en-IE"/>
        </w:rPr>
      </w:pPr>
      <w:r w:rsidRPr="00EB6DE8">
        <w:rPr>
          <w:rStyle w:val="ZkladntextChar"/>
          <w:color w:val="000000"/>
          <w:lang w:val="sk-SK" w:eastAsia="sk-SK"/>
        </w:rPr>
        <w:t xml:space="preserve">V druhom kole by boli novinárovi podhodené spisy obsahujúce návrhy na odpočúvanie koaličných politikov a kruh by sa uzavrel. Vykradnutie auta SIS </w:t>
      </w:r>
      <w:r w:rsidRPr="00EB6DE8">
        <w:rPr>
          <w:rStyle w:val="ZkladntextChar"/>
          <w:color w:val="000000"/>
          <w:lang w:val="sk-SK" w:eastAsia="sk-SK"/>
        </w:rPr>
        <w:lastRenderedPageBreak/>
        <w:t>by bolo potvrdené. Darmo by polícia tvrdila, že žiadne ukradnuté spisy im n</w:t>
      </w:r>
      <w:r w:rsidRPr="00EB6DE8">
        <w:rPr>
          <w:rStyle w:val="ZkladntextChar"/>
          <w:color w:val="000000"/>
          <w:lang w:val="sk-SK" w:eastAsia="sk-SK"/>
        </w:rPr>
        <w:t>e</w:t>
      </w:r>
      <w:r w:rsidRPr="00EB6DE8">
        <w:rPr>
          <w:rStyle w:val="ZkladntextChar"/>
          <w:color w:val="000000"/>
          <w:lang w:val="sk-SK" w:eastAsia="sk-SK"/>
        </w:rPr>
        <w:t>boli ohlásené. Zbytočne by riaditeľ SIS vysvetľoval, že spisy sú dielom falš</w:t>
      </w:r>
      <w:r w:rsidRPr="00EB6DE8">
        <w:rPr>
          <w:rStyle w:val="ZkladntextChar"/>
          <w:color w:val="000000"/>
          <w:lang w:val="sk-SK" w:eastAsia="sk-SK"/>
        </w:rPr>
        <w:t>o</w:t>
      </w:r>
      <w:r w:rsidRPr="00EB6DE8">
        <w:rPr>
          <w:rStyle w:val="ZkladntextChar"/>
          <w:color w:val="000000"/>
          <w:lang w:val="sk-SK" w:eastAsia="sk-SK"/>
        </w:rPr>
        <w:t>vateľov z Lexovej paralelnej záškodníckej spravodajskej siete. A tiež by bolo hádzaním hrachu na stenu, keby Mitro vysvetľoval, že ak by aj boli spisy pr</w:t>
      </w:r>
      <w:r w:rsidRPr="00EB6DE8">
        <w:rPr>
          <w:rStyle w:val="ZkladntextChar"/>
          <w:color w:val="000000"/>
          <w:lang w:val="sk-SK" w:eastAsia="sk-SK"/>
        </w:rPr>
        <w:t>a</w:t>
      </w:r>
      <w:r w:rsidRPr="00EB6DE8">
        <w:rPr>
          <w:rStyle w:val="ZkladntextChar"/>
          <w:color w:val="000000"/>
          <w:lang w:val="sk-SK" w:eastAsia="sk-SK"/>
        </w:rPr>
        <w:t>vé, ich zanechanie v motorovom vozidle odporuje všetkým spravodajským zásadám, je v rozpore so zákonom a odporuje prinajmenšom pol- tuctu inte</w:t>
      </w:r>
      <w:r w:rsidRPr="00EB6DE8">
        <w:rPr>
          <w:rStyle w:val="ZkladntextChar"/>
          <w:color w:val="000000"/>
          <w:lang w:val="sk-SK" w:eastAsia="sk-SK"/>
        </w:rPr>
        <w:t>r</w:t>
      </w:r>
      <w:r w:rsidRPr="00EB6DE8">
        <w:rPr>
          <w:rStyle w:val="ZkladntextChar"/>
          <w:color w:val="000000"/>
          <w:lang w:val="sk-SK" w:eastAsia="sk-SK"/>
        </w:rPr>
        <w:t>ných nariadení tajnej služby. Novinár by tvrdil, že podľa jeho zdroja sa spisy v aute našli a oficiálne miesta chcú tento fakt len zakamuflovať. Čím menej by o skutočnom pozadí prípadu vedel, tým by bol vo svojej angažovanosti pr</w:t>
      </w:r>
      <w:r w:rsidRPr="00EB6DE8">
        <w:rPr>
          <w:rStyle w:val="ZkladntextChar"/>
          <w:color w:val="000000"/>
          <w:lang w:val="sk-SK" w:eastAsia="sk-SK"/>
        </w:rPr>
        <w:t>e</w:t>
      </w:r>
      <w:r w:rsidRPr="00EB6DE8">
        <w:rPr>
          <w:rStyle w:val="ZkladntextChar"/>
          <w:color w:val="000000"/>
          <w:lang w:val="sk-SK" w:eastAsia="sk-SK"/>
        </w:rPr>
        <w:t>svedčivejší.</w:t>
      </w:r>
    </w:p>
    <w:p w:rsidR="00AD1686" w:rsidRPr="00EB6DE8" w:rsidRDefault="00AD1686" w:rsidP="004065CD">
      <w:pPr>
        <w:pStyle w:val="Zkladntext"/>
        <w:shd w:val="clear" w:color="auto" w:fill="auto"/>
        <w:tabs>
          <w:tab w:val="left" w:pos="615"/>
        </w:tabs>
        <w:spacing w:before="0" w:after="180" w:line="259" w:lineRule="exact"/>
        <w:ind w:right="20" w:firstLine="426"/>
        <w:rPr>
          <w:lang w:val="sk-SK"/>
        </w:rPr>
      </w:pPr>
      <w:r w:rsidRPr="00EB6DE8">
        <w:rPr>
          <w:rStyle w:val="ZkladntextChar"/>
          <w:color w:val="000000"/>
          <w:lang w:val="sk-SK" w:eastAsia="sk-SK"/>
        </w:rPr>
        <w:t>Ak by sa aj ľuďom z 52. oddelenia nepodarilo destabilizovať vlád</w:t>
      </w:r>
      <w:r w:rsidRPr="00EB6DE8">
        <w:rPr>
          <w:rStyle w:val="ZkladntextChar"/>
          <w:color w:val="000000"/>
          <w:lang w:val="sk-SK" w:eastAsia="sk-SK"/>
        </w:rPr>
        <w:softHyphen/>
        <w:t>nu ko</w:t>
      </w:r>
      <w:r w:rsidRPr="00EB6DE8">
        <w:rPr>
          <w:rStyle w:val="ZkladntextChar"/>
          <w:color w:val="000000"/>
          <w:lang w:val="sk-SK" w:eastAsia="sk-SK"/>
        </w:rPr>
        <w:t>a</w:t>
      </w:r>
      <w:r w:rsidRPr="00EB6DE8">
        <w:rPr>
          <w:rStyle w:val="ZkladntextChar"/>
          <w:color w:val="000000"/>
          <w:lang w:val="sk-SK" w:eastAsia="sk-SK"/>
        </w:rPr>
        <w:t>líciu a koaliční partneri by neuverili, že Dzurinda zneužíva SIS rovnako, ako to robil jeho predchodca Mečiar, určite by mal nemalé problémy Vladimír Mitro. Prinajmenšom by musel predsedovi vlády a možno aj kontrolnému výboru parlamentu vysvetľovať, ako si plní svoje povinnosti, keď v štáte nerušene pôsobí diverzná skupina, rozohráva spravodajské hry a kvalifikovane diskred</w:t>
      </w:r>
      <w:r w:rsidRPr="00EB6DE8">
        <w:rPr>
          <w:rStyle w:val="ZkladntextChar"/>
          <w:color w:val="000000"/>
          <w:lang w:val="sk-SK" w:eastAsia="sk-SK"/>
        </w:rPr>
        <w:t>i</w:t>
      </w:r>
      <w:r w:rsidRPr="00EB6DE8">
        <w:rPr>
          <w:rStyle w:val="ZkladntextChar"/>
          <w:color w:val="000000"/>
          <w:lang w:val="sk-SK" w:eastAsia="sk-SK"/>
        </w:rPr>
        <w:t>tuje inštitúciu, na čele ktorej stojí.</w:t>
      </w:r>
    </w:p>
    <w:p w:rsidR="00AD1686" w:rsidRPr="00EB6DE8" w:rsidRDefault="00AD1686" w:rsidP="004065CD">
      <w:pPr>
        <w:pStyle w:val="Zkladntext"/>
        <w:shd w:val="clear" w:color="auto" w:fill="auto"/>
        <w:spacing w:before="0" w:after="0" w:line="259" w:lineRule="exact"/>
        <w:ind w:firstLine="426"/>
        <w:rPr>
          <w:rStyle w:val="ZkladntextChar"/>
          <w:color w:val="000000"/>
          <w:lang w:val="sk-SK" w:eastAsia="sk-SK"/>
        </w:rPr>
      </w:pPr>
      <w:r w:rsidRPr="00EB6DE8">
        <w:rPr>
          <w:rStyle w:val="ZkladntextChar"/>
          <w:color w:val="000000"/>
          <w:lang w:val="sk-SK" w:eastAsia="sk-SK"/>
        </w:rPr>
        <w:t>Nič z toho sa však nestalo, pretože riaditeľ Mitro a jeho ľudia o priprav</w:t>
      </w:r>
      <w:r w:rsidRPr="00EB6DE8">
        <w:rPr>
          <w:rStyle w:val="ZkladntextChar"/>
          <w:color w:val="000000"/>
          <w:lang w:val="sk-SK" w:eastAsia="sk-SK"/>
        </w:rPr>
        <w:t>o</w:t>
      </w:r>
      <w:r w:rsidRPr="00EB6DE8">
        <w:rPr>
          <w:rStyle w:val="ZkladntextChar"/>
          <w:color w:val="000000"/>
          <w:lang w:val="sk-SK" w:eastAsia="sk-SK"/>
        </w:rPr>
        <w:t>vanej akcii vedeli. Veľmi rýchlo si to uvedomil aj Adroit, keď bol náhle z bezv</w:t>
      </w:r>
      <w:r w:rsidRPr="00EB6DE8">
        <w:rPr>
          <w:rStyle w:val="ZkladntextChar"/>
          <w:color w:val="000000"/>
          <w:lang w:val="sk-SK" w:eastAsia="sk-SK"/>
        </w:rPr>
        <w:t>ý</w:t>
      </w:r>
      <w:r w:rsidRPr="00EB6DE8">
        <w:rPr>
          <w:rStyle w:val="ZkladntextChar"/>
          <w:color w:val="000000"/>
          <w:lang w:val="sk-SK" w:eastAsia="sk-SK"/>
        </w:rPr>
        <w:t>znamnej brány prevelený ako záskok na vrát</w:t>
      </w:r>
      <w:r w:rsidRPr="00EB6DE8">
        <w:rPr>
          <w:rStyle w:val="ZkladntextChar"/>
          <w:color w:val="000000"/>
          <w:lang w:val="sk-SK" w:eastAsia="sk-SK"/>
        </w:rPr>
        <w:softHyphen/>
        <w:t>nicu sekcie so spravodajským zameraním. Ráno znudene kontro</w:t>
      </w:r>
      <w:r w:rsidRPr="00EB6DE8">
        <w:rPr>
          <w:rStyle w:val="ZkladntextChar"/>
          <w:color w:val="000000"/>
          <w:lang w:val="sk-SK" w:eastAsia="sk-SK"/>
        </w:rPr>
        <w:softHyphen/>
        <w:t>loval, či každý spravodajský dôstojník ele</w:t>
      </w:r>
      <w:r w:rsidRPr="00EB6DE8">
        <w:rPr>
          <w:rStyle w:val="ZkladntextChar"/>
          <w:color w:val="000000"/>
          <w:lang w:val="sk-SK" w:eastAsia="sk-SK"/>
        </w:rPr>
        <w:t>k</w:t>
      </w:r>
      <w:r w:rsidRPr="00EB6DE8">
        <w:rPr>
          <w:rStyle w:val="ZkladntextChar"/>
          <w:color w:val="000000"/>
          <w:lang w:val="sk-SK" w:eastAsia="sk-SK"/>
        </w:rPr>
        <w:t>tronicky zaeviduje svoj príchod do práce. Na jeho veľké prekvapenie medzi nimi spoznal aj Stresiho brata Jozefa Z., ktorý tvrdil, že na svojom pracovisku vie zistiť „odkryté" evidenčné čísla vozidiel SIS. Adroit ho pobavene oslovil a opýtal sa ho, či si nepomýlil inštitúciu, veď predsa tvrdil, že pracuje na ochr</w:t>
      </w:r>
      <w:r w:rsidRPr="00EB6DE8">
        <w:rPr>
          <w:rStyle w:val="ZkladntextChar"/>
          <w:color w:val="000000"/>
          <w:lang w:val="sk-SK" w:eastAsia="sk-SK"/>
        </w:rPr>
        <w:t>a</w:t>
      </w:r>
      <w:r w:rsidRPr="00EB6DE8">
        <w:rPr>
          <w:rStyle w:val="ZkladntextChar"/>
          <w:color w:val="000000"/>
          <w:lang w:val="sk-SK" w:eastAsia="sk-SK"/>
        </w:rPr>
        <w:t xml:space="preserve">nke. Okamžite mu však došlo, že kolega z 52. oddelenia Stresi a jeho brat Jozef sú na neho a ďalších bývalých i aktuálnych príslušníkov nasadení a ich úlohou je zistiť, či a ako funguje Lexova, respektíve </w:t>
      </w:r>
      <w:r w:rsidR="00EB6DE8">
        <w:rPr>
          <w:rStyle w:val="ZkladntextChar"/>
          <w:color w:val="000000"/>
          <w:lang w:val="sk-SK" w:eastAsia="sk-SK"/>
        </w:rPr>
        <w:t>Svě</w:t>
      </w:r>
      <w:r w:rsidR="00EB6DE8" w:rsidRPr="00EB6DE8">
        <w:rPr>
          <w:rStyle w:val="ZkladntextChar"/>
          <w:color w:val="000000"/>
          <w:lang w:val="sk-SK" w:eastAsia="sk-SK"/>
        </w:rPr>
        <w:t>chotova</w:t>
      </w:r>
      <w:r w:rsidRPr="00EB6DE8">
        <w:rPr>
          <w:rStyle w:val="ZkladntextChar"/>
          <w:color w:val="000000"/>
          <w:lang w:val="sk-SK" w:eastAsia="sk-SK"/>
        </w:rPr>
        <w:t xml:space="preserve"> diverzná spravodajská štruktúra.</w:t>
      </w:r>
    </w:p>
    <w:p w:rsidR="00AD1686" w:rsidRPr="00EB6DE8" w:rsidRDefault="00AD1686" w:rsidP="004065CD">
      <w:pPr>
        <w:pStyle w:val="Zkladntext"/>
        <w:shd w:val="clear" w:color="auto" w:fill="auto"/>
        <w:spacing w:before="0" w:after="0" w:line="259" w:lineRule="exact"/>
        <w:ind w:firstLine="426"/>
        <w:rPr>
          <w:lang w:val="sk-SK"/>
        </w:rPr>
      </w:pPr>
    </w:p>
    <w:p w:rsidR="00D15A59" w:rsidRPr="00EB6DE8" w:rsidRDefault="00AD1686" w:rsidP="004065CD">
      <w:pPr>
        <w:pStyle w:val="Bodytext120"/>
        <w:shd w:val="clear" w:color="auto" w:fill="auto"/>
        <w:spacing w:before="0" w:line="276" w:lineRule="auto"/>
        <w:ind w:right="20" w:firstLine="426"/>
        <w:rPr>
          <w:rStyle w:val="ZkladntextChar"/>
          <w:i w:val="0"/>
          <w:color w:val="000000"/>
          <w:lang w:val="sk-SK" w:eastAsia="sk-SK"/>
        </w:rPr>
      </w:pPr>
      <w:r w:rsidRPr="00EB6DE8">
        <w:rPr>
          <w:rStyle w:val="ZkladntextChar"/>
          <w:i w:val="0"/>
          <w:color w:val="000000"/>
          <w:lang w:val="sk-SK" w:eastAsia="sk-SK"/>
        </w:rPr>
        <w:t>Prevelenie Adroita na vrátnicu spravodajskej sekcie bola prav</w:t>
      </w:r>
      <w:r w:rsidRPr="00EB6DE8">
        <w:rPr>
          <w:rStyle w:val="ZkladntextChar"/>
          <w:i w:val="0"/>
          <w:color w:val="000000"/>
          <w:lang w:val="sk-SK" w:eastAsia="sk-SK"/>
        </w:rPr>
        <w:softHyphen/>
        <w:t>depodobne taktická chyba. Zo strategického hľadiska však k žiadnej závažnej škode n</w:t>
      </w:r>
      <w:r w:rsidRPr="00EB6DE8">
        <w:rPr>
          <w:rStyle w:val="ZkladntextChar"/>
          <w:i w:val="0"/>
          <w:color w:val="000000"/>
          <w:lang w:val="sk-SK" w:eastAsia="sk-SK"/>
        </w:rPr>
        <w:t>e</w:t>
      </w:r>
      <w:r w:rsidRPr="00EB6DE8">
        <w:rPr>
          <w:rStyle w:val="ZkladntextChar"/>
          <w:i w:val="0"/>
          <w:color w:val="000000"/>
          <w:lang w:val="sk-SK" w:eastAsia="sk-SK"/>
        </w:rPr>
        <w:t>došlo. Naopak, vrátnik Adroit, ale aj Vajsík a Pastucha, ktorí už boli dávno mimo oficiálnych štruktúr, si uvedomili, že tlak vedenia na infiltráciu ich skup</w:t>
      </w:r>
      <w:r w:rsidRPr="00EB6DE8">
        <w:rPr>
          <w:rStyle w:val="ZkladntextChar"/>
          <w:i w:val="0"/>
          <w:color w:val="000000"/>
          <w:lang w:val="sk-SK" w:eastAsia="sk-SK"/>
        </w:rPr>
        <w:t>i</w:t>
      </w:r>
      <w:r w:rsidRPr="00EB6DE8">
        <w:rPr>
          <w:rStyle w:val="ZkladntextChar"/>
          <w:i w:val="0"/>
          <w:color w:val="000000"/>
          <w:lang w:val="sk-SK" w:eastAsia="sk-SK"/>
        </w:rPr>
        <w:t>ny sa bude stupňovať. Prav</w:t>
      </w:r>
      <w:r w:rsidRPr="00EB6DE8">
        <w:rPr>
          <w:rStyle w:val="ZkladntextChar"/>
          <w:i w:val="0"/>
          <w:color w:val="000000"/>
          <w:lang w:val="sk-SK" w:eastAsia="sk-SK"/>
        </w:rPr>
        <w:softHyphen/>
        <w:t>depodobnosť, že by sa SIS podarilo infiltrovať ich kruhy, bola veľmi veľká. Potenciálne dôsledky vyplývajúce z takýchto odhalení pre nich predstavovali také riziko, že sa pre budúcnosť definitívne zriekli p</w:t>
      </w:r>
      <w:r w:rsidRPr="00EB6DE8">
        <w:rPr>
          <w:rStyle w:val="ZkladntextChar"/>
          <w:i w:val="0"/>
          <w:color w:val="000000"/>
          <w:lang w:val="sk-SK" w:eastAsia="sk-SK"/>
        </w:rPr>
        <w:t>o</w:t>
      </w:r>
      <w:r w:rsidRPr="00EB6DE8">
        <w:rPr>
          <w:rStyle w:val="ZkladntextChar"/>
          <w:i w:val="0"/>
          <w:color w:val="000000"/>
          <w:lang w:val="sk-SK" w:eastAsia="sk-SK"/>
        </w:rPr>
        <w:t>dobných aktivít.</w:t>
      </w:r>
    </w:p>
    <w:p w:rsidR="00AD1686" w:rsidRPr="00EB6DE8" w:rsidRDefault="00AD1686" w:rsidP="004065CD">
      <w:pPr>
        <w:pStyle w:val="Bodytext120"/>
        <w:shd w:val="clear" w:color="auto" w:fill="auto"/>
        <w:spacing w:before="0" w:line="276" w:lineRule="auto"/>
        <w:ind w:right="20" w:firstLine="426"/>
        <w:rPr>
          <w:rStyle w:val="ZkladntextChar"/>
          <w:i w:val="0"/>
          <w:color w:val="000000"/>
          <w:lang w:val="sk-SK" w:eastAsia="sk-SK"/>
        </w:rPr>
      </w:pPr>
    </w:p>
    <w:p w:rsidR="00C96B18" w:rsidRPr="00EB6DE8" w:rsidRDefault="00C96B18" w:rsidP="004065CD">
      <w:pPr>
        <w:pStyle w:val="Heading31"/>
        <w:keepNext/>
        <w:keepLines/>
        <w:shd w:val="clear" w:color="auto" w:fill="auto"/>
        <w:spacing w:after="211" w:line="250" w:lineRule="exact"/>
        <w:ind w:firstLine="426"/>
        <w:rPr>
          <w:lang w:val="sk-SK"/>
        </w:rPr>
      </w:pPr>
      <w:bookmarkStart w:id="9" w:name="bookmark10"/>
      <w:r w:rsidRPr="00EB6DE8">
        <w:rPr>
          <w:rStyle w:val="Heading3"/>
          <w:b/>
          <w:bCs/>
          <w:color w:val="000000"/>
          <w:lang w:val="sk-SK" w:eastAsia="sk-SK"/>
        </w:rPr>
        <w:t>PRIECHODNÁ</w:t>
      </w:r>
      <w:bookmarkEnd w:id="9"/>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Kým došlo k odhaleniu príprav na spustenie spravodajskej hry s falošn</w:t>
      </w:r>
      <w:r w:rsidRPr="00EB6DE8">
        <w:rPr>
          <w:rStyle w:val="ZkladntextChar"/>
          <w:color w:val="000000"/>
          <w:lang w:val="sk-SK" w:eastAsia="sk-SK"/>
        </w:rPr>
        <w:t>ý</w:t>
      </w:r>
      <w:r w:rsidRPr="00EB6DE8">
        <w:rPr>
          <w:rStyle w:val="ZkladntextChar"/>
          <w:color w:val="000000"/>
          <w:lang w:val="sk-SK" w:eastAsia="sk-SK"/>
        </w:rPr>
        <w:t>mi spravodajskými spismi, boli kontakty Adroita s jeho býva</w:t>
      </w:r>
      <w:r w:rsidRPr="00EB6DE8">
        <w:rPr>
          <w:rStyle w:val="ZkladntextChar"/>
          <w:color w:val="000000"/>
          <w:lang w:val="sk-SK" w:eastAsia="sk-SK"/>
        </w:rPr>
        <w:softHyphen/>
        <w:t>lým priamym n</w:t>
      </w:r>
      <w:r w:rsidRPr="00EB6DE8">
        <w:rPr>
          <w:rStyle w:val="ZkladntextChar"/>
          <w:color w:val="000000"/>
          <w:lang w:val="sk-SK" w:eastAsia="sk-SK"/>
        </w:rPr>
        <w:t>a</w:t>
      </w:r>
      <w:r w:rsidRPr="00EB6DE8">
        <w:rPr>
          <w:rStyle w:val="ZkladntextChar"/>
          <w:color w:val="000000"/>
          <w:lang w:val="sk-SK" w:eastAsia="sk-SK"/>
        </w:rPr>
        <w:t>riadeným, riaditeľom 52. oddelenia Pastuchom, čulé a neobyčajne dobrodru</w:t>
      </w:r>
      <w:r w:rsidRPr="00EB6DE8">
        <w:rPr>
          <w:rStyle w:val="ZkladntextChar"/>
          <w:color w:val="000000"/>
          <w:lang w:val="sk-SK" w:eastAsia="sk-SK"/>
        </w:rPr>
        <w:t>ž</w:t>
      </w:r>
      <w:r w:rsidRPr="00EB6DE8">
        <w:rPr>
          <w:rStyle w:val="ZkladntextChar"/>
          <w:color w:val="000000"/>
          <w:lang w:val="sk-SK" w:eastAsia="sk-SK"/>
        </w:rPr>
        <w:t>né. Nezainteresovaný pozorovateľ si možno kladie otázku, prečo sa stýkali. Museli predsa predpokladať, že ako exponenti Lexovho elitného komanda budú predmetom záujmu zvláštnej komisie, poverenej odhaľovaním nezáko</w:t>
      </w:r>
      <w:r w:rsidRPr="00EB6DE8">
        <w:rPr>
          <w:rStyle w:val="ZkladntextChar"/>
          <w:color w:val="000000"/>
          <w:lang w:val="sk-SK" w:eastAsia="sk-SK"/>
        </w:rPr>
        <w:t>n</w:t>
      </w:r>
      <w:r w:rsidRPr="00EB6DE8">
        <w:rPr>
          <w:rStyle w:val="ZkladntextChar"/>
          <w:color w:val="000000"/>
          <w:lang w:val="sk-SK" w:eastAsia="sk-SK"/>
        </w:rPr>
        <w:t xml:space="preserve">ných aktivít </w:t>
      </w:r>
      <w:r w:rsidRPr="00EB6DE8">
        <w:rPr>
          <w:rStyle w:val="BodytextItalic"/>
          <w:color w:val="000000"/>
          <w:lang w:val="sk-SK" w:eastAsia="sk-SK"/>
        </w:rPr>
        <w:t>päť</w:t>
      </w:r>
      <w:r w:rsidRPr="00EB6DE8">
        <w:rPr>
          <w:rStyle w:val="BodytextItalic"/>
          <w:color w:val="000000"/>
          <w:lang w:val="sk-SK" w:eastAsia="sk-SK"/>
        </w:rPr>
        <w:softHyphen/>
        <w:t>desiatdvojky.</w:t>
      </w:r>
      <w:r w:rsidRPr="00EB6DE8">
        <w:rPr>
          <w:rStyle w:val="ZkladntextChar"/>
          <w:color w:val="000000"/>
          <w:lang w:val="sk-SK" w:eastAsia="sk-SK"/>
        </w:rPr>
        <w:t xml:space="preserve"> Je to správny postreh, ale iba čiastočne. Oni sa totiž stýkali práve preto, že Mitro zriadil komisiu.</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 xml:space="preserve">Na viacerých miestach už bolo naznačené, že niektorí z tých, ktorí ostali v službe aj po nástupe nového vedenia SIS, ešte stále prejavovali určitú mieru lojality k svojim bývalým nadriadeným. Ani nie tak k Lexovi a </w:t>
      </w:r>
      <w:r w:rsidR="00EB6DE8">
        <w:rPr>
          <w:rStyle w:val="ZkladntextChar"/>
          <w:color w:val="000000"/>
          <w:lang w:val="sk-SK" w:eastAsia="sk-SK"/>
        </w:rPr>
        <w:t>Svě</w:t>
      </w:r>
      <w:r w:rsidR="00EB6DE8" w:rsidRPr="00EB6DE8">
        <w:rPr>
          <w:rStyle w:val="ZkladntextChar"/>
          <w:color w:val="000000"/>
          <w:lang w:val="sk-SK" w:eastAsia="sk-SK"/>
        </w:rPr>
        <w:t>chotovi</w:t>
      </w:r>
      <w:r w:rsidRPr="00EB6DE8">
        <w:rPr>
          <w:rStyle w:val="ZkladntextChar"/>
          <w:color w:val="000000"/>
          <w:lang w:val="sk-SK" w:eastAsia="sk-SK"/>
        </w:rPr>
        <w:t>, skôr k Vajsíkovi a najmä Pastuchovi. Informovali ich o tom, čo sa v službe deje a čo všetko sa proti býva</w:t>
      </w:r>
      <w:r w:rsidRPr="00EB6DE8">
        <w:rPr>
          <w:rStyle w:val="ZkladntextChar"/>
          <w:color w:val="000000"/>
          <w:lang w:val="sk-SK" w:eastAsia="sk-SK"/>
        </w:rPr>
        <w:softHyphen/>
        <w:t>lým príslušníkom pripravuje. Mali na to rôzne dôvody. Napríklad sebazáchovné, pretože vedeli, že sa môžu zachrániť len vtedy, keď budú držať pohromade. Iných viedlo k lojalite politické presvedče</w:t>
      </w:r>
      <w:r w:rsidRPr="00EB6DE8">
        <w:rPr>
          <w:rStyle w:val="ZkladntextChar"/>
          <w:color w:val="000000"/>
          <w:lang w:val="sk-SK" w:eastAsia="sk-SK"/>
        </w:rPr>
        <w:softHyphen/>
        <w:t>nie, ale tých bolo medzi nimi asi najmenej. Viacerí boli presvedčení, že byť lojálny je otá</w:t>
      </w:r>
      <w:r w:rsidRPr="00EB6DE8">
        <w:rPr>
          <w:rStyle w:val="ZkladntextChar"/>
          <w:color w:val="000000"/>
          <w:lang w:val="sk-SK" w:eastAsia="sk-SK"/>
        </w:rPr>
        <w:t>z</w:t>
      </w:r>
      <w:r w:rsidRPr="00EB6DE8">
        <w:rPr>
          <w:rStyle w:val="ZkladntextChar"/>
          <w:color w:val="000000"/>
          <w:lang w:val="sk-SK" w:eastAsia="sk-SK"/>
        </w:rPr>
        <w:t xml:space="preserve">kou správnych zásad; aj keď sa im nepáčilo, čo všetko na Lexov a </w:t>
      </w:r>
      <w:r w:rsidR="00EB6DE8">
        <w:rPr>
          <w:rStyle w:val="ZkladntextChar"/>
          <w:color w:val="000000"/>
          <w:lang w:val="sk-SK" w:eastAsia="sk-SK"/>
        </w:rPr>
        <w:t>Svě</w:t>
      </w:r>
      <w:r w:rsidR="00EB6DE8" w:rsidRPr="00EB6DE8">
        <w:rPr>
          <w:rStyle w:val="ZkladntextChar"/>
          <w:color w:val="000000"/>
          <w:lang w:val="sk-SK" w:eastAsia="sk-SK"/>
        </w:rPr>
        <w:t>chotov</w:t>
      </w:r>
      <w:r w:rsidRPr="00EB6DE8">
        <w:rPr>
          <w:rStyle w:val="ZkladntextChar"/>
          <w:color w:val="000000"/>
          <w:lang w:val="sk-SK" w:eastAsia="sk-SK"/>
        </w:rPr>
        <w:t xml:space="preserve"> pokyn postvárali, považovali za nepri</w:t>
      </w:r>
      <w:r w:rsidRPr="00EB6DE8">
        <w:rPr>
          <w:rStyle w:val="ZkladntextChar"/>
          <w:color w:val="000000"/>
          <w:lang w:val="sk-SK" w:eastAsia="sk-SK"/>
        </w:rPr>
        <w:softHyphen/>
        <w:t>jateľné donášať na svojich bývalých k</w:t>
      </w:r>
      <w:r w:rsidRPr="00EB6DE8">
        <w:rPr>
          <w:rStyle w:val="ZkladntextChar"/>
          <w:color w:val="000000"/>
          <w:lang w:val="sk-SK" w:eastAsia="sk-SK"/>
        </w:rPr>
        <w:t>o</w:t>
      </w:r>
      <w:r w:rsidRPr="00EB6DE8">
        <w:rPr>
          <w:rStyle w:val="ZkladntextChar"/>
          <w:color w:val="000000"/>
          <w:lang w:val="sk-SK" w:eastAsia="sk-SK"/>
        </w:rPr>
        <w:t>legov. Tento postoj niekedy hraničil s falošnou solidaritou (a, pochopiteľne, vyplýval z úsilia zachrániť sa pred zákonným postihom) a prelínal sa s nosta</w:t>
      </w:r>
      <w:r w:rsidRPr="00EB6DE8">
        <w:rPr>
          <w:rStyle w:val="ZkladntextChar"/>
          <w:color w:val="000000"/>
          <w:lang w:val="sk-SK" w:eastAsia="sk-SK"/>
        </w:rPr>
        <w:t>l</w:t>
      </w:r>
      <w:r w:rsidRPr="00EB6DE8">
        <w:rPr>
          <w:rStyle w:val="ZkladntextChar"/>
          <w:color w:val="000000"/>
          <w:lang w:val="sk-SK" w:eastAsia="sk-SK"/>
        </w:rPr>
        <w:t>gický</w:t>
      </w:r>
      <w:r w:rsidRPr="00EB6DE8">
        <w:rPr>
          <w:rStyle w:val="ZkladntextChar"/>
          <w:color w:val="000000"/>
          <w:lang w:val="sk-SK" w:eastAsia="sk-SK"/>
        </w:rPr>
        <w:softHyphen/>
        <w:t>mi pocitmi. Je pochopiteľné, že to väčšine čitateľov pripadá zvlášt</w:t>
      </w:r>
      <w:r w:rsidRPr="00EB6DE8">
        <w:rPr>
          <w:rStyle w:val="ZkladntextChar"/>
          <w:color w:val="000000"/>
          <w:lang w:val="sk-SK" w:eastAsia="sk-SK"/>
        </w:rPr>
        <w:softHyphen/>
        <w:t>ne, ale ako sa ukáže neskôr, najspoľahlivejší príslušníci 52. oddele</w:t>
      </w:r>
      <w:r w:rsidRPr="00EB6DE8">
        <w:rPr>
          <w:rStyle w:val="ZkladntextChar"/>
          <w:color w:val="000000"/>
          <w:lang w:val="sk-SK" w:eastAsia="sk-SK"/>
        </w:rPr>
        <w:softHyphen/>
        <w:t>nia z hľadiska z</w:t>
      </w:r>
      <w:r w:rsidRPr="00EB6DE8">
        <w:rPr>
          <w:rStyle w:val="ZkladntextChar"/>
          <w:color w:val="000000"/>
          <w:lang w:val="sk-SK" w:eastAsia="sk-SK"/>
        </w:rPr>
        <w:t>á</w:t>
      </w:r>
      <w:r w:rsidRPr="00EB6DE8">
        <w:rPr>
          <w:rStyle w:val="ZkladntextChar"/>
          <w:color w:val="000000"/>
          <w:lang w:val="sk-SK" w:eastAsia="sk-SK"/>
        </w:rPr>
        <w:t>ujmov vtedajšieho režimu sa zúčastňovali operácií, aké človek bez spravoda</w:t>
      </w:r>
      <w:r w:rsidRPr="00EB6DE8">
        <w:rPr>
          <w:rStyle w:val="ZkladntextChar"/>
          <w:color w:val="000000"/>
          <w:lang w:val="sk-SK" w:eastAsia="sk-SK"/>
        </w:rPr>
        <w:t>j</w:t>
      </w:r>
      <w:r w:rsidRPr="00EB6DE8">
        <w:rPr>
          <w:rStyle w:val="ZkladntextChar"/>
          <w:color w:val="000000"/>
          <w:lang w:val="sk-SK" w:eastAsia="sk-SK"/>
        </w:rPr>
        <w:t>ských skúseností mohol vidieť iba vo veľmi dobrodružných špionážnych fi</w:t>
      </w:r>
      <w:r w:rsidRPr="00EB6DE8">
        <w:rPr>
          <w:rStyle w:val="ZkladntextChar"/>
          <w:color w:val="000000"/>
          <w:lang w:val="sk-SK" w:eastAsia="sk-SK"/>
        </w:rPr>
        <w:t>l</w:t>
      </w:r>
      <w:r w:rsidRPr="00EB6DE8">
        <w:rPr>
          <w:rStyle w:val="ZkladntextChar"/>
          <w:color w:val="000000"/>
          <w:lang w:val="sk-SK" w:eastAsia="sk-SK"/>
        </w:rPr>
        <w:t>moch. Spoločné zážitky takéhoto razenia nevyhnutne viedli k tomu, že medzi spravodajskými dôs</w:t>
      </w:r>
      <w:r w:rsidRPr="00EB6DE8">
        <w:rPr>
          <w:rStyle w:val="ZkladntextChar"/>
          <w:color w:val="000000"/>
          <w:lang w:val="sk-SK" w:eastAsia="sk-SK"/>
        </w:rPr>
        <w:softHyphen/>
        <w:t xml:space="preserve">tojníkmi sa utvorilo zvláštne puto spolupatričnosti a </w:t>
      </w:r>
      <w:r w:rsidR="00EB6DE8" w:rsidRPr="00EB6DE8">
        <w:rPr>
          <w:rStyle w:val="ZkladntextChar"/>
          <w:color w:val="000000"/>
          <w:lang w:val="sk-SK" w:eastAsia="sk-SK"/>
        </w:rPr>
        <w:t>odtiaľ je</w:t>
      </w:r>
      <w:r w:rsidRPr="00EB6DE8">
        <w:rPr>
          <w:rStyle w:val="ZkladntextChar"/>
          <w:color w:val="000000"/>
          <w:lang w:val="sk-SK" w:eastAsia="sk-SK"/>
        </w:rPr>
        <w:t xml:space="preserve"> už len krok k nostalgii.</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 xml:space="preserve">Nech už to bolo teda tak či onak a nech to z morálneho hľadiska prísne odsudzujeme, faktom je, že práve vytvorenie zvláštnej komisie priam nútilo bývalú </w:t>
      </w:r>
      <w:r w:rsidRPr="00EB6DE8">
        <w:rPr>
          <w:rStyle w:val="BodytextItalic"/>
          <w:color w:val="000000"/>
          <w:lang w:val="sk-SK" w:eastAsia="sk-SK"/>
        </w:rPr>
        <w:t>päťdesiatdvojku</w:t>
      </w:r>
      <w:r w:rsidRPr="00EB6DE8">
        <w:rPr>
          <w:rStyle w:val="ZkladntextChar"/>
          <w:color w:val="000000"/>
          <w:lang w:val="sk-SK" w:eastAsia="sk-SK"/>
        </w:rPr>
        <w:t>, aby podnikala obranné opatre</w:t>
      </w:r>
      <w:r w:rsidRPr="00EB6DE8">
        <w:rPr>
          <w:rStyle w:val="ZkladntextChar"/>
          <w:color w:val="000000"/>
          <w:lang w:val="sk-SK" w:eastAsia="sk-SK"/>
        </w:rPr>
        <w:softHyphen/>
        <w:t>nia proti vnútornému vyšetrovaniu, ktoré sa proti nej v službe roz</w:t>
      </w:r>
      <w:r w:rsidRPr="00EB6DE8">
        <w:rPr>
          <w:rStyle w:val="ZkladntextChar"/>
          <w:color w:val="000000"/>
          <w:lang w:val="sk-SK" w:eastAsia="sk-SK"/>
        </w:rPr>
        <w:softHyphen/>
        <w:t>behlo. A to bol dôvod, prečo sa ľudia z tohto útvaru museli stretávať.</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Ťažko povedať, ktoré z vyššie spomínaných pohnútok viedli Adroita k tomu, aby sa zapájal do obranných protiopatrení a aby stretávaním sa s Pa</w:t>
      </w:r>
      <w:r w:rsidRPr="00EB6DE8">
        <w:rPr>
          <w:rStyle w:val="ZkladntextChar"/>
          <w:color w:val="000000"/>
          <w:lang w:val="sk-SK" w:eastAsia="sk-SK"/>
        </w:rPr>
        <w:t>s</w:t>
      </w:r>
      <w:r w:rsidRPr="00EB6DE8">
        <w:rPr>
          <w:rStyle w:val="ZkladntextChar"/>
          <w:color w:val="000000"/>
          <w:lang w:val="sk-SK" w:eastAsia="sk-SK"/>
        </w:rPr>
        <w:lastRenderedPageBreak/>
        <w:t>tuchom riskoval, že ho Vladimír Mitro vyrazí ešte aj z vrátnice. Adroit bol ro</w:t>
      </w:r>
      <w:r w:rsidRPr="00EB6DE8">
        <w:rPr>
          <w:rStyle w:val="ZkladntextChar"/>
          <w:color w:val="000000"/>
          <w:lang w:val="sk-SK" w:eastAsia="sk-SK"/>
        </w:rPr>
        <w:t>z</w:t>
      </w:r>
      <w:r w:rsidRPr="00EB6DE8">
        <w:rPr>
          <w:rStyle w:val="ZkladntextChar"/>
          <w:color w:val="000000"/>
          <w:lang w:val="sk-SK" w:eastAsia="sk-SK"/>
        </w:rPr>
        <w:t>hodne šikovný a zručný spravodajský dôstojník, s nadaním na získavanie i</w:t>
      </w:r>
      <w:r w:rsidRPr="00EB6DE8">
        <w:rPr>
          <w:rStyle w:val="ZkladntextChar"/>
          <w:color w:val="000000"/>
          <w:lang w:val="sk-SK" w:eastAsia="sk-SK"/>
        </w:rPr>
        <w:t>n</w:t>
      </w:r>
      <w:r w:rsidRPr="00EB6DE8">
        <w:rPr>
          <w:rStyle w:val="ZkladntextChar"/>
          <w:color w:val="000000"/>
          <w:lang w:val="sk-SK" w:eastAsia="sk-SK"/>
        </w:rPr>
        <w:t>formácií a skvelými kombinač</w:t>
      </w:r>
      <w:r w:rsidRPr="00EB6DE8">
        <w:rPr>
          <w:rStyle w:val="ZkladntextChar"/>
          <w:color w:val="000000"/>
          <w:lang w:val="sk-SK" w:eastAsia="sk-SK"/>
        </w:rPr>
        <w:softHyphen/>
        <w:t>nými schopnosťami. Aj preto má v tejto knihe krycie meno vychádza</w:t>
      </w:r>
      <w:r w:rsidRPr="00EB6DE8">
        <w:rPr>
          <w:rStyle w:val="ZkladntextChar"/>
          <w:color w:val="000000"/>
          <w:lang w:val="sk-SK" w:eastAsia="sk-SK"/>
        </w:rPr>
        <w:softHyphen/>
        <w:t>júce z anglického slova „adroit", čo v slovenskom pr</w:t>
      </w:r>
      <w:r w:rsidRPr="00EB6DE8">
        <w:rPr>
          <w:rStyle w:val="ZkladntextChar"/>
          <w:color w:val="000000"/>
          <w:lang w:val="sk-SK" w:eastAsia="sk-SK"/>
        </w:rPr>
        <w:t>e</w:t>
      </w:r>
      <w:r w:rsidRPr="00EB6DE8">
        <w:rPr>
          <w:rStyle w:val="ZkladntextChar"/>
          <w:color w:val="000000"/>
          <w:lang w:val="sk-SK" w:eastAsia="sk-SK"/>
        </w:rPr>
        <w:t xml:space="preserve">klade znamená </w:t>
      </w:r>
      <w:r w:rsidRPr="00EB6DE8">
        <w:rPr>
          <w:rStyle w:val="BodytextItalic"/>
          <w:color w:val="000000"/>
          <w:lang w:val="sk-SK" w:eastAsia="sk-SK"/>
        </w:rPr>
        <w:t>zručný, obratný, šikovný, vynachádzavý,</w:t>
      </w:r>
      <w:r w:rsidRPr="00EB6DE8">
        <w:rPr>
          <w:rStyle w:val="ZkladntextChar"/>
          <w:color w:val="000000"/>
          <w:lang w:val="sk-SK" w:eastAsia="sk-SK"/>
        </w:rPr>
        <w:t xml:space="preserve"> respektíve </w:t>
      </w:r>
      <w:r w:rsidRPr="00EB6DE8">
        <w:rPr>
          <w:rStyle w:val="BodytextItalic"/>
          <w:color w:val="000000"/>
          <w:lang w:val="sk-SK" w:eastAsia="sk-SK"/>
        </w:rPr>
        <w:t>pohotový.</w:t>
      </w:r>
      <w:r w:rsidRPr="00EB6DE8">
        <w:rPr>
          <w:rStyle w:val="ZkladntextChar"/>
          <w:color w:val="000000"/>
          <w:lang w:val="sk-SK" w:eastAsia="sk-SK"/>
        </w:rPr>
        <w:t xml:space="preserve"> Lep</w:t>
      </w:r>
      <w:r w:rsidRPr="00EB6DE8">
        <w:rPr>
          <w:rStyle w:val="ZkladntextChar"/>
          <w:color w:val="000000"/>
          <w:lang w:val="sk-SK" w:eastAsia="sk-SK"/>
        </w:rPr>
        <w:softHyphen/>
        <w:t>šiu spojku by Pastucha v tom čase hľadal iba veľmi ťažko.</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Aby nebol Adroit pri schôdzkovaní s Pastuchom obťažovaný povinno</w:t>
      </w:r>
      <w:r w:rsidRPr="00EB6DE8">
        <w:rPr>
          <w:rStyle w:val="ZkladntextChar"/>
          <w:color w:val="000000"/>
          <w:lang w:val="sk-SK" w:eastAsia="sk-SK"/>
        </w:rPr>
        <w:t>s</w:t>
      </w:r>
      <w:r w:rsidRPr="00EB6DE8">
        <w:rPr>
          <w:rStyle w:val="ZkladntextChar"/>
          <w:color w:val="000000"/>
          <w:lang w:val="sk-SK" w:eastAsia="sk-SK"/>
        </w:rPr>
        <w:t>ťami súvisiacimi s vysedávaním na vrátnici, dohodol sa so známym lekárom, že ho vypíše a ako dôvod práceneschopnosti uve</w:t>
      </w:r>
      <w:r w:rsidRPr="00EB6DE8">
        <w:rPr>
          <w:rStyle w:val="ZkladntextChar"/>
          <w:color w:val="000000"/>
          <w:lang w:val="sk-SK" w:eastAsia="sk-SK"/>
        </w:rPr>
        <w:softHyphen/>
        <w:t>die zlomeninu pravej ruky. Lenže hnáty mal úplne zdravé, a preto si Adroit na ruku namiesto sadry n</w:t>
      </w:r>
      <w:r w:rsidRPr="00EB6DE8">
        <w:rPr>
          <w:rStyle w:val="ZkladntextChar"/>
          <w:color w:val="000000"/>
          <w:lang w:val="sk-SK" w:eastAsia="sk-SK"/>
        </w:rPr>
        <w:t>a</w:t>
      </w:r>
      <w:r w:rsidRPr="00EB6DE8">
        <w:rPr>
          <w:rStyle w:val="ZkladntextChar"/>
          <w:color w:val="000000"/>
          <w:lang w:val="sk-SK" w:eastAsia="sk-SK"/>
        </w:rPr>
        <w:t>vliekol futbalový chránič holennej kosti a omotal ho poriadnou vrstvou obväzu. V takomto prestrojení išiel na centrálu odniesť lekárske potvrdenie a na ni</w:t>
      </w:r>
      <w:r w:rsidRPr="00EB6DE8">
        <w:rPr>
          <w:rStyle w:val="ZkladntextChar"/>
          <w:color w:val="000000"/>
          <w:lang w:val="sk-SK" w:eastAsia="sk-SK"/>
        </w:rPr>
        <w:t>e</w:t>
      </w:r>
      <w:r w:rsidRPr="00EB6DE8">
        <w:rPr>
          <w:rStyle w:val="ZkladntextChar"/>
          <w:color w:val="000000"/>
          <w:lang w:val="sk-SK" w:eastAsia="sk-SK"/>
        </w:rPr>
        <w:t>koľko týždňov bol voľný.</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Bývalý šéf 52. oddelenia Pastucha bol v tom období prakticky nepretržite pod kontrolou sledovacieho útvaru SIS a zvýšenú pozor</w:t>
      </w:r>
      <w:r w:rsidRPr="00EB6DE8">
        <w:rPr>
          <w:rStyle w:val="ZkladntextChar"/>
          <w:color w:val="000000"/>
          <w:lang w:val="sk-SK" w:eastAsia="sk-SK"/>
        </w:rPr>
        <w:softHyphen/>
        <w:t>nosť mu venovala nielen Santom riadená zvláštna komisia, ale aj viaceré spravodajské útvary. Pastucha bol prirodzený a oprávnený objekt rozpracovania a asi sa bude pravde veľmi podobať domnien</w:t>
      </w:r>
      <w:r w:rsidRPr="00EB6DE8">
        <w:rPr>
          <w:rStyle w:val="ZkladntextChar"/>
          <w:color w:val="000000"/>
          <w:lang w:val="sk-SK" w:eastAsia="sk-SK"/>
        </w:rPr>
        <w:softHyphen/>
        <w:t>ka, že ani on sám nebol záujmom o svoju os</w:t>
      </w:r>
      <w:r w:rsidRPr="00EB6DE8">
        <w:rPr>
          <w:rStyle w:val="ZkladntextChar"/>
          <w:color w:val="000000"/>
          <w:lang w:val="sk-SK" w:eastAsia="sk-SK"/>
        </w:rPr>
        <w:t>o</w:t>
      </w:r>
      <w:r w:rsidRPr="00EB6DE8">
        <w:rPr>
          <w:rStyle w:val="ZkladntextChar"/>
          <w:color w:val="000000"/>
          <w:lang w:val="sk-SK" w:eastAsia="sk-SK"/>
        </w:rPr>
        <w:t>bu zo strany tajnej služby vôbec prekvapený. Bol predsa nositeľom mnohých dôležitých tajomstiev. Mimoriadny záujem o ich odhalenie javili nielen noví funkcionári Slovenskej informačnej služby, ale predovšetkým vláda a jej pr</w:t>
      </w:r>
      <w:r w:rsidRPr="00EB6DE8">
        <w:rPr>
          <w:rStyle w:val="ZkladntextChar"/>
          <w:color w:val="000000"/>
          <w:lang w:val="sk-SK" w:eastAsia="sk-SK"/>
        </w:rPr>
        <w:t>e</w:t>
      </w:r>
      <w:r w:rsidRPr="00EB6DE8">
        <w:rPr>
          <w:rStyle w:val="ZkladntextChar"/>
          <w:color w:val="000000"/>
          <w:lang w:val="sk-SK" w:eastAsia="sk-SK"/>
        </w:rPr>
        <w:t>miér. Verejnosť od novej politickej reprezentácie očakávala, že objasní a v</w:t>
      </w:r>
      <w:r w:rsidRPr="00EB6DE8">
        <w:rPr>
          <w:rStyle w:val="ZkladntextChar"/>
          <w:color w:val="000000"/>
          <w:lang w:val="sk-SK" w:eastAsia="sk-SK"/>
        </w:rPr>
        <w:t>y</w:t>
      </w:r>
      <w:r w:rsidRPr="00EB6DE8">
        <w:rPr>
          <w:rStyle w:val="ZkladntextChar"/>
          <w:color w:val="000000"/>
          <w:lang w:val="sk-SK" w:eastAsia="sk-SK"/>
        </w:rPr>
        <w:t>šetrí všetky politické svinstvá, do ktorých bola SIS pod vedením Ivana Lexu namočená. A Pastucha mal kľúče od nejed</w:t>
      </w:r>
      <w:r w:rsidRPr="00EB6DE8">
        <w:rPr>
          <w:rStyle w:val="ZkladntextChar"/>
          <w:color w:val="000000"/>
          <w:lang w:val="sk-SK" w:eastAsia="sk-SK"/>
        </w:rPr>
        <w:softHyphen/>
        <w:t>nej tajnej komnaty, ale žiaden n</w:t>
      </w:r>
      <w:r w:rsidRPr="00EB6DE8">
        <w:rPr>
          <w:rStyle w:val="ZkladntextChar"/>
          <w:color w:val="000000"/>
          <w:lang w:val="sk-SK" w:eastAsia="sk-SK"/>
        </w:rPr>
        <w:t>e</w:t>
      </w:r>
      <w:r w:rsidRPr="00EB6DE8">
        <w:rPr>
          <w:rStyle w:val="ZkladntextChar"/>
          <w:color w:val="000000"/>
          <w:lang w:val="sk-SK" w:eastAsia="sk-SK"/>
        </w:rPr>
        <w:t>chcel nikomu vydať. A zdá sa, že dodnes ani nevydal.</w:t>
      </w:r>
    </w:p>
    <w:p w:rsidR="00C96B18" w:rsidRPr="00EB6DE8" w:rsidRDefault="00C96B18" w:rsidP="004065CD">
      <w:pPr>
        <w:pStyle w:val="Zkladntext"/>
        <w:shd w:val="clear" w:color="auto" w:fill="auto"/>
        <w:spacing w:before="0" w:after="176"/>
        <w:ind w:right="20" w:firstLine="426"/>
        <w:rPr>
          <w:lang w:val="sk-SK"/>
        </w:rPr>
      </w:pPr>
      <w:r w:rsidRPr="00EB6DE8">
        <w:rPr>
          <w:rStyle w:val="ZkladntextChar"/>
          <w:color w:val="000000"/>
          <w:lang w:val="sk-SK" w:eastAsia="sk-SK"/>
        </w:rPr>
        <w:t>Slučka okolo Pastuchu bola čoraz tesnejšia. V takej situácii bol lojálny a k tomu aj obratný Adroit hotovým požehnaním. Bolo by naivné predpokladať, že len sedel so založenými rukami na vrátnici a kontroloval, či príchod príslušn</w:t>
      </w:r>
      <w:r w:rsidRPr="00EB6DE8">
        <w:rPr>
          <w:rStyle w:val="ZkladntextChar"/>
          <w:color w:val="000000"/>
          <w:lang w:val="sk-SK" w:eastAsia="sk-SK"/>
        </w:rPr>
        <w:t>í</w:t>
      </w:r>
      <w:r w:rsidRPr="00EB6DE8">
        <w:rPr>
          <w:rStyle w:val="ZkladntextChar"/>
          <w:color w:val="000000"/>
          <w:lang w:val="sk-SK" w:eastAsia="sk-SK"/>
        </w:rPr>
        <w:t>kov SIS prebieha podľa predpísa</w:t>
      </w:r>
      <w:r w:rsidRPr="00EB6DE8">
        <w:rPr>
          <w:rStyle w:val="ZkladntextChar"/>
          <w:color w:val="000000"/>
          <w:lang w:val="sk-SK" w:eastAsia="sk-SK"/>
        </w:rPr>
        <w:softHyphen/>
        <w:t>ných pravidiel. Udržiaval styky, vymieňal si informácie a postrehy a tie potom zvestoval Pastuchovi. Nemohol mu posielať listy a použiť telefón - pri takej miere spravodajského rozpracovania by to bola samovražda. Jediný spôsob, ako si odovzdať nové poznatky, bolo osobné stretnutie. To však narážalo na ďalšie úskalie, ktoré sa volalo sledovačka. A tú sa Pastucha s Adroitom rozhodli prekabátiť. Podari</w:t>
      </w:r>
      <w:r w:rsidRPr="00EB6DE8">
        <w:rPr>
          <w:rStyle w:val="ZkladntextChar"/>
          <w:color w:val="000000"/>
          <w:lang w:val="sk-SK" w:eastAsia="sk-SK"/>
        </w:rPr>
        <w:softHyphen/>
        <w:t>lo sa im to čiastočne.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Mali vopred stanovený signál, ktorým si cez telefón dajú zna</w:t>
      </w:r>
      <w:r w:rsidRPr="00EB6DE8">
        <w:rPr>
          <w:rStyle w:val="ZkladntextChar"/>
          <w:color w:val="000000"/>
          <w:lang w:val="sk-SK" w:eastAsia="sk-SK"/>
        </w:rPr>
        <w:softHyphen/>
        <w:t xml:space="preserve">menie, že je potrebné, aby sa stretli. Bol to jednoduchý povel, znel „Priechodná". Išlo o ich krycí názov pre reštauráciu 44 na Vajnorskej ulici v Bratislave, známu aj ako </w:t>
      </w:r>
      <w:r w:rsidRPr="00EB6DE8">
        <w:rPr>
          <w:rStyle w:val="BodytextItalic"/>
          <w:color w:val="000000"/>
          <w:lang w:val="sk-SK" w:eastAsia="sk-SK"/>
        </w:rPr>
        <w:t>Štyridsaťštvorka.</w:t>
      </w:r>
      <w:r w:rsidRPr="00EB6DE8">
        <w:rPr>
          <w:rStyle w:val="ZkladntextChar"/>
          <w:color w:val="000000"/>
          <w:lang w:val="sk-SK" w:eastAsia="sk-SK"/>
        </w:rPr>
        <w:t xml:space="preserve"> Ľudia neznalí reálií hlavného mesta by mali vedieť, že táto </w:t>
      </w:r>
      <w:r w:rsidRPr="00EB6DE8">
        <w:rPr>
          <w:rStyle w:val="ZkladntextChar"/>
          <w:color w:val="000000"/>
          <w:lang w:val="sk-SK" w:eastAsia="sk-SK"/>
        </w:rPr>
        <w:lastRenderedPageBreak/>
        <w:t>reštaurácia sa nachádza iba niekoľko desiatok metrov od riaditeľstva Slove</w:t>
      </w:r>
      <w:r w:rsidRPr="00EB6DE8">
        <w:rPr>
          <w:rStyle w:val="ZkladntextChar"/>
          <w:color w:val="000000"/>
          <w:lang w:val="sk-SK" w:eastAsia="sk-SK"/>
        </w:rPr>
        <w:t>n</w:t>
      </w:r>
      <w:r w:rsidRPr="00EB6DE8">
        <w:rPr>
          <w:rStyle w:val="ZkladntextChar"/>
          <w:color w:val="000000"/>
          <w:lang w:val="sk-SK" w:eastAsia="sk-SK"/>
        </w:rPr>
        <w:t>skej informačnej služby. Stretávať sa v blízkosti sídla direktora SIS, na stole ktorého sa zbiehajú všetky informácie o Pastuchovej minulosti, súčasnosti a azda aj budúcnosti, nebol na prvý pohľad dobrý nápad. Priam sa žiada pov</w:t>
      </w:r>
      <w:r w:rsidRPr="00EB6DE8">
        <w:rPr>
          <w:rStyle w:val="ZkladntextChar"/>
          <w:color w:val="000000"/>
          <w:lang w:val="sk-SK" w:eastAsia="sk-SK"/>
        </w:rPr>
        <w:t>e</w:t>
      </w:r>
      <w:r w:rsidRPr="00EB6DE8">
        <w:rPr>
          <w:rStyle w:val="ZkladntextChar"/>
          <w:color w:val="000000"/>
          <w:lang w:val="sk-SK" w:eastAsia="sk-SK"/>
        </w:rPr>
        <w:t>dať, že to bol obrovský amaterizmus. Lenže prvý pohľad môže klamať.</w:t>
      </w:r>
    </w:p>
    <w:p w:rsidR="00C96B18" w:rsidRPr="00EB6DE8" w:rsidRDefault="00C96B18" w:rsidP="00EB6DE8">
      <w:pPr>
        <w:pStyle w:val="Zkladntext"/>
        <w:shd w:val="clear" w:color="auto" w:fill="auto"/>
        <w:spacing w:before="0" w:after="0" w:line="259" w:lineRule="exact"/>
        <w:ind w:right="20" w:firstLine="426"/>
        <w:rPr>
          <w:lang w:val="sk-SK"/>
        </w:rPr>
      </w:pPr>
      <w:r w:rsidRPr="00EB6DE8">
        <w:rPr>
          <w:rStyle w:val="ZkladntextChar"/>
          <w:color w:val="000000"/>
          <w:lang w:val="sk-SK" w:eastAsia="sk-SK"/>
        </w:rPr>
        <w:t>Pastucha býval na Záhorí a ako väčšina rezidentov satelitných miest, mestečiek a obcí prirodzene chodieval vybavovať osobné</w:t>
      </w:r>
      <w:r w:rsidR="00EB6DE8">
        <w:rPr>
          <w:rStyle w:val="ZkladntextChar"/>
          <w:color w:val="000000"/>
          <w:lang w:val="sk-SK" w:eastAsia="sk-SK"/>
        </w:rPr>
        <w:t xml:space="preserve"> i </w:t>
      </w:r>
      <w:r w:rsidRPr="00EB6DE8">
        <w:rPr>
          <w:rStyle w:val="ZkladntextChar"/>
          <w:color w:val="000000"/>
          <w:lang w:val="sk-SK" w:eastAsia="sk-SK"/>
        </w:rPr>
        <w:t>pracovné zálež</w:t>
      </w:r>
      <w:r w:rsidRPr="00EB6DE8">
        <w:rPr>
          <w:rStyle w:val="ZkladntextChar"/>
          <w:color w:val="000000"/>
          <w:lang w:val="sk-SK" w:eastAsia="sk-SK"/>
        </w:rPr>
        <w:t>i</w:t>
      </w:r>
      <w:r w:rsidRPr="00EB6DE8">
        <w:rPr>
          <w:rStyle w:val="ZkladntextChar"/>
          <w:color w:val="000000"/>
          <w:lang w:val="sk-SK" w:eastAsia="sk-SK"/>
        </w:rPr>
        <w:t>tosti do Bratislavy. Nemohlo byť nič podozrivé na tom, že sa ráno v zástupe mnohých iných vybral do mesta. Napokon, nebol na to ani dôvod, aby sa zo zásady vyhýbal podniku v susedstve riaditeľstva Slovenskej informačnej slu</w:t>
      </w:r>
      <w:r w:rsidRPr="00EB6DE8">
        <w:rPr>
          <w:rStyle w:val="ZkladntextChar"/>
          <w:color w:val="000000"/>
          <w:lang w:val="sk-SK" w:eastAsia="sk-SK"/>
        </w:rPr>
        <w:t>ž</w:t>
      </w:r>
      <w:r w:rsidRPr="00EB6DE8">
        <w:rPr>
          <w:rStyle w:val="ZkladntextChar"/>
          <w:color w:val="000000"/>
          <w:lang w:val="sk-SK" w:eastAsia="sk-SK"/>
        </w:rPr>
        <w:t>by. Ak chcel pred sledovacím útvarom a spravodajskými zložkami SIS pre</w:t>
      </w:r>
      <w:r w:rsidRPr="00EB6DE8">
        <w:rPr>
          <w:rStyle w:val="ZkladntextChar"/>
          <w:color w:val="000000"/>
          <w:lang w:val="sk-SK" w:eastAsia="sk-SK"/>
        </w:rPr>
        <w:t>d</w:t>
      </w:r>
      <w:r w:rsidRPr="00EB6DE8">
        <w:rPr>
          <w:rStyle w:val="ZkladntextChar"/>
          <w:color w:val="000000"/>
          <w:lang w:val="sk-SK" w:eastAsia="sk-SK"/>
        </w:rPr>
        <w:t>stierať, že sa správa úplne prirodzene a nemá čo zakrývať, bolo z jeho strany vcelku pre</w:t>
      </w:r>
      <w:r w:rsidRPr="00EB6DE8">
        <w:rPr>
          <w:rStyle w:val="ZkladntextChar"/>
          <w:color w:val="000000"/>
          <w:lang w:val="sk-SK" w:eastAsia="sk-SK"/>
        </w:rPr>
        <w:softHyphen/>
        <w:t>fíkané, že si vybral práve reštauráciu 44 na Vajnorskej ulici. Bolo to opovážlivé, odvážne a mätúce zároveň.</w:t>
      </w:r>
    </w:p>
    <w:p w:rsidR="00C96B18" w:rsidRPr="00EB6DE8" w:rsidRDefault="00C96B18" w:rsidP="004065CD">
      <w:pPr>
        <w:pStyle w:val="Zkladntext"/>
        <w:shd w:val="clear" w:color="auto" w:fill="auto"/>
        <w:spacing w:before="0" w:after="176"/>
        <w:ind w:right="20" w:firstLine="426"/>
        <w:rPr>
          <w:lang w:val="sk-SK"/>
        </w:rPr>
      </w:pPr>
      <w:r w:rsidRPr="00EB6DE8">
        <w:rPr>
          <w:rStyle w:val="ZkladntextChar"/>
          <w:color w:val="000000"/>
          <w:lang w:val="sk-SK" w:eastAsia="sk-SK"/>
        </w:rPr>
        <w:t xml:space="preserve">A navyše aj úskočné. Pastucha s Adroitom neboli takí hlúpi, aby si sadli do </w:t>
      </w:r>
      <w:r w:rsidRPr="00EB6DE8">
        <w:rPr>
          <w:rStyle w:val="BodytextItalic"/>
          <w:color w:val="000000"/>
          <w:lang w:val="sk-SK" w:eastAsia="sk-SK"/>
        </w:rPr>
        <w:t>Štyridsoťštvorky</w:t>
      </w:r>
      <w:r w:rsidRPr="00EB6DE8">
        <w:rPr>
          <w:rStyle w:val="ZkladntextChar"/>
          <w:color w:val="000000"/>
          <w:lang w:val="sk-SK" w:eastAsia="sk-SK"/>
        </w:rPr>
        <w:t xml:space="preserve"> na kávu a nechali sa vyfotografovať, prí</w:t>
      </w:r>
      <w:r w:rsidRPr="00EB6DE8">
        <w:rPr>
          <w:rStyle w:val="ZkladntextChar"/>
          <w:color w:val="000000"/>
          <w:lang w:val="sk-SK" w:eastAsia="sk-SK"/>
        </w:rPr>
        <w:softHyphen/>
        <w:t>padne nahrať na video a dali svojim strážcom príležitosť vypočuť si, o čom sa rozprávajú. Ob</w:t>
      </w:r>
      <w:r w:rsidRPr="00EB6DE8">
        <w:rPr>
          <w:rStyle w:val="ZkladntextChar"/>
          <w:color w:val="000000"/>
          <w:lang w:val="sk-SK" w:eastAsia="sk-SK"/>
        </w:rPr>
        <w:t>a</w:t>
      </w:r>
      <w:r w:rsidRPr="00EB6DE8">
        <w:rPr>
          <w:rStyle w:val="ZkladntextChar"/>
          <w:color w:val="000000"/>
          <w:lang w:val="sk-SK" w:eastAsia="sk-SK"/>
        </w:rPr>
        <w:t>ja veľmi dobre vedeli, že najmä Pastucha je pod neustálou kontrolou sledov</w:t>
      </w:r>
      <w:r w:rsidRPr="00EB6DE8">
        <w:rPr>
          <w:rStyle w:val="ZkladntextChar"/>
          <w:color w:val="000000"/>
          <w:lang w:val="sk-SK" w:eastAsia="sk-SK"/>
        </w:rPr>
        <w:t>a</w:t>
      </w:r>
      <w:r w:rsidRPr="00EB6DE8">
        <w:rPr>
          <w:rStyle w:val="ZkladntextChar"/>
          <w:color w:val="000000"/>
          <w:lang w:val="sk-SK" w:eastAsia="sk-SK"/>
        </w:rPr>
        <w:t>cieho útvaru, pretože ako hlava 52. oddelenia, politickej tajnej polície Ivana Lexu, bol z pochopiteľ</w:t>
      </w:r>
      <w:r w:rsidRPr="00EB6DE8">
        <w:rPr>
          <w:rStyle w:val="ZkladntextChar"/>
          <w:color w:val="000000"/>
          <w:lang w:val="sk-SK" w:eastAsia="sk-SK"/>
        </w:rPr>
        <w:softHyphen/>
        <w:t>ných dôvodov prioritným objektom spravodajského ro</w:t>
      </w:r>
      <w:r w:rsidRPr="00EB6DE8">
        <w:rPr>
          <w:rStyle w:val="ZkladntextChar"/>
          <w:color w:val="000000"/>
          <w:lang w:val="sk-SK" w:eastAsia="sk-SK"/>
        </w:rPr>
        <w:t>z</w:t>
      </w:r>
      <w:r w:rsidRPr="00EB6DE8">
        <w:rPr>
          <w:rStyle w:val="ZkladntextChar"/>
          <w:color w:val="000000"/>
          <w:lang w:val="sk-SK" w:eastAsia="sk-SK"/>
        </w:rPr>
        <w:t xml:space="preserve">pracovania. </w:t>
      </w:r>
      <w:r w:rsidR="00AA3BBC" w:rsidRPr="00EB6DE8">
        <w:rPr>
          <w:rStyle w:val="BodytextItalic"/>
          <w:color w:val="000000"/>
          <w:lang w:val="sk-SK" w:eastAsia="sk-SK"/>
        </w:rPr>
        <w:t>Štyridsatštvorka</w:t>
      </w:r>
      <w:r w:rsidR="00AA3BBC" w:rsidRPr="00EB6DE8">
        <w:rPr>
          <w:rStyle w:val="ZkladntextChar"/>
          <w:color w:val="000000"/>
          <w:lang w:val="sk-SK" w:eastAsia="sk-SK"/>
        </w:rPr>
        <w:t xml:space="preserve"> bola pre Pastuchu len priechod, v ktorom sa sl</w:t>
      </w:r>
      <w:r w:rsidR="00AA3BBC" w:rsidRPr="00EB6DE8">
        <w:rPr>
          <w:rStyle w:val="ZkladntextChar"/>
          <w:color w:val="000000"/>
          <w:lang w:val="sk-SK" w:eastAsia="sk-SK"/>
        </w:rPr>
        <w:t>e</w:t>
      </w:r>
      <w:r w:rsidR="00AA3BBC" w:rsidRPr="00EB6DE8">
        <w:rPr>
          <w:rStyle w:val="ZkladntextChar"/>
          <w:color w:val="000000"/>
          <w:lang w:val="sk-SK" w:eastAsia="sk-SK"/>
        </w:rPr>
        <w:t>dovačke záhadne stratil.</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Podľa dostupných informácií používal v tom čase osobné moto</w:t>
      </w:r>
      <w:r w:rsidRPr="00EB6DE8">
        <w:rPr>
          <w:rStyle w:val="ZkladntextChar"/>
          <w:color w:val="000000"/>
          <w:lang w:val="sk-SK" w:eastAsia="sk-SK"/>
        </w:rPr>
        <w:softHyphen/>
        <w:t>rové v</w:t>
      </w:r>
      <w:r w:rsidRPr="00EB6DE8">
        <w:rPr>
          <w:rStyle w:val="ZkladntextChar"/>
          <w:color w:val="000000"/>
          <w:lang w:val="sk-SK" w:eastAsia="sk-SK"/>
        </w:rPr>
        <w:t>o</w:t>
      </w:r>
      <w:r w:rsidRPr="00EB6DE8">
        <w:rPr>
          <w:rStyle w:val="ZkladntextChar"/>
          <w:color w:val="000000"/>
          <w:lang w:val="sk-SK" w:eastAsia="sk-SK"/>
        </w:rPr>
        <w:t>zidlo Seat Toledo modrej farby. Nechal ho zaparkované v niektorej z priľa</w:t>
      </w:r>
      <w:r w:rsidRPr="00EB6DE8">
        <w:rPr>
          <w:rStyle w:val="ZkladntextChar"/>
          <w:color w:val="000000"/>
          <w:lang w:val="sk-SK" w:eastAsia="sk-SK"/>
        </w:rPr>
        <w:t>h</w:t>
      </w:r>
      <w:r w:rsidRPr="00EB6DE8">
        <w:rPr>
          <w:rStyle w:val="ZkladntextChar"/>
          <w:color w:val="000000"/>
          <w:lang w:val="sk-SK" w:eastAsia="sk-SK"/>
        </w:rPr>
        <w:t xml:space="preserve">lých uličiek, svižným krokom vošiel do reštaurácie, zamieril rovno k toaletám, pri ktorých bol východ do dvora. Tam ho čakal v zelenom Seate Cordoba s naštartovaným motorom Adroit. Otvoril zadné dvere, ľahol si na sedadlá, aby ho nebolo zvonka vidno. Cordoba sa pohla a Pastucha svojmu komplicovi narýchlo povedal, na aké autá, ktoré ho sledovali zo Záhoria do Bratislavy, si má dávať pozor. </w:t>
      </w:r>
      <w:r w:rsidR="00AA3BBC" w:rsidRPr="00EB6DE8">
        <w:rPr>
          <w:rStyle w:val="ZkladntextChar"/>
          <w:color w:val="000000"/>
          <w:lang w:val="sk-SK" w:eastAsia="sk-SK"/>
        </w:rPr>
        <w:t>Keď</w:t>
      </w:r>
      <w:r w:rsidRPr="00EB6DE8">
        <w:rPr>
          <w:rStyle w:val="ZkladntextChar"/>
          <w:color w:val="000000"/>
          <w:lang w:val="sk-SK" w:eastAsia="sk-SK"/>
        </w:rPr>
        <w:t xml:space="preserve"> vyšli z dvora, okamžite sa na nich zavesil Nissan zo sledovacieho odboru a chvíľu sa za nimi ťahal. Keď však videl, že v Seate je len jeden človek, pri benzínovom čerpadle Slovnaft na Baj</w:t>
      </w:r>
      <w:r w:rsidRPr="00EB6DE8">
        <w:rPr>
          <w:rStyle w:val="ZkladntextChar"/>
          <w:color w:val="000000"/>
          <w:lang w:val="sk-SK" w:eastAsia="sk-SK"/>
        </w:rPr>
        <w:softHyphen/>
        <w:t>kalskej ulici sa o</w:t>
      </w:r>
      <w:r w:rsidRPr="00EB6DE8">
        <w:rPr>
          <w:rStyle w:val="ZkladntextChar"/>
          <w:color w:val="000000"/>
          <w:lang w:val="sk-SK" w:eastAsia="sk-SK"/>
        </w:rPr>
        <w:t>d</w:t>
      </w:r>
      <w:r w:rsidRPr="00EB6DE8">
        <w:rPr>
          <w:rStyle w:val="ZkladntextChar"/>
          <w:color w:val="000000"/>
          <w:lang w:val="sk-SK" w:eastAsia="sk-SK"/>
        </w:rPr>
        <w:t>pojil a ostatným kolegom do vysielačky povedal, že sledovaný objekt - Past</w:t>
      </w:r>
      <w:r w:rsidRPr="00EB6DE8">
        <w:rPr>
          <w:rStyle w:val="ZkladntextChar"/>
          <w:color w:val="000000"/>
          <w:lang w:val="sk-SK" w:eastAsia="sk-SK"/>
        </w:rPr>
        <w:t>u</w:t>
      </w:r>
      <w:r w:rsidRPr="00EB6DE8">
        <w:rPr>
          <w:rStyle w:val="ZkladntextChar"/>
          <w:color w:val="000000"/>
          <w:lang w:val="sk-SK" w:eastAsia="sk-SK"/>
        </w:rPr>
        <w:t>cha - sa im stratil.</w:t>
      </w:r>
    </w:p>
    <w:p w:rsidR="00C96B18" w:rsidRPr="00EB6DE8" w:rsidRDefault="00C96B18" w:rsidP="004065CD">
      <w:pPr>
        <w:pStyle w:val="Zkladntext"/>
        <w:shd w:val="clear" w:color="auto" w:fill="auto"/>
        <w:spacing w:before="0" w:after="184" w:line="259" w:lineRule="exact"/>
        <w:ind w:right="20" w:firstLine="426"/>
        <w:rPr>
          <w:lang w:val="sk-SK"/>
        </w:rPr>
      </w:pPr>
      <w:r w:rsidRPr="00EB6DE8">
        <w:rPr>
          <w:rStyle w:val="ZkladntextChar"/>
          <w:color w:val="000000"/>
          <w:lang w:val="sk-SK" w:eastAsia="sk-SK"/>
        </w:rPr>
        <w:t>Adroit s ležiacim Pastuchom na zadnom sedadle si urobili veľkú okružnú trasu, aby si boli úplne istí, že ich nikto nesleduje. Naozaj sledovačku striasli. Z Bratislavy išli do Pezinka, odtiaľ na Pezinskú Babu a ďalej cez Pernek a ďalšie dediny až do Devínskej Novej Vsi, kde mal ich dobrý známy reštaur</w:t>
      </w:r>
      <w:r w:rsidRPr="00EB6DE8">
        <w:rPr>
          <w:rStyle w:val="ZkladntextChar"/>
          <w:color w:val="000000"/>
          <w:lang w:val="sk-SK" w:eastAsia="sk-SK"/>
        </w:rPr>
        <w:t>á</w:t>
      </w:r>
      <w:r w:rsidRPr="00EB6DE8">
        <w:rPr>
          <w:rStyle w:val="ZkladntextChar"/>
          <w:color w:val="000000"/>
          <w:lang w:val="sk-SK" w:eastAsia="sk-SK"/>
        </w:rPr>
        <w:lastRenderedPageBreak/>
        <w:t>ciu, v ktorej im vytvoril bezpečný azyl pre ich konšpiratívne porady o najnovšej situácii v Slovenskej informačnej službe a pokračovaní vnútorného vyšetrov</w:t>
      </w:r>
      <w:r w:rsidRPr="00EB6DE8">
        <w:rPr>
          <w:rStyle w:val="ZkladntextChar"/>
          <w:color w:val="000000"/>
          <w:lang w:val="sk-SK" w:eastAsia="sk-SK"/>
        </w:rPr>
        <w:t>a</w:t>
      </w:r>
      <w:r w:rsidRPr="00EB6DE8">
        <w:rPr>
          <w:rStyle w:val="ZkladntextChar"/>
          <w:color w:val="000000"/>
          <w:lang w:val="sk-SK" w:eastAsia="sk-SK"/>
        </w:rPr>
        <w:t>nia zvláštnej komisie na čele so zástupcom Santom.</w:t>
      </w:r>
    </w:p>
    <w:p w:rsidR="00C96B18" w:rsidRPr="00EB6DE8" w:rsidRDefault="00C96B18" w:rsidP="004065CD">
      <w:pPr>
        <w:pStyle w:val="Zkladntext"/>
        <w:shd w:val="clear" w:color="auto" w:fill="auto"/>
        <w:spacing w:before="0" w:after="0"/>
        <w:ind w:right="20" w:firstLine="426"/>
        <w:rPr>
          <w:lang w:val="sk-SK"/>
        </w:rPr>
      </w:pPr>
      <w:r w:rsidRPr="00EB6DE8">
        <w:rPr>
          <w:rStyle w:val="ZkladntextChar"/>
          <w:color w:val="000000"/>
          <w:lang w:val="sk-SK" w:eastAsia="sk-SK"/>
        </w:rPr>
        <w:t>Domnievať sa, že Pastucha s Adroitom nadelili bývalým kole</w:t>
      </w:r>
      <w:r w:rsidRPr="00EB6DE8">
        <w:rPr>
          <w:rStyle w:val="ZkladntextChar"/>
          <w:color w:val="000000"/>
          <w:lang w:val="sk-SK" w:eastAsia="sk-SK"/>
        </w:rPr>
        <w:softHyphen/>
        <w:t>gom z SIS zahanbujúci debakel by bol, mierne povedané, unáhlený úsudok. Nedá sa im uprieť, že mali všetko dobre premyslené a že aj uskutočnenie plánu prebehlo z ich strany bezchybne. Avšak ani dru</w:t>
      </w:r>
      <w:r w:rsidRPr="00EB6DE8">
        <w:rPr>
          <w:rStyle w:val="ZkladntextChar"/>
          <w:color w:val="000000"/>
          <w:lang w:val="sk-SK" w:eastAsia="sk-SK"/>
        </w:rPr>
        <w:softHyphen/>
        <w:t>há strana nezaháľala. Stratiť sledovaný objekt, najmä ak je školený v technikách sledovania a kontrasledovania, nie je žiadna tragédia.</w:t>
      </w:r>
    </w:p>
    <w:p w:rsidR="00C96B18" w:rsidRPr="00EB6DE8" w:rsidRDefault="00C96B18" w:rsidP="004065CD">
      <w:pPr>
        <w:pStyle w:val="Zkladntext"/>
        <w:shd w:val="clear" w:color="auto" w:fill="auto"/>
        <w:spacing w:before="0" w:after="236"/>
        <w:ind w:right="20" w:firstLine="426"/>
        <w:rPr>
          <w:lang w:val="sk-SK"/>
        </w:rPr>
      </w:pPr>
      <w:r w:rsidRPr="00EB6DE8">
        <w:rPr>
          <w:rStyle w:val="ZkladntextChar"/>
          <w:color w:val="000000"/>
          <w:lang w:val="sk-SK" w:eastAsia="sk-SK"/>
        </w:rPr>
        <w:t>Sledovačka vedela, kde Pastucha odstavil svoje Toledo, a túto infor</w:t>
      </w:r>
      <w:r w:rsidRPr="00EB6DE8">
        <w:rPr>
          <w:rStyle w:val="ZkladntextChar"/>
          <w:color w:val="000000"/>
          <w:lang w:val="sk-SK" w:eastAsia="sk-SK"/>
        </w:rPr>
        <w:softHyphen/>
        <w:t>máciu posunula ďalej. Ďalšie spravodajské útvary SIS vyhodnotili Pastuchovo správanie veľmi presne: striasol sledovačku, aby vybavil niečo dôležité. A z toho vyplýval ďalší podstatný záver. Zrejme sa usiluje pred tajnou službou niečo podstatné skrývať.</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Kým sa Pastucha, Adroit a ďalší príslušníci rozpusteného 52. oddelenia radili v Devínskej Novej Vsi, jeho auto, zaparkované neďa</w:t>
      </w:r>
      <w:r w:rsidRPr="00EB6DE8">
        <w:rPr>
          <w:rStyle w:val="ZkladntextChar"/>
          <w:color w:val="000000"/>
          <w:lang w:val="sk-SK" w:eastAsia="sk-SK"/>
        </w:rPr>
        <w:softHyphen/>
        <w:t xml:space="preserve">leko </w:t>
      </w:r>
      <w:r w:rsidRPr="00EB6DE8">
        <w:rPr>
          <w:rStyle w:val="BodytextItalic"/>
          <w:color w:val="000000"/>
          <w:lang w:val="sk-SK" w:eastAsia="sk-SK"/>
        </w:rPr>
        <w:t>Štyridsaťštvo</w:t>
      </w:r>
      <w:r w:rsidRPr="00EB6DE8">
        <w:rPr>
          <w:rStyle w:val="BodytextItalic"/>
          <w:color w:val="000000"/>
          <w:lang w:val="sk-SK" w:eastAsia="sk-SK"/>
        </w:rPr>
        <w:t>r</w:t>
      </w:r>
      <w:r w:rsidRPr="00EB6DE8">
        <w:rPr>
          <w:rStyle w:val="BodytextItalic"/>
          <w:color w:val="000000"/>
          <w:lang w:val="sk-SK" w:eastAsia="sk-SK"/>
        </w:rPr>
        <w:t>ky,</w:t>
      </w:r>
      <w:r w:rsidRPr="00EB6DE8">
        <w:rPr>
          <w:rStyle w:val="ZkladntextChar"/>
          <w:color w:val="000000"/>
          <w:lang w:val="sk-SK" w:eastAsia="sk-SK"/>
        </w:rPr>
        <w:t xml:space="preserve"> bolo stále pod dohľadom sledovačky. Zároveň bola prostredníctvom šta</w:t>
      </w:r>
      <w:r w:rsidRPr="00EB6DE8">
        <w:rPr>
          <w:rStyle w:val="ZkladntextChar"/>
          <w:color w:val="000000"/>
          <w:lang w:val="sk-SK" w:eastAsia="sk-SK"/>
        </w:rPr>
        <w:t>n</w:t>
      </w:r>
      <w:r w:rsidRPr="00EB6DE8">
        <w:rPr>
          <w:rStyle w:val="ZkladntextChar"/>
          <w:color w:val="000000"/>
          <w:lang w:val="sk-SK" w:eastAsia="sk-SK"/>
        </w:rPr>
        <w:t>dardných komunikačných kanálov vyro</w:t>
      </w:r>
      <w:r w:rsidRPr="00EB6DE8">
        <w:rPr>
          <w:rStyle w:val="ZkladntextChar"/>
          <w:color w:val="000000"/>
          <w:lang w:val="sk-SK" w:eastAsia="sk-SK"/>
        </w:rPr>
        <w:softHyphen/>
        <w:t>zumená polícia o tom, že bývalý vys</w:t>
      </w:r>
      <w:r w:rsidRPr="00EB6DE8">
        <w:rPr>
          <w:rStyle w:val="ZkladntextChar"/>
          <w:color w:val="000000"/>
          <w:lang w:val="sk-SK" w:eastAsia="sk-SK"/>
        </w:rPr>
        <w:t>o</w:t>
      </w:r>
      <w:r w:rsidRPr="00EB6DE8">
        <w:rPr>
          <w:rStyle w:val="ZkladntextChar"/>
          <w:color w:val="000000"/>
          <w:lang w:val="sk-SK" w:eastAsia="sk-SK"/>
        </w:rPr>
        <w:t>ký funkcionár SIS je podozrivý z nelegálnej držby utajovaných skutočností, ktoré s najväčšou prav</w:t>
      </w:r>
      <w:r w:rsidRPr="00EB6DE8">
        <w:rPr>
          <w:rStyle w:val="ZkladntextChar"/>
          <w:color w:val="000000"/>
          <w:lang w:val="sk-SK" w:eastAsia="sk-SK"/>
        </w:rPr>
        <w:softHyphen/>
        <w:t>depodobnosťou nosí pri sebe, respektíve ich preprav</w:t>
      </w:r>
      <w:r w:rsidRPr="00EB6DE8">
        <w:rPr>
          <w:rStyle w:val="ZkladntextChar"/>
          <w:color w:val="000000"/>
          <w:lang w:val="sk-SK" w:eastAsia="sk-SK"/>
        </w:rPr>
        <w:t>u</w:t>
      </w:r>
      <w:r w:rsidRPr="00EB6DE8">
        <w:rPr>
          <w:rStyle w:val="ZkladntextChar"/>
          <w:color w:val="000000"/>
          <w:lang w:val="sk-SK" w:eastAsia="sk-SK"/>
        </w:rPr>
        <w:t>je vo svojom osobnom motorovom vozidle. A tak, keď sa Pastucha v noci vr</w:t>
      </w:r>
      <w:r w:rsidRPr="00EB6DE8">
        <w:rPr>
          <w:rStyle w:val="ZkladntextChar"/>
          <w:color w:val="000000"/>
          <w:lang w:val="sk-SK" w:eastAsia="sk-SK"/>
        </w:rPr>
        <w:t>á</w:t>
      </w:r>
      <w:r w:rsidRPr="00EB6DE8">
        <w:rPr>
          <w:rStyle w:val="ZkladntextChar"/>
          <w:color w:val="000000"/>
          <w:lang w:val="sk-SK" w:eastAsia="sk-SK"/>
        </w:rPr>
        <w:t>til k svojmu autu, čakali tam naňho kukláči.</w:t>
      </w:r>
    </w:p>
    <w:p w:rsidR="00C96B18" w:rsidRPr="00EB6DE8" w:rsidRDefault="00C96B18" w:rsidP="004065CD">
      <w:pPr>
        <w:pStyle w:val="Zkladntext"/>
        <w:shd w:val="clear" w:color="auto" w:fill="auto"/>
        <w:spacing w:before="0" w:after="244" w:line="259" w:lineRule="exact"/>
        <w:ind w:right="20" w:firstLine="426"/>
        <w:rPr>
          <w:lang w:val="sk-SK"/>
        </w:rPr>
      </w:pPr>
      <w:r w:rsidRPr="00EB6DE8">
        <w:rPr>
          <w:rStyle w:val="ZkladntextChar"/>
          <w:color w:val="000000"/>
          <w:lang w:val="sk-SK" w:eastAsia="sk-SK"/>
        </w:rPr>
        <w:t>Pastucha bol predvedený na príslušný policajný útvar a musel odpovedať na viaceré nepríjemné otázky. Ale to nebolo to najhoršie. Pri osobnej pr</w:t>
      </w:r>
      <w:r w:rsidRPr="00EB6DE8">
        <w:rPr>
          <w:rStyle w:val="ZkladntextChar"/>
          <w:color w:val="000000"/>
          <w:lang w:val="sk-SK" w:eastAsia="sk-SK"/>
        </w:rPr>
        <w:t>e</w:t>
      </w:r>
      <w:r w:rsidRPr="00EB6DE8">
        <w:rPr>
          <w:rStyle w:val="ZkladntextChar"/>
          <w:color w:val="000000"/>
          <w:lang w:val="sk-SK" w:eastAsia="sk-SK"/>
        </w:rPr>
        <w:t>hliadke uňho policajti našli policajný preukaz, ktorý používal vo funkcii riaditeľa 52. oddelenia ako krycí doklad. Všetky krycie doklady (nielen policajné pre</w:t>
      </w:r>
      <w:r w:rsidRPr="00EB6DE8">
        <w:rPr>
          <w:rStyle w:val="ZkladntextChar"/>
          <w:color w:val="000000"/>
          <w:lang w:val="sk-SK" w:eastAsia="sk-SK"/>
        </w:rPr>
        <w:t>u</w:t>
      </w:r>
      <w:r w:rsidRPr="00EB6DE8">
        <w:rPr>
          <w:rStyle w:val="ZkladntextChar"/>
          <w:color w:val="000000"/>
          <w:lang w:val="sk-SK" w:eastAsia="sk-SK"/>
        </w:rPr>
        <w:t>kazy) tvoria súčasť utajovaných skutočností a ich jedinou úlohou je pomáhať chrániť identitu spravo</w:t>
      </w:r>
      <w:r w:rsidRPr="00EB6DE8">
        <w:rPr>
          <w:rStyle w:val="ZkladntextChar"/>
          <w:color w:val="000000"/>
          <w:lang w:val="sk-SK" w:eastAsia="sk-SK"/>
        </w:rPr>
        <w:softHyphen/>
        <w:t>dajského dôstojníka. Každý príslušník tajnej služby je povinný po ukon</w:t>
      </w:r>
      <w:r w:rsidRPr="00EB6DE8">
        <w:rPr>
          <w:rStyle w:val="ZkladntextChar"/>
          <w:color w:val="000000"/>
          <w:lang w:val="sk-SK" w:eastAsia="sk-SK"/>
        </w:rPr>
        <w:softHyphen/>
        <w:t xml:space="preserve">čení služobného pomeru krycie doklady vrátiť. Pastucha to neurobil a svojim nadriadeným (Vajsíkovi, </w:t>
      </w:r>
      <w:r w:rsidR="00AA3BBC" w:rsidRPr="00EB6DE8">
        <w:rPr>
          <w:rStyle w:val="ZkladntextChar"/>
          <w:color w:val="000000"/>
          <w:lang w:val="sk-SK" w:eastAsia="sk-SK"/>
        </w:rPr>
        <w:t>Svěchotovi</w:t>
      </w:r>
      <w:r w:rsidRPr="00EB6DE8">
        <w:rPr>
          <w:rStyle w:val="ZkladntextChar"/>
          <w:color w:val="000000"/>
          <w:lang w:val="sk-SK" w:eastAsia="sk-SK"/>
        </w:rPr>
        <w:t xml:space="preserve"> a Lexovi) zrejme pov</w:t>
      </w:r>
      <w:r w:rsidRPr="00EB6DE8">
        <w:rPr>
          <w:rStyle w:val="ZkladntextChar"/>
          <w:color w:val="000000"/>
          <w:lang w:val="sk-SK" w:eastAsia="sk-SK"/>
        </w:rPr>
        <w:t>e</w:t>
      </w:r>
      <w:r w:rsidRPr="00EB6DE8">
        <w:rPr>
          <w:rStyle w:val="ZkladntextChar"/>
          <w:color w:val="000000"/>
          <w:lang w:val="sk-SK" w:eastAsia="sk-SK"/>
        </w:rPr>
        <w:t>dal, že krycí policajný preukaz stratil. Niečo veľmi podobné povedal aj prís</w:t>
      </w:r>
      <w:r w:rsidRPr="00EB6DE8">
        <w:rPr>
          <w:rStyle w:val="ZkladntextChar"/>
          <w:color w:val="000000"/>
          <w:lang w:val="sk-SK" w:eastAsia="sk-SK"/>
        </w:rPr>
        <w:softHyphen/>
        <w:t>lušníkom polície. Myslel si, že doklad stratil, ale tesne pred tým, ako bol pol</w:t>
      </w:r>
      <w:r w:rsidRPr="00EB6DE8">
        <w:rPr>
          <w:rStyle w:val="ZkladntextChar"/>
          <w:color w:val="000000"/>
          <w:lang w:val="sk-SK" w:eastAsia="sk-SK"/>
        </w:rPr>
        <w:t>i</w:t>
      </w:r>
      <w:r w:rsidRPr="00EB6DE8">
        <w:rPr>
          <w:rStyle w:val="ZkladntextChar"/>
          <w:color w:val="000000"/>
          <w:lang w:val="sk-SK" w:eastAsia="sk-SK"/>
        </w:rPr>
        <w:t>cajne zadržaný, ho našiel a mal v úmysle ho na druhý deň vrátiť.</w:t>
      </w:r>
    </w:p>
    <w:p w:rsidR="00C96B18" w:rsidRPr="00EB6DE8" w:rsidRDefault="00C96B18" w:rsidP="004065CD">
      <w:pPr>
        <w:pStyle w:val="Zkladntext"/>
        <w:shd w:val="clear" w:color="auto" w:fill="auto"/>
        <w:spacing w:before="0" w:after="0"/>
        <w:ind w:right="20" w:firstLine="426"/>
        <w:rPr>
          <w:lang w:val="sk-SK"/>
        </w:rPr>
      </w:pPr>
      <w:r w:rsidRPr="00EB6DE8">
        <w:rPr>
          <w:rStyle w:val="ZkladntextChar"/>
          <w:color w:val="000000"/>
          <w:lang w:val="sk-SK" w:eastAsia="sk-SK"/>
        </w:rPr>
        <w:t xml:space="preserve">Tým sa však príbeh o dramatickom úniku cez </w:t>
      </w:r>
      <w:r w:rsidRPr="00EB6DE8">
        <w:rPr>
          <w:rStyle w:val="BodytextItalic"/>
          <w:color w:val="000000"/>
          <w:lang w:val="sk-SK" w:eastAsia="sk-SK"/>
        </w:rPr>
        <w:t xml:space="preserve">Štyridsaťštvorku </w:t>
      </w:r>
      <w:r w:rsidRPr="00EB6DE8">
        <w:rPr>
          <w:rStyle w:val="ZkladntextChar"/>
          <w:color w:val="000000"/>
          <w:lang w:val="sk-SK" w:eastAsia="sk-SK"/>
        </w:rPr>
        <w:t>nekončí. Sledovač z Nissanu, ktorý kolegom nahlásil, že sa im Pas</w:t>
      </w:r>
      <w:r w:rsidRPr="00EB6DE8">
        <w:rPr>
          <w:rStyle w:val="ZkladntextChar"/>
          <w:color w:val="000000"/>
          <w:lang w:val="sk-SK" w:eastAsia="sk-SK"/>
        </w:rPr>
        <w:softHyphen/>
        <w:t>tucha stratil, o celej udalosti spísal záznam. Uviedol v ňom aj to, že chvíľu po tom, ako sledovaný objekt vošiel do reštaurácie, z dvora vyšiel zelený Seat Cordoba a, samozre</w:t>
      </w:r>
      <w:r w:rsidRPr="00EB6DE8">
        <w:rPr>
          <w:rStyle w:val="ZkladntextChar"/>
          <w:color w:val="000000"/>
          <w:lang w:val="sk-SK" w:eastAsia="sk-SK"/>
        </w:rPr>
        <w:t>j</w:t>
      </w:r>
      <w:r w:rsidRPr="00EB6DE8">
        <w:rPr>
          <w:rStyle w:val="ZkladntextChar"/>
          <w:color w:val="000000"/>
          <w:lang w:val="sk-SK" w:eastAsia="sk-SK"/>
        </w:rPr>
        <w:lastRenderedPageBreak/>
        <w:t>me, nezabudol napísať aj jeho poznávaciu značku. Lustráciou bolo zistené, že vozidlo patrí Adroito</w:t>
      </w:r>
      <w:r w:rsidRPr="00EB6DE8">
        <w:rPr>
          <w:rStyle w:val="ZkladntextChar"/>
          <w:color w:val="000000"/>
          <w:lang w:val="sk-SK" w:eastAsia="sk-SK"/>
        </w:rPr>
        <w:softHyphen/>
        <w:t xml:space="preserve">vi, a okamžite bolo všetkým zainteresovaným jasné, čo sa toho dňa v </w:t>
      </w:r>
      <w:r w:rsidRPr="00EB6DE8">
        <w:rPr>
          <w:rStyle w:val="BodytextItalic"/>
          <w:color w:val="000000"/>
          <w:lang w:val="sk-SK" w:eastAsia="sk-SK"/>
        </w:rPr>
        <w:t>Štyridsaťštvorke</w:t>
      </w:r>
      <w:r w:rsidRPr="00EB6DE8">
        <w:rPr>
          <w:rStyle w:val="ZkladntextChar"/>
          <w:color w:val="000000"/>
          <w:lang w:val="sk-SK" w:eastAsia="sk-SK"/>
        </w:rPr>
        <w:t xml:space="preserve"> na Vajnorskej ulici stalo.</w:t>
      </w:r>
    </w:p>
    <w:p w:rsidR="00C96B18" w:rsidRPr="00EB6DE8" w:rsidRDefault="00C96B18" w:rsidP="004065CD">
      <w:pPr>
        <w:pStyle w:val="Zkladntext"/>
        <w:shd w:val="clear" w:color="auto" w:fill="auto"/>
        <w:spacing w:before="0" w:after="172" w:line="259" w:lineRule="exact"/>
        <w:ind w:right="20" w:firstLine="426"/>
        <w:rPr>
          <w:lang w:val="sk-SK"/>
        </w:rPr>
      </w:pPr>
      <w:r w:rsidRPr="00EB6DE8">
        <w:rPr>
          <w:rStyle w:val="ZkladntextChar"/>
          <w:color w:val="000000"/>
          <w:lang w:val="sk-SK" w:eastAsia="sk-SK"/>
        </w:rPr>
        <w:t>Asi týždeň na to sa skončila Adroitova predstieraná práce</w:t>
      </w:r>
      <w:r w:rsidRPr="00EB6DE8">
        <w:rPr>
          <w:rStyle w:val="ZkladntextChar"/>
          <w:color w:val="000000"/>
          <w:lang w:val="sk-SK" w:eastAsia="sk-SK"/>
        </w:rPr>
        <w:softHyphen/>
        <w:t>neschopnosť. Opäť sedel na vrátnici bezvýznamného objektu Slo</w:t>
      </w:r>
      <w:r w:rsidRPr="00EB6DE8">
        <w:rPr>
          <w:rStyle w:val="ZkladntextChar"/>
          <w:color w:val="000000"/>
          <w:lang w:val="sk-SK" w:eastAsia="sk-SK"/>
        </w:rPr>
        <w:softHyphen/>
        <w:t>venskej informačnej služby a nudil sa. Vo večerných hodinách ho prišiel navštíviť riaditeľ sekcie, pod kt</w:t>
      </w:r>
      <w:r w:rsidRPr="00EB6DE8">
        <w:rPr>
          <w:rStyle w:val="ZkladntextChar"/>
          <w:color w:val="000000"/>
          <w:lang w:val="sk-SK" w:eastAsia="sk-SK"/>
        </w:rPr>
        <w:t>o</w:t>
      </w:r>
      <w:r w:rsidRPr="00EB6DE8">
        <w:rPr>
          <w:rStyle w:val="ZkladntextChar"/>
          <w:color w:val="000000"/>
          <w:lang w:val="sk-SK" w:eastAsia="sk-SK"/>
        </w:rPr>
        <w:t>rú v tom čase spadali aj prí</w:t>
      </w:r>
      <w:r w:rsidRPr="00EB6DE8">
        <w:rPr>
          <w:rStyle w:val="ZkladntextChar"/>
          <w:color w:val="000000"/>
          <w:lang w:val="sk-SK" w:eastAsia="sk-SK"/>
        </w:rPr>
        <w:softHyphen/>
        <w:t>slušníci ochrany objektov. Sekčný šéf s krycím menom Salák najprv povedal, že Adroit má pekné auto. Po tejto narážke pr</w:t>
      </w:r>
      <w:r w:rsidRPr="00EB6DE8">
        <w:rPr>
          <w:rStyle w:val="ZkladntextChar"/>
          <w:color w:val="000000"/>
          <w:lang w:val="sk-SK" w:eastAsia="sk-SK"/>
        </w:rPr>
        <w:t>e</w:t>
      </w:r>
      <w:r w:rsidRPr="00EB6DE8">
        <w:rPr>
          <w:rStyle w:val="ZkladntextChar"/>
          <w:color w:val="000000"/>
          <w:lang w:val="sk-SK" w:eastAsia="sk-SK"/>
        </w:rPr>
        <w:t>šiel rovno k veci. Bývalému esu 52. oddelenia povedal, že ak má preňho p</w:t>
      </w:r>
      <w:r w:rsidRPr="00EB6DE8">
        <w:rPr>
          <w:rStyle w:val="ZkladntextChar"/>
          <w:color w:val="000000"/>
          <w:lang w:val="sk-SK" w:eastAsia="sk-SK"/>
        </w:rPr>
        <w:t>o</w:t>
      </w:r>
      <w:r w:rsidRPr="00EB6DE8">
        <w:rPr>
          <w:rStyle w:val="ZkladntextChar"/>
          <w:color w:val="000000"/>
          <w:lang w:val="sk-SK" w:eastAsia="sk-SK"/>
        </w:rPr>
        <w:t>byt na slobode väčšiu cenu ako aktivity, do ktorých sa zaplietol, mal by si podať žiadosť o uvoľnenie do civilu.</w:t>
      </w:r>
    </w:p>
    <w:p w:rsidR="00C96B18" w:rsidRPr="00EB6DE8" w:rsidRDefault="00C96B18" w:rsidP="004065CD">
      <w:pPr>
        <w:pStyle w:val="Zkladntext"/>
        <w:shd w:val="clear" w:color="auto" w:fill="auto"/>
        <w:tabs>
          <w:tab w:val="left" w:pos="591"/>
        </w:tabs>
        <w:spacing w:before="0" w:after="435" w:line="269" w:lineRule="exact"/>
        <w:ind w:right="20" w:firstLine="426"/>
        <w:rPr>
          <w:lang w:val="sk-SK"/>
        </w:rPr>
      </w:pPr>
      <w:r w:rsidRPr="00EB6DE8">
        <w:rPr>
          <w:rStyle w:val="ZkladntextChar"/>
          <w:color w:val="000000"/>
          <w:lang w:val="sk-SK" w:eastAsia="sk-SK"/>
        </w:rPr>
        <w:t>V tej chvíli bolo jasné, že účinnosť signálu „Priechodná" bola len pr</w:t>
      </w:r>
      <w:r w:rsidRPr="00EB6DE8">
        <w:rPr>
          <w:rStyle w:val="ZkladntextChar"/>
          <w:color w:val="000000"/>
          <w:lang w:val="sk-SK" w:eastAsia="sk-SK"/>
        </w:rPr>
        <w:t>e</w:t>
      </w:r>
      <w:r w:rsidRPr="00EB6DE8">
        <w:rPr>
          <w:rStyle w:val="ZkladntextChar"/>
          <w:color w:val="000000"/>
          <w:lang w:val="sk-SK" w:eastAsia="sk-SK"/>
        </w:rPr>
        <w:t>chodná...</w:t>
      </w:r>
    </w:p>
    <w:p w:rsidR="00C96B18" w:rsidRPr="00EB6DE8" w:rsidRDefault="00C96B18" w:rsidP="004065CD">
      <w:pPr>
        <w:pStyle w:val="Heading31"/>
        <w:keepNext/>
        <w:keepLines/>
        <w:shd w:val="clear" w:color="auto" w:fill="auto"/>
        <w:spacing w:after="216" w:line="250" w:lineRule="exact"/>
        <w:ind w:firstLine="426"/>
        <w:rPr>
          <w:lang w:val="sk-SK"/>
        </w:rPr>
      </w:pPr>
      <w:bookmarkStart w:id="10" w:name="bookmark11"/>
      <w:r w:rsidRPr="00EB6DE8">
        <w:rPr>
          <w:rStyle w:val="Heading3"/>
          <w:b/>
          <w:bCs/>
          <w:color w:val="000000"/>
          <w:lang w:val="sk-SK" w:eastAsia="sk-SK"/>
        </w:rPr>
        <w:t>HRY SPRAVODAJSKÝCH DÔSTOJNÍKOV</w:t>
      </w:r>
      <w:bookmarkEnd w:id="10"/>
    </w:p>
    <w:p w:rsidR="00C96B18" w:rsidRPr="00EB6DE8" w:rsidRDefault="00C96B18" w:rsidP="004065CD">
      <w:pPr>
        <w:pStyle w:val="Zkladntext"/>
        <w:shd w:val="clear" w:color="auto" w:fill="auto"/>
        <w:spacing w:before="0" w:after="176" w:line="259" w:lineRule="exact"/>
        <w:ind w:right="20" w:firstLine="426"/>
        <w:rPr>
          <w:lang w:val="sk-SK"/>
        </w:rPr>
      </w:pPr>
      <w:r w:rsidRPr="00EB6DE8">
        <w:rPr>
          <w:rStyle w:val="ZkladntextChar"/>
          <w:color w:val="000000"/>
          <w:lang w:val="sk-SK" w:eastAsia="sk-SK"/>
        </w:rPr>
        <w:t>„Prečo ste to napísali na počítači? Povedal som vám, že to máte napí</w:t>
      </w:r>
      <w:r w:rsidRPr="00EB6DE8">
        <w:rPr>
          <w:rStyle w:val="ZkladntextChar"/>
          <w:color w:val="000000"/>
          <w:lang w:val="sk-SK" w:eastAsia="sk-SK"/>
        </w:rPr>
        <w:softHyphen/>
        <w:t>sať rukou," vyčítal rozčúlene vysoký funkcionár Slovenskej informač</w:t>
      </w:r>
      <w:r w:rsidRPr="00EB6DE8">
        <w:rPr>
          <w:rStyle w:val="ZkladntextChar"/>
          <w:color w:val="000000"/>
          <w:lang w:val="sk-SK" w:eastAsia="sk-SK"/>
        </w:rPr>
        <w:softHyphen/>
        <w:t>nej služby Adroitovi, keď mu priniesol požadovaný záznam.</w:t>
      </w:r>
    </w:p>
    <w:p w:rsidR="00C96B18" w:rsidRPr="00EB6DE8" w:rsidRDefault="00C96B18" w:rsidP="004065CD">
      <w:pPr>
        <w:pStyle w:val="Zkladntext"/>
        <w:shd w:val="clear" w:color="auto" w:fill="auto"/>
        <w:spacing w:before="0" w:after="176" w:line="264" w:lineRule="exact"/>
        <w:ind w:right="20" w:firstLine="426"/>
        <w:rPr>
          <w:lang w:val="sk-SK"/>
        </w:rPr>
      </w:pPr>
      <w:r w:rsidRPr="00EB6DE8">
        <w:rPr>
          <w:rStyle w:val="ZkladntextChar"/>
          <w:color w:val="000000"/>
          <w:lang w:val="sk-SK" w:eastAsia="sk-SK"/>
        </w:rPr>
        <w:t>„Mal som prednedávnom zlomenú ruku, stále ma ešte bolí malí</w:t>
      </w:r>
      <w:r w:rsidRPr="00EB6DE8">
        <w:rPr>
          <w:rStyle w:val="ZkladntextChar"/>
          <w:color w:val="000000"/>
          <w:lang w:val="sk-SK" w:eastAsia="sk-SK"/>
        </w:rPr>
        <w:softHyphen/>
        <w:t>ček, takže píšem nečitateľne. Takto to máte aspoň prehľadné," odpo</w:t>
      </w:r>
      <w:r w:rsidRPr="00EB6DE8">
        <w:rPr>
          <w:rStyle w:val="ZkladntextChar"/>
          <w:color w:val="000000"/>
          <w:lang w:val="sk-SK" w:eastAsia="sk-SK"/>
        </w:rPr>
        <w:softHyphen/>
        <w:t>vedal zmierlivo a opýtal sa, či je to problém, keď to nie je napísané rukou.</w:t>
      </w:r>
    </w:p>
    <w:p w:rsidR="00C96B18" w:rsidRPr="00EB6DE8" w:rsidRDefault="00C96B18" w:rsidP="004065CD">
      <w:pPr>
        <w:pStyle w:val="Zkladntext"/>
        <w:shd w:val="clear" w:color="auto" w:fill="auto"/>
        <w:spacing w:before="0" w:after="188" w:line="269" w:lineRule="exact"/>
        <w:ind w:right="20" w:firstLine="426"/>
        <w:rPr>
          <w:lang w:val="sk-SK"/>
        </w:rPr>
      </w:pPr>
      <w:r w:rsidRPr="00EB6DE8">
        <w:rPr>
          <w:rStyle w:val="ZkladntextChar"/>
          <w:color w:val="000000"/>
          <w:lang w:val="sk-SK" w:eastAsia="sk-SK"/>
        </w:rPr>
        <w:t>Funkcionár si od neho nahnevane záznam zobral a podráždene odvrkol: „Nie je to problém!"</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Po nočnej návšteve sekčného riaditeľa Saláka na bezvýznamnej vrátnici by sa tento rozhovor Adroita s novým cieľavedomým funkci</w:t>
      </w:r>
      <w:r w:rsidRPr="00EB6DE8">
        <w:rPr>
          <w:rStyle w:val="ZkladntextChar"/>
          <w:color w:val="000000"/>
          <w:lang w:val="sk-SK" w:eastAsia="sk-SK"/>
        </w:rPr>
        <w:softHyphen/>
        <w:t>onárom logicky nemal nikdy uskutočniť. Adroit by však nebol hodný svojej prezývky, keby v spolupráci s bývalými bossmi Lexovej tajnej služby nevnútil vývoju udalostí inú, nezasväteným osobám neviditeľ</w:t>
      </w:r>
      <w:r w:rsidRPr="00EB6DE8">
        <w:rPr>
          <w:rStyle w:val="ZkladntextChar"/>
          <w:color w:val="000000"/>
          <w:lang w:val="sk-SK" w:eastAsia="sk-SK"/>
        </w:rPr>
        <w:softHyphen/>
        <w:t>nú, spravodajsky detailne prepracovanú logiku.</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 xml:space="preserve">Keď mu dal riaditeľ Salák nedvojzmyselne najavo, že má odísť do civilu, Adroit mu povedal, že nemá dôvod odchádzať do civilu, pretože je ešte mladý a môže byť pre spravodajskú službu naďalej prospešný. </w:t>
      </w:r>
      <w:r w:rsidR="00AA3BBC" w:rsidRPr="00EB6DE8">
        <w:rPr>
          <w:rStyle w:val="ZkladntextChar"/>
          <w:color w:val="000000"/>
          <w:lang w:val="sk-SK" w:eastAsia="sk-SK"/>
        </w:rPr>
        <w:t>Keď</w:t>
      </w:r>
      <w:r w:rsidRPr="00EB6DE8">
        <w:rPr>
          <w:rStyle w:val="ZkladntextChar"/>
          <w:color w:val="000000"/>
          <w:lang w:val="sk-SK" w:eastAsia="sk-SK"/>
        </w:rPr>
        <w:t xml:space="preserve"> si ho takto pr</w:t>
      </w:r>
      <w:r w:rsidRPr="00EB6DE8">
        <w:rPr>
          <w:rStyle w:val="ZkladntextChar"/>
          <w:color w:val="000000"/>
          <w:lang w:val="sk-SK" w:eastAsia="sk-SK"/>
        </w:rPr>
        <w:t>i</w:t>
      </w:r>
      <w:r w:rsidRPr="00EB6DE8">
        <w:rPr>
          <w:rStyle w:val="ZkladntextChar"/>
          <w:color w:val="000000"/>
          <w:lang w:val="sk-SK" w:eastAsia="sk-SK"/>
        </w:rPr>
        <w:t>pravil, podhodil mu návnadu. Vyhlásil o sebe, že má neobyčajné možnosti preniknúť do prostredia, o kto</w:t>
      </w:r>
      <w:r w:rsidRPr="00EB6DE8">
        <w:rPr>
          <w:rStyle w:val="ZkladntextChar"/>
          <w:color w:val="000000"/>
          <w:lang w:val="sk-SK" w:eastAsia="sk-SK"/>
        </w:rPr>
        <w:softHyphen/>
        <w:t>ré javí súčasné vedenie Slovenskej informačnej služby veľký záujem. Vzápätí dodal, že takéto záležitosti s ním nebude roz</w:t>
      </w:r>
      <w:r w:rsidRPr="00EB6DE8">
        <w:rPr>
          <w:rStyle w:val="ZkladntextChar"/>
          <w:color w:val="000000"/>
          <w:lang w:val="sk-SK" w:eastAsia="sk-SK"/>
        </w:rPr>
        <w:t>o</w:t>
      </w:r>
      <w:r w:rsidRPr="00EB6DE8">
        <w:rPr>
          <w:rStyle w:val="ZkladntextChar"/>
          <w:color w:val="000000"/>
          <w:lang w:val="sk-SK" w:eastAsia="sk-SK"/>
        </w:rPr>
        <w:lastRenderedPageBreak/>
        <w:t>berať, preto</w:t>
      </w:r>
      <w:r w:rsidRPr="00EB6DE8">
        <w:rPr>
          <w:rStyle w:val="ZkladntextChar"/>
          <w:color w:val="000000"/>
          <w:lang w:val="sk-SK" w:eastAsia="sk-SK"/>
        </w:rPr>
        <w:softHyphen/>
        <w:t>že on neriadi spravodajskú sekciu. Pán Salák sa neurazil. N</w:t>
      </w:r>
      <w:r w:rsidRPr="00EB6DE8">
        <w:rPr>
          <w:rStyle w:val="ZkladntextChar"/>
          <w:color w:val="000000"/>
          <w:lang w:val="sk-SK" w:eastAsia="sk-SK"/>
        </w:rPr>
        <w:t>a</w:t>
      </w:r>
      <w:r w:rsidRPr="00EB6DE8">
        <w:rPr>
          <w:rStyle w:val="ZkladntextChar"/>
          <w:color w:val="000000"/>
          <w:lang w:val="sk-SK" w:eastAsia="sk-SK"/>
        </w:rPr>
        <w:t>opak, povedal, že môže Adroitovi zabezpečiť stretnutie s námestníkom riad</w:t>
      </w:r>
      <w:r w:rsidRPr="00EB6DE8">
        <w:rPr>
          <w:rStyle w:val="ZkladntextChar"/>
          <w:color w:val="000000"/>
          <w:lang w:val="sk-SK" w:eastAsia="sk-SK"/>
        </w:rPr>
        <w:t>i</w:t>
      </w:r>
      <w:r w:rsidRPr="00EB6DE8">
        <w:rPr>
          <w:rStyle w:val="ZkladntextChar"/>
          <w:color w:val="000000"/>
          <w:lang w:val="sk-SK" w:eastAsia="sk-SK"/>
        </w:rPr>
        <w:t>teľa SIS.</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Zo strany Adroita to nebola žiadna improvizácia, ale súčasť dobre pr</w:t>
      </w:r>
      <w:r w:rsidRPr="00EB6DE8">
        <w:rPr>
          <w:rStyle w:val="ZkladntextChar"/>
          <w:color w:val="000000"/>
          <w:lang w:val="sk-SK" w:eastAsia="sk-SK"/>
        </w:rPr>
        <w:t>e</w:t>
      </w:r>
      <w:r w:rsidRPr="00EB6DE8">
        <w:rPr>
          <w:rStyle w:val="ZkladntextChar"/>
          <w:color w:val="000000"/>
          <w:lang w:val="sk-SK" w:eastAsia="sk-SK"/>
        </w:rPr>
        <w:t>mysleného plánu, podporeného dlhoročnými spravodaj</w:t>
      </w:r>
      <w:r w:rsidRPr="00EB6DE8">
        <w:rPr>
          <w:rStyle w:val="ZkladntextChar"/>
          <w:color w:val="000000"/>
          <w:lang w:val="sk-SK" w:eastAsia="sk-SK"/>
        </w:rPr>
        <w:softHyphen/>
        <w:t>skými skúsenosťami exriaditeľa 52. oddelenia Pastuchu a bývalého zástupcu riaditeľa sekcie vn</w:t>
      </w:r>
      <w:r w:rsidRPr="00EB6DE8">
        <w:rPr>
          <w:rStyle w:val="ZkladntextChar"/>
          <w:color w:val="000000"/>
          <w:lang w:val="sk-SK" w:eastAsia="sk-SK"/>
        </w:rPr>
        <w:t>ú</w:t>
      </w:r>
      <w:r w:rsidRPr="00EB6DE8">
        <w:rPr>
          <w:rStyle w:val="ZkladntextChar"/>
          <w:color w:val="000000"/>
          <w:lang w:val="sk-SK" w:eastAsia="sk-SK"/>
        </w:rPr>
        <w:t>torného spravodajstva Vajsíka. Už dáv</w:t>
      </w:r>
      <w:r w:rsidRPr="00EB6DE8">
        <w:rPr>
          <w:rStyle w:val="ZkladntextChar"/>
          <w:color w:val="000000"/>
          <w:lang w:val="sk-SK" w:eastAsia="sk-SK"/>
        </w:rPr>
        <w:softHyphen/>
        <w:t>nejšie totiž prišli na to, že ich sprav</w:t>
      </w:r>
      <w:r w:rsidRPr="00EB6DE8">
        <w:rPr>
          <w:rStyle w:val="ZkladntextChar"/>
          <w:color w:val="000000"/>
          <w:lang w:val="sk-SK" w:eastAsia="sk-SK"/>
        </w:rPr>
        <w:t>o</w:t>
      </w:r>
      <w:r w:rsidRPr="00EB6DE8">
        <w:rPr>
          <w:rStyle w:val="ZkladntextChar"/>
          <w:color w:val="000000"/>
          <w:lang w:val="sk-SK" w:eastAsia="sk-SK"/>
        </w:rPr>
        <w:t>dajské zručnosti môžu byť síce špičkové, ale proti sústredenému tlaku zo strany celého operatívne</w:t>
      </w:r>
      <w:r w:rsidRPr="00EB6DE8">
        <w:rPr>
          <w:rStyle w:val="ZkladntextChar"/>
          <w:color w:val="000000"/>
          <w:lang w:val="sk-SK" w:eastAsia="sk-SK"/>
        </w:rPr>
        <w:softHyphen/>
        <w:t xml:space="preserve">ho aparátu Slovenskej informačnej služby nemajú žiadnu nádej na úspech. </w:t>
      </w:r>
      <w:r w:rsidR="00AA3BBC" w:rsidRPr="00EB6DE8">
        <w:rPr>
          <w:rStyle w:val="ZkladntextChar"/>
          <w:color w:val="000000"/>
          <w:lang w:val="sk-SK" w:eastAsia="sk-SK"/>
        </w:rPr>
        <w:t>Jednoznačne to potvrdilo stroskotanie plánov na di</w:t>
      </w:r>
      <w:r w:rsidR="00AA3BBC" w:rsidRPr="00EB6DE8">
        <w:rPr>
          <w:rStyle w:val="ZkladntextChar"/>
          <w:color w:val="000000"/>
          <w:lang w:val="sk-SK" w:eastAsia="sk-SK"/>
        </w:rPr>
        <w:t>s</w:t>
      </w:r>
      <w:r w:rsidR="00AA3BBC" w:rsidRPr="00EB6DE8">
        <w:rPr>
          <w:rStyle w:val="ZkladntextChar"/>
          <w:color w:val="000000"/>
          <w:lang w:val="sk-SK" w:eastAsia="sk-SK"/>
        </w:rPr>
        <w:t>kreditáciu riaditeľa SIS Mitra a destabilizáciu vládnej koalície pomocou pod</w:t>
      </w:r>
      <w:r w:rsidR="00AA3BBC" w:rsidRPr="00EB6DE8">
        <w:rPr>
          <w:rStyle w:val="ZkladntextChar"/>
          <w:color w:val="000000"/>
          <w:lang w:val="sk-SK" w:eastAsia="sk-SK"/>
        </w:rPr>
        <w:softHyphen/>
        <w:t>hodených spisov a tiež vyústenie akcie s krycím názvom Priechodná.</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Pastucha a Vajsík už nejaký čas Adroita pripravovali na to, aby ponúkol novému vedeniu tajnej služby spoluprácu a navnadil ich zmienkou o tom, o čo majú najväčší záujem: odhaľovanie výtržností a nezákonných aktivít bývalého 52. oddelenia. Keď teda sekčný šéf Salák povedal, že mu môže sprostredk</w:t>
      </w:r>
      <w:r w:rsidRPr="00EB6DE8">
        <w:rPr>
          <w:rStyle w:val="ZkladntextChar"/>
          <w:color w:val="000000"/>
          <w:lang w:val="sk-SK" w:eastAsia="sk-SK"/>
        </w:rPr>
        <w:t>o</w:t>
      </w:r>
      <w:r w:rsidRPr="00EB6DE8">
        <w:rPr>
          <w:rStyle w:val="ZkladntextChar"/>
          <w:color w:val="000000"/>
          <w:lang w:val="sk-SK" w:eastAsia="sk-SK"/>
        </w:rPr>
        <w:t>vať rozhovor s námestníkom riaditeľa tajnej služby, Adroit ani na sekundu n</w:t>
      </w:r>
      <w:r w:rsidRPr="00EB6DE8">
        <w:rPr>
          <w:rStyle w:val="ZkladntextChar"/>
          <w:color w:val="000000"/>
          <w:lang w:val="sk-SK" w:eastAsia="sk-SK"/>
        </w:rPr>
        <w:t>e</w:t>
      </w:r>
      <w:r w:rsidRPr="00EB6DE8">
        <w:rPr>
          <w:rStyle w:val="ZkladntextChar"/>
          <w:color w:val="000000"/>
          <w:lang w:val="sk-SK" w:eastAsia="sk-SK"/>
        </w:rPr>
        <w:t>zaváhal.</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Po nočnom nokturne so Salákom na vrátnici sa Adroit bez meš</w:t>
      </w:r>
      <w:r w:rsidRPr="00EB6DE8">
        <w:rPr>
          <w:rStyle w:val="ZkladntextChar"/>
          <w:color w:val="000000"/>
          <w:lang w:val="sk-SK" w:eastAsia="sk-SK"/>
        </w:rPr>
        <w:softHyphen/>
        <w:t>kania str</w:t>
      </w:r>
      <w:r w:rsidRPr="00EB6DE8">
        <w:rPr>
          <w:rStyle w:val="ZkladntextChar"/>
          <w:color w:val="000000"/>
          <w:lang w:val="sk-SK" w:eastAsia="sk-SK"/>
        </w:rPr>
        <w:t>e</w:t>
      </w:r>
      <w:r w:rsidRPr="00EB6DE8">
        <w:rPr>
          <w:rStyle w:val="ZkladntextChar"/>
          <w:color w:val="000000"/>
          <w:lang w:val="sk-SK" w:eastAsia="sk-SK"/>
        </w:rPr>
        <w:t>tol na bratislavskej Kolibe s Pastuchom a Vajsíkom. Infor</w:t>
      </w:r>
      <w:r w:rsidRPr="00EB6DE8">
        <w:rPr>
          <w:rStyle w:val="ZkladntextChar"/>
          <w:color w:val="000000"/>
          <w:lang w:val="sk-SK" w:eastAsia="sk-SK"/>
        </w:rPr>
        <w:softHyphen/>
        <w:t>moval ich, že už je to tu. Má sa stretnúť s námestníkom. Bola to dlhá schôdzka. Bývalí funkcionári s Adroitom dopodrobna rozoberali alternatívy jeho nadchádzajúceho rozhovoru s námestníkom riadi</w:t>
      </w:r>
      <w:r w:rsidRPr="00EB6DE8">
        <w:rPr>
          <w:rStyle w:val="ZkladntextChar"/>
          <w:color w:val="000000"/>
          <w:lang w:val="sk-SK" w:eastAsia="sk-SK"/>
        </w:rPr>
        <w:softHyphen/>
        <w:t>teľa SIS, od ktorého závisela nielen jeho budúca kariéra, ale aj to, či budú mať Pastucha a Vajsík vnútri služby svojho človeka. Nešlo teda len o pomoc mladšiemu kolegovi, ale aj o možnosť ovplyvňovať to, akým smerom sa bude uberať spravodajské rozpracovávanie ich minulých aj akt</w:t>
      </w:r>
      <w:r w:rsidRPr="00EB6DE8">
        <w:rPr>
          <w:rStyle w:val="ZkladntextChar"/>
          <w:color w:val="000000"/>
          <w:lang w:val="sk-SK" w:eastAsia="sk-SK"/>
        </w:rPr>
        <w:t>u</w:t>
      </w:r>
      <w:r w:rsidRPr="00EB6DE8">
        <w:rPr>
          <w:rStyle w:val="ZkladntextChar"/>
          <w:color w:val="000000"/>
          <w:lang w:val="sk-SK" w:eastAsia="sk-SK"/>
        </w:rPr>
        <w:t>álnych aktivít.</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Adroit od nich dostal jasné inštrukcie. Má sa urobiť zaujímavým, ale n</w:t>
      </w:r>
      <w:r w:rsidRPr="00EB6DE8">
        <w:rPr>
          <w:rStyle w:val="ZkladntextChar"/>
          <w:color w:val="000000"/>
          <w:lang w:val="sk-SK" w:eastAsia="sk-SK"/>
        </w:rPr>
        <w:t>e</w:t>
      </w:r>
      <w:r w:rsidRPr="00EB6DE8">
        <w:rPr>
          <w:rStyle w:val="ZkladntextChar"/>
          <w:color w:val="000000"/>
          <w:lang w:val="sk-SK" w:eastAsia="sk-SK"/>
        </w:rPr>
        <w:t>smie to prehnať. Musí dať najavo, že je ochotný spolupracovať a poskytnúť dôležité informácie o tom, ako bol 52. odbor zneužívaný na politický zápas s opozíciou, kritickými novinármi a inými odbojný</w:t>
      </w:r>
      <w:r w:rsidRPr="00EB6DE8">
        <w:rPr>
          <w:rStyle w:val="ZkladntextChar"/>
          <w:color w:val="000000"/>
          <w:lang w:val="sk-SK" w:eastAsia="sk-SK"/>
        </w:rPr>
        <w:softHyphen/>
        <w:t>mi skupinami. No zároveň n</w:t>
      </w:r>
      <w:r w:rsidRPr="00EB6DE8">
        <w:rPr>
          <w:rStyle w:val="ZkladntextChar"/>
          <w:color w:val="000000"/>
          <w:lang w:val="sk-SK" w:eastAsia="sk-SK"/>
        </w:rPr>
        <w:t>e</w:t>
      </w:r>
      <w:r w:rsidRPr="00EB6DE8">
        <w:rPr>
          <w:rStyle w:val="ZkladntextChar"/>
          <w:color w:val="000000"/>
          <w:lang w:val="sk-SK" w:eastAsia="sk-SK"/>
        </w:rPr>
        <w:t>smie byť pre svojich nových nadriade</w:t>
      </w:r>
      <w:r w:rsidRPr="00EB6DE8">
        <w:rPr>
          <w:rStyle w:val="ZkladntextChar"/>
          <w:color w:val="000000"/>
          <w:lang w:val="sk-SK" w:eastAsia="sk-SK"/>
        </w:rPr>
        <w:softHyphen/>
        <w:t>ných jednoduchou korisťou, pretože by to bolo podozrivé. Pastucha s Vajsíkom mu odporúčali, aby povedal, že je ochotný poskytovať informácie, ale nikomu nechce ublížiť. Slovom, mal robiť tak trochu drahoty. Ako dievča, ktoré hovorí, že sa svojmu nápadníkovi rado oddá, ale nie hneď na prvom rande.</w:t>
      </w:r>
    </w:p>
    <w:p w:rsidR="00C96B18" w:rsidRPr="00EB6DE8" w:rsidRDefault="00C96B18" w:rsidP="00AA3BBC">
      <w:pPr>
        <w:pStyle w:val="Zkladntext"/>
        <w:shd w:val="clear" w:color="auto" w:fill="auto"/>
        <w:spacing w:before="0" w:after="0" w:line="259" w:lineRule="exact"/>
        <w:ind w:right="20" w:firstLine="426"/>
        <w:rPr>
          <w:lang w:val="sk-SK"/>
        </w:rPr>
      </w:pPr>
      <w:r w:rsidRPr="00EB6DE8">
        <w:rPr>
          <w:rStyle w:val="ZkladntextChar"/>
          <w:color w:val="000000"/>
          <w:lang w:val="sk-SK" w:eastAsia="sk-SK"/>
        </w:rPr>
        <w:lastRenderedPageBreak/>
        <w:t>Ako už vieme, keď Adroit prišiel na centrálu SIS, nečakal ho tam náme</w:t>
      </w:r>
      <w:r w:rsidRPr="00EB6DE8">
        <w:rPr>
          <w:rStyle w:val="ZkladntextChar"/>
          <w:color w:val="000000"/>
          <w:lang w:val="sk-SK" w:eastAsia="sk-SK"/>
        </w:rPr>
        <w:t>s</w:t>
      </w:r>
      <w:r w:rsidRPr="00EB6DE8">
        <w:rPr>
          <w:rStyle w:val="ZkladntextChar"/>
          <w:color w:val="000000"/>
          <w:lang w:val="sk-SK" w:eastAsia="sk-SK"/>
        </w:rPr>
        <w:t>tník, ale iný, trochu nižšie postavený funkcionár tajnej služby. Mali by sme si spomenúť aj na to, ako mu dával najavo, že nemá jeho osobnú dôveru a je ochotný s ním spolupracovať len preto, že si to praje Mitrov námestník. Ten mierne arogantný chlapík s takmer permanentne zlou náladou nebol žiaden amatér. V spravodajských zložkách už mal odkrútených mnoho rokov, chvíľu pôsobil aj v polí</w:t>
      </w:r>
      <w:r w:rsidRPr="00EB6DE8">
        <w:rPr>
          <w:rStyle w:val="ZkladntextChar"/>
          <w:color w:val="000000"/>
          <w:lang w:val="sk-SK" w:eastAsia="sk-SK"/>
        </w:rPr>
        <w:softHyphen/>
        <w:t xml:space="preserve">cii. Pred návratom Vladimíra Mitra bol príslušníkom SIS aj v období, </w:t>
      </w:r>
      <w:r w:rsidR="00AA3BBC" w:rsidRPr="00EB6DE8">
        <w:rPr>
          <w:rStyle w:val="ZkladntextChar"/>
          <w:color w:val="000000"/>
          <w:lang w:val="sk-SK" w:eastAsia="sk-SK"/>
        </w:rPr>
        <w:t>keď</w:t>
      </w:r>
      <w:r w:rsidR="00AA3BBC">
        <w:rPr>
          <w:rStyle w:val="ZkladntextChar"/>
          <w:color w:val="000000"/>
          <w:lang w:val="sk-SK" w:eastAsia="sk-SK"/>
        </w:rPr>
        <w:t xml:space="preserve"> </w:t>
      </w:r>
      <w:r w:rsidR="00AA3BBC" w:rsidRPr="00EB6DE8">
        <w:rPr>
          <w:rStyle w:val="ZkladntextChar"/>
          <w:color w:val="000000"/>
          <w:lang w:val="sk-SK" w:eastAsia="sk-SK"/>
        </w:rPr>
        <w:t>ju</w:t>
      </w:r>
      <w:r w:rsidRPr="00EB6DE8">
        <w:rPr>
          <w:rStyle w:val="ZkladntextChar"/>
          <w:color w:val="000000"/>
          <w:lang w:val="sk-SK" w:eastAsia="sk-SK"/>
        </w:rPr>
        <w:t xml:space="preserve"> riadil Ivan Lexa. Takže mal celkom slušný prehľad o tom, čo sa</w:t>
      </w:r>
      <w:r w:rsidR="00AA3BBC">
        <w:rPr>
          <w:rStyle w:val="ZkladntextChar"/>
          <w:color w:val="000000"/>
          <w:lang w:val="sk-SK" w:eastAsia="sk-SK"/>
        </w:rPr>
        <w:t xml:space="preserve"> v </w:t>
      </w:r>
      <w:r w:rsidRPr="00EB6DE8">
        <w:rPr>
          <w:rStyle w:val="ZkladntextChar"/>
          <w:color w:val="000000"/>
          <w:lang w:val="sk-SK" w:eastAsia="sk-SK"/>
        </w:rPr>
        <w:t>tej firme dialo, a bolo mu jasné, že v osobe Adroita má do činenia nielen s jedným talentovaným spravodajským dôstojníkom, ale prav</w:t>
      </w:r>
      <w:r w:rsidRPr="00EB6DE8">
        <w:rPr>
          <w:rStyle w:val="ZkladntextChar"/>
          <w:color w:val="000000"/>
          <w:lang w:val="sk-SK" w:eastAsia="sk-SK"/>
        </w:rPr>
        <w:softHyphen/>
        <w:t>depodobne s celou skupinou osôb, ktoré mali ešte nedávno kľúčové postavenie v spravodajskej službe.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 nemali by sme si myslieť, že tento mrzutý funkcionár bol múd</w:t>
      </w:r>
      <w:r w:rsidRPr="00EB6DE8">
        <w:rPr>
          <w:rStyle w:val="ZkladntextChar"/>
          <w:color w:val="000000"/>
          <w:lang w:val="sk-SK" w:eastAsia="sk-SK"/>
        </w:rPr>
        <w:softHyphen/>
        <w:t>rejší a prezieravejší než Mitro a jeho námestník. Aj oni si museli veľmi dobre uved</w:t>
      </w:r>
      <w:r w:rsidRPr="00EB6DE8">
        <w:rPr>
          <w:rStyle w:val="ZkladntextChar"/>
          <w:color w:val="000000"/>
          <w:lang w:val="sk-SK" w:eastAsia="sk-SK"/>
        </w:rPr>
        <w:t>o</w:t>
      </w:r>
      <w:r w:rsidRPr="00EB6DE8">
        <w:rPr>
          <w:rStyle w:val="ZkladntextChar"/>
          <w:color w:val="000000"/>
          <w:lang w:val="sk-SK" w:eastAsia="sk-SK"/>
        </w:rPr>
        <w:t>movať, že spolupráca s Adroitom obsahuje riziká, ale je v nej ukrytý aj určitý potenciál. Tým, že bývalého príslušníka 52. oddelenia, ktorý o sebe tvrdil, že je ochotný odhaľovať špinu nedávnej minulosti, vyslali do legalizácie, odstrihli ho od možnosti získavať informácie z vnútra služby a zároveň tým vytvorili predpo</w:t>
      </w:r>
      <w:r w:rsidRPr="00EB6DE8">
        <w:rPr>
          <w:rStyle w:val="ZkladntextChar"/>
          <w:color w:val="000000"/>
          <w:lang w:val="sk-SK" w:eastAsia="sk-SK"/>
        </w:rPr>
        <w:softHyphen/>
        <w:t xml:space="preserve">klady pre získanie poznatkov o činnosti rozpustenej </w:t>
      </w:r>
      <w:r w:rsidRPr="00EB6DE8">
        <w:rPr>
          <w:rStyle w:val="BodytextItalic"/>
          <w:color w:val="000000"/>
          <w:lang w:val="sk-SK" w:eastAsia="sk-SK"/>
        </w:rPr>
        <w:t>päťdesiatdvojky.</w:t>
      </w:r>
    </w:p>
    <w:p w:rsidR="00C96B18" w:rsidRPr="00EB6DE8" w:rsidRDefault="00C96B18" w:rsidP="00AA3BBC">
      <w:pPr>
        <w:pStyle w:val="Zkladntext"/>
        <w:shd w:val="clear" w:color="auto" w:fill="auto"/>
        <w:spacing w:before="0" w:after="0" w:line="259" w:lineRule="exact"/>
        <w:ind w:right="20" w:firstLine="426"/>
        <w:rPr>
          <w:lang w:val="sk-SK"/>
        </w:rPr>
      </w:pPr>
      <w:r w:rsidRPr="00EB6DE8">
        <w:rPr>
          <w:rStyle w:val="ZkladntextChar"/>
          <w:color w:val="000000"/>
          <w:lang w:val="sk-SK" w:eastAsia="sk-SK"/>
        </w:rPr>
        <w:t>Hry spravodajských dôstojníkov sa rozbehli naplno. Tak naprí</w:t>
      </w:r>
      <w:r w:rsidRPr="00EB6DE8">
        <w:rPr>
          <w:rStyle w:val="ZkladntextChar"/>
          <w:color w:val="000000"/>
          <w:lang w:val="sk-SK" w:eastAsia="sk-SK"/>
        </w:rPr>
        <w:softHyphen/>
        <w:t>klad hneď po prvej schôdzke s vysokým funkcionárom v centrále SIS sa Adroit stretol so svojimi tútormi a detailne im opísal priebeh pohovoru. Pastucha s Vajsíkom sa ho opýtali, akým krycím menom sa mu predstavil. Okamžite vedeli, o koho ide, a instantne Adroito</w:t>
      </w:r>
      <w:r w:rsidR="00AA3BBC">
        <w:rPr>
          <w:rStyle w:val="ZkladntextChar"/>
          <w:color w:val="000000"/>
          <w:lang w:val="sk-SK" w:eastAsia="sk-SK"/>
        </w:rPr>
        <w:t xml:space="preserve">vi </w:t>
      </w:r>
      <w:r w:rsidRPr="00EB6DE8">
        <w:rPr>
          <w:rStyle w:val="ZkladntextChar"/>
          <w:color w:val="000000"/>
          <w:lang w:val="sk-SK" w:eastAsia="sk-SK"/>
        </w:rPr>
        <w:t>načrtli osobnostný profil jeho budúceho riadiaceho dôstojníka. Zároveň mu povedali, že ani náhodou nesmie napísať požadova</w:t>
      </w:r>
      <w:r w:rsidRPr="00EB6DE8">
        <w:rPr>
          <w:rStyle w:val="ZkladntextChar"/>
          <w:color w:val="000000"/>
          <w:lang w:val="sk-SK" w:eastAsia="sk-SK"/>
        </w:rPr>
        <w:softHyphen/>
        <w:t>ný záznam o jeho vedomostiach o činnosti 52. oddelenia rukou. Vysvetľovali, že funkcionár by na základe rukou písaného záznamu dal spracovať grafol</w:t>
      </w:r>
      <w:r w:rsidRPr="00EB6DE8">
        <w:rPr>
          <w:rStyle w:val="ZkladntextChar"/>
          <w:color w:val="000000"/>
          <w:lang w:val="sk-SK" w:eastAsia="sk-SK"/>
        </w:rPr>
        <w:t>o</w:t>
      </w:r>
      <w:r w:rsidRPr="00EB6DE8">
        <w:rPr>
          <w:rStyle w:val="ZkladntextChar"/>
          <w:color w:val="000000"/>
          <w:lang w:val="sk-SK" w:eastAsia="sk-SK"/>
        </w:rPr>
        <w:t>gický rozbor a ten by poslúžil ako materiál na vytvorenie psychologického p</w:t>
      </w:r>
      <w:r w:rsidRPr="00EB6DE8">
        <w:rPr>
          <w:rStyle w:val="ZkladntextChar"/>
          <w:color w:val="000000"/>
          <w:lang w:val="sk-SK" w:eastAsia="sk-SK"/>
        </w:rPr>
        <w:t>o</w:t>
      </w:r>
      <w:r w:rsidRPr="00EB6DE8">
        <w:rPr>
          <w:rStyle w:val="ZkladntextChar"/>
          <w:color w:val="000000"/>
          <w:lang w:val="sk-SK" w:eastAsia="sk-SK"/>
        </w:rPr>
        <w:t>sudku, ktorý by zase mohol odhaliť, že Adroit klame alebo niečo zamlčiava.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„Uvidíš, ako sa zatvári, keď mu to prinesieš napísané na počíta</w:t>
      </w:r>
      <w:r w:rsidRPr="00EB6DE8">
        <w:rPr>
          <w:rStyle w:val="ZkladntextChar"/>
          <w:color w:val="000000"/>
          <w:lang w:val="sk-SK" w:eastAsia="sk-SK"/>
        </w:rPr>
        <w:softHyphen/>
        <w:t>či," pre</w:t>
      </w:r>
      <w:r w:rsidRPr="00EB6DE8">
        <w:rPr>
          <w:rStyle w:val="ZkladntextChar"/>
          <w:color w:val="000000"/>
          <w:lang w:val="sk-SK" w:eastAsia="sk-SK"/>
        </w:rPr>
        <w:t>d</w:t>
      </w:r>
      <w:r w:rsidRPr="00EB6DE8">
        <w:rPr>
          <w:rStyle w:val="ZkladntextChar"/>
          <w:color w:val="000000"/>
          <w:lang w:val="sk-SK" w:eastAsia="sk-SK"/>
        </w:rPr>
        <w:t>povedali tútori. Nie je preto prekvapujúce, že Adroita neza</w:t>
      </w:r>
      <w:r w:rsidRPr="00EB6DE8">
        <w:rPr>
          <w:rStyle w:val="ZkladntextChar"/>
          <w:color w:val="000000"/>
          <w:lang w:val="sk-SK" w:eastAsia="sk-SK"/>
        </w:rPr>
        <w:softHyphen/>
        <w:t>skočilo, keď fun</w:t>
      </w:r>
      <w:r w:rsidRPr="00EB6DE8">
        <w:rPr>
          <w:rStyle w:val="ZkladntextChar"/>
          <w:color w:val="000000"/>
          <w:lang w:val="sk-SK" w:eastAsia="sk-SK"/>
        </w:rPr>
        <w:t>k</w:t>
      </w:r>
      <w:r w:rsidRPr="00EB6DE8">
        <w:rPr>
          <w:rStyle w:val="ZkladntextChar"/>
          <w:color w:val="000000"/>
          <w:lang w:val="sk-SK" w:eastAsia="sk-SK"/>
        </w:rPr>
        <w:t>cionár reagoval podráždene, ale mal pripravenú celkom presvedčivú legendu, prečo sa nedržal jeho odporúčania napísať požadovaný materiál rukou.</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Na inštruktážnom stretnutí sa Pastucha a Vajsík s Adroitom dohodli na tom, ako presne má jeho záznam pre vysokého funk</w:t>
      </w:r>
      <w:r w:rsidRPr="00EB6DE8">
        <w:rPr>
          <w:rStyle w:val="ZkladntextChar"/>
          <w:color w:val="000000"/>
          <w:lang w:val="sk-SK" w:eastAsia="sk-SK"/>
        </w:rPr>
        <w:softHyphen/>
        <w:t>cionára vyzerať. Povedali mu, čo prezradiť môže a čo v žiadnom prípade nesmie. Pre prípad, že by sa to nadriadenému zdalo málo, mal sa vyhovoriť na to, že šírka jeho poznania aktivít 52. oddelenia zodpovedá zaradeniu radového príslušníka tohto elitného útvaru.</w:t>
      </w:r>
    </w:p>
    <w:p w:rsidR="00C96B18" w:rsidRPr="00EB6DE8" w:rsidRDefault="00C96B18" w:rsidP="004065CD">
      <w:pPr>
        <w:pStyle w:val="Zkladntext"/>
        <w:shd w:val="clear" w:color="auto" w:fill="auto"/>
        <w:spacing w:before="0" w:after="184" w:line="259" w:lineRule="exact"/>
        <w:ind w:right="20" w:firstLine="426"/>
        <w:rPr>
          <w:lang w:val="sk-SK"/>
        </w:rPr>
      </w:pPr>
      <w:r w:rsidRPr="00EB6DE8">
        <w:rPr>
          <w:rStyle w:val="ZkladntextChar"/>
          <w:color w:val="000000"/>
          <w:lang w:val="sk-SK" w:eastAsia="sk-SK"/>
        </w:rPr>
        <w:lastRenderedPageBreak/>
        <w:t>Funkcionár, ktorý sa mal čoskoro stať jeho riadiacim dôstojní</w:t>
      </w:r>
      <w:r w:rsidRPr="00EB6DE8">
        <w:rPr>
          <w:rStyle w:val="ZkladntextChar"/>
          <w:color w:val="000000"/>
          <w:lang w:val="sk-SK" w:eastAsia="sk-SK"/>
        </w:rPr>
        <w:softHyphen/>
        <w:t>kom, Adro</w:t>
      </w:r>
      <w:r w:rsidRPr="00EB6DE8">
        <w:rPr>
          <w:rStyle w:val="ZkladntextChar"/>
          <w:color w:val="000000"/>
          <w:lang w:val="sk-SK" w:eastAsia="sk-SK"/>
        </w:rPr>
        <w:t>i</w:t>
      </w:r>
      <w:r w:rsidRPr="00EB6DE8">
        <w:rPr>
          <w:rStyle w:val="ZkladntextChar"/>
          <w:color w:val="000000"/>
          <w:lang w:val="sk-SK" w:eastAsia="sk-SK"/>
        </w:rPr>
        <w:t>tov záznam prijal bez komentára. Nasledovalo podpi</w:t>
      </w:r>
      <w:r w:rsidRPr="00EB6DE8">
        <w:rPr>
          <w:rStyle w:val="ZkladntextChar"/>
          <w:color w:val="000000"/>
          <w:lang w:val="sk-SK" w:eastAsia="sk-SK"/>
        </w:rPr>
        <w:softHyphen/>
        <w:t>sovanie personálnych rozkazov. Adroit bol formálne prepustený zo služobného pomeru. Iným rozk</w:t>
      </w:r>
      <w:r w:rsidRPr="00EB6DE8">
        <w:rPr>
          <w:rStyle w:val="ZkladntextChar"/>
          <w:color w:val="000000"/>
          <w:lang w:val="sk-SK" w:eastAsia="sk-SK"/>
        </w:rPr>
        <w:t>a</w:t>
      </w:r>
      <w:r w:rsidRPr="00EB6DE8">
        <w:rPr>
          <w:rStyle w:val="ZkladntextChar"/>
          <w:color w:val="000000"/>
          <w:lang w:val="sk-SK" w:eastAsia="sk-SK"/>
        </w:rPr>
        <w:t>zom bol vzápätí prijatý do služobné</w:t>
      </w:r>
      <w:r w:rsidRPr="00EB6DE8">
        <w:rPr>
          <w:rStyle w:val="ZkladntextChar"/>
          <w:color w:val="000000"/>
          <w:lang w:val="sk-SK" w:eastAsia="sk-SK"/>
        </w:rPr>
        <w:softHyphen/>
        <w:t>ho pomeru naspäť, ale už v inom režime utajenia, takže v Slovenskej informačnej službe vedel iba veľmi úzky okruh osôb, že sa stal riadia</w:t>
      </w:r>
      <w:r w:rsidRPr="00EB6DE8">
        <w:rPr>
          <w:rStyle w:val="ZkladntextChar"/>
          <w:color w:val="000000"/>
          <w:lang w:val="sk-SK" w:eastAsia="sk-SK"/>
        </w:rPr>
        <w:softHyphen/>
        <w:t>cim dôstojníkom v legalizácii. Pri podpisovaní týchto dokumentov funkcionár Adroita upozornil, aby sa nepokúšal zavádzať ho skresle</w:t>
      </w:r>
      <w:r w:rsidRPr="00EB6DE8">
        <w:rPr>
          <w:rStyle w:val="ZkladntextChar"/>
          <w:color w:val="000000"/>
          <w:lang w:val="sk-SK" w:eastAsia="sk-SK"/>
        </w:rPr>
        <w:softHyphen/>
        <w:t>nými alebo vyložene nepravdivými informáciami.</w:t>
      </w:r>
    </w:p>
    <w:p w:rsidR="00C96B18" w:rsidRPr="00EB6DE8" w:rsidRDefault="00C96B18" w:rsidP="004065CD">
      <w:pPr>
        <w:pStyle w:val="Zkladntext"/>
        <w:shd w:val="clear" w:color="auto" w:fill="auto"/>
        <w:spacing w:before="0" w:after="236"/>
        <w:ind w:right="20" w:firstLine="426"/>
        <w:rPr>
          <w:lang w:val="sk-SK"/>
        </w:rPr>
      </w:pPr>
      <w:r w:rsidRPr="00EB6DE8">
        <w:rPr>
          <w:rStyle w:val="ZkladntextChar"/>
          <w:color w:val="000000"/>
          <w:lang w:val="sk-SK" w:eastAsia="sk-SK"/>
        </w:rPr>
        <w:t>„Nemuselo by sa to pre vás skončiť tak dobre ako pre iného kolegu bitka pri Caribicse. Mali by ste v prvom rade myslieť na svoju rodinu. Určite by n</w:t>
      </w:r>
      <w:r w:rsidRPr="00EB6DE8">
        <w:rPr>
          <w:rStyle w:val="ZkladntextChar"/>
          <w:color w:val="000000"/>
          <w:lang w:val="sk-SK" w:eastAsia="sk-SK"/>
        </w:rPr>
        <w:t>e</w:t>
      </w:r>
      <w:r w:rsidRPr="00EB6DE8">
        <w:rPr>
          <w:rStyle w:val="ZkladntextChar"/>
          <w:color w:val="000000"/>
          <w:lang w:val="sk-SK" w:eastAsia="sk-SK"/>
        </w:rPr>
        <w:t>privítala, keby ste bezvládne plávali dolu Dunaj</w:t>
      </w:r>
      <w:r w:rsidRPr="00EB6DE8">
        <w:rPr>
          <w:rStyle w:val="ZkladntextChar"/>
          <w:color w:val="000000"/>
          <w:lang w:val="sk-SK" w:eastAsia="sk-SK"/>
        </w:rPr>
        <w:softHyphen/>
        <w:t>om," nechal sa počuť funkci</w:t>
      </w:r>
      <w:r w:rsidRPr="00EB6DE8">
        <w:rPr>
          <w:rStyle w:val="ZkladntextChar"/>
          <w:color w:val="000000"/>
          <w:lang w:val="sk-SK" w:eastAsia="sk-SK"/>
        </w:rPr>
        <w:t>o</w:t>
      </w:r>
      <w:r w:rsidRPr="00EB6DE8">
        <w:rPr>
          <w:rStyle w:val="ZkladntextChar"/>
          <w:color w:val="000000"/>
          <w:lang w:val="sk-SK" w:eastAsia="sk-SK"/>
        </w:rPr>
        <w:t>nár. Dal svojmu novému legalizantovi na vedomie, že vie, že incident pri re</w:t>
      </w:r>
      <w:r w:rsidRPr="00EB6DE8">
        <w:rPr>
          <w:rStyle w:val="ZkladntextChar"/>
          <w:color w:val="000000"/>
          <w:lang w:val="sk-SK" w:eastAsia="sk-SK"/>
        </w:rPr>
        <w:t>š</w:t>
      </w:r>
      <w:r w:rsidRPr="00EB6DE8">
        <w:rPr>
          <w:rStyle w:val="ZkladntextChar"/>
          <w:color w:val="000000"/>
          <w:lang w:val="sk-SK" w:eastAsia="sk-SK"/>
        </w:rPr>
        <w:t xml:space="preserve">taurácii bola pasca, ktorú bývalá </w:t>
      </w:r>
      <w:r w:rsidRPr="00EB6DE8">
        <w:rPr>
          <w:rStyle w:val="BodytextItalic"/>
          <w:color w:val="000000"/>
          <w:lang w:val="sk-SK" w:eastAsia="sk-SK"/>
        </w:rPr>
        <w:t>päťdesiatdvojka</w:t>
      </w:r>
      <w:r w:rsidRPr="00EB6DE8">
        <w:rPr>
          <w:rStyle w:val="ZkladntextChar"/>
          <w:color w:val="000000"/>
          <w:lang w:val="sk-SK" w:eastAsia="sk-SK"/>
        </w:rPr>
        <w:t xml:space="preserve"> nastražila na nelojálneho kolegu Tomáša. A aby ukázal ostrému chlapcovi z 52. oddelenia, že aj on vie byť drs</w:t>
      </w:r>
      <w:r w:rsidRPr="00EB6DE8">
        <w:rPr>
          <w:rStyle w:val="ZkladntextChar"/>
          <w:color w:val="000000"/>
          <w:lang w:val="sk-SK" w:eastAsia="sk-SK"/>
        </w:rPr>
        <w:softHyphen/>
        <w:t>ný, pridal narážku, z ktorej malo vyplynúť, že je schopný a ochotný z</w:t>
      </w:r>
      <w:r w:rsidRPr="00EB6DE8">
        <w:rPr>
          <w:rStyle w:val="ZkladntextChar"/>
          <w:color w:val="000000"/>
          <w:lang w:val="sk-SK" w:eastAsia="sk-SK"/>
        </w:rPr>
        <w:t>á</w:t>
      </w:r>
      <w:r w:rsidRPr="00EB6DE8">
        <w:rPr>
          <w:rStyle w:val="ZkladntextChar"/>
          <w:color w:val="000000"/>
          <w:lang w:val="sk-SK" w:eastAsia="sk-SK"/>
        </w:rPr>
        <w:t>jsť ešte ďalej ako bývalé Lexovo komando. V tomto bode sa však hneď dv</w:t>
      </w:r>
      <w:r w:rsidRPr="00EB6DE8">
        <w:rPr>
          <w:rStyle w:val="ZkladntextChar"/>
          <w:color w:val="000000"/>
          <w:lang w:val="sk-SK" w:eastAsia="sk-SK"/>
        </w:rPr>
        <w:t>a</w:t>
      </w:r>
      <w:r w:rsidRPr="00EB6DE8">
        <w:rPr>
          <w:rStyle w:val="ZkladntextChar"/>
          <w:color w:val="000000"/>
          <w:lang w:val="sk-SK" w:eastAsia="sk-SK"/>
        </w:rPr>
        <w:t>krát pomýlil. Takéto praktiky boli v príkrom rozpore so zásadami, na ktorých pri riadení Slovenskej informačnej služby staval Mitro. Takže aj keby naozaj vysvitlo, že sa legalizant s dôverou pána námestníka dopúšťa úskokov, ned</w:t>
      </w:r>
      <w:r w:rsidRPr="00EB6DE8">
        <w:rPr>
          <w:rStyle w:val="ZkladntextChar"/>
          <w:color w:val="000000"/>
          <w:lang w:val="sk-SK" w:eastAsia="sk-SK"/>
        </w:rPr>
        <w:t>o</w:t>
      </w:r>
      <w:r w:rsidRPr="00EB6DE8">
        <w:rPr>
          <w:rStyle w:val="ZkladntextChar"/>
          <w:color w:val="000000"/>
          <w:lang w:val="sk-SK" w:eastAsia="sk-SK"/>
        </w:rPr>
        <w:t>stal by na odvetné opatrenia toh</w:t>
      </w:r>
      <w:r w:rsidRPr="00EB6DE8">
        <w:rPr>
          <w:rStyle w:val="ZkladntextChar"/>
          <w:color w:val="000000"/>
          <w:lang w:val="sk-SK" w:eastAsia="sk-SK"/>
        </w:rPr>
        <w:softHyphen/>
        <w:t>to druhu zelenú. Druhý omyl spočíval v tom, keď si myslel, že Adroit bral jeho vyhrážky vážne.</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Adroit dosiahol to, čo on a jeho bývalí nadriadení chceli. Nemohli si však myslieť, že majú vyhrané, a ani nemali. Pred Adroitom, malým trójskym k</w:t>
      </w:r>
      <w:r w:rsidRPr="00EB6DE8">
        <w:rPr>
          <w:rStyle w:val="ZkladntextChar"/>
          <w:color w:val="000000"/>
          <w:lang w:val="sk-SK" w:eastAsia="sk-SK"/>
        </w:rPr>
        <w:t>o</w:t>
      </w:r>
      <w:r w:rsidRPr="00EB6DE8">
        <w:rPr>
          <w:rStyle w:val="ZkladntextChar"/>
          <w:color w:val="000000"/>
          <w:lang w:val="sk-SK" w:eastAsia="sk-SK"/>
        </w:rPr>
        <w:t xml:space="preserve">ňom v očisťujúcej sa Slovenskej informačnej službe, bolo najťažších dva a pol roka v jeho spravodajskej kariére. </w:t>
      </w:r>
      <w:r w:rsidR="00AA3BBC" w:rsidRPr="00EB6DE8">
        <w:rPr>
          <w:rStyle w:val="ZkladntextChar"/>
          <w:color w:val="000000"/>
          <w:lang w:val="sk-SK" w:eastAsia="sk-SK"/>
        </w:rPr>
        <w:t>Pastucha s Vajsíkom ho pripravovali na to, že vedenie služby a jeho priamy nadria</w:t>
      </w:r>
      <w:r w:rsidR="00AA3BBC" w:rsidRPr="00EB6DE8">
        <w:rPr>
          <w:rStyle w:val="ZkladntextChar"/>
          <w:color w:val="000000"/>
          <w:lang w:val="sk-SK" w:eastAsia="sk-SK"/>
        </w:rPr>
        <w:softHyphen/>
        <w:t xml:space="preserve">dený obzvlášť mu nebudú dôverovať. </w:t>
      </w:r>
      <w:r w:rsidRPr="00EB6DE8">
        <w:rPr>
          <w:rStyle w:val="ZkladntextChar"/>
          <w:color w:val="000000"/>
          <w:lang w:val="sk-SK" w:eastAsia="sk-SK"/>
        </w:rPr>
        <w:t>Dávali mu rady, aby si detailne zapisoval to, čo svojmu riadiacemu dôstojn</w:t>
      </w:r>
      <w:r w:rsidRPr="00EB6DE8">
        <w:rPr>
          <w:rStyle w:val="ZkladntextChar"/>
          <w:color w:val="000000"/>
          <w:lang w:val="sk-SK" w:eastAsia="sk-SK"/>
        </w:rPr>
        <w:t>í</w:t>
      </w:r>
      <w:r w:rsidRPr="00EB6DE8">
        <w:rPr>
          <w:rStyle w:val="ZkladntextChar"/>
          <w:color w:val="000000"/>
          <w:lang w:val="sk-SK" w:eastAsia="sk-SK"/>
        </w:rPr>
        <w:t xml:space="preserve">kovi hovorí. </w:t>
      </w:r>
      <w:r w:rsidR="00AA3BBC" w:rsidRPr="00EB6DE8">
        <w:rPr>
          <w:rStyle w:val="ZkladntextChar"/>
          <w:color w:val="000000"/>
          <w:lang w:val="sk-SK" w:eastAsia="sk-SK"/>
        </w:rPr>
        <w:t xml:space="preserve">Mala to byť profylaxia pred prípadným zapletením sa do vlastných lží a slovno-významových hier. </w:t>
      </w:r>
      <w:r w:rsidRPr="00EB6DE8">
        <w:rPr>
          <w:rStyle w:val="ZkladntextChar"/>
          <w:color w:val="000000"/>
          <w:lang w:val="sk-SK" w:eastAsia="sk-SK"/>
        </w:rPr>
        <w:t>Upozorňovali ho, že jeho riadiaci dôstojník bude mať k dispozícii tím analytikov a tí budú detailne preverovať, skúmať a vyhodnocovať jeho písomne aj ústne podané správy.</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 presne to sa stalo. Adroitov riadiaci dôstojník ho neustále podozrieval a my vieme, že nie neoprávnene. Za každú cenu mu chcel dokázať, že klame a zavádza alebo nehovorí celú pravdu. Dva a pol roka na svojho legalizanta nasadzoval odpočúvanie a sledova</w:t>
      </w:r>
      <w:r w:rsidRPr="00EB6DE8">
        <w:rPr>
          <w:rStyle w:val="ZkladntextChar"/>
          <w:color w:val="000000"/>
          <w:lang w:val="sk-SK" w:eastAsia="sk-SK"/>
        </w:rPr>
        <w:softHyphen/>
        <w:t>nie. Na jeho príkaz musel robiť zrkadlo dňa, týždňa a mesiaca. Zna</w:t>
      </w:r>
      <w:r w:rsidRPr="00EB6DE8">
        <w:rPr>
          <w:rStyle w:val="ZkladntextChar"/>
          <w:color w:val="000000"/>
          <w:lang w:val="sk-SK" w:eastAsia="sk-SK"/>
        </w:rPr>
        <w:softHyphen/>
        <w:t>menalo to zostaviť presný a úplný zoznam ľudí, s ktorými sa počas uplynulého obdobia stretol, a spracovať podrobný záznam o pred</w:t>
      </w:r>
      <w:r w:rsidRPr="00EB6DE8">
        <w:rPr>
          <w:rStyle w:val="ZkladntextChar"/>
          <w:color w:val="000000"/>
          <w:lang w:val="sk-SK" w:eastAsia="sk-SK"/>
        </w:rPr>
        <w:softHyphen/>
        <w:t>mete rozhovorov s týmito osobami. A tútori Adroitovi dôrazne odpo</w:t>
      </w:r>
      <w:r w:rsidRPr="00EB6DE8">
        <w:rPr>
          <w:rStyle w:val="ZkladntextChar"/>
          <w:color w:val="000000"/>
          <w:lang w:val="sk-SK" w:eastAsia="sk-SK"/>
        </w:rPr>
        <w:softHyphen/>
        <w:t xml:space="preserve">rúčali, </w:t>
      </w:r>
      <w:r w:rsidRPr="00EB6DE8">
        <w:rPr>
          <w:rStyle w:val="ZkladntextChar"/>
          <w:color w:val="000000"/>
          <w:lang w:val="sk-SK" w:eastAsia="sk-SK"/>
        </w:rPr>
        <w:lastRenderedPageBreak/>
        <w:t>aby zrkadlá vypĺňal dôsledne, pretože to bol mimoriadne účinný nástroj, pr</w:t>
      </w:r>
      <w:r w:rsidRPr="00EB6DE8">
        <w:rPr>
          <w:rStyle w:val="ZkladntextChar"/>
          <w:color w:val="000000"/>
          <w:lang w:val="sk-SK" w:eastAsia="sk-SK"/>
        </w:rPr>
        <w:t>o</w:t>
      </w:r>
      <w:r w:rsidRPr="00EB6DE8">
        <w:rPr>
          <w:rStyle w:val="ZkladntextChar"/>
          <w:color w:val="000000"/>
          <w:lang w:val="sk-SK" w:eastAsia="sk-SK"/>
        </w:rPr>
        <w:t>stredníctvom ktorého ho mohol riadiaci dôstojník usvedčiť zo lži. Adroit nem</w:t>
      </w:r>
      <w:r w:rsidRPr="00EB6DE8">
        <w:rPr>
          <w:rStyle w:val="ZkladntextChar"/>
          <w:color w:val="000000"/>
          <w:lang w:val="sk-SK" w:eastAsia="sk-SK"/>
        </w:rPr>
        <w:t>o</w:t>
      </w:r>
      <w:r w:rsidRPr="00EB6DE8">
        <w:rPr>
          <w:rStyle w:val="ZkladntextChar"/>
          <w:color w:val="000000"/>
          <w:lang w:val="sk-SK" w:eastAsia="sk-SK"/>
        </w:rPr>
        <w:t>hol vedieť, kto z ľudí, s ktorými prišiel do styku, bol na skúšku vyslaný jeho riadiacim dôstojníkom. Aj neú</w:t>
      </w:r>
      <w:r w:rsidRPr="00EB6DE8">
        <w:rPr>
          <w:rStyle w:val="ZkladntextChar"/>
          <w:color w:val="000000"/>
          <w:lang w:val="sk-SK" w:eastAsia="sk-SK"/>
        </w:rPr>
        <w:softHyphen/>
        <w:t>myselné zamlčanie ktoréhokoľvek kontaktu mohlo znamenať koniec služobného pomeru a stratu čiastočnej kontroly nad aktivitami SIS, namierenými proti bývalým funkcionárom, ktorí boli zodpovední za úkolovanie a riadenie 52. oddelenia.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Adroit postupoval s maximálnou obozretnosťou. Predpokladal, že je o</w:t>
      </w:r>
      <w:r w:rsidRPr="00EB6DE8">
        <w:rPr>
          <w:rStyle w:val="ZkladntextChar"/>
          <w:color w:val="000000"/>
          <w:lang w:val="sk-SK" w:eastAsia="sk-SK"/>
        </w:rPr>
        <w:t>d</w:t>
      </w:r>
      <w:r w:rsidRPr="00EB6DE8">
        <w:rPr>
          <w:rStyle w:val="ZkladntextChar"/>
          <w:color w:val="000000"/>
          <w:lang w:val="sk-SK" w:eastAsia="sk-SK"/>
        </w:rPr>
        <w:t>počúvaný, a preto sa cez telefón nerozprával o ničom zásad</w:t>
      </w:r>
      <w:r w:rsidRPr="00EB6DE8">
        <w:rPr>
          <w:rStyle w:val="ZkladntextChar"/>
          <w:color w:val="000000"/>
          <w:lang w:val="sk-SK" w:eastAsia="sk-SK"/>
        </w:rPr>
        <w:softHyphen/>
        <w:t>nom. Vedel, že je sledovaný. Niežeby mu to niekto prezradil. Len vedel, ako zistiť, že je naňho nasadená sledovačka, a ako sa jej nená</w:t>
      </w:r>
      <w:r w:rsidRPr="00EB6DE8">
        <w:rPr>
          <w:rStyle w:val="ZkladntextChar"/>
          <w:color w:val="000000"/>
          <w:lang w:val="sk-SK" w:eastAsia="sk-SK"/>
        </w:rPr>
        <w:softHyphen/>
        <w:t>padne striasť tak, aby to nevyvolalo podozrenie, že to bol zámer. Na rokovaní štábu riaditeľa sekcie vnútorného spravodajstva malo v tejto súvislosti dokonca odznieť, že sledovať toho chl</w:t>
      </w:r>
      <w:r w:rsidRPr="00EB6DE8">
        <w:rPr>
          <w:rStyle w:val="ZkladntextChar"/>
          <w:color w:val="000000"/>
          <w:lang w:val="sk-SK" w:eastAsia="sk-SK"/>
        </w:rPr>
        <w:t>a</w:t>
      </w:r>
      <w:r w:rsidRPr="00EB6DE8">
        <w:rPr>
          <w:rStyle w:val="ZkladntextChar"/>
          <w:color w:val="000000"/>
          <w:lang w:val="sk-SK" w:eastAsia="sk-SK"/>
        </w:rPr>
        <w:t>pa nemá význam, „lebo on nás vždy odkope". V spravodajskom slangu to zna</w:t>
      </w:r>
      <w:r w:rsidRPr="00EB6DE8">
        <w:rPr>
          <w:rStyle w:val="ZkladntextChar"/>
          <w:color w:val="000000"/>
          <w:lang w:val="sk-SK" w:eastAsia="sk-SK"/>
        </w:rPr>
        <w:softHyphen/>
        <w:t>mená, že sledovačku odhalí. Treba podotknúť, že sledovači nemali ani potuchy, že sú nasadení na svojho kolegu. Vedeli len toľko, že sledovanie súvisí s rozpracovávaním ľudí z bývalého 52. oddelenia. Usvedčiť Adroita z hry na dve strany sa nepodarilo ani nasadením ďalšej špeciálnej techniky. Do blízkosti domu, v ktorom býval, nechal jeho riadiaci dôstojník umiestniť d</w:t>
      </w:r>
      <w:r w:rsidRPr="00EB6DE8">
        <w:rPr>
          <w:rStyle w:val="ZkladntextChar"/>
          <w:color w:val="000000"/>
          <w:lang w:val="sk-SK" w:eastAsia="sk-SK"/>
        </w:rPr>
        <w:t>o</w:t>
      </w:r>
      <w:r w:rsidRPr="00EB6DE8">
        <w:rPr>
          <w:rStyle w:val="ZkladntextChar"/>
          <w:color w:val="000000"/>
          <w:lang w:val="sk-SK" w:eastAsia="sk-SK"/>
        </w:rPr>
        <w:t>dávku vybavenú smerovými mik</w:t>
      </w:r>
      <w:r w:rsidRPr="00EB6DE8">
        <w:rPr>
          <w:rStyle w:val="ZkladntextChar"/>
          <w:color w:val="000000"/>
          <w:lang w:val="sk-SK" w:eastAsia="sk-SK"/>
        </w:rPr>
        <w:softHyphen/>
        <w:t>rofónmi. Legalizant to s najväčšou pravdep</w:t>
      </w:r>
      <w:r w:rsidRPr="00EB6DE8">
        <w:rPr>
          <w:rStyle w:val="ZkladntextChar"/>
          <w:color w:val="000000"/>
          <w:lang w:val="sk-SK" w:eastAsia="sk-SK"/>
        </w:rPr>
        <w:t>o</w:t>
      </w:r>
      <w:r w:rsidRPr="00EB6DE8">
        <w:rPr>
          <w:rStyle w:val="ZkladntextChar"/>
          <w:color w:val="000000"/>
          <w:lang w:val="sk-SK" w:eastAsia="sk-SK"/>
        </w:rPr>
        <w:t>dobnosťou odhalil, pre</w:t>
      </w:r>
      <w:r w:rsidRPr="00EB6DE8">
        <w:rPr>
          <w:rStyle w:val="ZkladntextChar"/>
          <w:color w:val="000000"/>
          <w:lang w:val="sk-SK" w:eastAsia="sk-SK"/>
        </w:rPr>
        <w:softHyphen/>
        <w:t>tože aj v súkromí si dával veľký pozor na to, čo hovorí.</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Všetky informácie odstupované legalizantom Adroitom boli dôkladne v</w:t>
      </w:r>
      <w:r w:rsidRPr="00EB6DE8">
        <w:rPr>
          <w:rStyle w:val="ZkladntextChar"/>
          <w:color w:val="000000"/>
          <w:lang w:val="sk-SK" w:eastAsia="sk-SK"/>
        </w:rPr>
        <w:t>y</w:t>
      </w:r>
      <w:r w:rsidRPr="00EB6DE8">
        <w:rPr>
          <w:rStyle w:val="ZkladntextChar"/>
          <w:color w:val="000000"/>
          <w:lang w:val="sk-SK" w:eastAsia="sk-SK"/>
        </w:rPr>
        <w:t>hodnocované a analyzované. Po ich preskúmaní dostá</w:t>
      </w:r>
      <w:r w:rsidRPr="00EB6DE8">
        <w:rPr>
          <w:rStyle w:val="ZkladntextChar"/>
          <w:color w:val="000000"/>
          <w:lang w:val="sk-SK" w:eastAsia="sk-SK"/>
        </w:rPr>
        <w:softHyphen/>
        <w:t>val ďalšie úlohy. Medzi inými aj takú, aby prenikol do Pastuchovho počítača a skopíroval pre potreby SIS jeho archív. Detaily tohto zadania nie sú úplne jasné. S istotou však mo</w:t>
      </w:r>
      <w:r w:rsidRPr="00EB6DE8">
        <w:rPr>
          <w:rStyle w:val="ZkladntextChar"/>
          <w:color w:val="000000"/>
          <w:lang w:val="sk-SK" w:eastAsia="sk-SK"/>
        </w:rPr>
        <w:t>ž</w:t>
      </w:r>
      <w:r w:rsidRPr="00EB6DE8">
        <w:rPr>
          <w:rStyle w:val="ZkladntextChar"/>
          <w:color w:val="000000"/>
          <w:lang w:val="sk-SK" w:eastAsia="sk-SK"/>
        </w:rPr>
        <w:t>no tvrdiť, že cieľom vedenia služby bolo nájsť definitívnu odpoveď na otázku, čo všetko z vybrakovaných spravodajských a agentúrnych spisov 52. oddele</w:t>
      </w:r>
      <w:r w:rsidRPr="00EB6DE8">
        <w:rPr>
          <w:rStyle w:val="ZkladntextChar"/>
          <w:color w:val="000000"/>
          <w:lang w:val="sk-SK" w:eastAsia="sk-SK"/>
        </w:rPr>
        <w:softHyphen/>
        <w:t>nia pohltili plamene a skartovacie mašiny a čo z toho je ešte stále uložené v kancelárii lišiaka Pastuchu.</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Aj túto úlohu Adroit splnil. Bolo to vlastne veľmi jednoduché. Spoluprac</w:t>
      </w:r>
      <w:r w:rsidRPr="00EB6DE8">
        <w:rPr>
          <w:rStyle w:val="ZkladntextChar"/>
          <w:color w:val="000000"/>
          <w:lang w:val="sk-SK" w:eastAsia="sk-SK"/>
        </w:rPr>
        <w:t>o</w:t>
      </w:r>
      <w:r w:rsidRPr="00EB6DE8">
        <w:rPr>
          <w:rStyle w:val="ZkladntextChar"/>
          <w:color w:val="000000"/>
          <w:lang w:val="sk-SK" w:eastAsia="sk-SK"/>
        </w:rPr>
        <w:t>val na jej plnení so samotným Pastuchom, teda s člove</w:t>
      </w:r>
      <w:r w:rsidRPr="00EB6DE8">
        <w:rPr>
          <w:rStyle w:val="ZkladntextChar"/>
          <w:color w:val="000000"/>
          <w:lang w:val="sk-SK" w:eastAsia="sk-SK"/>
        </w:rPr>
        <w:softHyphen/>
        <w:t>kom, proti ktorému bola namierená. Bývalý riaditeľ 52. oddelenia osobne vyčlenil písomnosti a elektronické záznamy, ktoré môže legalizant a dablér Adroit odovzdať nadri</w:t>
      </w:r>
      <w:r w:rsidRPr="00EB6DE8">
        <w:rPr>
          <w:rStyle w:val="ZkladntextChar"/>
          <w:color w:val="000000"/>
          <w:lang w:val="sk-SK" w:eastAsia="sk-SK"/>
        </w:rPr>
        <w:t>a</w:t>
      </w:r>
      <w:r w:rsidRPr="00EB6DE8">
        <w:rPr>
          <w:rStyle w:val="ZkladntextChar"/>
          <w:color w:val="000000"/>
          <w:lang w:val="sk-SK" w:eastAsia="sk-SK"/>
        </w:rPr>
        <w:t>denému. Jeho výkon bol na príslušných miestach vysoko hodnotený a zár</w:t>
      </w:r>
      <w:r w:rsidRPr="00EB6DE8">
        <w:rPr>
          <w:rStyle w:val="ZkladntextChar"/>
          <w:color w:val="000000"/>
          <w:lang w:val="sk-SK" w:eastAsia="sk-SK"/>
        </w:rPr>
        <w:t>o</w:t>
      </w:r>
      <w:r w:rsidRPr="00EB6DE8">
        <w:rPr>
          <w:rStyle w:val="ZkladntextChar"/>
          <w:color w:val="000000"/>
          <w:lang w:val="sk-SK" w:eastAsia="sk-SK"/>
        </w:rPr>
        <w:t xml:space="preserve">veň v prostredí niekdajších </w:t>
      </w:r>
      <w:r w:rsidRPr="00EB6DE8">
        <w:rPr>
          <w:rStyle w:val="BodytextItalic"/>
          <w:color w:val="000000"/>
          <w:lang w:val="sk-SK" w:eastAsia="sk-SK"/>
        </w:rPr>
        <w:t>päťdesiatdvojkárov</w:t>
      </w:r>
      <w:r w:rsidRPr="00EB6DE8">
        <w:rPr>
          <w:rStyle w:val="ZkladntextChar"/>
          <w:color w:val="000000"/>
          <w:lang w:val="sk-SK" w:eastAsia="sk-SK"/>
        </w:rPr>
        <w:t xml:space="preserve"> to bolo považované za veľmi úspeš</w:t>
      </w:r>
      <w:r w:rsidRPr="00EB6DE8">
        <w:rPr>
          <w:rStyle w:val="ZkladntextChar"/>
          <w:color w:val="000000"/>
          <w:lang w:val="sk-SK" w:eastAsia="sk-SK"/>
        </w:rPr>
        <w:softHyphen/>
        <w:t xml:space="preserve">nú spravodajskú hru. Obe strany sa cítili ako víťazi. </w:t>
      </w:r>
      <w:r w:rsidR="00AA3BBC" w:rsidRPr="00EB6DE8">
        <w:rPr>
          <w:rStyle w:val="ZkladntextChar"/>
          <w:color w:val="000000"/>
          <w:lang w:val="sk-SK" w:eastAsia="sk-SK"/>
        </w:rPr>
        <w:t xml:space="preserve">Z toho vyplýva, že Pastucha prostredníctvom Adroita nepodsunul SIS hocaké šeplety. </w:t>
      </w:r>
      <w:r w:rsidRPr="00EB6DE8">
        <w:rPr>
          <w:rStyle w:val="ZkladntextChar"/>
          <w:color w:val="000000"/>
          <w:lang w:val="sk-SK" w:eastAsia="sk-SK"/>
        </w:rPr>
        <w:t>S materi</w:t>
      </w:r>
      <w:r w:rsidRPr="00EB6DE8">
        <w:rPr>
          <w:rStyle w:val="ZkladntextChar"/>
          <w:color w:val="000000"/>
          <w:lang w:val="sk-SK" w:eastAsia="sk-SK"/>
        </w:rPr>
        <w:t>á</w:t>
      </w:r>
      <w:r w:rsidRPr="00EB6DE8">
        <w:rPr>
          <w:rStyle w:val="ZkladntextChar"/>
          <w:color w:val="000000"/>
          <w:lang w:val="sk-SK" w:eastAsia="sk-SK"/>
        </w:rPr>
        <w:t>lom podradnej kvality by sa spravodajská služba určite neuspokojila. A legal</w:t>
      </w:r>
      <w:r w:rsidRPr="00EB6DE8">
        <w:rPr>
          <w:rStyle w:val="ZkladntextChar"/>
          <w:color w:val="000000"/>
          <w:lang w:val="sk-SK" w:eastAsia="sk-SK"/>
        </w:rPr>
        <w:t>i</w:t>
      </w:r>
      <w:r w:rsidRPr="00EB6DE8">
        <w:rPr>
          <w:rStyle w:val="ZkladntextChar"/>
          <w:color w:val="000000"/>
          <w:lang w:val="sk-SK" w:eastAsia="sk-SK"/>
        </w:rPr>
        <w:lastRenderedPageBreak/>
        <w:t>zantov namosúrený riadiaci dôstojník už vôbec nie. Na druhej strane v Past</w:t>
      </w:r>
      <w:r w:rsidRPr="00EB6DE8">
        <w:rPr>
          <w:rStyle w:val="ZkladntextChar"/>
          <w:color w:val="000000"/>
          <w:lang w:val="sk-SK" w:eastAsia="sk-SK"/>
        </w:rPr>
        <w:t>u</w:t>
      </w:r>
      <w:r w:rsidRPr="00EB6DE8">
        <w:rPr>
          <w:rStyle w:val="ZkladntextChar"/>
          <w:color w:val="000000"/>
          <w:lang w:val="sk-SK" w:eastAsia="sk-SK"/>
        </w:rPr>
        <w:t>chovom archíve ešte stále ostali ukry</w:t>
      </w:r>
      <w:r w:rsidRPr="00EB6DE8">
        <w:rPr>
          <w:rStyle w:val="ZkladntextChar"/>
          <w:color w:val="000000"/>
          <w:lang w:val="sk-SK" w:eastAsia="sk-SK"/>
        </w:rPr>
        <w:softHyphen/>
        <w:t>té tajomstvá, ktoré považoval za ned</w:t>
      </w:r>
      <w:r w:rsidRPr="00EB6DE8">
        <w:rPr>
          <w:rStyle w:val="ZkladntextChar"/>
          <w:color w:val="000000"/>
          <w:lang w:val="sk-SK" w:eastAsia="sk-SK"/>
        </w:rPr>
        <w:t>o</w:t>
      </w:r>
      <w:r w:rsidRPr="00EB6DE8">
        <w:rPr>
          <w:rStyle w:val="ZkladntextChar"/>
          <w:color w:val="000000"/>
          <w:lang w:val="sk-SK" w:eastAsia="sk-SK"/>
        </w:rPr>
        <w:t>tknuteľné. Ľudová múdrosť takéto nepravdepodobné zhody dvoch antagoni</w:t>
      </w:r>
      <w:r w:rsidRPr="00EB6DE8">
        <w:rPr>
          <w:rStyle w:val="ZkladntextChar"/>
          <w:color w:val="000000"/>
          <w:lang w:val="sk-SK" w:eastAsia="sk-SK"/>
        </w:rPr>
        <w:t>s</w:t>
      </w:r>
      <w:r w:rsidRPr="00EB6DE8">
        <w:rPr>
          <w:rStyle w:val="ZkladntextChar"/>
          <w:color w:val="000000"/>
          <w:lang w:val="sk-SK" w:eastAsia="sk-SK"/>
        </w:rPr>
        <w:t>tických záujmov opisuje obrazom, že vlk sa nažral a aj ovca ostala celá. A je dôvod si myslieť, že pre Adroita sa stala ústredným mottom tejto fázy jeho spravodajskej kariéry.</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 xml:space="preserve">Aj napriek zdanlivej idyle si ani jedna zo strán nemohla byť ničím istá. </w:t>
      </w:r>
      <w:r w:rsidR="00AA3BBC" w:rsidRPr="00EB6DE8">
        <w:rPr>
          <w:rStyle w:val="ZkladntextChar"/>
          <w:color w:val="000000"/>
          <w:lang w:val="sk-SK" w:eastAsia="sk-SK"/>
        </w:rPr>
        <w:t>Od vedenia SIS, ktoré bolo permanentne konfrontované pochybnosťami riadiac</w:t>
      </w:r>
      <w:r w:rsidR="00AA3BBC" w:rsidRPr="00EB6DE8">
        <w:rPr>
          <w:rStyle w:val="ZkladntextChar"/>
          <w:color w:val="000000"/>
          <w:lang w:val="sk-SK" w:eastAsia="sk-SK"/>
        </w:rPr>
        <w:t>e</w:t>
      </w:r>
      <w:r w:rsidR="00AA3BBC" w:rsidRPr="00EB6DE8">
        <w:rPr>
          <w:rStyle w:val="ZkladntextChar"/>
          <w:color w:val="000000"/>
          <w:lang w:val="sk-SK" w:eastAsia="sk-SK"/>
        </w:rPr>
        <w:t>ho dôstojníka o Adroitovej lojálnosti, by bolo naozaj naivné, keby si bolo n</w:t>
      </w:r>
      <w:r w:rsidR="00AA3BBC" w:rsidRPr="00EB6DE8">
        <w:rPr>
          <w:rStyle w:val="ZkladntextChar"/>
          <w:color w:val="000000"/>
          <w:lang w:val="sk-SK" w:eastAsia="sk-SK"/>
        </w:rPr>
        <w:t>e</w:t>
      </w:r>
      <w:r w:rsidR="00AA3BBC" w:rsidRPr="00EB6DE8">
        <w:rPr>
          <w:rStyle w:val="ZkladntextChar"/>
          <w:color w:val="000000"/>
          <w:lang w:val="sk-SK" w:eastAsia="sk-SK"/>
        </w:rPr>
        <w:t>ochvejne isté, že ich nový legalizant sa definitívne vzdal pokusov chrániť k</w:t>
      </w:r>
      <w:r w:rsidR="00AA3BBC" w:rsidRPr="00EB6DE8">
        <w:rPr>
          <w:rStyle w:val="ZkladntextChar"/>
          <w:color w:val="000000"/>
          <w:lang w:val="sk-SK" w:eastAsia="sk-SK"/>
        </w:rPr>
        <w:t>o</w:t>
      </w:r>
      <w:r w:rsidR="00AA3BBC" w:rsidRPr="00EB6DE8">
        <w:rPr>
          <w:rStyle w:val="ZkladntextChar"/>
          <w:color w:val="000000"/>
          <w:lang w:val="sk-SK" w:eastAsia="sk-SK"/>
        </w:rPr>
        <w:t xml:space="preserve">legov z predchádzajúcej, lexovskej éry. </w:t>
      </w:r>
      <w:r w:rsidRPr="00EB6DE8">
        <w:rPr>
          <w:rStyle w:val="ZkladntextChar"/>
          <w:color w:val="000000"/>
          <w:lang w:val="sk-SK" w:eastAsia="sk-SK"/>
        </w:rPr>
        <w:t>Nemohli mu však nič vyčítať. Dôsle</w:t>
      </w:r>
      <w:r w:rsidRPr="00EB6DE8">
        <w:rPr>
          <w:rStyle w:val="ZkladntextChar"/>
          <w:color w:val="000000"/>
          <w:lang w:val="sk-SK" w:eastAsia="sk-SK"/>
        </w:rPr>
        <w:t>d</w:t>
      </w:r>
      <w:r w:rsidRPr="00EB6DE8">
        <w:rPr>
          <w:rStyle w:val="ZkladntextChar"/>
          <w:color w:val="000000"/>
          <w:lang w:val="sk-SK" w:eastAsia="sk-SK"/>
        </w:rPr>
        <w:t>ne si plnil všetky povinnosti a dokonca „vylúpil" Pastuchov archív. Navonok pôsobil spoľahlivo, a preto ostal aj naďalej slúžiť v legalizácii. Na základe p</w:t>
      </w:r>
      <w:r w:rsidRPr="00EB6DE8">
        <w:rPr>
          <w:rStyle w:val="ZkladntextChar"/>
          <w:color w:val="000000"/>
          <w:lang w:val="sk-SK" w:eastAsia="sk-SK"/>
        </w:rPr>
        <w:t>o</w:t>
      </w:r>
      <w:r w:rsidRPr="00EB6DE8">
        <w:rPr>
          <w:rStyle w:val="ZkladntextChar"/>
          <w:color w:val="000000"/>
          <w:lang w:val="sk-SK" w:eastAsia="sk-SK"/>
        </w:rPr>
        <w:t>vrchného hodnotenia by sa mohol niekto domnievať, že víťazmi boli Pastucha s Vajsíkom. Do určitej miery to tak aj bolo, ale ani veľkí mágovia nemali žia</w:t>
      </w:r>
      <w:r w:rsidRPr="00EB6DE8">
        <w:rPr>
          <w:rStyle w:val="ZkladntextChar"/>
          <w:color w:val="000000"/>
          <w:lang w:val="sk-SK" w:eastAsia="sk-SK"/>
        </w:rPr>
        <w:t>d</w:t>
      </w:r>
      <w:r w:rsidRPr="00EB6DE8">
        <w:rPr>
          <w:rStyle w:val="ZkladntextChar"/>
          <w:color w:val="000000"/>
          <w:lang w:val="sk-SK" w:eastAsia="sk-SK"/>
        </w:rPr>
        <w:t>nu istotu, že služba s nimi nehrá veľmi delikátnu hru, na konci ktorej spadne klietka a celý ich komplot bude odhalený.</w:t>
      </w:r>
    </w:p>
    <w:p w:rsidR="00C96B18" w:rsidRPr="00EB6DE8" w:rsidRDefault="00C96B18" w:rsidP="004065CD">
      <w:pPr>
        <w:pStyle w:val="Zkladntext"/>
        <w:shd w:val="clear" w:color="auto" w:fill="auto"/>
        <w:spacing w:before="0" w:after="0" w:line="259" w:lineRule="exact"/>
        <w:ind w:right="20" w:firstLine="426"/>
        <w:rPr>
          <w:rStyle w:val="ZkladntextChar"/>
          <w:lang w:val="sk-SK" w:eastAsia="en-IE"/>
        </w:rPr>
      </w:pPr>
      <w:r w:rsidRPr="00EB6DE8">
        <w:rPr>
          <w:rStyle w:val="ZkladntextChar"/>
          <w:color w:val="000000"/>
          <w:lang w:val="sk-SK" w:eastAsia="sk-SK"/>
        </w:rPr>
        <w:t>Skutočnosť je zväčša oveľa zložitejšia, ako sa na prvý pohľad javí. Preto budeme predpokladať, že jedna aj druhá strana vedeli menej a zároveň viac, než si mysleli a než dávali najavo. Jedna i druhá stra</w:t>
      </w:r>
      <w:r w:rsidRPr="00EB6DE8">
        <w:rPr>
          <w:rStyle w:val="ZkladntextChar"/>
          <w:color w:val="000000"/>
          <w:lang w:val="sk-SK" w:eastAsia="sk-SK"/>
        </w:rPr>
        <w:softHyphen/>
        <w:t>na sa v niektorých odh</w:t>
      </w:r>
      <w:r w:rsidRPr="00EB6DE8">
        <w:rPr>
          <w:rStyle w:val="ZkladntextChar"/>
          <w:color w:val="000000"/>
          <w:lang w:val="sk-SK" w:eastAsia="sk-SK"/>
        </w:rPr>
        <w:t>a</w:t>
      </w:r>
      <w:r w:rsidRPr="00EB6DE8">
        <w:rPr>
          <w:rStyle w:val="ZkladntextChar"/>
          <w:color w:val="000000"/>
          <w:lang w:val="sk-SK" w:eastAsia="sk-SK"/>
        </w:rPr>
        <w:t>doch protivníka mýlila a v iných ohľadoch mala zase navrch. S veľkou dávkou istoty sa dá povedať jedno. Ten, kto najviac získaval, bol Adroit. Tých dva a pol roka bolo veľkým náporom na jeho psychiku a obrovskou skúškou vytrv</w:t>
      </w:r>
      <w:r w:rsidRPr="00EB6DE8">
        <w:rPr>
          <w:rStyle w:val="ZkladntextChar"/>
          <w:color w:val="000000"/>
          <w:lang w:val="sk-SK" w:eastAsia="sk-SK"/>
        </w:rPr>
        <w:t>a</w:t>
      </w:r>
      <w:r w:rsidRPr="00EB6DE8">
        <w:rPr>
          <w:rStyle w:val="ZkladntextChar"/>
          <w:color w:val="000000"/>
          <w:lang w:val="sk-SK" w:eastAsia="sk-SK"/>
        </w:rPr>
        <w:t>losti, obrat</w:t>
      </w:r>
      <w:r w:rsidRPr="00EB6DE8">
        <w:rPr>
          <w:rStyle w:val="ZkladntextChar"/>
          <w:color w:val="000000"/>
          <w:lang w:val="sk-SK" w:eastAsia="sk-SK"/>
        </w:rPr>
        <w:softHyphen/>
        <w:t>nosti a odolnosti. Zrejme sa nepomýlime, keď si budeme myslieť, že mu dali viac ako desať rokov v najelitnejšej spravodajskej škole. A ako ukáže pokračovanie jeho príbehu, z pôvodného dabléra sa postup</w:t>
      </w:r>
      <w:r w:rsidRPr="00EB6DE8">
        <w:rPr>
          <w:rStyle w:val="ZkladntextChar"/>
          <w:color w:val="000000"/>
          <w:lang w:val="sk-SK" w:eastAsia="sk-SK"/>
        </w:rPr>
        <w:softHyphen/>
        <w:t>ne stal sp</w:t>
      </w:r>
      <w:r w:rsidRPr="00EB6DE8">
        <w:rPr>
          <w:rStyle w:val="ZkladntextChar"/>
          <w:color w:val="000000"/>
          <w:lang w:val="sk-SK" w:eastAsia="sk-SK"/>
        </w:rPr>
        <w:t>o</w:t>
      </w:r>
      <w:r w:rsidRPr="00EB6DE8">
        <w:rPr>
          <w:rStyle w:val="ZkladntextChar"/>
          <w:color w:val="000000"/>
          <w:lang w:val="sk-SK" w:eastAsia="sk-SK"/>
        </w:rPr>
        <w:t>ľahlivý a vysoko výkonný príslušník spravodajskej služby v službách nového a najmä politicky legitímneho režimu.</w:t>
      </w:r>
    </w:p>
    <w:p w:rsidR="00C96B18" w:rsidRPr="00EB6DE8" w:rsidRDefault="00C96B18" w:rsidP="004065CD">
      <w:pPr>
        <w:pStyle w:val="Zkladntext"/>
        <w:shd w:val="clear" w:color="auto" w:fill="auto"/>
        <w:tabs>
          <w:tab w:val="left" w:pos="203"/>
        </w:tabs>
        <w:spacing w:before="0" w:after="0" w:line="259" w:lineRule="exact"/>
        <w:ind w:firstLine="426"/>
        <w:rPr>
          <w:lang w:val="sk-SK"/>
        </w:rPr>
      </w:pPr>
    </w:p>
    <w:p w:rsidR="00C96B18" w:rsidRPr="00EB6DE8" w:rsidRDefault="00C96B18" w:rsidP="004065CD">
      <w:pPr>
        <w:pStyle w:val="Heading31"/>
        <w:keepNext/>
        <w:keepLines/>
        <w:shd w:val="clear" w:color="auto" w:fill="auto"/>
        <w:spacing w:after="210" w:line="250" w:lineRule="exact"/>
        <w:ind w:firstLine="426"/>
        <w:rPr>
          <w:lang w:val="sk-SK"/>
        </w:rPr>
      </w:pPr>
      <w:bookmarkStart w:id="11" w:name="bookmark12"/>
      <w:r w:rsidRPr="00EB6DE8">
        <w:rPr>
          <w:rStyle w:val="Heading3"/>
          <w:b/>
          <w:bCs/>
          <w:color w:val="000000"/>
          <w:lang w:val="sk-SK" w:eastAsia="sk-SK"/>
        </w:rPr>
        <w:t>ĽADY SA ROZTÁPAJÚ</w:t>
      </w:r>
      <w:bookmarkEnd w:id="11"/>
    </w:p>
    <w:p w:rsidR="00C96B18" w:rsidRPr="00EB6DE8" w:rsidRDefault="00C96B18" w:rsidP="004065CD">
      <w:pPr>
        <w:pStyle w:val="Zkladntext"/>
        <w:shd w:val="clear" w:color="auto" w:fill="auto"/>
        <w:spacing w:before="0" w:after="176"/>
        <w:ind w:right="20" w:firstLine="426"/>
        <w:rPr>
          <w:lang w:val="sk-SK"/>
        </w:rPr>
      </w:pPr>
      <w:r w:rsidRPr="00EB6DE8">
        <w:rPr>
          <w:rStyle w:val="ZkladntextChar"/>
          <w:color w:val="000000"/>
          <w:lang w:val="sk-SK" w:eastAsia="sk-SK"/>
        </w:rPr>
        <w:t>Medzi Adroitom a jeho riadiacim dôstojníkom sa mnohé zmeni</w:t>
      </w:r>
      <w:r w:rsidRPr="00EB6DE8">
        <w:rPr>
          <w:rStyle w:val="ZkladntextChar"/>
          <w:color w:val="000000"/>
          <w:lang w:val="sk-SK" w:eastAsia="sk-SK"/>
        </w:rPr>
        <w:softHyphen/>
        <w:t>lo, keď ri</w:t>
      </w:r>
      <w:r w:rsidRPr="00EB6DE8">
        <w:rPr>
          <w:rStyle w:val="ZkladntextChar"/>
          <w:color w:val="000000"/>
          <w:lang w:val="sk-SK" w:eastAsia="sk-SK"/>
        </w:rPr>
        <w:t>a</w:t>
      </w:r>
      <w:r w:rsidRPr="00EB6DE8">
        <w:rPr>
          <w:rStyle w:val="ZkladntextChar"/>
          <w:color w:val="000000"/>
          <w:lang w:val="sk-SK" w:eastAsia="sk-SK"/>
        </w:rPr>
        <w:t>diteľovi SIS Vladimírovi Mitrovi ukradli auto a legalizant pomohol voz nájsť a vrátiť jeho pôvodnému majiteľovi.</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 xml:space="preserve">Zlodeji áut si korisť nevyberajú podľa toho, komu patrí. Zväčša nie sú takí </w:t>
      </w:r>
      <w:r w:rsidR="00AA3BBC" w:rsidRPr="00EB6DE8">
        <w:rPr>
          <w:rStyle w:val="ZkladntextChar"/>
          <w:color w:val="000000"/>
          <w:lang w:val="sk-SK" w:eastAsia="sk-SK"/>
        </w:rPr>
        <w:t>sofistikovaní</w:t>
      </w:r>
      <w:r w:rsidRPr="00EB6DE8">
        <w:rPr>
          <w:rStyle w:val="ZkladntextChar"/>
          <w:color w:val="000000"/>
          <w:lang w:val="sk-SK" w:eastAsia="sk-SK"/>
        </w:rPr>
        <w:t xml:space="preserve"> a dôslední, aby si preverovali, kto je majite</w:t>
      </w:r>
      <w:r w:rsidRPr="00EB6DE8">
        <w:rPr>
          <w:rStyle w:val="ZkladntextChar"/>
          <w:color w:val="000000"/>
          <w:lang w:val="sk-SK" w:eastAsia="sk-SK"/>
        </w:rPr>
        <w:softHyphen/>
        <w:t>ľom auta. Podstatné je, na akú značku a produktový rad majú objed</w:t>
      </w:r>
      <w:r w:rsidRPr="00EB6DE8">
        <w:rPr>
          <w:rStyle w:val="ZkladntextChar"/>
          <w:color w:val="000000"/>
          <w:lang w:val="sk-SK" w:eastAsia="sk-SK"/>
        </w:rPr>
        <w:softHyphen/>
        <w:t xml:space="preserve">návku. Keď vedia, čo „klient" žiada, vyjdú do ulíc a hľadajú. A keď nájdu, spravidla pod rúškom noci kradnú. </w:t>
      </w:r>
      <w:r w:rsidRPr="00EB6DE8">
        <w:rPr>
          <w:rStyle w:val="ZkladntextChar"/>
          <w:color w:val="000000"/>
          <w:lang w:val="sk-SK" w:eastAsia="sk-SK"/>
        </w:rPr>
        <w:lastRenderedPageBreak/>
        <w:t>Približne takto zmizlo aj vozidlo, ktoré používal riaditeľ Mitro. Nevedela ho nájsť polícia, prí</w:t>
      </w:r>
      <w:r w:rsidRPr="00EB6DE8">
        <w:rPr>
          <w:rStyle w:val="ZkladntextChar"/>
          <w:color w:val="000000"/>
          <w:lang w:val="sk-SK" w:eastAsia="sk-SK"/>
        </w:rPr>
        <w:softHyphen/>
        <w:t>slušníci SIS ani ich informátori.</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Vtedy dostal Adroit od riadiaceho dôstojníka prvý raz úlohu mimo zam</w:t>
      </w:r>
      <w:r w:rsidRPr="00EB6DE8">
        <w:rPr>
          <w:rStyle w:val="ZkladntextChar"/>
          <w:color w:val="000000"/>
          <w:lang w:val="sk-SK" w:eastAsia="sk-SK"/>
        </w:rPr>
        <w:t>e</w:t>
      </w:r>
      <w:r w:rsidRPr="00EB6DE8">
        <w:rPr>
          <w:rStyle w:val="ZkladntextChar"/>
          <w:color w:val="000000"/>
          <w:lang w:val="sk-SK" w:eastAsia="sk-SK"/>
        </w:rPr>
        <w:t>rania na 52. oddelenie, respektíve gerilové pôsobenie jeho bývalých príslušn</w:t>
      </w:r>
      <w:r w:rsidRPr="00EB6DE8">
        <w:rPr>
          <w:rStyle w:val="ZkladntextChar"/>
          <w:color w:val="000000"/>
          <w:lang w:val="sk-SK" w:eastAsia="sk-SK"/>
        </w:rPr>
        <w:t>í</w:t>
      </w:r>
      <w:r w:rsidRPr="00EB6DE8">
        <w:rPr>
          <w:rStyle w:val="ZkladntextChar"/>
          <w:color w:val="000000"/>
          <w:lang w:val="sk-SK" w:eastAsia="sk-SK"/>
        </w:rPr>
        <w:t>kov po odchode do civilu. Adroit znova nezly</w:t>
      </w:r>
      <w:r w:rsidRPr="00EB6DE8">
        <w:rPr>
          <w:rStyle w:val="ZkladntextChar"/>
          <w:color w:val="000000"/>
          <w:lang w:val="sk-SK" w:eastAsia="sk-SK"/>
        </w:rPr>
        <w:softHyphen/>
        <w:t>hal. Do 24 hodín od zadania p</w:t>
      </w:r>
      <w:r w:rsidRPr="00EB6DE8">
        <w:rPr>
          <w:rStyle w:val="ZkladntextChar"/>
          <w:color w:val="000000"/>
          <w:lang w:val="sk-SK" w:eastAsia="sk-SK"/>
        </w:rPr>
        <w:t>o</w:t>
      </w:r>
      <w:r w:rsidRPr="00EB6DE8">
        <w:rPr>
          <w:rStyle w:val="ZkladntextChar"/>
          <w:color w:val="000000"/>
          <w:lang w:val="sk-SK" w:eastAsia="sk-SK"/>
        </w:rPr>
        <w:t>žiadavky sa mu podarilo auto nájsť, zlodeji mu ho prišli osobne vydať k hotelu Kamila v obci Čierna voda neďaleko Bratislavy. Takéto transakcie sa neod</w:t>
      </w:r>
      <w:r w:rsidRPr="00EB6DE8">
        <w:rPr>
          <w:rStyle w:val="ZkladntextChar"/>
          <w:color w:val="000000"/>
          <w:lang w:val="sk-SK" w:eastAsia="sk-SK"/>
        </w:rPr>
        <w:t>o</w:t>
      </w:r>
      <w:r w:rsidRPr="00EB6DE8">
        <w:rPr>
          <w:rStyle w:val="ZkladntextChar"/>
          <w:color w:val="000000"/>
          <w:lang w:val="sk-SK" w:eastAsia="sk-SK"/>
        </w:rPr>
        <w:t>hrávajú bez vyplate</w:t>
      </w:r>
      <w:r w:rsidRPr="00EB6DE8">
        <w:rPr>
          <w:rStyle w:val="ZkladntextChar"/>
          <w:color w:val="000000"/>
          <w:lang w:val="sk-SK" w:eastAsia="sk-SK"/>
        </w:rPr>
        <w:softHyphen/>
        <w:t>nia takzvaného výkupného. Ak už zlodeji nemajú mať bi</w:t>
      </w:r>
      <w:r w:rsidRPr="00EB6DE8">
        <w:rPr>
          <w:rStyle w:val="ZkladntextChar"/>
          <w:color w:val="000000"/>
          <w:lang w:val="sk-SK" w:eastAsia="sk-SK"/>
        </w:rPr>
        <w:t>z</w:t>
      </w:r>
      <w:r w:rsidRPr="00EB6DE8">
        <w:rPr>
          <w:rStyle w:val="ZkladntextChar"/>
          <w:color w:val="000000"/>
          <w:lang w:val="sk-SK" w:eastAsia="sk-SK"/>
        </w:rPr>
        <w:t>nis z predaja ukradnutého auta, na ktoré mali objednávku, chcú si zarobiť a</w:t>
      </w:r>
      <w:r w:rsidRPr="00EB6DE8">
        <w:rPr>
          <w:rStyle w:val="ZkladntextChar"/>
          <w:color w:val="000000"/>
          <w:lang w:val="sk-SK" w:eastAsia="sk-SK"/>
        </w:rPr>
        <w:t>s</w:t>
      </w:r>
      <w:r w:rsidRPr="00EB6DE8">
        <w:rPr>
          <w:rStyle w:val="ZkladntextChar"/>
          <w:color w:val="000000"/>
          <w:lang w:val="sk-SK" w:eastAsia="sk-SK"/>
        </w:rPr>
        <w:t>poň tak, že im majiteľ zaplatí všimné za vrátenie. Zvrátené, ale tak to v tej</w:t>
      </w:r>
      <w:r w:rsidRPr="00EB6DE8">
        <w:rPr>
          <w:rStyle w:val="ZkladntextChar"/>
          <w:color w:val="000000"/>
          <w:lang w:val="sk-SK" w:eastAsia="sk-SK"/>
        </w:rPr>
        <w:softHyphen/>
        <w:t>to branži chodí a nebolo to inak ani v tomto prípade. Len s tým roz</w:t>
      </w:r>
      <w:r w:rsidRPr="00EB6DE8">
        <w:rPr>
          <w:rStyle w:val="ZkladntextChar"/>
          <w:color w:val="000000"/>
          <w:lang w:val="sk-SK" w:eastAsia="sk-SK"/>
        </w:rPr>
        <w:softHyphen/>
        <w:t>dielom, že vykúpenie vozidla bolo súčasťou spravodajskej operácie, namierenej na ro</w:t>
      </w:r>
      <w:r w:rsidRPr="00EB6DE8">
        <w:rPr>
          <w:rStyle w:val="ZkladntextChar"/>
          <w:color w:val="000000"/>
          <w:lang w:val="sk-SK" w:eastAsia="sk-SK"/>
        </w:rPr>
        <w:t>z</w:t>
      </w:r>
      <w:r w:rsidRPr="00EB6DE8">
        <w:rPr>
          <w:rStyle w:val="ZkladntextChar"/>
          <w:color w:val="000000"/>
          <w:lang w:val="sk-SK" w:eastAsia="sk-SK"/>
        </w:rPr>
        <w:t>loženie nebezpečnej skupiny zlodejov áut.</w:t>
      </w:r>
    </w:p>
    <w:p w:rsidR="00C96B18" w:rsidRPr="00EB6DE8" w:rsidRDefault="00C96B18" w:rsidP="00AA3BBC">
      <w:pPr>
        <w:pStyle w:val="Zkladntext"/>
        <w:shd w:val="clear" w:color="auto" w:fill="auto"/>
        <w:spacing w:before="0" w:after="0" w:line="259" w:lineRule="exact"/>
        <w:ind w:firstLine="426"/>
        <w:rPr>
          <w:lang w:val="sk-SK"/>
        </w:rPr>
      </w:pPr>
      <w:r w:rsidRPr="00EB6DE8">
        <w:rPr>
          <w:rStyle w:val="ZkladntextChar"/>
          <w:color w:val="000000"/>
          <w:lang w:val="sk-SK" w:eastAsia="sk-SK"/>
        </w:rPr>
        <w:t xml:space="preserve">Po tejto transakcii Adroit </w:t>
      </w:r>
      <w:r w:rsidRPr="00EB6DE8">
        <w:rPr>
          <w:rStyle w:val="BodytextItalic"/>
          <w:color w:val="000000"/>
          <w:lang w:val="sk-SK" w:eastAsia="sk-SK"/>
        </w:rPr>
        <w:t>vystavil</w:t>
      </w:r>
      <w:r w:rsidRPr="00EB6DE8">
        <w:rPr>
          <w:rStyle w:val="ZkladntextChar"/>
          <w:color w:val="000000"/>
          <w:lang w:val="sk-SK" w:eastAsia="sk-SK"/>
        </w:rPr>
        <w:t xml:space="preserve"> svojmu riadiacemu dôstojníko</w:t>
      </w:r>
      <w:r w:rsidR="00AA3BBC">
        <w:rPr>
          <w:rStyle w:val="ZkladntextChar"/>
          <w:color w:val="000000"/>
          <w:lang w:val="sk-SK" w:eastAsia="sk-SK"/>
        </w:rPr>
        <w:t xml:space="preserve">vi </w:t>
      </w:r>
      <w:r w:rsidRPr="00EB6DE8">
        <w:rPr>
          <w:rStyle w:val="ZkladntextChar"/>
          <w:color w:val="000000"/>
          <w:lang w:val="sk-SK" w:eastAsia="sk-SK"/>
        </w:rPr>
        <w:t xml:space="preserve">zlodejov áut, ktorí boli zapletení do krádeže riaditeľovho vozidla. </w:t>
      </w:r>
      <w:r w:rsidRPr="00EB6DE8">
        <w:rPr>
          <w:rStyle w:val="BodytextItalic"/>
          <w:color w:val="000000"/>
          <w:lang w:val="sk-SK" w:eastAsia="sk-SK"/>
        </w:rPr>
        <w:t>Vystavenie</w:t>
      </w:r>
      <w:r w:rsidRPr="00EB6DE8">
        <w:rPr>
          <w:rStyle w:val="ZkladntextChar"/>
          <w:color w:val="000000"/>
          <w:lang w:val="sk-SK" w:eastAsia="sk-SK"/>
        </w:rPr>
        <w:t xml:space="preserve"> prebieha tak, že príslušník alebo tajný spolupracovník si dohovorí stretnutie so záujm</w:t>
      </w:r>
      <w:r w:rsidRPr="00EB6DE8">
        <w:rPr>
          <w:rStyle w:val="ZkladntextChar"/>
          <w:color w:val="000000"/>
          <w:lang w:val="sk-SK" w:eastAsia="sk-SK"/>
        </w:rPr>
        <w:t>o</w:t>
      </w:r>
      <w:r w:rsidRPr="00EB6DE8">
        <w:rPr>
          <w:rStyle w:val="ZkladntextChar"/>
          <w:color w:val="000000"/>
          <w:lang w:val="sk-SK" w:eastAsia="sk-SK"/>
        </w:rPr>
        <w:t>vými osobami. Tento kontakt je od začiatku monitorovaný inými súčasťami tajnej služby vrátane sledo</w:t>
      </w:r>
      <w:r w:rsidRPr="00EB6DE8">
        <w:rPr>
          <w:rStyle w:val="ZkladntextChar"/>
          <w:color w:val="000000"/>
          <w:lang w:val="sk-SK" w:eastAsia="sk-SK"/>
        </w:rPr>
        <w:softHyphen/>
        <w:t>vacieho útvaru. Záujmové osoby sú následne ide</w:t>
      </w:r>
      <w:r w:rsidRPr="00EB6DE8">
        <w:rPr>
          <w:rStyle w:val="ZkladntextChar"/>
          <w:color w:val="000000"/>
          <w:lang w:val="sk-SK" w:eastAsia="sk-SK"/>
        </w:rPr>
        <w:t>n</w:t>
      </w:r>
      <w:r w:rsidRPr="00EB6DE8">
        <w:rPr>
          <w:rStyle w:val="ZkladntextChar"/>
          <w:color w:val="000000"/>
          <w:lang w:val="sk-SK" w:eastAsia="sk-SK"/>
        </w:rPr>
        <w:t>tifikované a ďalej spravodajsky rozpracované.</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Riadiaci dôstojník odstúpil takto získané informácie inému útva</w:t>
      </w:r>
      <w:r w:rsidRPr="00EB6DE8">
        <w:rPr>
          <w:rStyle w:val="ZkladntextChar"/>
          <w:color w:val="000000"/>
          <w:lang w:val="sk-SK" w:eastAsia="sk-SK"/>
        </w:rPr>
        <w:softHyphen/>
        <w:t>ru SIS, na čele ktorého stál príslušník s krycím menom Pataj. Pod kontrolou tohto dô</w:t>
      </w:r>
      <w:r w:rsidRPr="00EB6DE8">
        <w:rPr>
          <w:rStyle w:val="ZkladntextChar"/>
          <w:color w:val="000000"/>
          <w:lang w:val="sk-SK" w:eastAsia="sk-SK"/>
        </w:rPr>
        <w:t>s</w:t>
      </w:r>
      <w:r w:rsidRPr="00EB6DE8">
        <w:rPr>
          <w:rStyle w:val="ZkladntextChar"/>
          <w:color w:val="000000"/>
          <w:lang w:val="sk-SK" w:eastAsia="sk-SK"/>
        </w:rPr>
        <w:t>tojníka a jeho podriadených boli zdokumentova</w:t>
      </w:r>
      <w:r w:rsidRPr="00EB6DE8">
        <w:rPr>
          <w:rStyle w:val="ZkladntextChar"/>
          <w:color w:val="000000"/>
          <w:lang w:val="sk-SK" w:eastAsia="sk-SK"/>
        </w:rPr>
        <w:softHyphen/>
        <w:t>né tri krádeže áut - od vytyp</w:t>
      </w:r>
      <w:r w:rsidRPr="00EB6DE8">
        <w:rPr>
          <w:rStyle w:val="ZkladntextChar"/>
          <w:color w:val="000000"/>
          <w:lang w:val="sk-SK" w:eastAsia="sk-SK"/>
        </w:rPr>
        <w:t>o</w:t>
      </w:r>
      <w:r w:rsidRPr="00EB6DE8">
        <w:rPr>
          <w:rStyle w:val="ZkladntextChar"/>
          <w:color w:val="000000"/>
          <w:lang w:val="sk-SK" w:eastAsia="sk-SK"/>
        </w:rPr>
        <w:t>vania, samotnej krádeže, uskladnenia až po predaj. Služba získala prehľad o formách a metódach práce autičkárov, odhalila ich logistiku a celé zázemie a nemálo sa dozve</w:t>
      </w:r>
      <w:r w:rsidRPr="00EB6DE8">
        <w:rPr>
          <w:rStyle w:val="ZkladntextChar"/>
          <w:color w:val="000000"/>
          <w:lang w:val="sk-SK" w:eastAsia="sk-SK"/>
        </w:rPr>
        <w:softHyphen/>
        <w:t>dela aj o odberateľoch kradnutého tovaru.</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Celú akciu vyšperkoval riaditeľ odboru Pataj, keď si raz ráno, schovaný v dodávkovom aute, postriehol na hlavu gangu autičkárov. Vo chvíli, keď zloč</w:t>
      </w:r>
      <w:r w:rsidRPr="00EB6DE8">
        <w:rPr>
          <w:rStyle w:val="ZkladntextChar"/>
          <w:color w:val="000000"/>
          <w:lang w:val="sk-SK" w:eastAsia="sk-SK"/>
        </w:rPr>
        <w:t>i</w:t>
      </w:r>
      <w:r w:rsidRPr="00EB6DE8">
        <w:rPr>
          <w:rStyle w:val="ZkladntextChar"/>
          <w:color w:val="000000"/>
          <w:lang w:val="sk-SK" w:eastAsia="sk-SK"/>
        </w:rPr>
        <w:t>nec prechádzal okolo, otvoril dvere nákladnej časti a žoviálne ho požiadal: „Môžete si na chvíľu nasadnúť?" S pre neho typickým širokým úsmevom mu Pataj prehral záznamy dokazujúce krádeže a následné predaje troch áut. Vzápätí zlodejovi povedal, že nepochybne vie, že existujú len dve možnosti, ako sa bude tento príbeh ďalej vyvíjať. Buď pôjde okamžite do basy, alebo začne spo</w:t>
      </w:r>
      <w:r w:rsidRPr="00EB6DE8">
        <w:rPr>
          <w:rStyle w:val="ZkladntextChar"/>
          <w:color w:val="000000"/>
          <w:lang w:val="sk-SK" w:eastAsia="sk-SK"/>
        </w:rPr>
        <w:softHyphen/>
        <w:t>lupracovať na odhalení a zlikvidovaní iných a väčších autičkárskych gangov. Zločinec dlho nepremýšľal a bez zaváhania si vybral druhú možnosť.</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Po vypátraní a navrátení auta, na ktorom jazdil riaditeľ SIS Vla</w:t>
      </w:r>
      <w:r w:rsidRPr="00EB6DE8">
        <w:rPr>
          <w:rStyle w:val="ZkladntextChar"/>
          <w:color w:val="000000"/>
          <w:lang w:val="sk-SK" w:eastAsia="sk-SK"/>
        </w:rPr>
        <w:softHyphen/>
        <w:t>dimír Mi</w:t>
      </w:r>
      <w:r w:rsidRPr="00EB6DE8">
        <w:rPr>
          <w:rStyle w:val="ZkladntextChar"/>
          <w:color w:val="000000"/>
          <w:lang w:val="sk-SK" w:eastAsia="sk-SK"/>
        </w:rPr>
        <w:t>t</w:t>
      </w:r>
      <w:r w:rsidRPr="00EB6DE8">
        <w:rPr>
          <w:rStyle w:val="ZkladntextChar"/>
          <w:color w:val="000000"/>
          <w:lang w:val="sk-SK" w:eastAsia="sk-SK"/>
        </w:rPr>
        <w:t xml:space="preserve">ro, a po tom, čo významnou mierou pomohol pri odkrytí siete zlodejov áut, sa vzťahy Adroita a jeho riadiaceho dôstojníka radikálne zmenili. Funkcionár mu </w:t>
      </w:r>
      <w:r w:rsidRPr="00EB6DE8">
        <w:rPr>
          <w:rStyle w:val="ZkladntextChar"/>
          <w:color w:val="000000"/>
          <w:lang w:val="sk-SK" w:eastAsia="sk-SK"/>
        </w:rPr>
        <w:lastRenderedPageBreak/>
        <w:t>začal dávať spravodajské úlohy, ktoré nesúviseli s pôsobením 52. oddelenia a s tým, čo sa práve deje v krúžku okolo Pastuchu a Vajsíka. Šéf prestal po</w:t>
      </w:r>
      <w:r w:rsidRPr="00EB6DE8">
        <w:rPr>
          <w:rStyle w:val="ZkladntextChar"/>
          <w:color w:val="000000"/>
          <w:lang w:val="sk-SK" w:eastAsia="sk-SK"/>
        </w:rPr>
        <w:t>d</w:t>
      </w:r>
      <w:r w:rsidRPr="00EB6DE8">
        <w:rPr>
          <w:rStyle w:val="ZkladntextChar"/>
          <w:color w:val="000000"/>
          <w:lang w:val="sk-SK" w:eastAsia="sk-SK"/>
        </w:rPr>
        <w:t>riadeného podo</w:t>
      </w:r>
      <w:r w:rsidRPr="00EB6DE8">
        <w:rPr>
          <w:rStyle w:val="ZkladntextChar"/>
          <w:color w:val="000000"/>
          <w:lang w:val="sk-SK" w:eastAsia="sk-SK"/>
        </w:rPr>
        <w:softHyphen/>
        <w:t>zrievať a ani vyššie inštancie už nepovažovali za potrebné a správne, aby legalizanta ďalej odpočúvali a sledovali. A nielen to. Riadiaci dôstojník a Adroit si potykali a stali sa z nich čosi ako priatelia, ktorí si občas (aj keď to nie je úplne podľa litery interných predpisov) za hlbokej noci v z</w:t>
      </w:r>
      <w:r w:rsidRPr="00EB6DE8">
        <w:rPr>
          <w:rStyle w:val="ZkladntextChar"/>
          <w:color w:val="000000"/>
          <w:lang w:val="sk-SK" w:eastAsia="sk-SK"/>
        </w:rPr>
        <w:t>a</w:t>
      </w:r>
      <w:r w:rsidRPr="00EB6DE8">
        <w:rPr>
          <w:rStyle w:val="ZkladntextChar"/>
          <w:color w:val="000000"/>
          <w:lang w:val="sk-SK" w:eastAsia="sk-SK"/>
        </w:rPr>
        <w:t>padnutom bare vypijú.</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Dva a pol ročné hry spravodajských dôstojníkov vo výkone služ</w:t>
      </w:r>
      <w:r w:rsidRPr="00EB6DE8">
        <w:rPr>
          <w:rStyle w:val="ZkladntextChar"/>
          <w:color w:val="000000"/>
          <w:lang w:val="sk-SK" w:eastAsia="sk-SK"/>
        </w:rPr>
        <w:softHyphen/>
        <w:t>by a vo výslužbe uzavrela jedna zo správ riaditeľa SIS Vladimíra Mitra. Poslancom v nej okrem iného oznámil, že žiadna Lexova gerilová spravodajská služba n</w:t>
      </w:r>
      <w:r w:rsidRPr="00EB6DE8">
        <w:rPr>
          <w:rStyle w:val="ZkladntextChar"/>
          <w:color w:val="000000"/>
          <w:lang w:val="sk-SK" w:eastAsia="sk-SK"/>
        </w:rPr>
        <w:t>e</w:t>
      </w:r>
      <w:r w:rsidRPr="00EB6DE8">
        <w:rPr>
          <w:rStyle w:val="ZkladntextChar"/>
          <w:color w:val="000000"/>
          <w:lang w:val="sk-SK" w:eastAsia="sk-SK"/>
        </w:rPr>
        <w:t>existuje. Uviedol, že sa stretávajú len z nostalgie a že je to len spolok býv</w:t>
      </w:r>
      <w:r w:rsidRPr="00EB6DE8">
        <w:rPr>
          <w:rStyle w:val="ZkladntextChar"/>
          <w:color w:val="000000"/>
          <w:lang w:val="sk-SK" w:eastAsia="sk-SK"/>
        </w:rPr>
        <w:t>a</w:t>
      </w:r>
      <w:r w:rsidRPr="00EB6DE8">
        <w:rPr>
          <w:rStyle w:val="ZkladntextChar"/>
          <w:color w:val="000000"/>
          <w:lang w:val="sk-SK" w:eastAsia="sk-SK"/>
        </w:rPr>
        <w:t>lých spravodajských dôstojníkov so spoločnými obchodnými a súkromnými záujmami.</w:t>
      </w:r>
    </w:p>
    <w:p w:rsidR="00C96B18" w:rsidRPr="00EB6DE8" w:rsidRDefault="00C96B18" w:rsidP="004065CD">
      <w:pPr>
        <w:pStyle w:val="Zkladntext"/>
        <w:shd w:val="clear" w:color="auto" w:fill="auto"/>
        <w:spacing w:before="0" w:after="484"/>
        <w:ind w:right="20" w:firstLine="426"/>
        <w:rPr>
          <w:lang w:val="sk-SK"/>
        </w:rPr>
      </w:pPr>
      <w:r w:rsidRPr="00EB6DE8">
        <w:rPr>
          <w:rStyle w:val="ZkladntextChar"/>
          <w:color w:val="000000"/>
          <w:lang w:val="sk-SK" w:eastAsia="sk-SK"/>
        </w:rPr>
        <w:t>Táto formulácia, s ktorou boli nepochybne najviac spokojní Pas</w:t>
      </w:r>
      <w:r w:rsidRPr="00EB6DE8">
        <w:rPr>
          <w:rStyle w:val="ZkladntextChar"/>
          <w:color w:val="000000"/>
          <w:lang w:val="sk-SK" w:eastAsia="sk-SK"/>
        </w:rPr>
        <w:softHyphen/>
        <w:t>tucha a spol., bola z hľadiska vtedajšieho poznania riaditeľa SIS presná. Oveľa neskôr a za iných okolností (čochvíľa o nich bude reč) sa ukázalo, že štruktúry býv</w:t>
      </w:r>
      <w:r w:rsidRPr="00EB6DE8">
        <w:rPr>
          <w:rStyle w:val="ZkladntextChar"/>
          <w:color w:val="000000"/>
          <w:lang w:val="sk-SK" w:eastAsia="sk-SK"/>
        </w:rPr>
        <w:t>a</w:t>
      </w:r>
      <w:r w:rsidRPr="00EB6DE8">
        <w:rPr>
          <w:rStyle w:val="ZkladntextChar"/>
          <w:color w:val="000000"/>
          <w:lang w:val="sk-SK" w:eastAsia="sk-SK"/>
        </w:rPr>
        <w:t xml:space="preserve">lej </w:t>
      </w:r>
      <w:r w:rsidRPr="00EB6DE8">
        <w:rPr>
          <w:rStyle w:val="BodytextItalic"/>
          <w:color w:val="000000"/>
          <w:lang w:val="sk-SK" w:eastAsia="sk-SK"/>
        </w:rPr>
        <w:t>päťdesiatdvojky</w:t>
      </w:r>
      <w:r w:rsidRPr="00EB6DE8">
        <w:rPr>
          <w:rStyle w:val="ZkladntextChar"/>
          <w:color w:val="000000"/>
          <w:lang w:val="sk-SK" w:eastAsia="sk-SK"/>
        </w:rPr>
        <w:t xml:space="preserve"> Ivanovi Lexovi podľa všetkého poskytli po páde Mečiaro</w:t>
      </w:r>
      <w:r w:rsidRPr="00EB6DE8">
        <w:rPr>
          <w:rStyle w:val="ZkladntextChar"/>
          <w:color w:val="000000"/>
          <w:lang w:val="sk-SK" w:eastAsia="sk-SK"/>
        </w:rPr>
        <w:t>v</w:t>
      </w:r>
      <w:r w:rsidRPr="00EB6DE8">
        <w:rPr>
          <w:rStyle w:val="ZkladntextChar"/>
          <w:color w:val="000000"/>
          <w:lang w:val="sk-SK" w:eastAsia="sk-SK"/>
        </w:rPr>
        <w:t>ho režimu pozoruhodné služby. A nielen Lexovi, ale aj bývalému premiérovi. Aj napriek tomu sme však oprávnení konštatovať, že sa nikdy nepotvrdili reči a narážky vtedajšieho ministra vnútra Ladislava Pittnera, ktorý strašil vere</w:t>
      </w:r>
      <w:r w:rsidRPr="00EB6DE8">
        <w:rPr>
          <w:rStyle w:val="ZkladntextChar"/>
          <w:color w:val="000000"/>
          <w:lang w:val="sk-SK" w:eastAsia="sk-SK"/>
        </w:rPr>
        <w:t>j</w:t>
      </w:r>
      <w:r w:rsidRPr="00EB6DE8">
        <w:rPr>
          <w:rStyle w:val="ZkladntextChar"/>
          <w:color w:val="000000"/>
          <w:lang w:val="sk-SK" w:eastAsia="sk-SK"/>
        </w:rPr>
        <w:t>nosť existenciou rozsiahlej nelegálnej spravodajskej siete, usilujúcej sa o pol</w:t>
      </w:r>
      <w:r w:rsidRPr="00EB6DE8">
        <w:rPr>
          <w:rStyle w:val="ZkladntextChar"/>
          <w:color w:val="000000"/>
          <w:lang w:val="sk-SK" w:eastAsia="sk-SK"/>
        </w:rPr>
        <w:t>i</w:t>
      </w:r>
      <w:r w:rsidRPr="00EB6DE8">
        <w:rPr>
          <w:rStyle w:val="ZkladntextChar"/>
          <w:color w:val="000000"/>
          <w:lang w:val="sk-SK" w:eastAsia="sk-SK"/>
        </w:rPr>
        <w:t>tický rozvrat a možno aj štátny prevrat.</w:t>
      </w:r>
    </w:p>
    <w:p w:rsidR="00C96B18" w:rsidRPr="00EB6DE8" w:rsidRDefault="00C96B18" w:rsidP="004065CD">
      <w:pPr>
        <w:pStyle w:val="Heading31"/>
        <w:keepNext/>
        <w:keepLines/>
        <w:shd w:val="clear" w:color="auto" w:fill="auto"/>
        <w:spacing w:after="206" w:line="250" w:lineRule="exact"/>
        <w:ind w:firstLine="426"/>
        <w:rPr>
          <w:lang w:val="sk-SK"/>
        </w:rPr>
      </w:pPr>
      <w:bookmarkStart w:id="12" w:name="bookmark13"/>
      <w:r w:rsidRPr="00EB6DE8">
        <w:rPr>
          <w:rStyle w:val="Heading3"/>
          <w:b/>
          <w:bCs/>
          <w:color w:val="000000"/>
          <w:lang w:val="sk-SK" w:eastAsia="sk-SK"/>
        </w:rPr>
        <w:t>ČOMU MITRO NEMOHOL ZABRÁNIŤ</w:t>
      </w:r>
      <w:bookmarkEnd w:id="12"/>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V rokoch 1996 - 1998 malo 52. oddelenie agentku, ktorú by mohli vyvážiť zlatom, aj tak by jej význam pre politickú diverziu vtedajšej SIS nebol dost</w:t>
      </w:r>
      <w:r w:rsidRPr="00EB6DE8">
        <w:rPr>
          <w:rStyle w:val="ZkladntextChar"/>
          <w:color w:val="000000"/>
          <w:lang w:val="sk-SK" w:eastAsia="sk-SK"/>
        </w:rPr>
        <w:t>a</w:t>
      </w:r>
      <w:r w:rsidRPr="00EB6DE8">
        <w:rPr>
          <w:rStyle w:val="ZkladntextChar"/>
          <w:color w:val="000000"/>
          <w:lang w:val="sk-SK" w:eastAsia="sk-SK"/>
        </w:rPr>
        <w:t>točne docenený. Bola to novinárka a pôsobila pod krycím menom Samy. Vďaka atraktívnemu vzhľadu, prirodzenému vystupovaniu a konskej dávke odvahy sa jej podarilo prenikať do novinárskej obce a na politické sekretariáty. S dôverou sa s ňou rozprávali mnohí opoziční aj koaliční politici a novinári s kritickým názorom na Mečiarov režim. Dal by sa vymenovať zástup jedných aj druhých, ktorí jej kurizovali, a o niečo kratší rad tých, ktorých zvied</w:t>
      </w:r>
      <w:r w:rsidRPr="00EB6DE8">
        <w:rPr>
          <w:rStyle w:val="ZkladntextChar"/>
          <w:color w:val="000000"/>
          <w:lang w:val="sk-SK" w:eastAsia="sk-SK"/>
        </w:rPr>
        <w:softHyphen/>
        <w:t>la. Samy prinajmenšom spočiatku takmer nikto nepodozrieval, že spolupracuje s SIS. A ak aj áno, vďaka predstieranej naivnosti mnohí podobné myšlienky zapudili.</w:t>
      </w:r>
    </w:p>
    <w:p w:rsidR="00C96B18" w:rsidRPr="00EB6DE8" w:rsidRDefault="00C96B18" w:rsidP="004065CD">
      <w:pPr>
        <w:pStyle w:val="Zkladntext"/>
        <w:shd w:val="clear" w:color="auto" w:fill="auto"/>
        <w:tabs>
          <w:tab w:val="left" w:pos="634"/>
        </w:tabs>
        <w:spacing w:before="0" w:after="0" w:line="259" w:lineRule="exact"/>
        <w:ind w:right="20" w:firstLine="426"/>
        <w:rPr>
          <w:rStyle w:val="ZkladntextChar"/>
          <w:color w:val="000000"/>
          <w:lang w:val="sk-SK" w:eastAsia="sk-SK"/>
        </w:rPr>
      </w:pPr>
      <w:r w:rsidRPr="00EB6DE8">
        <w:rPr>
          <w:rStyle w:val="ZkladntextChar"/>
          <w:color w:val="000000"/>
          <w:lang w:val="sk-SK" w:eastAsia="sk-SK"/>
        </w:rPr>
        <w:t xml:space="preserve">V predchádzajúcej knihe </w:t>
      </w:r>
      <w:r w:rsidRPr="00EB6DE8">
        <w:rPr>
          <w:rStyle w:val="BodytextItalic"/>
          <w:color w:val="000000"/>
          <w:lang w:val="sk-SK" w:eastAsia="sk-SK"/>
        </w:rPr>
        <w:t>Krycie meno Bežec</w:t>
      </w:r>
      <w:r w:rsidRPr="00EB6DE8">
        <w:rPr>
          <w:rStyle w:val="ZkladntextChar"/>
          <w:color w:val="000000"/>
          <w:lang w:val="sk-SK" w:eastAsia="sk-SK"/>
        </w:rPr>
        <w:t xml:space="preserve"> boli o Samy popí</w:t>
      </w:r>
      <w:r w:rsidRPr="00EB6DE8">
        <w:rPr>
          <w:rStyle w:val="ZkladntextChar"/>
          <w:color w:val="000000"/>
          <w:lang w:val="sk-SK" w:eastAsia="sk-SK"/>
        </w:rPr>
        <w:softHyphen/>
        <w:t>sané ro</w:t>
      </w:r>
      <w:r w:rsidRPr="00EB6DE8">
        <w:rPr>
          <w:rStyle w:val="ZkladntextChar"/>
          <w:color w:val="000000"/>
          <w:lang w:val="sk-SK" w:eastAsia="sk-SK"/>
        </w:rPr>
        <w:t>z</w:t>
      </w:r>
      <w:r w:rsidRPr="00EB6DE8">
        <w:rPr>
          <w:rStyle w:val="ZkladntextChar"/>
          <w:color w:val="000000"/>
          <w:lang w:val="sk-SK" w:eastAsia="sk-SK"/>
        </w:rPr>
        <w:t>siahle state a boli to prvé verejne vyslovené zmienky, ktoré poukazovali na to, že 52. oddelenie malo takúto strategicky umiest</w:t>
      </w:r>
      <w:r w:rsidRPr="00EB6DE8">
        <w:rPr>
          <w:rStyle w:val="ZkladntextChar"/>
          <w:color w:val="000000"/>
          <w:lang w:val="sk-SK" w:eastAsia="sk-SK"/>
        </w:rPr>
        <w:softHyphen/>
        <w:t>nenú agentku. Samy však n</w:t>
      </w:r>
      <w:r w:rsidRPr="00EB6DE8">
        <w:rPr>
          <w:rStyle w:val="ZkladntextChar"/>
          <w:color w:val="000000"/>
          <w:lang w:val="sk-SK" w:eastAsia="sk-SK"/>
        </w:rPr>
        <w:t>e</w:t>
      </w:r>
      <w:r w:rsidRPr="00EB6DE8">
        <w:rPr>
          <w:rStyle w:val="ZkladntextChar"/>
          <w:color w:val="000000"/>
          <w:lang w:val="sk-SK" w:eastAsia="sk-SK"/>
        </w:rPr>
        <w:lastRenderedPageBreak/>
        <w:t>spolupracovala len s oficiálnou SIS, keď na jej čele stál Ivan Lexa. V určitom čase bola ľudom z rozpus</w:t>
      </w:r>
      <w:r w:rsidRPr="00EB6DE8">
        <w:rPr>
          <w:rStyle w:val="ZkladntextChar"/>
          <w:color w:val="000000"/>
          <w:lang w:val="sk-SK" w:eastAsia="sk-SK"/>
        </w:rPr>
        <w:softHyphen/>
        <w:t xml:space="preserve">tenej </w:t>
      </w:r>
      <w:r w:rsidRPr="00EB6DE8">
        <w:rPr>
          <w:rStyle w:val="BodytextItalic"/>
          <w:color w:val="000000"/>
          <w:lang w:val="sk-SK" w:eastAsia="sk-SK"/>
        </w:rPr>
        <w:t>päťdesiatdvojky</w:t>
      </w:r>
      <w:r w:rsidRPr="00EB6DE8">
        <w:rPr>
          <w:rStyle w:val="ZkladntextChar"/>
          <w:color w:val="000000"/>
          <w:lang w:val="sk-SK" w:eastAsia="sk-SK"/>
        </w:rPr>
        <w:t xml:space="preserve"> nápomocná aj po zmene vl</w:t>
      </w:r>
      <w:r w:rsidRPr="00EB6DE8">
        <w:rPr>
          <w:rStyle w:val="ZkladntextChar"/>
          <w:color w:val="000000"/>
          <w:lang w:val="sk-SK" w:eastAsia="sk-SK"/>
        </w:rPr>
        <w:t>á</w:t>
      </w:r>
      <w:r w:rsidRPr="00EB6DE8">
        <w:rPr>
          <w:rStyle w:val="ZkladntextChar"/>
          <w:color w:val="000000"/>
          <w:lang w:val="sk-SK" w:eastAsia="sk-SK"/>
        </w:rPr>
        <w:t>dy na konci roku 1998. Znova mala strategickú pozíciu, a preto aj cenu zlata. Stala sa totiž hovorkyňou jedného vysokého ústavného činiteľa s prístupom k mnohým štátnym tajomstvám. Aj k takým, na ktoré z titulu svojej funkcie n</w:t>
      </w:r>
      <w:r w:rsidRPr="00EB6DE8">
        <w:rPr>
          <w:rStyle w:val="ZkladntextChar"/>
          <w:color w:val="000000"/>
          <w:lang w:val="sk-SK" w:eastAsia="sk-SK"/>
        </w:rPr>
        <w:t>e</w:t>
      </w:r>
      <w:r w:rsidRPr="00EB6DE8">
        <w:rPr>
          <w:rStyle w:val="ZkladntextChar"/>
          <w:color w:val="000000"/>
          <w:lang w:val="sk-SK" w:eastAsia="sk-SK"/>
        </w:rPr>
        <w:t>mala najmenší nárok.</w:t>
      </w:r>
    </w:p>
    <w:p w:rsidR="00C96B18" w:rsidRPr="00EB6DE8" w:rsidRDefault="00C96B18" w:rsidP="004065CD">
      <w:pPr>
        <w:pStyle w:val="Zkladntext"/>
        <w:shd w:val="clear" w:color="auto" w:fill="auto"/>
        <w:tabs>
          <w:tab w:val="left" w:pos="634"/>
        </w:tabs>
        <w:spacing w:before="0" w:after="0" w:line="259" w:lineRule="exact"/>
        <w:ind w:right="20" w:firstLine="426"/>
        <w:rPr>
          <w:lang w:val="sk-SK"/>
        </w:rPr>
      </w:pPr>
    </w:p>
    <w:p w:rsidR="00C96B18" w:rsidRPr="00EB6DE8" w:rsidRDefault="00C96B18" w:rsidP="00AA3BBC">
      <w:pPr>
        <w:pStyle w:val="Zkladntext"/>
        <w:shd w:val="clear" w:color="auto" w:fill="auto"/>
        <w:spacing w:before="0" w:after="0"/>
        <w:ind w:firstLine="426"/>
        <w:rPr>
          <w:lang w:val="sk-SK"/>
        </w:rPr>
      </w:pPr>
      <w:r w:rsidRPr="00EB6DE8">
        <w:rPr>
          <w:rStyle w:val="ZkladntextChar"/>
          <w:color w:val="000000"/>
          <w:lang w:val="sk-SK" w:eastAsia="sk-SK"/>
        </w:rPr>
        <w:t>Keď Vladimír Mitro v parlamente prednášal poslancom správu</w:t>
      </w:r>
      <w:r w:rsidR="00AA3BBC">
        <w:rPr>
          <w:rStyle w:val="ZkladntextChar"/>
          <w:color w:val="000000"/>
          <w:lang w:val="sk-SK" w:eastAsia="sk-SK"/>
        </w:rPr>
        <w:t xml:space="preserve"> </w:t>
      </w:r>
      <w:r w:rsidRPr="00EB6DE8">
        <w:rPr>
          <w:rStyle w:val="ZkladntextChar"/>
          <w:color w:val="000000"/>
          <w:lang w:val="sk-SK" w:eastAsia="sk-SK"/>
        </w:rPr>
        <w:t>o</w:t>
      </w:r>
      <w:r w:rsidR="00AA3BBC">
        <w:rPr>
          <w:rStyle w:val="ZkladntextChar"/>
          <w:color w:val="000000"/>
          <w:lang w:val="sk-SK" w:eastAsia="sk-SK"/>
        </w:rPr>
        <w:t xml:space="preserve"> </w:t>
      </w:r>
      <w:r w:rsidRPr="00EB6DE8">
        <w:rPr>
          <w:rStyle w:val="ZkladntextChar"/>
          <w:color w:val="000000"/>
          <w:lang w:val="sk-SK" w:eastAsia="sk-SK"/>
        </w:rPr>
        <w:t>tom, že nič také, ako súkromná tajná služba Ivana Lexu neexistuje, nemohol vedieť, že na sekretariáte vysokého štátneho funkcionára pôsobí exagentka Samy. A už vôbec nemohol tušiť, že ten štátny činovník so svojou mladou a zvodnou hovorkyňou zdieľa všetky dôležité informácie. Keby sa teda nemenovaný funkcionár menej zaoberal jej opulentným dekoltom a viac používal zdravý rozum, nemohlo by mu uniknúť, že tajomstvá, ktoré by nemal vedieť ani on, už vôbec nemôže zveriť svojej zvodnej hovorkyni.</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Vieme, že spravodajské a agentúrne zväzky 52. oddelenia boli zlikvid</w:t>
      </w:r>
      <w:r w:rsidRPr="00EB6DE8">
        <w:rPr>
          <w:rStyle w:val="ZkladntextChar"/>
          <w:color w:val="000000"/>
          <w:lang w:val="sk-SK" w:eastAsia="sk-SK"/>
        </w:rPr>
        <w:t>o</w:t>
      </w:r>
      <w:r w:rsidRPr="00EB6DE8">
        <w:rPr>
          <w:rStyle w:val="ZkladntextChar"/>
          <w:color w:val="000000"/>
          <w:lang w:val="sk-SK" w:eastAsia="sk-SK"/>
        </w:rPr>
        <w:t>vané. A keďže agentka Samy bola čosi ako rodinné striebro tohto útvaru, je viac než isté, že v ten studený jesenný večer v roku 1998, keď sa vo Vajn</w:t>
      </w:r>
      <w:r w:rsidRPr="00EB6DE8">
        <w:rPr>
          <w:rStyle w:val="ZkladntextChar"/>
          <w:color w:val="000000"/>
          <w:lang w:val="sk-SK" w:eastAsia="sk-SK"/>
        </w:rPr>
        <w:t>o</w:t>
      </w:r>
      <w:r w:rsidRPr="00EB6DE8">
        <w:rPr>
          <w:rStyle w:val="ZkladntextChar"/>
          <w:color w:val="000000"/>
          <w:lang w:val="sk-SK" w:eastAsia="sk-SK"/>
        </w:rPr>
        <w:t>roch varila kapustnica a destiloval pochybný patok na ohni z likvidovanej spravodajskej dokumentácie, nená</w:t>
      </w:r>
      <w:r w:rsidRPr="00EB6DE8">
        <w:rPr>
          <w:rStyle w:val="ZkladntextChar"/>
          <w:color w:val="000000"/>
          <w:lang w:val="sk-SK" w:eastAsia="sk-SK"/>
        </w:rPr>
        <w:softHyphen/>
        <w:t>vratne zhorel aj jej agentúrny zväzok. Mitro ani zvláštna komisia nemohli o existencii Samy tušiť a to je dôvod, prečo SIS nedoká</w:t>
      </w:r>
      <w:r w:rsidRPr="00EB6DE8">
        <w:rPr>
          <w:rStyle w:val="ZkladntextChar"/>
          <w:color w:val="000000"/>
          <w:lang w:val="sk-SK" w:eastAsia="sk-SK"/>
        </w:rPr>
        <w:softHyphen/>
        <w:t>zala spomínaného ústavného činiteľa varovať, že vo svojom tíme má osobu predstavujúcu bezpečnostné riziko. Až keď už došlo k nemalým info</w:t>
      </w:r>
      <w:r w:rsidRPr="00EB6DE8">
        <w:rPr>
          <w:rStyle w:val="ZkladntextChar"/>
          <w:color w:val="000000"/>
          <w:lang w:val="sk-SK" w:eastAsia="sk-SK"/>
        </w:rPr>
        <w:t>r</w:t>
      </w:r>
      <w:r w:rsidRPr="00EB6DE8">
        <w:rPr>
          <w:rStyle w:val="ZkladntextChar"/>
          <w:color w:val="000000"/>
          <w:lang w:val="sk-SK" w:eastAsia="sk-SK"/>
        </w:rPr>
        <w:t>mačným únikom, niekto funkcionárovi naznačil, že</w:t>
      </w:r>
    </w:p>
    <w:p w:rsidR="00C96B18" w:rsidRPr="00EB6DE8" w:rsidRDefault="00C96B18" w:rsidP="004065CD">
      <w:pPr>
        <w:pStyle w:val="Zkladntext"/>
        <w:numPr>
          <w:ilvl w:val="0"/>
          <w:numId w:val="7"/>
        </w:numPr>
        <w:shd w:val="clear" w:color="auto" w:fill="auto"/>
        <w:tabs>
          <w:tab w:val="left" w:pos="193"/>
        </w:tabs>
        <w:spacing w:before="0" w:line="259" w:lineRule="exact"/>
        <w:ind w:right="20" w:firstLine="426"/>
        <w:rPr>
          <w:lang w:val="sk-SK"/>
        </w:rPr>
      </w:pPr>
      <w:r w:rsidRPr="00EB6DE8">
        <w:rPr>
          <w:rStyle w:val="ZkladntextChar"/>
          <w:color w:val="000000"/>
          <w:lang w:val="sk-SK" w:eastAsia="sk-SK"/>
        </w:rPr>
        <w:t>minulosti jeho hovorkyne sa vyskytovali určité podozrivé udalosti, a preto by bolo rozumné, keby s ňou ukončil spoluprácu. Samy z pozície hovo</w:t>
      </w:r>
      <w:r w:rsidRPr="00EB6DE8">
        <w:rPr>
          <w:rStyle w:val="ZkladntextChar"/>
          <w:color w:val="000000"/>
          <w:lang w:val="sk-SK" w:eastAsia="sk-SK"/>
        </w:rPr>
        <w:t>r</w:t>
      </w:r>
      <w:r w:rsidRPr="00EB6DE8">
        <w:rPr>
          <w:rStyle w:val="ZkladntextChar"/>
          <w:color w:val="000000"/>
          <w:lang w:val="sk-SK" w:eastAsia="sk-SK"/>
        </w:rPr>
        <w:t>kyne odišla, avšak dovtedy stihla napáchať viaceré vážne škody.</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Uveďme si dva príznačné príklady, prečo bolo nebezpečné pôso</w:t>
      </w:r>
      <w:r w:rsidRPr="00EB6DE8">
        <w:rPr>
          <w:rStyle w:val="ZkladntextChar"/>
          <w:color w:val="000000"/>
          <w:lang w:val="sk-SK" w:eastAsia="sk-SK"/>
        </w:rPr>
        <w:softHyphen/>
        <w:t>benie bývalej agentky 52. oddelenia na sekretariáte tohto utáraného ústavného čin</w:t>
      </w:r>
      <w:r w:rsidRPr="00EB6DE8">
        <w:rPr>
          <w:rStyle w:val="ZkladntextChar"/>
          <w:color w:val="000000"/>
          <w:lang w:val="sk-SK" w:eastAsia="sk-SK"/>
        </w:rPr>
        <w:t>i</w:t>
      </w:r>
      <w:r w:rsidRPr="00EB6DE8">
        <w:rPr>
          <w:rStyle w:val="ZkladntextChar"/>
          <w:color w:val="000000"/>
          <w:lang w:val="sk-SK" w:eastAsia="sk-SK"/>
        </w:rPr>
        <w:t>teľa. Dotyčný pán, napriek tomu, že nezastával zod</w:t>
      </w:r>
      <w:r w:rsidRPr="00EB6DE8">
        <w:rPr>
          <w:rStyle w:val="ZkladntextChar"/>
          <w:color w:val="000000"/>
          <w:lang w:val="sk-SK" w:eastAsia="sk-SK"/>
        </w:rPr>
        <w:softHyphen/>
        <w:t>povedajúcu exekutívnu funkciu, sa z nejakého záhadného dôvodu dozvedel, že odbor vyšetrovania obzvlášť závažnej trestnej činnosti plánuje v súčinnosti s kukláčmi zadržanie predsedu HZDS Vladimíra Mečiara priamo v jeho rozložitom sídle v Trenčia</w:t>
      </w:r>
      <w:r w:rsidRPr="00EB6DE8">
        <w:rPr>
          <w:rStyle w:val="ZkladntextChar"/>
          <w:color w:val="000000"/>
          <w:lang w:val="sk-SK" w:eastAsia="sk-SK"/>
        </w:rPr>
        <w:t>n</w:t>
      </w:r>
      <w:r w:rsidRPr="00EB6DE8">
        <w:rPr>
          <w:rStyle w:val="ZkladntextChar"/>
          <w:color w:val="000000"/>
          <w:lang w:val="sk-SK" w:eastAsia="sk-SK"/>
        </w:rPr>
        <w:t>skych Tepliciach, pretože ignoruje všetky predvolania na výsluch. Agentka Samy sa nemusela vôbec na nič vypytovať, nedisciplinovaný ústavný činiteľ jej to z nepochopiteľnej roztopašnosti prezradil aj sám. Expremiér Mečiar sa o plánovanej akcii dozvedel dopredu a mohol sa na ňu perfektne pripraviť. A aj to urobil. Cez svoje kanály avizoval médiám, že sa pred jeho domom čosi chystá. Policajné obliehanie a dobýjanie obydlia poslanca Mečiara mohlo sl</w:t>
      </w:r>
      <w:r w:rsidRPr="00EB6DE8">
        <w:rPr>
          <w:rStyle w:val="ZkladntextChar"/>
          <w:color w:val="000000"/>
          <w:lang w:val="sk-SK" w:eastAsia="sk-SK"/>
        </w:rPr>
        <w:t>e</w:t>
      </w:r>
      <w:r w:rsidRPr="00EB6DE8">
        <w:rPr>
          <w:rStyle w:val="ZkladntextChar"/>
          <w:color w:val="000000"/>
          <w:lang w:val="sk-SK" w:eastAsia="sk-SK"/>
        </w:rPr>
        <w:lastRenderedPageBreak/>
        <w:t>dovať celé Slovensko v priamom prenose.</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Ešte vážnejší únik strategicky dôležitej informácie zaslepený štátny fun</w:t>
      </w:r>
      <w:r w:rsidRPr="00EB6DE8">
        <w:rPr>
          <w:rStyle w:val="ZkladntextChar"/>
          <w:color w:val="000000"/>
          <w:lang w:val="sk-SK" w:eastAsia="sk-SK"/>
        </w:rPr>
        <w:t>k</w:t>
      </w:r>
      <w:r w:rsidRPr="00EB6DE8">
        <w:rPr>
          <w:rStyle w:val="ZkladntextChar"/>
          <w:color w:val="000000"/>
          <w:lang w:val="sk-SK" w:eastAsia="sk-SK"/>
        </w:rPr>
        <w:t>cionár spôsobil vtedy, keď svojej hovorkyni prezradil, aké opatrenia pripravujú orgány činné v trestnom konaní proti bývalé</w:t>
      </w:r>
      <w:r w:rsidRPr="00EB6DE8">
        <w:rPr>
          <w:rStyle w:val="ZkladntextChar"/>
          <w:color w:val="000000"/>
          <w:lang w:val="sk-SK" w:eastAsia="sk-SK"/>
        </w:rPr>
        <w:softHyphen/>
        <w:t>mu riaditeľovi SIS Ivanovi Lexovi. Samy ani na sekundu nezaváhala. Správu bezodkladne posunula ďalej a tak napomohla Lexovi utiecť do Juhoafrickej republiky, kde ho po dlhom čase Slovenská infor</w:t>
      </w:r>
      <w:r w:rsidRPr="00EB6DE8">
        <w:rPr>
          <w:rStyle w:val="ZkladntextChar"/>
          <w:color w:val="000000"/>
          <w:lang w:val="sk-SK" w:eastAsia="sk-SK"/>
        </w:rPr>
        <w:softHyphen/>
        <w:t>mačná služba, za pomoci českej rozviedky ÚZSI a britskej MI6, doká</w:t>
      </w:r>
      <w:r w:rsidRPr="00EB6DE8">
        <w:rPr>
          <w:rStyle w:val="ZkladntextChar"/>
          <w:color w:val="000000"/>
          <w:lang w:val="sk-SK" w:eastAsia="sk-SK"/>
        </w:rPr>
        <w:softHyphen/>
        <w:t>zala prácne vypátrať. Následne Slovenská republika musela v rámci medzinárodnej právnej pomoci komplikovane žiadať o Lexovo vyda</w:t>
      </w:r>
      <w:r w:rsidRPr="00EB6DE8">
        <w:rPr>
          <w:rStyle w:val="ZkladntextChar"/>
          <w:color w:val="000000"/>
          <w:lang w:val="sk-SK" w:eastAsia="sk-SK"/>
        </w:rPr>
        <w:softHyphen/>
        <w:t>nie do vlasti, čo sa aj napokon podarilo. Aj eskortovanie na nepo</w:t>
      </w:r>
      <w:r w:rsidRPr="00EB6DE8">
        <w:rPr>
          <w:rStyle w:val="ZkladntextChar"/>
          <w:color w:val="000000"/>
          <w:lang w:val="sk-SK" w:eastAsia="sk-SK"/>
        </w:rPr>
        <w:softHyphen/>
        <w:t>znanie schudnutého exriaditeľa SIS na Slovensko mohla verejnosť sledovať v priamom prenose. Nákladného pátrania a nedôstojných ceremónií sme mohli byť ušetrení, keby jeden nezodpovedný politik, ktorý je v súčasnosti v diplomatickej službe, o</w:t>
      </w:r>
      <w:r w:rsidRPr="00EB6DE8">
        <w:rPr>
          <w:rStyle w:val="ZkladntextChar"/>
          <w:color w:val="000000"/>
          <w:lang w:val="sk-SK" w:eastAsia="sk-SK"/>
        </w:rPr>
        <w:t>b</w:t>
      </w:r>
      <w:r w:rsidRPr="00EB6DE8">
        <w:rPr>
          <w:rStyle w:val="ZkladntextChar"/>
          <w:color w:val="000000"/>
          <w:lang w:val="sk-SK" w:eastAsia="sk-SK"/>
        </w:rPr>
        <w:t>čas vedel držať jazyk za zubami.</w:t>
      </w:r>
    </w:p>
    <w:p w:rsidR="00C96B18" w:rsidRPr="00EB6DE8" w:rsidRDefault="00AA3BBC"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Nevieme, či agentka Samy p</w:t>
      </w:r>
      <w:r>
        <w:rPr>
          <w:rStyle w:val="ZkladntextChar"/>
          <w:color w:val="000000"/>
          <w:lang w:val="sk-SK" w:eastAsia="sk-SK"/>
        </w:rPr>
        <w:t>osunula cenné informácie Mečia</w:t>
      </w:r>
      <w:r w:rsidRPr="00EB6DE8">
        <w:rPr>
          <w:rStyle w:val="ZkladntextChar"/>
          <w:color w:val="000000"/>
          <w:lang w:val="sk-SK" w:eastAsia="sk-SK"/>
        </w:rPr>
        <w:t>rovi a Lex</w:t>
      </w:r>
      <w:r w:rsidRPr="00EB6DE8">
        <w:rPr>
          <w:rStyle w:val="ZkladntextChar"/>
          <w:color w:val="000000"/>
          <w:lang w:val="sk-SK" w:eastAsia="sk-SK"/>
        </w:rPr>
        <w:t>o</w:t>
      </w:r>
      <w:r w:rsidRPr="00EB6DE8">
        <w:rPr>
          <w:rStyle w:val="ZkladntextChar"/>
          <w:color w:val="000000"/>
          <w:lang w:val="sk-SK" w:eastAsia="sk-SK"/>
        </w:rPr>
        <w:t>vi priamo alebo či ich zverila svojmu bývalému riadiace</w:t>
      </w:r>
      <w:r w:rsidRPr="00EB6DE8">
        <w:rPr>
          <w:rStyle w:val="ZkladntextChar"/>
          <w:color w:val="000000"/>
          <w:lang w:val="sk-SK" w:eastAsia="sk-SK"/>
        </w:rPr>
        <w:softHyphen/>
        <w:t xml:space="preserve">mu orgánu z 52. </w:t>
      </w:r>
      <w:r w:rsidR="00C96B18" w:rsidRPr="00EB6DE8">
        <w:rPr>
          <w:rStyle w:val="ZkladntextChar"/>
          <w:color w:val="000000"/>
          <w:lang w:val="sk-SK" w:eastAsia="sk-SK"/>
        </w:rPr>
        <w:t>odd</w:t>
      </w:r>
      <w:r w:rsidR="00C96B18" w:rsidRPr="00EB6DE8">
        <w:rPr>
          <w:rStyle w:val="ZkladntextChar"/>
          <w:color w:val="000000"/>
          <w:lang w:val="sk-SK" w:eastAsia="sk-SK"/>
        </w:rPr>
        <w:t>e</w:t>
      </w:r>
      <w:r w:rsidR="00C96B18" w:rsidRPr="00EB6DE8">
        <w:rPr>
          <w:rStyle w:val="ZkladntextChar"/>
          <w:color w:val="000000"/>
          <w:lang w:val="sk-SK" w:eastAsia="sk-SK"/>
        </w:rPr>
        <w:t>lenia a až cez neho sa dostali k obom pánom. Asi sa to už ani nikdy ned</w:t>
      </w:r>
      <w:r w:rsidR="00C96B18" w:rsidRPr="00EB6DE8">
        <w:rPr>
          <w:rStyle w:val="ZkladntextChar"/>
          <w:color w:val="000000"/>
          <w:lang w:val="sk-SK" w:eastAsia="sk-SK"/>
        </w:rPr>
        <w:t>o</w:t>
      </w:r>
      <w:r w:rsidR="00C96B18" w:rsidRPr="00EB6DE8">
        <w:rPr>
          <w:rStyle w:val="ZkladntextChar"/>
          <w:color w:val="000000"/>
          <w:lang w:val="sk-SK" w:eastAsia="sk-SK"/>
        </w:rPr>
        <w:t xml:space="preserve">zvieme a s odstupom času to ani nie je podstatné. Všetci generáli, akých je po každom boji celá armáda, budú nepochybne šomrať, že skryté pôsobenie Samy po roku 1998 je zlyhaním Slovenskej informačnej služby. Samozvaných expertov na spravodajské služby treba upozorniť, že Vladimír Mitro prebral koncom roka 1998 SIS v stave hlbokého rozvratu. </w:t>
      </w:r>
      <w:r w:rsidRPr="00EB6DE8">
        <w:rPr>
          <w:rStyle w:val="ZkladntextChar"/>
          <w:color w:val="000000"/>
          <w:lang w:val="sk-SK" w:eastAsia="sk-SK"/>
        </w:rPr>
        <w:t>Ako sme už mali možnosť vidieť, citlivé spravodajské a agentúrne spisy boli skartované a spálené, p</w:t>
      </w:r>
      <w:r w:rsidRPr="00EB6DE8">
        <w:rPr>
          <w:rStyle w:val="ZkladntextChar"/>
          <w:color w:val="000000"/>
          <w:lang w:val="sk-SK" w:eastAsia="sk-SK"/>
        </w:rPr>
        <w:t>o</w:t>
      </w:r>
      <w:r w:rsidRPr="00EB6DE8">
        <w:rPr>
          <w:rStyle w:val="ZkladntextChar"/>
          <w:color w:val="000000"/>
          <w:lang w:val="sk-SK" w:eastAsia="sk-SK"/>
        </w:rPr>
        <w:t>znatkové fondy z kľúčového analytického bodu boli vybrakované a prinajme</w:t>
      </w:r>
      <w:r w:rsidRPr="00EB6DE8">
        <w:rPr>
          <w:rStyle w:val="ZkladntextChar"/>
          <w:color w:val="000000"/>
          <w:lang w:val="sk-SK" w:eastAsia="sk-SK"/>
        </w:rPr>
        <w:t>n</w:t>
      </w:r>
      <w:r w:rsidRPr="00EB6DE8">
        <w:rPr>
          <w:rStyle w:val="ZkladntextChar"/>
          <w:color w:val="000000"/>
          <w:lang w:val="sk-SK" w:eastAsia="sk-SK"/>
        </w:rPr>
        <w:t xml:space="preserve">šom v prvých týždňoch a mesiacoch nebolo úplne jasné, kto je kto. </w:t>
      </w:r>
      <w:r w:rsidR="00C96B18" w:rsidRPr="00EB6DE8">
        <w:rPr>
          <w:rStyle w:val="ZkladntextChar"/>
          <w:color w:val="000000"/>
          <w:lang w:val="sk-SK" w:eastAsia="sk-SK"/>
        </w:rPr>
        <w:t>Likvidácii dôležitej spravodajskej dokumentácie sa dalo zabrániť jedine masívnym a dobre cieleným zákrokom špecializovaných policajných jednotiek, ktoré by obsa</w:t>
      </w:r>
      <w:r w:rsidR="00C96B18" w:rsidRPr="00EB6DE8">
        <w:rPr>
          <w:rStyle w:val="ZkladntextChar"/>
          <w:color w:val="000000"/>
          <w:lang w:val="sk-SK" w:eastAsia="sk-SK"/>
        </w:rPr>
        <w:softHyphen/>
        <w:t>dili kľúčové pozície, zabezpečili trezory a inventarizovali spisovú agendu.</w:t>
      </w:r>
    </w:p>
    <w:p w:rsidR="00C96B18" w:rsidRPr="00EB6DE8" w:rsidRDefault="00C96B18" w:rsidP="00AA3BBC">
      <w:pPr>
        <w:pStyle w:val="Zkladntext"/>
        <w:shd w:val="clear" w:color="auto" w:fill="auto"/>
        <w:spacing w:before="0" w:after="0" w:line="259" w:lineRule="exact"/>
        <w:ind w:right="20" w:firstLine="426"/>
        <w:rPr>
          <w:lang w:val="sk-SK"/>
        </w:rPr>
      </w:pPr>
      <w:r w:rsidRPr="00EB6DE8">
        <w:rPr>
          <w:rStyle w:val="ZkladntextChar"/>
          <w:color w:val="000000"/>
          <w:lang w:val="sk-SK" w:eastAsia="sk-SK"/>
        </w:rPr>
        <w:t>Mečiarova vláda bola po voľbách 1998 pomerne dlho pri moci, pretože Dzurinda viedol zložité rokovania o zostavení vlády širokej koalície. Všetky významné posty v štáte ovládalo HZDS. Takže kto mal dať pokyn na spust</w:t>
      </w:r>
      <w:r w:rsidRPr="00EB6DE8">
        <w:rPr>
          <w:rStyle w:val="ZkladntextChar"/>
          <w:color w:val="000000"/>
          <w:lang w:val="sk-SK" w:eastAsia="sk-SK"/>
        </w:rPr>
        <w:t>e</w:t>
      </w:r>
      <w:r w:rsidRPr="00EB6DE8">
        <w:rPr>
          <w:rStyle w:val="ZkladntextChar"/>
          <w:color w:val="000000"/>
          <w:lang w:val="sk-SK" w:eastAsia="sk-SK"/>
        </w:rPr>
        <w:t>nie bezpečnostnej akcie v SIS? Generálny prokurátor Michal Vaľo, ktorý p</w:t>
      </w:r>
      <w:r w:rsidRPr="00EB6DE8">
        <w:rPr>
          <w:rStyle w:val="ZkladntextChar"/>
          <w:color w:val="000000"/>
          <w:lang w:val="sk-SK" w:eastAsia="sk-SK"/>
        </w:rPr>
        <w:t>o</w:t>
      </w:r>
      <w:r w:rsidRPr="00EB6DE8">
        <w:rPr>
          <w:rStyle w:val="ZkladntextChar"/>
          <w:color w:val="000000"/>
          <w:lang w:val="sk-SK" w:eastAsia="sk-SK"/>
        </w:rPr>
        <w:t>máhal zastupujúcemu prezidento</w:t>
      </w:r>
      <w:r w:rsidR="00AA3BBC">
        <w:rPr>
          <w:rStyle w:val="ZkladntextChar"/>
          <w:color w:val="000000"/>
          <w:lang w:val="sk-SK" w:eastAsia="sk-SK"/>
        </w:rPr>
        <w:t xml:space="preserve">vi </w:t>
      </w:r>
      <w:r w:rsidRPr="00EB6DE8">
        <w:rPr>
          <w:rStyle w:val="ZkladntextChar"/>
          <w:color w:val="000000"/>
          <w:lang w:val="sk-SK" w:eastAsia="sk-SK"/>
        </w:rPr>
        <w:t>Mečiarovi koncipovať amnestie udelené páchateľom zavlečenia prezidentovho syna a vraždy Róberta Remiáša? Pr</w:t>
      </w:r>
      <w:r w:rsidRPr="00EB6DE8">
        <w:rPr>
          <w:rStyle w:val="ZkladntextChar"/>
          <w:color w:val="000000"/>
          <w:lang w:val="sk-SK" w:eastAsia="sk-SK"/>
        </w:rPr>
        <w:t>e</w:t>
      </w:r>
      <w:r w:rsidRPr="00EB6DE8">
        <w:rPr>
          <w:rStyle w:val="ZkladntextChar"/>
          <w:color w:val="000000"/>
          <w:lang w:val="sk-SK" w:eastAsia="sk-SK"/>
        </w:rPr>
        <w:t>zident Policaj</w:t>
      </w:r>
      <w:r w:rsidRPr="00EB6DE8">
        <w:rPr>
          <w:rStyle w:val="ZkladntextChar"/>
          <w:color w:val="000000"/>
          <w:lang w:val="sk-SK" w:eastAsia="sk-SK"/>
        </w:rPr>
        <w:softHyphen/>
        <w:t xml:space="preserve">ného zboru Peter Nemec, ktorý nebol schopný ochrániť políciu od invazívnych zásahov námestníka riaditeľa SIS Jaroslava </w:t>
      </w:r>
      <w:r w:rsidR="00AA3BBC" w:rsidRPr="00EB6DE8">
        <w:rPr>
          <w:rStyle w:val="ZkladntextChar"/>
          <w:color w:val="000000"/>
          <w:lang w:val="sk-SK" w:eastAsia="sk-SK"/>
        </w:rPr>
        <w:t>Svěchotu</w:t>
      </w:r>
      <w:r w:rsidRPr="00EB6DE8">
        <w:rPr>
          <w:rStyle w:val="ZkladntextChar"/>
          <w:color w:val="000000"/>
          <w:lang w:val="sk-SK" w:eastAsia="sk-SK"/>
        </w:rPr>
        <w:t>? Dalo by sa v Mečiarovom štáte utajiť, že orgány činné v trestnom konaní sa pripr</w:t>
      </w:r>
      <w:r w:rsidRPr="00EB6DE8">
        <w:rPr>
          <w:rStyle w:val="ZkladntextChar"/>
          <w:color w:val="000000"/>
          <w:lang w:val="sk-SK" w:eastAsia="sk-SK"/>
        </w:rPr>
        <w:t>a</w:t>
      </w:r>
      <w:r w:rsidRPr="00EB6DE8">
        <w:rPr>
          <w:rStyle w:val="ZkladntextChar"/>
          <w:color w:val="000000"/>
          <w:lang w:val="sk-SK" w:eastAsia="sk-SK"/>
        </w:rPr>
        <w:t>vujú urobiť zásah v tajnej službe? A ak by sa pred</w:t>
      </w:r>
      <w:r w:rsidRPr="00EB6DE8">
        <w:rPr>
          <w:rStyle w:val="ZkladntextChar"/>
          <w:color w:val="000000"/>
          <w:lang w:val="sk-SK" w:eastAsia="sk-SK"/>
        </w:rPr>
        <w:softHyphen/>
        <w:t>sa len našla nejaká komp</w:t>
      </w:r>
      <w:r w:rsidRPr="00EB6DE8">
        <w:rPr>
          <w:rStyle w:val="ZkladntextChar"/>
          <w:color w:val="000000"/>
          <w:lang w:val="sk-SK" w:eastAsia="sk-SK"/>
        </w:rPr>
        <w:t>e</w:t>
      </w:r>
      <w:r w:rsidRPr="00EB6DE8">
        <w:rPr>
          <w:rStyle w:val="ZkladntextChar"/>
          <w:color w:val="000000"/>
          <w:lang w:val="sk-SK" w:eastAsia="sk-SK"/>
        </w:rPr>
        <w:lastRenderedPageBreak/>
        <w:t>tentná figúra so zákonným oprávnením vydať pokyn k akcii, kam by sa kukl</w:t>
      </w:r>
      <w:r w:rsidRPr="00EB6DE8">
        <w:rPr>
          <w:rStyle w:val="ZkladntextChar"/>
          <w:color w:val="000000"/>
          <w:lang w:val="sk-SK" w:eastAsia="sk-SK"/>
        </w:rPr>
        <w:t>á</w:t>
      </w:r>
      <w:r w:rsidRPr="00EB6DE8">
        <w:rPr>
          <w:rStyle w:val="ZkladntextChar"/>
          <w:color w:val="000000"/>
          <w:lang w:val="sk-SK" w:eastAsia="sk-SK"/>
        </w:rPr>
        <w:t>či, kriminalisti a vyšetrovatelia rozbehli? Možno by obsadili niekoľko oficiá</w:t>
      </w:r>
      <w:r w:rsidRPr="00EB6DE8">
        <w:rPr>
          <w:rStyle w:val="ZkladntextChar"/>
          <w:color w:val="000000"/>
          <w:lang w:val="sk-SK" w:eastAsia="sk-SK"/>
        </w:rPr>
        <w:t>l</w:t>
      </w:r>
      <w:r w:rsidRPr="00EB6DE8">
        <w:rPr>
          <w:rStyle w:val="ZkladntextChar"/>
          <w:color w:val="000000"/>
          <w:lang w:val="sk-SK" w:eastAsia="sk-SK"/>
        </w:rPr>
        <w:t>nych budov SIS, ale na konšpiračné byty, kde boli najvýbušnejšie materiály, by sa dostali (ak by sa vôbec dostali) až po dlhých dňoch a týždňoch. V tomto čase, len o čosi skôr, by sa stalo presne to isté, čo po nástupe Vla</w:t>
      </w:r>
      <w:r w:rsidRPr="00EB6DE8">
        <w:rPr>
          <w:rStyle w:val="ZkladntextChar"/>
          <w:color w:val="000000"/>
          <w:lang w:val="sk-SK" w:eastAsia="sk-SK"/>
        </w:rPr>
        <w:softHyphen/>
        <w:t>dimíra Mitra do čela SIS. Na poliach, v záhradách a v kotloch by sa pálili spisy, diskety, videokazety a audiokazety. V trezoroch by ostali len prázdne spisové obaly a neškodné dokumenty, ktoré by len potvrdzovali, že príslušníci 52. oddelenia svedomito spravodajsky pracovali.</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Odchod Mečiarovej vlády nebol len obyčajnou výmenou politic</w:t>
      </w:r>
      <w:r w:rsidRPr="00EB6DE8">
        <w:rPr>
          <w:rStyle w:val="ZkladntextChar"/>
          <w:color w:val="000000"/>
          <w:lang w:val="sk-SK" w:eastAsia="sk-SK"/>
        </w:rPr>
        <w:softHyphen/>
        <w:t>kých garn</w:t>
      </w:r>
      <w:r w:rsidRPr="00EB6DE8">
        <w:rPr>
          <w:rStyle w:val="ZkladntextChar"/>
          <w:color w:val="000000"/>
          <w:lang w:val="sk-SK" w:eastAsia="sk-SK"/>
        </w:rPr>
        <w:t>i</w:t>
      </w:r>
      <w:r w:rsidRPr="00EB6DE8">
        <w:rPr>
          <w:rStyle w:val="ZkladntextChar"/>
          <w:color w:val="000000"/>
          <w:lang w:val="sk-SK" w:eastAsia="sk-SK"/>
        </w:rPr>
        <w:t>túr. Bol to pád autoritatívneho režimu. A pri zmenách reži</w:t>
      </w:r>
      <w:r w:rsidRPr="00EB6DE8">
        <w:rPr>
          <w:rStyle w:val="ZkladntextChar"/>
          <w:color w:val="000000"/>
          <w:lang w:val="sk-SK" w:eastAsia="sk-SK"/>
        </w:rPr>
        <w:softHyphen/>
        <w:t>mu sa politické, be</w:t>
      </w:r>
      <w:r w:rsidRPr="00EB6DE8">
        <w:rPr>
          <w:rStyle w:val="ZkladntextChar"/>
          <w:color w:val="000000"/>
          <w:lang w:val="sk-SK" w:eastAsia="sk-SK"/>
        </w:rPr>
        <w:t>z</w:t>
      </w:r>
      <w:r w:rsidRPr="00EB6DE8">
        <w:rPr>
          <w:rStyle w:val="ZkladntextChar"/>
          <w:color w:val="000000"/>
          <w:lang w:val="sk-SK" w:eastAsia="sk-SK"/>
        </w:rPr>
        <w:t>pečnostné a spravodajské špičky zväčša usilujú po sebe zametať stopy. S</w:t>
      </w:r>
      <w:r w:rsidRPr="00EB6DE8">
        <w:rPr>
          <w:rStyle w:val="ZkladntextChar"/>
          <w:color w:val="000000"/>
          <w:lang w:val="sk-SK" w:eastAsia="sk-SK"/>
        </w:rPr>
        <w:t>ú</w:t>
      </w:r>
      <w:r w:rsidRPr="00EB6DE8">
        <w:rPr>
          <w:rStyle w:val="ZkladntextChar"/>
          <w:color w:val="000000"/>
          <w:lang w:val="sk-SK" w:eastAsia="sk-SK"/>
        </w:rPr>
        <w:t>časťou tohto upratovania bola okrem iné</w:t>
      </w:r>
      <w:r w:rsidRPr="00EB6DE8">
        <w:rPr>
          <w:rStyle w:val="ZkladntextChar"/>
          <w:color w:val="000000"/>
          <w:lang w:val="sk-SK" w:eastAsia="sk-SK"/>
        </w:rPr>
        <w:softHyphen/>
        <w:t>ho aj likvidácia spisu agentky Samy. O jej existencii a pôsobení sa iba ťažko mohla dozvedieť zvláštna komisia, poverená vnútorným vyšet</w:t>
      </w:r>
      <w:r w:rsidRPr="00EB6DE8">
        <w:rPr>
          <w:rStyle w:val="ZkladntextChar"/>
          <w:color w:val="000000"/>
          <w:lang w:val="sk-SK" w:eastAsia="sk-SK"/>
        </w:rPr>
        <w:softHyphen/>
        <w:t>rovaním. O Samy vedel riaditeľ 52. oddelenia Pa</w:t>
      </w:r>
      <w:r w:rsidRPr="00EB6DE8">
        <w:rPr>
          <w:rStyle w:val="ZkladntextChar"/>
          <w:color w:val="000000"/>
          <w:lang w:val="sk-SK" w:eastAsia="sk-SK"/>
        </w:rPr>
        <w:t>s</w:t>
      </w:r>
      <w:r w:rsidRPr="00EB6DE8">
        <w:rPr>
          <w:rStyle w:val="ZkladntextChar"/>
          <w:color w:val="000000"/>
          <w:lang w:val="sk-SK" w:eastAsia="sk-SK"/>
        </w:rPr>
        <w:t>tucha, jej riadiaci dôstojník XY, námestník Svéchota, riaditeľ Lexa a v úplnom rozpore so všetkými spravodajskými zásadami aj šéf sekcie sledovania a ope</w:t>
      </w:r>
      <w:r w:rsidRPr="00EB6DE8">
        <w:rPr>
          <w:rStyle w:val="ZkladntextChar"/>
          <w:color w:val="000000"/>
          <w:lang w:val="sk-SK" w:eastAsia="sk-SK"/>
        </w:rPr>
        <w:softHyphen/>
        <w:t xml:space="preserve">ratívnej techniky Gejza Valjent. </w:t>
      </w:r>
      <w:r w:rsidR="00AA3BBC" w:rsidRPr="00EB6DE8">
        <w:rPr>
          <w:rStyle w:val="ZkladntextChar"/>
          <w:color w:val="000000"/>
          <w:lang w:val="sk-SK" w:eastAsia="sk-SK"/>
        </w:rPr>
        <w:t>Kto z nich by asi tak komisii zavesil na nos, že tu bola nejaká prsnatá novinárka, ktorá v</w:t>
      </w:r>
      <w:r w:rsidR="00AA3BBC">
        <w:rPr>
          <w:rStyle w:val="ZkladntextChar"/>
          <w:color w:val="000000"/>
          <w:lang w:val="sk-SK" w:eastAsia="sk-SK"/>
        </w:rPr>
        <w:t xml:space="preserve"> službách Mečia</w:t>
      </w:r>
      <w:r w:rsidR="00AA3BBC" w:rsidRPr="00EB6DE8">
        <w:rPr>
          <w:rStyle w:val="ZkladntextChar"/>
          <w:color w:val="000000"/>
          <w:lang w:val="sk-SK" w:eastAsia="sk-SK"/>
        </w:rPr>
        <w:t>rových záujmov spravodajsky pôsobila medzi novinármi a politikmi a ktorá môže byť pote</w:t>
      </w:r>
      <w:r w:rsidR="00AA3BBC" w:rsidRPr="00EB6DE8">
        <w:rPr>
          <w:rStyle w:val="ZkladntextChar"/>
          <w:color w:val="000000"/>
          <w:lang w:val="sk-SK" w:eastAsia="sk-SK"/>
        </w:rPr>
        <w:t>n</w:t>
      </w:r>
      <w:r w:rsidR="00AA3BBC" w:rsidRPr="00EB6DE8">
        <w:rPr>
          <w:rStyle w:val="ZkladntextChar"/>
          <w:color w:val="000000"/>
          <w:lang w:val="sk-SK" w:eastAsia="sk-SK"/>
        </w:rPr>
        <w:t>ciálne ešte stále nebezpečná?</w:t>
      </w:r>
    </w:p>
    <w:p w:rsidR="00C96B18" w:rsidRPr="00EB6DE8" w:rsidRDefault="00C96B18" w:rsidP="004065CD">
      <w:pPr>
        <w:pStyle w:val="Zkladntext"/>
        <w:shd w:val="clear" w:color="auto" w:fill="auto"/>
        <w:spacing w:before="0" w:after="487" w:line="259" w:lineRule="exact"/>
        <w:ind w:right="20" w:firstLine="426"/>
        <w:rPr>
          <w:lang w:val="sk-SK"/>
        </w:rPr>
      </w:pPr>
      <w:r w:rsidRPr="00EB6DE8">
        <w:rPr>
          <w:rStyle w:val="ZkladntextChar"/>
          <w:color w:val="000000"/>
          <w:lang w:val="sk-SK" w:eastAsia="sk-SK"/>
        </w:rPr>
        <w:t>Jednoducho povedané, bývalé 52. oddelenie sa príkladne posta</w:t>
      </w:r>
      <w:r w:rsidRPr="00EB6DE8">
        <w:rPr>
          <w:rStyle w:val="ZkladntextChar"/>
          <w:color w:val="000000"/>
          <w:lang w:val="sk-SK" w:eastAsia="sk-SK"/>
        </w:rPr>
        <w:softHyphen/>
        <w:t>ralo o ochranu agentky Samy a nebolo v silách nového vedenia taj</w:t>
      </w:r>
      <w:r w:rsidRPr="00EB6DE8">
        <w:rPr>
          <w:rStyle w:val="ZkladntextChar"/>
          <w:color w:val="000000"/>
          <w:lang w:val="sk-SK" w:eastAsia="sk-SK"/>
        </w:rPr>
        <w:softHyphen/>
        <w:t xml:space="preserve">nej služby odhaliť ju. </w:t>
      </w:r>
      <w:r w:rsidR="00AA3BBC" w:rsidRPr="00EB6DE8">
        <w:rPr>
          <w:rStyle w:val="ZkladntextChar"/>
          <w:color w:val="000000"/>
          <w:lang w:val="sk-SK" w:eastAsia="sk-SK"/>
        </w:rPr>
        <w:t>Jej odchodom z kabinetu nami toľko pranierovaného ústavného činiteľa napokon pominuli viaceré bezpečnostné riziká a plynutím času postupne z</w:t>
      </w:r>
      <w:r w:rsidR="00AA3BBC" w:rsidRPr="00EB6DE8">
        <w:rPr>
          <w:rStyle w:val="ZkladntextChar"/>
          <w:color w:val="000000"/>
          <w:lang w:val="sk-SK" w:eastAsia="sk-SK"/>
        </w:rPr>
        <w:t>a</w:t>
      </w:r>
      <w:r w:rsidR="00AA3BBC" w:rsidRPr="00EB6DE8">
        <w:rPr>
          <w:rStyle w:val="ZkladntextChar"/>
          <w:color w:val="000000"/>
          <w:lang w:val="sk-SK" w:eastAsia="sk-SK"/>
        </w:rPr>
        <w:t xml:space="preserve">čala ochabovať aj sila neformálnej štruktúry bývalých </w:t>
      </w:r>
      <w:r w:rsidR="00AA3BBC" w:rsidRPr="00EB6DE8">
        <w:rPr>
          <w:rStyle w:val="BodytextItalic"/>
          <w:color w:val="000000"/>
          <w:lang w:val="sk-SK" w:eastAsia="sk-SK"/>
        </w:rPr>
        <w:t>päťdesiatdvojkárov.</w:t>
      </w:r>
      <w:r w:rsidR="00AA3BBC" w:rsidRPr="00EB6DE8">
        <w:rPr>
          <w:rStyle w:val="ZkladntextChar"/>
          <w:color w:val="000000"/>
          <w:lang w:val="sk-SK" w:eastAsia="sk-SK"/>
        </w:rPr>
        <w:t xml:space="preserve"> </w:t>
      </w:r>
      <w:r w:rsidRPr="00EB6DE8">
        <w:rPr>
          <w:rStyle w:val="ZkladntextChar"/>
          <w:color w:val="000000"/>
          <w:lang w:val="sk-SK" w:eastAsia="sk-SK"/>
        </w:rPr>
        <w:t>V kruhoch bývalých spravo</w:t>
      </w:r>
      <w:r w:rsidRPr="00EB6DE8">
        <w:rPr>
          <w:rStyle w:val="ZkladntextChar"/>
          <w:color w:val="000000"/>
          <w:lang w:val="sk-SK" w:eastAsia="sk-SK"/>
        </w:rPr>
        <w:softHyphen/>
        <w:t>dajských dôstojníkov koluje historka, že táto skupina niekedy v roku 1999 alebo 2000 z oboch strán zablokovala Devínsku cestu v Brati</w:t>
      </w:r>
      <w:r w:rsidRPr="00EB6DE8">
        <w:rPr>
          <w:rStyle w:val="ZkladntextChar"/>
          <w:color w:val="000000"/>
          <w:lang w:val="sk-SK" w:eastAsia="sk-SK"/>
        </w:rPr>
        <w:softHyphen/>
        <w:t>slave, aby si ich dobrý známy mohol s niekým dôležitým nerušene vym</w:t>
      </w:r>
      <w:r w:rsidRPr="00EB6DE8">
        <w:rPr>
          <w:rStyle w:val="ZkladntextChar"/>
          <w:color w:val="000000"/>
          <w:lang w:val="sk-SK" w:eastAsia="sk-SK"/>
        </w:rPr>
        <w:t>e</w:t>
      </w:r>
      <w:r w:rsidRPr="00EB6DE8">
        <w:rPr>
          <w:rStyle w:val="ZkladntextChar"/>
          <w:color w:val="000000"/>
          <w:lang w:val="sk-SK" w:eastAsia="sk-SK"/>
        </w:rPr>
        <w:t>niť jednu hodnotnú vec za druhú bez toho, aby pri tom boli oči spravodajskej či policajnej sledovačky. Či je to len legenda alebo skutočná udalosť, o tom sa bude ešte dlho vášnivo polemizovať. Faktom je, že od tých čias už nikto nikdy nepočul, že by príslušníci 52. oddelenia na súkromnej báze vykonávali spr</w:t>
      </w:r>
      <w:r w:rsidRPr="00EB6DE8">
        <w:rPr>
          <w:rStyle w:val="ZkladntextChar"/>
          <w:color w:val="000000"/>
          <w:lang w:val="sk-SK" w:eastAsia="sk-SK"/>
        </w:rPr>
        <w:t>a</w:t>
      </w:r>
      <w:r w:rsidRPr="00EB6DE8">
        <w:rPr>
          <w:rStyle w:val="ZkladntextChar"/>
          <w:color w:val="000000"/>
          <w:lang w:val="sk-SK" w:eastAsia="sk-SK"/>
        </w:rPr>
        <w:t>vodajskú činnosť, a ak niektorí z nich aj naďalej udržiavajú kontakty, majú spoločenský a obchodný charakter.</w:t>
      </w:r>
    </w:p>
    <w:p w:rsidR="00C96B18" w:rsidRPr="00EB6DE8" w:rsidRDefault="00C96B18" w:rsidP="004065CD">
      <w:pPr>
        <w:pStyle w:val="Heading31"/>
        <w:keepNext/>
        <w:keepLines/>
        <w:shd w:val="clear" w:color="auto" w:fill="auto"/>
        <w:spacing w:after="180" w:line="250" w:lineRule="exact"/>
        <w:ind w:firstLine="426"/>
        <w:rPr>
          <w:lang w:val="sk-SK"/>
        </w:rPr>
      </w:pPr>
      <w:bookmarkStart w:id="13" w:name="bookmark14"/>
      <w:r w:rsidRPr="00EB6DE8">
        <w:rPr>
          <w:rStyle w:val="Heading3"/>
          <w:b/>
          <w:bCs/>
          <w:color w:val="000000"/>
          <w:lang w:val="sk-SK" w:eastAsia="sk-SK"/>
        </w:rPr>
        <w:t>ZÁNIK HROZBY</w:t>
      </w:r>
      <w:bookmarkEnd w:id="13"/>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Či si to chceme pripustiť alebo nie, zásluhu na eliminovaní nebez</w:t>
      </w:r>
      <w:r w:rsidRPr="00EB6DE8">
        <w:rPr>
          <w:rStyle w:val="ZkladntextChar"/>
          <w:color w:val="000000"/>
          <w:lang w:val="sk-SK" w:eastAsia="sk-SK"/>
        </w:rPr>
        <w:softHyphen/>
      </w:r>
      <w:r w:rsidRPr="00EB6DE8">
        <w:rPr>
          <w:rStyle w:val="ZkladntextChar"/>
          <w:color w:val="000000"/>
          <w:lang w:val="sk-SK" w:eastAsia="sk-SK"/>
        </w:rPr>
        <w:lastRenderedPageBreak/>
        <w:t>pečenstva, ktoré mohlo vyplývať z paralelnej spravodajskej činnosti príslušn</w:t>
      </w:r>
      <w:r w:rsidRPr="00EB6DE8">
        <w:rPr>
          <w:rStyle w:val="ZkladntextChar"/>
          <w:color w:val="000000"/>
          <w:lang w:val="sk-SK" w:eastAsia="sk-SK"/>
        </w:rPr>
        <w:t>í</w:t>
      </w:r>
      <w:r w:rsidRPr="00EB6DE8">
        <w:rPr>
          <w:rStyle w:val="ZkladntextChar"/>
          <w:color w:val="000000"/>
          <w:lang w:val="sk-SK" w:eastAsia="sk-SK"/>
        </w:rPr>
        <w:t>kov bývalého 52. oddelenia, mal do veľkej miery legalizant Adroit. Celkom legitímne môžeme mať pochybnosti o pohnútkach, ktoré ho viedli k spolupráci s novým vedením Slovenskej informačnej služby. Rovnako legitímna je však výhrada, že nech boli jeho motivá</w:t>
      </w:r>
      <w:r w:rsidRPr="00EB6DE8">
        <w:rPr>
          <w:rStyle w:val="ZkladntextChar"/>
          <w:color w:val="000000"/>
          <w:lang w:val="sk-SK" w:eastAsia="sk-SK"/>
        </w:rPr>
        <w:softHyphen/>
        <w:t>cie akékoľvek, dôležitý je výsledok. A ten je pozitívny. Nielen preto, že počiatočná hrozba sformovania sa gerilovej spr</w:t>
      </w:r>
      <w:r w:rsidRPr="00EB6DE8">
        <w:rPr>
          <w:rStyle w:val="ZkladntextChar"/>
          <w:color w:val="000000"/>
          <w:lang w:val="sk-SK" w:eastAsia="sk-SK"/>
        </w:rPr>
        <w:t>a</w:t>
      </w:r>
      <w:r w:rsidRPr="00EB6DE8">
        <w:rPr>
          <w:rStyle w:val="ZkladntextChar"/>
          <w:color w:val="000000"/>
          <w:lang w:val="sk-SK" w:eastAsia="sk-SK"/>
        </w:rPr>
        <w:t>vodajskej štruktúry v službách Ivana Lexu a predsedu HZDS Vladimíra Meči</w:t>
      </w:r>
      <w:r w:rsidRPr="00EB6DE8">
        <w:rPr>
          <w:rStyle w:val="ZkladntextChar"/>
          <w:color w:val="000000"/>
          <w:lang w:val="sk-SK" w:eastAsia="sk-SK"/>
        </w:rPr>
        <w:t>a</w:t>
      </w:r>
      <w:r w:rsidRPr="00EB6DE8">
        <w:rPr>
          <w:rStyle w:val="ZkladntextChar"/>
          <w:color w:val="000000"/>
          <w:lang w:val="sk-SK" w:eastAsia="sk-SK"/>
        </w:rPr>
        <w:t>ra vďaka zložitej šachovej partii bývalých a činných spravodajcov vyšumela. Prinajmenšom rovnako dôležitá bola okolnosť, že z Adroita sa stal pod novým vedením SIS pozoruhodne výkonný spravodajský dôstoj</w:t>
      </w:r>
      <w:r w:rsidRPr="00EB6DE8">
        <w:rPr>
          <w:rStyle w:val="ZkladntextChar"/>
          <w:color w:val="000000"/>
          <w:lang w:val="sk-SK" w:eastAsia="sk-SK"/>
        </w:rPr>
        <w:softHyphen/>
        <w:t>ník a jeho nesp</w:t>
      </w:r>
      <w:r w:rsidRPr="00EB6DE8">
        <w:rPr>
          <w:rStyle w:val="ZkladntextChar"/>
          <w:color w:val="000000"/>
          <w:lang w:val="sk-SK" w:eastAsia="sk-SK"/>
        </w:rPr>
        <w:t>o</w:t>
      </w:r>
      <w:r w:rsidRPr="00EB6DE8">
        <w:rPr>
          <w:rStyle w:val="ZkladntextChar"/>
          <w:color w:val="000000"/>
          <w:lang w:val="sk-SK" w:eastAsia="sk-SK"/>
        </w:rPr>
        <w:t>chybniteľný talent bol konečne využívaný v zákon</w:t>
      </w:r>
      <w:r w:rsidRPr="00EB6DE8">
        <w:rPr>
          <w:rStyle w:val="ZkladntextChar"/>
          <w:color w:val="000000"/>
          <w:lang w:val="sk-SK" w:eastAsia="sk-SK"/>
        </w:rPr>
        <w:softHyphen/>
        <w:t>ných medziach a v prospech celej spoločnosti.</w:t>
      </w:r>
    </w:p>
    <w:p w:rsidR="00C96B18" w:rsidRPr="00EB6DE8" w:rsidRDefault="00C96B18" w:rsidP="004065CD">
      <w:pPr>
        <w:pStyle w:val="Zkladntext"/>
        <w:shd w:val="clear" w:color="auto" w:fill="auto"/>
        <w:tabs>
          <w:tab w:val="left" w:pos="606"/>
        </w:tabs>
        <w:spacing w:before="0" w:line="259" w:lineRule="exact"/>
        <w:ind w:right="20" w:firstLine="426"/>
        <w:rPr>
          <w:lang w:val="sk-SK"/>
        </w:rPr>
      </w:pPr>
      <w:r w:rsidRPr="00EB6DE8">
        <w:rPr>
          <w:rStyle w:val="ZkladntextChar"/>
          <w:color w:val="000000"/>
          <w:lang w:val="sk-SK" w:eastAsia="sk-SK"/>
        </w:rPr>
        <w:t>V spravodajskej práci musia ísť všetky predsudky, sentimentálne ohľady a prázdne moralizovanie bokom. Uplatnenie tohto princípu viedlo k tomu, že Adroitove užitočné služby mohli využívať ďalší riaditelia SIS, ktorí do funkcie nastúpili po Vladimírovi Mitrovi. Keby v roku 1998 urobil plošné čistky, Adroit by stál na opačnej strane barikády a pre službu by predstavoval potenciálnu hrozbu. Naopak, vyslaním do legalizácie bol v podstatnej miere odstrihnutý od mož</w:t>
      </w:r>
      <w:r w:rsidRPr="00EB6DE8">
        <w:rPr>
          <w:rStyle w:val="ZkladntextChar"/>
          <w:color w:val="000000"/>
          <w:lang w:val="sk-SK" w:eastAsia="sk-SK"/>
        </w:rPr>
        <w:softHyphen/>
        <w:t>nosti vynášať informácie, zároveň ostal pod kontrolou a navyše bol spr</w:t>
      </w:r>
      <w:r w:rsidRPr="00EB6DE8">
        <w:rPr>
          <w:rStyle w:val="ZkladntextChar"/>
          <w:color w:val="000000"/>
          <w:lang w:val="sk-SK" w:eastAsia="sk-SK"/>
        </w:rPr>
        <w:t>a</w:t>
      </w:r>
      <w:r w:rsidRPr="00EB6DE8">
        <w:rPr>
          <w:rStyle w:val="ZkladntextChar"/>
          <w:color w:val="000000"/>
          <w:lang w:val="sk-SK" w:eastAsia="sk-SK"/>
        </w:rPr>
        <w:t>vodajsky mimoriadne produktívny.</w:t>
      </w:r>
    </w:p>
    <w:p w:rsidR="00C96B18" w:rsidRPr="00EB6DE8" w:rsidRDefault="00C96B18" w:rsidP="004065CD">
      <w:pPr>
        <w:pStyle w:val="Bodytext120"/>
        <w:shd w:val="clear" w:color="auto" w:fill="auto"/>
        <w:spacing w:before="0" w:line="276" w:lineRule="auto"/>
        <w:ind w:right="20" w:firstLine="426"/>
        <w:rPr>
          <w:rStyle w:val="ZkladntextChar"/>
          <w:i w:val="0"/>
          <w:color w:val="000000"/>
          <w:lang w:val="sk-SK" w:eastAsia="sk-SK"/>
        </w:rPr>
      </w:pPr>
      <w:r w:rsidRPr="00EB6DE8">
        <w:rPr>
          <w:rStyle w:val="ZkladntextChar"/>
          <w:i w:val="0"/>
          <w:color w:val="000000"/>
          <w:lang w:val="sk-SK" w:eastAsia="sk-SK"/>
        </w:rPr>
        <w:t>Zapojením Adroita do práce zreformovanej Slovenskej infor</w:t>
      </w:r>
      <w:r w:rsidRPr="00EB6DE8">
        <w:rPr>
          <w:rStyle w:val="ZkladntextChar"/>
          <w:i w:val="0"/>
          <w:color w:val="000000"/>
          <w:lang w:val="sk-SK" w:eastAsia="sk-SK"/>
        </w:rPr>
        <w:softHyphen/>
        <w:t>mačnej slu</w:t>
      </w:r>
      <w:r w:rsidRPr="00EB6DE8">
        <w:rPr>
          <w:rStyle w:val="ZkladntextChar"/>
          <w:i w:val="0"/>
          <w:color w:val="000000"/>
          <w:lang w:val="sk-SK" w:eastAsia="sk-SK"/>
        </w:rPr>
        <w:t>ž</w:t>
      </w:r>
      <w:r w:rsidRPr="00EB6DE8">
        <w:rPr>
          <w:rStyle w:val="ZkladntextChar"/>
          <w:i w:val="0"/>
          <w:color w:val="000000"/>
          <w:lang w:val="sk-SK" w:eastAsia="sk-SK"/>
        </w:rPr>
        <w:t>by definitívne zaniklo 52. oddelenie.</w:t>
      </w:r>
    </w:p>
    <w:p w:rsidR="00C96B18" w:rsidRPr="00EB6DE8" w:rsidRDefault="00C96B18" w:rsidP="004065CD">
      <w:pPr>
        <w:suppressAutoHyphens w:val="0"/>
        <w:ind w:firstLine="426"/>
        <w:rPr>
          <w:rStyle w:val="ZkladntextChar"/>
          <w:iCs/>
          <w:color w:val="000000"/>
          <w:lang w:val="sk-SK" w:eastAsia="sk-SK"/>
        </w:rPr>
      </w:pPr>
      <w:r w:rsidRPr="00EB6DE8">
        <w:rPr>
          <w:rStyle w:val="ZkladntextChar"/>
          <w:i/>
          <w:color w:val="000000"/>
          <w:lang w:val="sk-SK" w:eastAsia="sk-SK"/>
        </w:rPr>
        <w:br w:type="page"/>
      </w:r>
    </w:p>
    <w:p w:rsidR="00C96B18" w:rsidRPr="00EB6DE8" w:rsidRDefault="00C96B18" w:rsidP="004065CD">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C96B18" w:rsidRPr="00EB6DE8" w:rsidRDefault="00C96B18" w:rsidP="004065CD">
      <w:pPr>
        <w:pStyle w:val="Heading10"/>
        <w:keepNext/>
        <w:keepLines/>
        <w:shd w:val="clear" w:color="auto" w:fill="auto"/>
        <w:spacing w:after="542" w:line="1020" w:lineRule="exact"/>
        <w:rPr>
          <w:lang w:val="sk-SK"/>
        </w:rPr>
      </w:pPr>
      <w:r w:rsidRPr="00EB6DE8">
        <w:rPr>
          <w:rStyle w:val="Heading1"/>
          <w:color w:val="000000"/>
          <w:lang w:val="sk-SK" w:eastAsia="sk-SK"/>
        </w:rPr>
        <w:t>DRUHÝ:</w:t>
      </w:r>
    </w:p>
    <w:p w:rsidR="00C96B18" w:rsidRPr="00EB6DE8" w:rsidRDefault="00C96B18" w:rsidP="004065CD">
      <w:pPr>
        <w:pStyle w:val="Bodytext120"/>
        <w:shd w:val="clear" w:color="auto" w:fill="auto"/>
        <w:spacing w:before="0" w:line="276" w:lineRule="auto"/>
        <w:ind w:right="20"/>
        <w:rPr>
          <w:rStyle w:val="Bodytext13"/>
          <w:b w:val="0"/>
          <w:bCs w:val="0"/>
          <w:color w:val="000000"/>
          <w:lang w:val="sk-SK" w:eastAsia="sk-SK"/>
        </w:rPr>
      </w:pPr>
      <w:r w:rsidRPr="00EB6DE8">
        <w:rPr>
          <w:rStyle w:val="Bodytext13"/>
          <w:b w:val="0"/>
          <w:bCs w:val="0"/>
          <w:color w:val="000000"/>
          <w:lang w:val="sk-SK" w:eastAsia="sk-SK"/>
        </w:rPr>
        <w:t>VZNIK 52. ODDELENIA</w:t>
      </w:r>
    </w:p>
    <w:p w:rsidR="00C96B18" w:rsidRPr="00EB6DE8" w:rsidRDefault="00C96B18" w:rsidP="004065CD">
      <w:pPr>
        <w:suppressAutoHyphens w:val="0"/>
        <w:ind w:firstLine="426"/>
        <w:rPr>
          <w:rStyle w:val="Bodytext13"/>
          <w:rFonts w:ascii="Arial" w:hAnsi="Arial" w:cs="Arial"/>
          <w:b w:val="0"/>
          <w:bCs w:val="0"/>
          <w:i/>
          <w:iCs/>
          <w:color w:val="000000"/>
          <w:lang w:val="sk-SK" w:eastAsia="sk-SK"/>
        </w:rPr>
      </w:pPr>
      <w:r w:rsidRPr="00EB6DE8">
        <w:rPr>
          <w:rStyle w:val="Bodytext13"/>
          <w:b w:val="0"/>
          <w:bCs w:val="0"/>
          <w:color w:val="000000"/>
          <w:lang w:val="sk-SK" w:eastAsia="sk-SK"/>
        </w:rPr>
        <w:br w:type="page"/>
      </w:r>
    </w:p>
    <w:p w:rsidR="00C96B18" w:rsidRPr="00EB6DE8" w:rsidRDefault="00C96B18" w:rsidP="004065CD">
      <w:pPr>
        <w:pStyle w:val="Heading31"/>
        <w:keepNext/>
        <w:keepLines/>
        <w:shd w:val="clear" w:color="auto" w:fill="auto"/>
        <w:spacing w:after="206" w:line="250" w:lineRule="exact"/>
        <w:ind w:firstLine="426"/>
        <w:rPr>
          <w:lang w:val="sk-SK"/>
        </w:rPr>
      </w:pPr>
      <w:bookmarkStart w:id="14" w:name="bookmark15"/>
      <w:r w:rsidRPr="00EB6DE8">
        <w:rPr>
          <w:rStyle w:val="Heading3"/>
          <w:b/>
          <w:bCs/>
          <w:color w:val="000000"/>
          <w:lang w:val="sk-SK" w:eastAsia="sk-SK"/>
        </w:rPr>
        <w:lastRenderedPageBreak/>
        <w:t>NA POČIATKU BOL OŠO</w:t>
      </w:r>
      <w:bookmarkEnd w:id="14"/>
    </w:p>
    <w:p w:rsidR="00C96B18" w:rsidRPr="00EB6DE8" w:rsidRDefault="00C96B18" w:rsidP="004065CD">
      <w:pPr>
        <w:keepNext/>
        <w:framePr w:dropCap="drop" w:lines="2" w:hSpace="58" w:vSpace="58" w:wrap="auto" w:vAnchor="text" w:hAnchor="text"/>
        <w:tabs>
          <w:tab w:val="left" w:pos="183"/>
        </w:tabs>
        <w:spacing w:line="392" w:lineRule="exact"/>
        <w:ind w:firstLine="426"/>
        <w:rPr>
          <w:rFonts w:ascii="Arial" w:hAnsi="Arial" w:cs="Arial"/>
          <w:b/>
          <w:bCs/>
          <w:sz w:val="18"/>
          <w:szCs w:val="18"/>
          <w:lang w:val="sk-SK" w:eastAsia="en-IE"/>
        </w:rPr>
      </w:pPr>
      <w:r w:rsidRPr="00EB6DE8">
        <w:rPr>
          <w:rStyle w:val="Bodytext97pt"/>
          <w:rFonts w:ascii="Impact" w:hAnsi="Impact" w:cs="Impact"/>
          <w:position w:val="-8"/>
          <w:sz w:val="48"/>
          <w:szCs w:val="48"/>
          <w:lang w:val="sk-SK"/>
        </w:rPr>
        <w:t>I</w:t>
      </w:r>
    </w:p>
    <w:p w:rsidR="00C96B18" w:rsidRPr="00EB6DE8" w:rsidRDefault="00C96B18" w:rsidP="004065CD">
      <w:pPr>
        <w:pStyle w:val="Bodytext91"/>
        <w:shd w:val="clear" w:color="auto" w:fill="auto"/>
        <w:tabs>
          <w:tab w:val="left" w:pos="183"/>
        </w:tabs>
        <w:spacing w:after="180" w:line="259" w:lineRule="exact"/>
        <w:ind w:right="20" w:firstLine="426"/>
        <w:jc w:val="both"/>
        <w:rPr>
          <w:sz w:val="20"/>
          <w:szCs w:val="20"/>
          <w:lang w:val="sk-SK"/>
        </w:rPr>
      </w:pPr>
      <w:r w:rsidRPr="00EB6DE8">
        <w:rPr>
          <w:rStyle w:val="Bodytext97pt"/>
          <w:b/>
          <w:bCs/>
          <w:color w:val="000000"/>
          <w:sz w:val="20"/>
          <w:szCs w:val="20"/>
          <w:lang w:val="sk-SK" w:eastAsia="sk-SK"/>
        </w:rPr>
        <w:t xml:space="preserve">ba málo z toho, </w:t>
      </w:r>
      <w:r w:rsidRPr="00EB6DE8">
        <w:rPr>
          <w:rStyle w:val="Bodytext9"/>
          <w:b/>
          <w:bCs/>
          <w:color w:val="000000"/>
          <w:sz w:val="20"/>
          <w:szCs w:val="20"/>
          <w:lang w:val="sk-SK" w:eastAsia="sk-SK"/>
        </w:rPr>
        <w:t>čo napáchalo 52. oddelenie, vzniklo z iniciat</w:t>
      </w:r>
      <w:r w:rsidRPr="00EB6DE8">
        <w:rPr>
          <w:rStyle w:val="Bodytext9"/>
          <w:b/>
          <w:bCs/>
          <w:color w:val="000000"/>
          <w:sz w:val="20"/>
          <w:szCs w:val="20"/>
          <w:lang w:val="sk-SK" w:eastAsia="sk-SK"/>
        </w:rPr>
        <w:t>í</w:t>
      </w:r>
      <w:r w:rsidRPr="00EB6DE8">
        <w:rPr>
          <w:rStyle w:val="Bodytext9"/>
          <w:b/>
          <w:bCs/>
          <w:color w:val="000000"/>
          <w:sz w:val="20"/>
          <w:szCs w:val="20"/>
          <w:lang w:val="sk-SK" w:eastAsia="sk-SK"/>
        </w:rPr>
        <w:t>vy jeho príslušníkov. Programový manažér tohto elitného útvaru Slo</w:t>
      </w:r>
      <w:r w:rsidRPr="00EB6DE8">
        <w:rPr>
          <w:rStyle w:val="Bodytext9"/>
          <w:b/>
          <w:bCs/>
          <w:color w:val="000000"/>
          <w:sz w:val="20"/>
          <w:szCs w:val="20"/>
          <w:lang w:val="sk-SK" w:eastAsia="sk-SK"/>
        </w:rPr>
        <w:softHyphen/>
        <w:t>venskej informačnej služby sedel na najvyšších poschodiach sloven</w:t>
      </w:r>
      <w:r w:rsidRPr="00EB6DE8">
        <w:rPr>
          <w:rStyle w:val="Bodytext9"/>
          <w:b/>
          <w:bCs/>
          <w:color w:val="000000"/>
          <w:sz w:val="20"/>
          <w:szCs w:val="20"/>
          <w:lang w:val="sk-SK" w:eastAsia="sk-SK"/>
        </w:rPr>
        <w:softHyphen/>
        <w:t>skej politiky. Či už oddelenie pôsobilo spravodajsky, alebo usk</w:t>
      </w:r>
      <w:r w:rsidRPr="00EB6DE8">
        <w:rPr>
          <w:rStyle w:val="Bodytext9"/>
          <w:b/>
          <w:bCs/>
          <w:color w:val="000000"/>
          <w:sz w:val="20"/>
          <w:szCs w:val="20"/>
          <w:lang w:val="sk-SK" w:eastAsia="sk-SK"/>
        </w:rPr>
        <w:t>u</w:t>
      </w:r>
      <w:r w:rsidRPr="00EB6DE8">
        <w:rPr>
          <w:rStyle w:val="Bodytext9"/>
          <w:b/>
          <w:bCs/>
          <w:color w:val="000000"/>
          <w:sz w:val="20"/>
          <w:szCs w:val="20"/>
          <w:lang w:val="sk-SK" w:eastAsia="sk-SK"/>
        </w:rPr>
        <w:t>toč</w:t>
      </w:r>
      <w:r w:rsidRPr="00EB6DE8">
        <w:rPr>
          <w:rStyle w:val="Bodytext9"/>
          <w:b/>
          <w:bCs/>
          <w:color w:val="000000"/>
          <w:sz w:val="20"/>
          <w:szCs w:val="20"/>
          <w:lang w:val="sk-SK" w:eastAsia="sk-SK"/>
        </w:rPr>
        <w:softHyphen/>
        <w:t xml:space="preserve">ňovalo špeciálne operácie a aktívne opatrenia, takmer vždy to nejako súviselo so záujmami najsilnejšej vládnej strany. Takmer preto, lebo </w:t>
      </w:r>
      <w:r w:rsidRPr="00EB6DE8">
        <w:rPr>
          <w:rStyle w:val="Bodytext9CenturySchoolbook"/>
          <w:rFonts w:ascii="Arial" w:hAnsi="Arial" w:cs="Arial"/>
          <w:b/>
          <w:bCs/>
          <w:color w:val="000000"/>
          <w:sz w:val="20"/>
          <w:szCs w:val="20"/>
          <w:lang w:val="sk-SK" w:eastAsia="sk-SK"/>
        </w:rPr>
        <w:t>päťdesiatdvojku</w:t>
      </w:r>
      <w:r w:rsidRPr="00EB6DE8">
        <w:rPr>
          <w:rStyle w:val="Bodytext9"/>
          <w:b/>
          <w:bCs/>
          <w:color w:val="000000"/>
          <w:sz w:val="20"/>
          <w:szCs w:val="20"/>
          <w:lang w:val="sk-SK" w:eastAsia="sk-SK"/>
        </w:rPr>
        <w:t xml:space="preserve"> zvykli pre svoje súkromné potreby využívať aj riadi</w:t>
      </w:r>
      <w:r w:rsidRPr="00EB6DE8">
        <w:rPr>
          <w:rStyle w:val="Bodytext9"/>
          <w:b/>
          <w:bCs/>
          <w:color w:val="000000"/>
          <w:sz w:val="20"/>
          <w:szCs w:val="20"/>
          <w:lang w:val="sk-SK" w:eastAsia="sk-SK"/>
        </w:rPr>
        <w:softHyphen/>
        <w:t>teľ služby Ivan Lexa a najmä jeho námestník Jaroslav Svéchota.</w:t>
      </w:r>
    </w:p>
    <w:p w:rsidR="00C96B18" w:rsidRPr="00EB6DE8" w:rsidRDefault="00C96B18" w:rsidP="004065CD">
      <w:pPr>
        <w:pStyle w:val="Zkladntext"/>
        <w:shd w:val="clear" w:color="auto" w:fill="auto"/>
        <w:tabs>
          <w:tab w:val="left" w:pos="630"/>
        </w:tabs>
        <w:spacing w:before="0" w:after="180" w:line="259" w:lineRule="exact"/>
        <w:ind w:right="20" w:firstLine="426"/>
        <w:rPr>
          <w:lang w:val="sk-SK"/>
        </w:rPr>
      </w:pPr>
      <w:r w:rsidRPr="00EB6DE8">
        <w:rPr>
          <w:rStyle w:val="ZkladntextChar"/>
          <w:color w:val="000000"/>
          <w:lang w:val="sk-SK" w:eastAsia="sk-SK"/>
        </w:rPr>
        <w:t>V zásade platilo, že tento najutajenejší oddiel SIS bol spravo</w:t>
      </w:r>
      <w:r w:rsidRPr="00EB6DE8">
        <w:rPr>
          <w:rStyle w:val="ZkladntextChar"/>
          <w:color w:val="000000"/>
          <w:lang w:val="sk-SK" w:eastAsia="sk-SK"/>
        </w:rPr>
        <w:softHyphen/>
        <w:t>dajskou je</w:t>
      </w:r>
      <w:r w:rsidRPr="00EB6DE8">
        <w:rPr>
          <w:rStyle w:val="ZkladntextChar"/>
          <w:color w:val="000000"/>
          <w:lang w:val="sk-SK" w:eastAsia="sk-SK"/>
        </w:rPr>
        <w:t>d</w:t>
      </w:r>
      <w:r w:rsidRPr="00EB6DE8">
        <w:rPr>
          <w:rStyle w:val="ZkladntextChar"/>
          <w:color w:val="000000"/>
          <w:lang w:val="sk-SK" w:eastAsia="sk-SK"/>
        </w:rPr>
        <w:t>notkou, pokrývajúcou potreby vládneho HZDS a jeho predsedu Mečiara na úsekoch vnútroštátnej politickej špionáže, propagandistickej diverzie a zastr</w:t>
      </w:r>
      <w:r w:rsidRPr="00EB6DE8">
        <w:rPr>
          <w:rStyle w:val="ZkladntextChar"/>
          <w:color w:val="000000"/>
          <w:lang w:val="sk-SK" w:eastAsia="sk-SK"/>
        </w:rPr>
        <w:t>a</w:t>
      </w:r>
      <w:r w:rsidRPr="00EB6DE8">
        <w:rPr>
          <w:rStyle w:val="ZkladntextChar"/>
          <w:color w:val="000000"/>
          <w:lang w:val="sk-SK" w:eastAsia="sk-SK"/>
        </w:rPr>
        <w:t>šovania osôb, ktoré považoval vtedajší režim za nepriateľské. Ľudia, ktorých sa Jaroslav Svéchota usiloval získať pre prácu v útvare, spočiatku neboli d</w:t>
      </w:r>
      <w:r w:rsidRPr="00EB6DE8">
        <w:rPr>
          <w:rStyle w:val="ZkladntextChar"/>
          <w:color w:val="000000"/>
          <w:lang w:val="sk-SK" w:eastAsia="sk-SK"/>
        </w:rPr>
        <w:t>e</w:t>
      </w:r>
      <w:r w:rsidRPr="00EB6DE8">
        <w:rPr>
          <w:rStyle w:val="ZkladntextChar"/>
          <w:color w:val="000000"/>
          <w:lang w:val="sk-SK" w:eastAsia="sk-SK"/>
        </w:rPr>
        <w:t>tailne informo</w:t>
      </w:r>
      <w:r w:rsidRPr="00EB6DE8">
        <w:rPr>
          <w:rStyle w:val="ZkladntextChar"/>
          <w:color w:val="000000"/>
          <w:lang w:val="sk-SK" w:eastAsia="sk-SK"/>
        </w:rPr>
        <w:softHyphen/>
        <w:t>vaní o poslaní, ktoré budú napĺňať. Vedeli len, že pôjde o polit</w:t>
      </w:r>
      <w:r w:rsidRPr="00EB6DE8">
        <w:rPr>
          <w:rStyle w:val="ZkladntextChar"/>
          <w:color w:val="000000"/>
          <w:lang w:val="sk-SK" w:eastAsia="sk-SK"/>
        </w:rPr>
        <w:t>i</w:t>
      </w:r>
      <w:r w:rsidRPr="00EB6DE8">
        <w:rPr>
          <w:rStyle w:val="ZkladntextChar"/>
          <w:color w:val="000000"/>
          <w:lang w:val="sk-SK" w:eastAsia="sk-SK"/>
        </w:rPr>
        <w:t xml:space="preserve">ku a že ich činnosť bude </w:t>
      </w:r>
      <w:r w:rsidRPr="00EB6DE8">
        <w:rPr>
          <w:rStyle w:val="BodytextItalic"/>
          <w:color w:val="000000"/>
          <w:lang w:val="sk-SK" w:eastAsia="sk-SK"/>
        </w:rPr>
        <w:t>na</w:t>
      </w:r>
      <w:r w:rsidRPr="00EB6DE8">
        <w:rPr>
          <w:rStyle w:val="ZkladntextChar"/>
          <w:color w:val="000000"/>
          <w:lang w:val="sk-SK" w:eastAsia="sk-SK"/>
        </w:rPr>
        <w:t xml:space="preserve"> a možno aj </w:t>
      </w:r>
      <w:r w:rsidRPr="00EB6DE8">
        <w:rPr>
          <w:rStyle w:val="BodytextItalic"/>
          <w:color w:val="000000"/>
          <w:lang w:val="sk-SK" w:eastAsia="sk-SK"/>
        </w:rPr>
        <w:t>za</w:t>
      </w:r>
      <w:r w:rsidRPr="00EB6DE8">
        <w:rPr>
          <w:rStyle w:val="ZkladntextChar"/>
          <w:color w:val="000000"/>
          <w:lang w:val="sk-SK" w:eastAsia="sk-SK"/>
        </w:rPr>
        <w:t xml:space="preserve"> hranou zákona, ale o tom, ako ď</w:t>
      </w:r>
      <w:r w:rsidRPr="00EB6DE8">
        <w:rPr>
          <w:rStyle w:val="ZkladntextChar"/>
          <w:color w:val="000000"/>
          <w:lang w:val="sk-SK" w:eastAsia="sk-SK"/>
        </w:rPr>
        <w:t>a</w:t>
      </w:r>
      <w:r w:rsidRPr="00EB6DE8">
        <w:rPr>
          <w:rStyle w:val="ZkladntextChar"/>
          <w:color w:val="000000"/>
          <w:lang w:val="sk-SK" w:eastAsia="sk-SK"/>
        </w:rPr>
        <w:t>leko a hlboko právne limity prekročia, nemali spočiatku ani potuchy. Vedeli to len najvyšší bossovia a stranícky vodca.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Útvar pod označením 52. oddelenie nevznikol hneď po prícho</w:t>
      </w:r>
      <w:r w:rsidRPr="00EB6DE8">
        <w:rPr>
          <w:rStyle w:val="ZkladntextChar"/>
          <w:color w:val="000000"/>
          <w:lang w:val="sk-SK" w:eastAsia="sk-SK"/>
        </w:rPr>
        <w:softHyphen/>
        <w:t>de Ivana Lexu do funkcie riaditeľa SIS. Jeho najbližší spolupracovník, v tom čase ešte len riaditeľ sekcie vnútorného spravodajstva, Jaroslav Svéchota pre potreby neštandardných akcií v roku 1995 najprv zria</w:t>
      </w:r>
      <w:r w:rsidRPr="00EB6DE8">
        <w:rPr>
          <w:rStyle w:val="ZkladntextChar"/>
          <w:color w:val="000000"/>
          <w:lang w:val="sk-SK" w:eastAsia="sk-SK"/>
        </w:rPr>
        <w:softHyphen/>
        <w:t>dil odbor špeciálnych operácií, známy ako OŠO. Tento odbor vošiel do dejín tým, že sa 31. augusta 1995 významnou mierou podieľal na zavlečení Michala Kováča mladšieho do c</w:t>
      </w:r>
      <w:r w:rsidRPr="00EB6DE8">
        <w:rPr>
          <w:rStyle w:val="ZkladntextChar"/>
          <w:color w:val="000000"/>
          <w:lang w:val="sk-SK" w:eastAsia="sk-SK"/>
        </w:rPr>
        <w:t>u</w:t>
      </w:r>
      <w:r w:rsidRPr="00EB6DE8">
        <w:rPr>
          <w:rStyle w:val="ZkladntextChar"/>
          <w:color w:val="000000"/>
          <w:lang w:val="sk-SK" w:eastAsia="sk-SK"/>
        </w:rPr>
        <w:t>dziny.</w:t>
      </w:r>
    </w:p>
    <w:p w:rsidR="00C96B18" w:rsidRPr="00EB6DE8" w:rsidRDefault="00C96B18" w:rsidP="004065CD">
      <w:pPr>
        <w:pStyle w:val="Zkladntext"/>
        <w:shd w:val="clear" w:color="auto" w:fill="auto"/>
        <w:spacing w:before="0" w:after="0" w:line="259" w:lineRule="exact"/>
        <w:ind w:right="20" w:firstLine="426"/>
        <w:rPr>
          <w:lang w:val="sk-SK"/>
        </w:rPr>
      </w:pPr>
      <w:r w:rsidRPr="00EB6DE8">
        <w:rPr>
          <w:rStyle w:val="ZkladntextChar"/>
          <w:color w:val="000000"/>
          <w:lang w:val="sk-SK" w:eastAsia="sk-SK"/>
        </w:rPr>
        <w:t>Lenže ani história OŠO sa vlastne nezačala v roku 1995, ale už niekoľko rokov predtým, keď službu viedol Vladimír Mitro. Presnejšie povedané, medzi rokmi 1993 - 1995 vznikol ideový zámer vytvore</w:t>
      </w:r>
      <w:r w:rsidRPr="00EB6DE8">
        <w:rPr>
          <w:rStyle w:val="ZkladntextChar"/>
          <w:color w:val="000000"/>
          <w:lang w:val="sk-SK" w:eastAsia="sk-SK"/>
        </w:rPr>
        <w:softHyphen/>
        <w:t>nia odboru so špeciálnym z</w:t>
      </w:r>
      <w:r w:rsidRPr="00EB6DE8">
        <w:rPr>
          <w:rStyle w:val="ZkladntextChar"/>
          <w:color w:val="000000"/>
          <w:lang w:val="sk-SK" w:eastAsia="sk-SK"/>
        </w:rPr>
        <w:t>a</w:t>
      </w:r>
      <w:r w:rsidRPr="00EB6DE8">
        <w:rPr>
          <w:rStyle w:val="ZkladntextChar"/>
          <w:color w:val="000000"/>
          <w:lang w:val="sk-SK" w:eastAsia="sk-SK"/>
        </w:rPr>
        <w:t>meraním. Jeho autor bol príslušník SIS Michal H., ale riaditeľ Mitro ho vytrvalo odmietal, pretože zriadenie bojovej jednotky v rámci spravodajskej služby o</w:t>
      </w:r>
      <w:r w:rsidRPr="00EB6DE8">
        <w:rPr>
          <w:rStyle w:val="ZkladntextChar"/>
          <w:color w:val="000000"/>
          <w:lang w:val="sk-SK" w:eastAsia="sk-SK"/>
        </w:rPr>
        <w:t>d</w:t>
      </w:r>
      <w:r w:rsidRPr="00EB6DE8">
        <w:rPr>
          <w:rStyle w:val="ZkladntextChar"/>
          <w:color w:val="000000"/>
          <w:lang w:val="sk-SK" w:eastAsia="sk-SK"/>
        </w:rPr>
        <w:t>porovalo zákonu o Slovenskej informačnej službe.</w:t>
      </w:r>
    </w:p>
    <w:p w:rsidR="00C96B18" w:rsidRPr="00EB6DE8" w:rsidRDefault="00C96B18" w:rsidP="004065CD">
      <w:pPr>
        <w:pStyle w:val="Zkladntext"/>
        <w:shd w:val="clear" w:color="auto" w:fill="auto"/>
        <w:spacing w:before="0" w:after="236"/>
        <w:ind w:right="20" w:firstLine="426"/>
        <w:rPr>
          <w:lang w:val="sk-SK"/>
        </w:rPr>
      </w:pPr>
      <w:r w:rsidRPr="00EB6DE8">
        <w:rPr>
          <w:rStyle w:val="ZkladntextChar"/>
          <w:color w:val="000000"/>
          <w:lang w:val="sk-SK" w:eastAsia="sk-SK"/>
        </w:rPr>
        <w:t>Michal H. bol za Mitra do SIS prijatý ako takzvaný výcvikár. Učil kolegov strieľať z pištole a príslušníkov zaradených na ochranu objek</w:t>
      </w:r>
      <w:r w:rsidRPr="00EB6DE8">
        <w:rPr>
          <w:rStyle w:val="ZkladntextChar"/>
          <w:color w:val="000000"/>
          <w:lang w:val="sk-SK" w:eastAsia="sk-SK"/>
        </w:rPr>
        <w:softHyphen/>
        <w:t>tov okrem streľby školil aj v bojových umeniach. Keď s návrhom na vytvorenie ozbrojeného z</w:t>
      </w:r>
      <w:r w:rsidRPr="00EB6DE8">
        <w:rPr>
          <w:rStyle w:val="ZkladntextChar"/>
          <w:color w:val="000000"/>
          <w:lang w:val="sk-SK" w:eastAsia="sk-SK"/>
        </w:rPr>
        <w:t>á</w:t>
      </w:r>
      <w:r w:rsidRPr="00EB6DE8">
        <w:rPr>
          <w:rStyle w:val="ZkladntextChar"/>
          <w:color w:val="000000"/>
          <w:lang w:val="sk-SK" w:eastAsia="sk-SK"/>
        </w:rPr>
        <w:t>sahového komanda neuspel, venoval sa ďalej svojej práci a v kútiku duše zrejme dúfal, že na presadenie svo</w:t>
      </w:r>
      <w:r w:rsidRPr="00EB6DE8">
        <w:rPr>
          <w:rStyle w:val="ZkladntextChar"/>
          <w:color w:val="000000"/>
          <w:lang w:val="sk-SK" w:eastAsia="sk-SK"/>
        </w:rPr>
        <w:softHyphen/>
        <w:t>jich predstáv ešte bude mať príležitosť. A tú naozaj dostal.</w:t>
      </w:r>
    </w:p>
    <w:p w:rsidR="00C96B18" w:rsidRPr="00EB6DE8" w:rsidRDefault="00C96B18" w:rsidP="004065CD">
      <w:pPr>
        <w:pStyle w:val="Zkladntext"/>
        <w:shd w:val="clear" w:color="auto" w:fill="auto"/>
        <w:tabs>
          <w:tab w:val="left" w:pos="639"/>
        </w:tabs>
        <w:spacing w:before="0" w:line="259" w:lineRule="exact"/>
        <w:ind w:right="20" w:firstLine="426"/>
        <w:rPr>
          <w:lang w:val="sk-SK"/>
        </w:rPr>
      </w:pPr>
      <w:r w:rsidRPr="00EB6DE8">
        <w:rPr>
          <w:rStyle w:val="ZkladntextChar"/>
          <w:color w:val="000000"/>
          <w:lang w:val="sk-SK" w:eastAsia="sk-SK"/>
        </w:rPr>
        <w:lastRenderedPageBreak/>
        <w:t>V roku 1995 sa stal riaditeľom SIS Ivan Lexa. Premiér Mečiar nepoch</w:t>
      </w:r>
      <w:r w:rsidRPr="00EB6DE8">
        <w:rPr>
          <w:rStyle w:val="ZkladntextChar"/>
          <w:color w:val="000000"/>
          <w:lang w:val="sk-SK" w:eastAsia="sk-SK"/>
        </w:rPr>
        <w:t>y</w:t>
      </w:r>
      <w:r w:rsidRPr="00EB6DE8">
        <w:rPr>
          <w:rStyle w:val="ZkladntextChar"/>
          <w:color w:val="000000"/>
          <w:lang w:val="sk-SK" w:eastAsia="sk-SK"/>
        </w:rPr>
        <w:t>boval o jeho politickej a osobnej lojalite. Preto z neho urobil šéfa tajnej služby. Mal však oprávnené pochybnosti o jeho kompe</w:t>
      </w:r>
      <w:r w:rsidRPr="00EB6DE8">
        <w:rPr>
          <w:rStyle w:val="ZkladntextChar"/>
          <w:color w:val="000000"/>
          <w:lang w:val="sk-SK" w:eastAsia="sk-SK"/>
        </w:rPr>
        <w:softHyphen/>
        <w:t>tencii riadiť spravodajský o</w:t>
      </w:r>
      <w:r w:rsidRPr="00EB6DE8">
        <w:rPr>
          <w:rStyle w:val="ZkladntextChar"/>
          <w:color w:val="000000"/>
          <w:lang w:val="sk-SK" w:eastAsia="sk-SK"/>
        </w:rPr>
        <w:t>r</w:t>
      </w:r>
      <w:r w:rsidRPr="00EB6DE8">
        <w:rPr>
          <w:rStyle w:val="ZkladntextChar"/>
          <w:color w:val="000000"/>
          <w:lang w:val="sk-SK" w:eastAsia="sk-SK"/>
        </w:rPr>
        <w:t>gán, a preto mu dôrazne odporučil, aby si za svoju pravú ruku zvolil sprav</w:t>
      </w:r>
      <w:r w:rsidRPr="00EB6DE8">
        <w:rPr>
          <w:rStyle w:val="ZkladntextChar"/>
          <w:color w:val="000000"/>
          <w:lang w:val="sk-SK" w:eastAsia="sk-SK"/>
        </w:rPr>
        <w:t>o</w:t>
      </w:r>
      <w:r w:rsidRPr="00EB6DE8">
        <w:rPr>
          <w:rStyle w:val="ZkladntextChar"/>
          <w:color w:val="000000"/>
          <w:lang w:val="sk-SK" w:eastAsia="sk-SK"/>
        </w:rPr>
        <w:t xml:space="preserve">dajského mazáka Jaroslava </w:t>
      </w:r>
      <w:r w:rsidR="002363A3">
        <w:rPr>
          <w:rStyle w:val="ZkladntextChar"/>
          <w:color w:val="000000"/>
          <w:lang w:val="sk-SK" w:eastAsia="sk-SK"/>
        </w:rPr>
        <w:t>Svě</w:t>
      </w:r>
      <w:r w:rsidR="002363A3" w:rsidRPr="00EB6DE8">
        <w:rPr>
          <w:rStyle w:val="ZkladntextChar"/>
          <w:color w:val="000000"/>
          <w:lang w:val="sk-SK" w:eastAsia="sk-SK"/>
        </w:rPr>
        <w:t>chotu</w:t>
      </w:r>
      <w:r w:rsidRPr="00EB6DE8">
        <w:rPr>
          <w:rStyle w:val="ZkladntextChar"/>
          <w:color w:val="000000"/>
          <w:lang w:val="sk-SK" w:eastAsia="sk-SK"/>
        </w:rPr>
        <w:t>. Bol to človek, ktorý dokonale vyhov</w:t>
      </w:r>
      <w:r w:rsidRPr="00EB6DE8">
        <w:rPr>
          <w:rStyle w:val="ZkladntextChar"/>
          <w:color w:val="000000"/>
          <w:lang w:val="sk-SK" w:eastAsia="sk-SK"/>
        </w:rPr>
        <w:t>o</w:t>
      </w:r>
      <w:r w:rsidRPr="00EB6DE8">
        <w:rPr>
          <w:rStyle w:val="ZkladntextChar"/>
          <w:color w:val="000000"/>
          <w:lang w:val="sk-SK" w:eastAsia="sk-SK"/>
        </w:rPr>
        <w:t>val naturelu režimu, kto</w:t>
      </w:r>
      <w:r w:rsidRPr="00EB6DE8">
        <w:rPr>
          <w:rStyle w:val="ZkladntextChar"/>
          <w:color w:val="000000"/>
          <w:lang w:val="sk-SK" w:eastAsia="sk-SK"/>
        </w:rPr>
        <w:softHyphen/>
        <w:t>rému slúžil. Náchylný nepodliehať morálnym zábr</w:t>
      </w:r>
      <w:r w:rsidRPr="00EB6DE8">
        <w:rPr>
          <w:rStyle w:val="ZkladntextChar"/>
          <w:color w:val="000000"/>
          <w:lang w:val="sk-SK" w:eastAsia="sk-SK"/>
        </w:rPr>
        <w:t>a</w:t>
      </w:r>
      <w:r w:rsidRPr="00EB6DE8">
        <w:rPr>
          <w:rStyle w:val="ZkladntextChar"/>
          <w:color w:val="000000"/>
          <w:lang w:val="sk-SK" w:eastAsia="sk-SK"/>
        </w:rPr>
        <w:t>nám a ignorovať zákony. Schopný i ochotný používať fyzické násilie pri pr</w:t>
      </w:r>
      <w:r w:rsidRPr="00EB6DE8">
        <w:rPr>
          <w:rStyle w:val="ZkladntextChar"/>
          <w:color w:val="000000"/>
          <w:lang w:val="sk-SK" w:eastAsia="sk-SK"/>
        </w:rPr>
        <w:t>e</w:t>
      </w:r>
      <w:r w:rsidRPr="00EB6DE8">
        <w:rPr>
          <w:rStyle w:val="ZkladntextChar"/>
          <w:color w:val="000000"/>
          <w:lang w:val="sk-SK" w:eastAsia="sk-SK"/>
        </w:rPr>
        <w:t>sadzovaní politických či osobných záujmov.</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Takže keď s Lexom vstúpil na pôdu SIS Svéchota, Michal H. rých</w:t>
      </w:r>
      <w:r w:rsidRPr="00EB6DE8">
        <w:rPr>
          <w:rStyle w:val="ZkladntextChar"/>
          <w:color w:val="000000"/>
          <w:lang w:val="sk-SK" w:eastAsia="sk-SK"/>
        </w:rPr>
        <w:softHyphen/>
        <w:t>lo p</w:t>
      </w:r>
      <w:r w:rsidRPr="00EB6DE8">
        <w:rPr>
          <w:rStyle w:val="ZkladntextChar"/>
          <w:color w:val="000000"/>
          <w:lang w:val="sk-SK" w:eastAsia="sk-SK"/>
        </w:rPr>
        <w:t>o</w:t>
      </w:r>
      <w:r w:rsidRPr="00EB6DE8">
        <w:rPr>
          <w:rStyle w:val="ZkladntextChar"/>
          <w:color w:val="000000"/>
          <w:lang w:val="sk-SK" w:eastAsia="sk-SK"/>
        </w:rPr>
        <w:t>chopil, že prišla jeho chvíľa. Predostrel mu plán na vytvorenie špeciálneho komanda a uspel. Ani za týchto priaznivých podmienok to však nešlo ako po masle. Svéchota Michalovi H. odporučil, aby svoje plány prekonzultoval s iným vysokým funkcionárom služby z Mitrovej éry, ktorého ešte nestihli odv</w:t>
      </w:r>
      <w:r w:rsidRPr="00EB6DE8">
        <w:rPr>
          <w:rStyle w:val="ZkladntextChar"/>
          <w:color w:val="000000"/>
          <w:lang w:val="sk-SK" w:eastAsia="sk-SK"/>
        </w:rPr>
        <w:t>o</w:t>
      </w:r>
      <w:r w:rsidRPr="00EB6DE8">
        <w:rPr>
          <w:rStyle w:val="ZkladntextChar"/>
          <w:color w:val="000000"/>
          <w:lang w:val="sk-SK" w:eastAsia="sk-SK"/>
        </w:rPr>
        <w:t>lať.</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 xml:space="preserve">Na </w:t>
      </w:r>
      <w:r w:rsidR="002363A3">
        <w:rPr>
          <w:rStyle w:val="ZkladntextChar"/>
          <w:color w:val="000000"/>
          <w:lang w:val="sk-SK" w:eastAsia="sk-SK"/>
        </w:rPr>
        <w:t>Svě</w:t>
      </w:r>
      <w:r w:rsidR="002363A3" w:rsidRPr="00EB6DE8">
        <w:rPr>
          <w:rStyle w:val="ZkladntextChar"/>
          <w:color w:val="000000"/>
          <w:lang w:val="sk-SK" w:eastAsia="sk-SK"/>
        </w:rPr>
        <w:t>chotove</w:t>
      </w:r>
      <w:r w:rsidRPr="00EB6DE8">
        <w:rPr>
          <w:rStyle w:val="ZkladntextChar"/>
          <w:color w:val="000000"/>
          <w:lang w:val="sk-SK" w:eastAsia="sk-SK"/>
        </w:rPr>
        <w:t xml:space="preserve"> odporúčanie si teda vyžiadal rokovanie so spo</w:t>
      </w:r>
      <w:r w:rsidRPr="00EB6DE8">
        <w:rPr>
          <w:rStyle w:val="ZkladntextChar"/>
          <w:color w:val="000000"/>
          <w:lang w:val="sk-SK" w:eastAsia="sk-SK"/>
        </w:rPr>
        <w:softHyphen/>
        <w:t>mínaným funkcionárom a nedopadol najlepšie: „Opýtal som sa Michala H., akú činnosť by mal útvar podľa jeho predstáv vykonávať. Povedal mi, že keby sa náš pr</w:t>
      </w:r>
      <w:r w:rsidRPr="00EB6DE8">
        <w:rPr>
          <w:rStyle w:val="ZkladntextChar"/>
          <w:color w:val="000000"/>
          <w:lang w:val="sk-SK" w:eastAsia="sk-SK"/>
        </w:rPr>
        <w:t>í</w:t>
      </w:r>
      <w:r w:rsidRPr="00EB6DE8">
        <w:rPr>
          <w:rStyle w:val="ZkladntextChar"/>
          <w:color w:val="000000"/>
          <w:lang w:val="sk-SK" w:eastAsia="sk-SK"/>
        </w:rPr>
        <w:t>slušník dostal do problémov, ľudia z OŠO by nabehli, ručne stručne by sa s problémovými elementmi porozprávali a vysvetlili im, kto je tu pánom. Na to som mu vysvetlil, že jeho predstavy sú v rozpore so zákonom, že SIS nemá výkonné právomoci a jej úlohou ani nie je vstupovať do fyzických konfrontácií. Diskusiu som uzavrel s tým, že vytvorenie OŠO v žiadnom prípade nepodp</w:t>
      </w:r>
      <w:r w:rsidRPr="00EB6DE8">
        <w:rPr>
          <w:rStyle w:val="ZkladntextChar"/>
          <w:color w:val="000000"/>
          <w:lang w:val="sk-SK" w:eastAsia="sk-SK"/>
        </w:rPr>
        <w:t>o</w:t>
      </w:r>
      <w:r w:rsidRPr="00EB6DE8">
        <w:rPr>
          <w:rStyle w:val="ZkladntextChar"/>
          <w:color w:val="000000"/>
          <w:lang w:val="sk-SK" w:eastAsia="sk-SK"/>
        </w:rPr>
        <w:t>rím," vyjadril sa po rokoch spomínaný funkcionár.</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Nikoho zrejme neprekvapí, že napokon svoje zámery presadil Michal H., nie vzdorujúci právny purista, ktorý bol zakrátko po cito</w:t>
      </w:r>
      <w:r w:rsidRPr="00EB6DE8">
        <w:rPr>
          <w:rStyle w:val="ZkladntextChar"/>
          <w:color w:val="000000"/>
          <w:lang w:val="sk-SK" w:eastAsia="sk-SK"/>
        </w:rPr>
        <w:softHyphen/>
        <w:t>vanom rokovaní odv</w:t>
      </w:r>
      <w:r w:rsidRPr="00EB6DE8">
        <w:rPr>
          <w:rStyle w:val="ZkladntextChar"/>
          <w:color w:val="000000"/>
          <w:lang w:val="sk-SK" w:eastAsia="sk-SK"/>
        </w:rPr>
        <w:t>o</w:t>
      </w:r>
      <w:r w:rsidRPr="00EB6DE8">
        <w:rPr>
          <w:rStyle w:val="ZkladntextChar"/>
          <w:color w:val="000000"/>
          <w:lang w:val="sk-SK" w:eastAsia="sk-SK"/>
        </w:rPr>
        <w:t>laný z funkcie. Keď sa po zmene vlády v roku 1998 do služby opäť vrátil, bol poverený prácou v zvláštnej komisii a musel sa zaoberať aj pôsobením OŠO: „Samozrejme, všetky spisy boli skartované a väčšina stôp zahladených. Aj napriek tomu sa nám podarilo zistiť, že OŠO zhromaždil arzenál rôznych d</w:t>
      </w:r>
      <w:r w:rsidRPr="00EB6DE8">
        <w:rPr>
          <w:rStyle w:val="ZkladntextChar"/>
          <w:color w:val="000000"/>
          <w:lang w:val="sk-SK" w:eastAsia="sk-SK"/>
        </w:rPr>
        <w:t>l</w:t>
      </w:r>
      <w:r w:rsidRPr="00EB6DE8">
        <w:rPr>
          <w:rStyle w:val="ZkladntextChar"/>
          <w:color w:val="000000"/>
          <w:lang w:val="sk-SK" w:eastAsia="sk-SK"/>
        </w:rPr>
        <w:t>hých strelných zbraní, ktoré ukrýval v sudoch v objektoch na Železnej st</w:t>
      </w:r>
      <w:r w:rsidRPr="00EB6DE8">
        <w:rPr>
          <w:rStyle w:val="ZkladntextChar"/>
          <w:color w:val="000000"/>
          <w:lang w:val="sk-SK" w:eastAsia="sk-SK"/>
        </w:rPr>
        <w:t>u</w:t>
      </w:r>
      <w:r w:rsidRPr="00EB6DE8">
        <w:rPr>
          <w:rStyle w:val="ZkladntextChar"/>
          <w:color w:val="000000"/>
          <w:lang w:val="sk-SK" w:eastAsia="sk-SK"/>
        </w:rPr>
        <w:t>dienke v Bratislave. Boli tam pušky, guľomety, ale aj výbušniny a granáty. Na čo im to všetko bolo a ako tým mali plniť deklarovaný zámer chrániť príslušn</w:t>
      </w:r>
      <w:r w:rsidRPr="00EB6DE8">
        <w:rPr>
          <w:rStyle w:val="ZkladntextChar"/>
          <w:color w:val="000000"/>
          <w:lang w:val="sk-SK" w:eastAsia="sk-SK"/>
        </w:rPr>
        <w:t>í</w:t>
      </w:r>
      <w:r w:rsidRPr="00EB6DE8">
        <w:rPr>
          <w:rStyle w:val="ZkladntextChar"/>
          <w:color w:val="000000"/>
          <w:lang w:val="sk-SK" w:eastAsia="sk-SK"/>
        </w:rPr>
        <w:t>kov SIS, nám nikto z nich neskôr nevedel rozumne vysvetliť."</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 xml:space="preserve">Michal H. síce svoj dlhoročný sen presadil, ale šéfom OŠO sa nestal. Pravdepodobne po tom ani netúžil, pretože jeho prioritnou túžbou bola akcia, nie úradnícka práca a riadenie ľudských zdrojov. Michal H. radšej konal, než </w:t>
      </w:r>
      <w:r w:rsidRPr="00EB6DE8">
        <w:rPr>
          <w:rStyle w:val="ZkladntextChar"/>
          <w:color w:val="000000"/>
          <w:lang w:val="sk-SK" w:eastAsia="sk-SK"/>
        </w:rPr>
        <w:lastRenderedPageBreak/>
        <w:t>analyzoval, a radšej velil, ako riadil. No pozor, nebol to žiaden primitív, ale údajne skvelý matematik. Akcia, na ktorú sa dlho pripravoval, čoskoro prišla.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Za riaditeľa OŠO Ivan Lexa napokon vymenoval istého Júliusa I. Bol to bývalý vynikajúci atlét, československý rekordér v behu na 110 metrov cez prekážky. V roku 1980 sa zúčastnil olympiády v Moskve, kde mu vo finále zrejme iba pád zabránil, aby siahol aj po medaile. Po ukončení športovej k</w:t>
      </w:r>
      <w:r w:rsidRPr="00EB6DE8">
        <w:rPr>
          <w:rStyle w:val="ZkladntextChar"/>
          <w:color w:val="000000"/>
          <w:lang w:val="sk-SK" w:eastAsia="sk-SK"/>
        </w:rPr>
        <w:t>a</w:t>
      </w:r>
      <w:r w:rsidRPr="00EB6DE8">
        <w:rPr>
          <w:rStyle w:val="ZkladntextChar"/>
          <w:color w:val="000000"/>
          <w:lang w:val="sk-SK" w:eastAsia="sk-SK"/>
        </w:rPr>
        <w:t>riéry v Dukle Banská Bystrica odišiel na vysokú školy Zboru národnej bezpe</w:t>
      </w:r>
      <w:r w:rsidRPr="00EB6DE8">
        <w:rPr>
          <w:rStyle w:val="ZkladntextChar"/>
          <w:color w:val="000000"/>
          <w:lang w:val="sk-SK" w:eastAsia="sk-SK"/>
        </w:rPr>
        <w:t>č</w:t>
      </w:r>
      <w:r w:rsidRPr="00EB6DE8">
        <w:rPr>
          <w:rStyle w:val="ZkladntextChar"/>
          <w:color w:val="000000"/>
          <w:lang w:val="sk-SK" w:eastAsia="sk-SK"/>
        </w:rPr>
        <w:t>nosti a okolo roku 1987 prešiel do zložiek ŠtB.</w:t>
      </w:r>
    </w:p>
    <w:p w:rsidR="00C96B18" w:rsidRPr="00EB6DE8" w:rsidRDefault="00C96B18" w:rsidP="004065CD">
      <w:pPr>
        <w:pStyle w:val="Zkladntext"/>
        <w:shd w:val="clear" w:color="auto" w:fill="auto"/>
        <w:spacing w:before="0" w:after="0" w:line="259" w:lineRule="exact"/>
        <w:ind w:right="20" w:firstLine="426"/>
        <w:rPr>
          <w:rStyle w:val="ZkladntextChar"/>
          <w:color w:val="000000"/>
          <w:lang w:val="sk-SK" w:eastAsia="sk-SK"/>
        </w:rPr>
      </w:pPr>
      <w:r w:rsidRPr="00EB6DE8">
        <w:rPr>
          <w:rStyle w:val="ZkladntextChar"/>
          <w:color w:val="000000"/>
          <w:lang w:val="sk-SK" w:eastAsia="sk-SK"/>
        </w:rPr>
        <w:t>Július I. bol na začiatku spravodajskej kariéry zaradený na prvý odbor krajskej správy ŠtB, ktorý rozpracovával a získaval pre spo</w:t>
      </w:r>
      <w:r w:rsidRPr="00EB6DE8">
        <w:rPr>
          <w:rStyle w:val="ZkladntextChar"/>
          <w:color w:val="000000"/>
          <w:lang w:val="sk-SK" w:eastAsia="sk-SK"/>
        </w:rPr>
        <w:softHyphen/>
        <w:t>luprácu takzvaných valutových cudzincov, teda občanov západo</w:t>
      </w:r>
      <w:r w:rsidRPr="00EB6DE8">
        <w:rPr>
          <w:rStyle w:val="ZkladntextChar"/>
          <w:color w:val="000000"/>
          <w:lang w:val="sk-SK" w:eastAsia="sk-SK"/>
        </w:rPr>
        <w:softHyphen/>
        <w:t>európskych krajín. Vzhľadom na to, že Július I. pôsobil v štruktúrach Štátnej bezpečnosti len veľmi krátko a nepracoval po línii takzvaného vnútorného nepriateľa, prešiel po novembrovej revolúcii previer</w:t>
      </w:r>
      <w:r w:rsidRPr="00EB6DE8">
        <w:rPr>
          <w:rStyle w:val="ZkladntextChar"/>
          <w:color w:val="000000"/>
          <w:lang w:val="sk-SK" w:eastAsia="sk-SK"/>
        </w:rPr>
        <w:softHyphen/>
        <w:t>kami občianskych komisií a nastúpil do služieb kriminálnej polície.</w:t>
      </w:r>
    </w:p>
    <w:p w:rsidR="00C96B18" w:rsidRPr="00EB6DE8" w:rsidRDefault="00C96B18" w:rsidP="004065CD">
      <w:pPr>
        <w:pStyle w:val="Zkladntext"/>
        <w:shd w:val="clear" w:color="auto" w:fill="auto"/>
        <w:spacing w:before="0" w:after="0" w:line="259" w:lineRule="exact"/>
        <w:ind w:right="20" w:firstLine="426"/>
        <w:rPr>
          <w:lang w:val="sk-SK"/>
        </w:rPr>
      </w:pPr>
    </w:p>
    <w:p w:rsidR="00C96B18" w:rsidRPr="00EB6DE8" w:rsidRDefault="00C96B18" w:rsidP="004065CD">
      <w:pPr>
        <w:pStyle w:val="Zkladntext"/>
        <w:shd w:val="clear" w:color="auto" w:fill="auto"/>
        <w:tabs>
          <w:tab w:val="left" w:pos="226"/>
        </w:tabs>
        <w:spacing w:before="0" w:after="180" w:line="259" w:lineRule="exact"/>
        <w:ind w:right="20" w:firstLine="426"/>
        <w:rPr>
          <w:lang w:val="sk-SK"/>
        </w:rPr>
      </w:pPr>
      <w:r w:rsidRPr="00EB6DE8">
        <w:rPr>
          <w:rStyle w:val="ZkladntextChar"/>
          <w:color w:val="000000"/>
          <w:lang w:val="sk-SK" w:eastAsia="sk-SK"/>
        </w:rPr>
        <w:t>V roku 1995 sa vrátil k spravodajskej profesii, z polície odišiel do SIS a stal sa z neho riaditeľ OŠO.</w:t>
      </w:r>
    </w:p>
    <w:p w:rsidR="00C96B18" w:rsidRPr="00EB6DE8" w:rsidRDefault="00C96B18" w:rsidP="004065CD">
      <w:pPr>
        <w:pStyle w:val="Zkladntext"/>
        <w:shd w:val="clear" w:color="auto" w:fill="auto"/>
        <w:spacing w:before="0" w:line="259" w:lineRule="exact"/>
        <w:ind w:right="20" w:firstLine="426"/>
        <w:rPr>
          <w:lang w:val="sk-SK"/>
        </w:rPr>
      </w:pPr>
      <w:r w:rsidRPr="00EB6DE8">
        <w:rPr>
          <w:rStyle w:val="ZkladntextChar"/>
          <w:color w:val="000000"/>
          <w:lang w:val="sk-SK" w:eastAsia="sk-SK"/>
        </w:rPr>
        <w:t>Pôsobenie Júliusa I. na čele špeciálneho útvaru nebolo ani tro</w:t>
      </w:r>
      <w:r w:rsidRPr="00EB6DE8">
        <w:rPr>
          <w:rStyle w:val="ZkladntextChar"/>
          <w:color w:val="000000"/>
          <w:lang w:val="sk-SK" w:eastAsia="sk-SK"/>
        </w:rPr>
        <w:softHyphen/>
        <w:t>chu osln</w:t>
      </w:r>
      <w:r w:rsidRPr="00EB6DE8">
        <w:rPr>
          <w:rStyle w:val="ZkladntextChar"/>
          <w:color w:val="000000"/>
          <w:lang w:val="sk-SK" w:eastAsia="sk-SK"/>
        </w:rPr>
        <w:t>i</w:t>
      </w:r>
      <w:r w:rsidRPr="00EB6DE8">
        <w:rPr>
          <w:rStyle w:val="ZkladntextChar"/>
          <w:color w:val="000000"/>
          <w:lang w:val="sk-SK" w:eastAsia="sk-SK"/>
        </w:rPr>
        <w:t>vé. Jediná vážnejšia akcia, na ktorej jeho útvar participoval, bola aj jej posle</w:t>
      </w:r>
      <w:r w:rsidRPr="00EB6DE8">
        <w:rPr>
          <w:rStyle w:val="ZkladntextChar"/>
          <w:color w:val="000000"/>
          <w:lang w:val="sk-SK" w:eastAsia="sk-SK"/>
        </w:rPr>
        <w:t>d</w:t>
      </w:r>
      <w:r w:rsidRPr="00EB6DE8">
        <w:rPr>
          <w:rStyle w:val="ZkladntextChar"/>
          <w:color w:val="000000"/>
          <w:lang w:val="sk-SK" w:eastAsia="sk-SK"/>
        </w:rPr>
        <w:t>ným vystúpením na scéne. Išlo, samozrejme, o únos prezidentovho syna. V záujme spravodlivosti je poctivé uviesť, že neslávny krach OŠO nespôsobil jeho šéf Július ľ, ale Jaroslav Svécho</w:t>
      </w:r>
      <w:r w:rsidRPr="00EB6DE8">
        <w:rPr>
          <w:rStyle w:val="ZkladntextChar"/>
          <w:color w:val="000000"/>
          <w:lang w:val="sk-SK" w:eastAsia="sk-SK"/>
        </w:rPr>
        <w:softHyphen/>
        <w:t>ta, ktorý akciu od začiatku do konca op</w:t>
      </w:r>
      <w:r w:rsidRPr="00EB6DE8">
        <w:rPr>
          <w:rStyle w:val="ZkladntextChar"/>
          <w:color w:val="000000"/>
          <w:lang w:val="sk-SK" w:eastAsia="sk-SK"/>
        </w:rPr>
        <w:t>e</w:t>
      </w:r>
      <w:r w:rsidRPr="00EB6DE8">
        <w:rPr>
          <w:rStyle w:val="ZkladntextChar"/>
          <w:color w:val="000000"/>
          <w:lang w:val="sk-SK" w:eastAsia="sk-SK"/>
        </w:rPr>
        <w:t>ratívne riadil. Svéchota bol zodpovedný za to, že do plánovania, prípravy, re</w:t>
      </w:r>
      <w:r w:rsidRPr="00EB6DE8">
        <w:rPr>
          <w:rStyle w:val="ZkladntextChar"/>
          <w:color w:val="000000"/>
          <w:lang w:val="sk-SK" w:eastAsia="sk-SK"/>
        </w:rPr>
        <w:t>a</w:t>
      </w:r>
      <w:r w:rsidRPr="00EB6DE8">
        <w:rPr>
          <w:rStyle w:val="ZkladntextChar"/>
          <w:color w:val="000000"/>
          <w:lang w:val="sk-SK" w:eastAsia="sk-SK"/>
        </w:rPr>
        <w:t>lizácie akcie a aj zahladzovania stôp bolo okrem OŠO zapojených niekoľko útvarov vnútorného i zahraničného spravodajstva. Dajme na chvíľu bokom morálnu a právnu stránku veci a pozrime sa na kauzu zavlečenia čisto tec</w:t>
      </w:r>
      <w:r w:rsidRPr="00EB6DE8">
        <w:rPr>
          <w:rStyle w:val="ZkladntextChar"/>
          <w:color w:val="000000"/>
          <w:lang w:val="sk-SK" w:eastAsia="sk-SK"/>
        </w:rPr>
        <w:t>h</w:t>
      </w:r>
      <w:r w:rsidRPr="00EB6DE8">
        <w:rPr>
          <w:rStyle w:val="ZkladntextChar"/>
          <w:color w:val="000000"/>
          <w:lang w:val="sk-SK" w:eastAsia="sk-SK"/>
        </w:rPr>
        <w:t>nicky. Keď tajná služba organizuje únos, nemôže byť vyzra</w:t>
      </w:r>
      <w:r w:rsidRPr="00EB6DE8">
        <w:rPr>
          <w:rStyle w:val="ZkladntextChar"/>
          <w:color w:val="000000"/>
          <w:lang w:val="sk-SK" w:eastAsia="sk-SK"/>
        </w:rPr>
        <w:softHyphen/>
        <w:t xml:space="preserve">dený skôr, než je zrealizovaný. </w:t>
      </w:r>
      <w:r w:rsidR="002363A3">
        <w:rPr>
          <w:rStyle w:val="ZkladntextChar"/>
          <w:color w:val="000000"/>
          <w:lang w:val="sk-SK" w:eastAsia="sk-SK"/>
        </w:rPr>
        <w:t>Svě</w:t>
      </w:r>
      <w:r w:rsidR="002363A3" w:rsidRPr="00EB6DE8">
        <w:rPr>
          <w:rStyle w:val="ZkladntextChar"/>
          <w:color w:val="000000"/>
          <w:lang w:val="sk-SK" w:eastAsia="sk-SK"/>
        </w:rPr>
        <w:t>chotova</w:t>
      </w:r>
      <w:r w:rsidRPr="00EB6DE8">
        <w:rPr>
          <w:rStyle w:val="ZkladntextChar"/>
          <w:color w:val="000000"/>
          <w:lang w:val="sk-SK" w:eastAsia="sk-SK"/>
        </w:rPr>
        <w:t xml:space="preserve"> bilancia je vo svetle tejto požiadavky len o niečo málo lepšia. Účasť SIS na zločine zavlečenia prezidentovho syna bola nad slnko jasnejšia „až" na druhý deň po jeho spáchaní.</w:t>
      </w:r>
    </w:p>
    <w:p w:rsidR="00C96B18" w:rsidRPr="00EB6DE8" w:rsidRDefault="00C96B18" w:rsidP="004065CD">
      <w:pPr>
        <w:pStyle w:val="Zkladntext"/>
        <w:shd w:val="clear" w:color="auto" w:fill="auto"/>
        <w:spacing w:before="0" w:after="244" w:line="259" w:lineRule="exact"/>
        <w:ind w:right="20" w:firstLine="426"/>
        <w:rPr>
          <w:lang w:val="sk-SK"/>
        </w:rPr>
      </w:pPr>
      <w:r w:rsidRPr="00EB6DE8">
        <w:rPr>
          <w:rStyle w:val="ZkladntextChar"/>
          <w:color w:val="000000"/>
          <w:lang w:val="sk-SK" w:eastAsia="sk-SK"/>
        </w:rPr>
        <w:t>Vyzradenie účasti komanda OŠO na únose nasledovalo o niekoľ</w:t>
      </w:r>
      <w:r w:rsidRPr="00EB6DE8">
        <w:rPr>
          <w:rStyle w:val="ZkladntextChar"/>
          <w:color w:val="000000"/>
          <w:lang w:val="sk-SK" w:eastAsia="sk-SK"/>
        </w:rPr>
        <w:softHyphen/>
        <w:t>ko tý</w:t>
      </w:r>
      <w:r w:rsidRPr="00EB6DE8">
        <w:rPr>
          <w:rStyle w:val="ZkladntextChar"/>
          <w:color w:val="000000"/>
          <w:lang w:val="sk-SK" w:eastAsia="sk-SK"/>
        </w:rPr>
        <w:t>ž</w:t>
      </w:r>
      <w:r w:rsidRPr="00EB6DE8">
        <w:rPr>
          <w:rStyle w:val="ZkladntextChar"/>
          <w:color w:val="000000"/>
          <w:lang w:val="sk-SK" w:eastAsia="sk-SK"/>
        </w:rPr>
        <w:t>dňov neskôr a ešte o niečo neskôr bolo zrejmé aj to, že šéfom zásahového komanda bol práve Michal H. a jeho zbor rýchlych šípov. Znova nehlaďme na právnu a etickú stránku veci a povedzme si, že istota a rýchlosť, s akými ľudia Michala H. zablokovali cestu medzi Svätým Jurom a Bratislavou, prinútili z</w:t>
      </w:r>
      <w:r w:rsidRPr="00EB6DE8">
        <w:rPr>
          <w:rStyle w:val="ZkladntextChar"/>
          <w:color w:val="000000"/>
          <w:lang w:val="sk-SK" w:eastAsia="sk-SK"/>
        </w:rPr>
        <w:t>a</w:t>
      </w:r>
      <w:r w:rsidRPr="00EB6DE8">
        <w:rPr>
          <w:rStyle w:val="ZkladntextChar"/>
          <w:color w:val="000000"/>
          <w:lang w:val="sk-SK" w:eastAsia="sk-SK"/>
        </w:rPr>
        <w:t>staviť auto preziden</w:t>
      </w:r>
      <w:r w:rsidRPr="00EB6DE8">
        <w:rPr>
          <w:rStyle w:val="ZkladntextChar"/>
          <w:color w:val="000000"/>
          <w:lang w:val="sk-SK" w:eastAsia="sk-SK"/>
        </w:rPr>
        <w:softHyphen/>
        <w:t xml:space="preserve">tovho syna, naložili ho do druhého vozidla a previezli cez </w:t>
      </w:r>
      <w:r w:rsidRPr="00EB6DE8">
        <w:rPr>
          <w:rStyle w:val="ZkladntextChar"/>
          <w:color w:val="000000"/>
          <w:lang w:val="sk-SK" w:eastAsia="sk-SK"/>
        </w:rPr>
        <w:lastRenderedPageBreak/>
        <w:t>zelenú hra</w:t>
      </w:r>
      <w:r w:rsidRPr="00EB6DE8">
        <w:rPr>
          <w:rStyle w:val="ZkladntextChar"/>
          <w:color w:val="000000"/>
          <w:lang w:val="sk-SK" w:eastAsia="sk-SK"/>
        </w:rPr>
        <w:softHyphen/>
        <w:t xml:space="preserve">nicu do Rakúska, boli pôsobivé. Keby Svéchota od začiatku nechal únos na Michala H. </w:t>
      </w:r>
      <w:r w:rsidR="002363A3" w:rsidRPr="00EB6DE8">
        <w:rPr>
          <w:rStyle w:val="ZkladntextChar"/>
          <w:color w:val="000000"/>
          <w:lang w:val="sk-SK" w:eastAsia="sk-SK"/>
        </w:rPr>
        <w:t>a spoločníkov, neboli by potrebné sledovacie manévre, zapájanie ďalších súčastí služby do akcie ani spektakulárne blokovanie ces</w:t>
      </w:r>
      <w:r w:rsidR="002363A3" w:rsidRPr="00EB6DE8">
        <w:rPr>
          <w:rStyle w:val="ZkladntextChar"/>
          <w:color w:val="000000"/>
          <w:lang w:val="sk-SK" w:eastAsia="sk-SK"/>
        </w:rPr>
        <w:t>t</w:t>
      </w:r>
      <w:r w:rsidR="002363A3" w:rsidRPr="00EB6DE8">
        <w:rPr>
          <w:rStyle w:val="ZkladntextChar"/>
          <w:color w:val="000000"/>
          <w:lang w:val="sk-SK" w:eastAsia="sk-SK"/>
        </w:rPr>
        <w:t xml:space="preserve">nej komunikácie. </w:t>
      </w:r>
      <w:r w:rsidRPr="00EB6DE8">
        <w:rPr>
          <w:rStyle w:val="ZkladntextChar"/>
          <w:color w:val="000000"/>
          <w:lang w:val="sk-SK" w:eastAsia="sk-SK"/>
        </w:rPr>
        <w:t>Všetko by prebehlo v tichosti, nepozorovane a hladko. Ibaže to by nesmel do plánovania únosu vstupovať Svéchota, ktorý tak veľmi vyh</w:t>
      </w:r>
      <w:r w:rsidRPr="00EB6DE8">
        <w:rPr>
          <w:rStyle w:val="ZkladntextChar"/>
          <w:color w:val="000000"/>
          <w:lang w:val="sk-SK" w:eastAsia="sk-SK"/>
        </w:rPr>
        <w:t>o</w:t>
      </w:r>
      <w:r w:rsidRPr="00EB6DE8">
        <w:rPr>
          <w:rStyle w:val="ZkladntextChar"/>
          <w:color w:val="000000"/>
          <w:lang w:val="sk-SK" w:eastAsia="sk-SK"/>
        </w:rPr>
        <w:t>voval predstavám premiéra Mečiara o riadiacom mozgu spravodajskej služby.</w:t>
      </w:r>
    </w:p>
    <w:p w:rsidR="00C96B18" w:rsidRPr="00EB6DE8" w:rsidRDefault="00C96B18" w:rsidP="004065CD">
      <w:pPr>
        <w:pStyle w:val="Zkladntext"/>
        <w:shd w:val="clear" w:color="auto" w:fill="auto"/>
        <w:tabs>
          <w:tab w:val="left" w:pos="630"/>
        </w:tabs>
        <w:spacing w:before="0" w:after="176"/>
        <w:ind w:right="20" w:firstLine="426"/>
        <w:rPr>
          <w:lang w:val="sk-SK"/>
        </w:rPr>
      </w:pPr>
      <w:r w:rsidRPr="00EB6DE8">
        <w:rPr>
          <w:rStyle w:val="ZkladntextChar"/>
          <w:color w:val="000000"/>
          <w:lang w:val="sk-SK" w:eastAsia="sk-SK"/>
        </w:rPr>
        <w:t>V tejto súvislosti je na mieste spomenúť vyjadrenia predstavi</w:t>
      </w:r>
      <w:r w:rsidRPr="00EB6DE8">
        <w:rPr>
          <w:rStyle w:val="ZkladntextChar"/>
          <w:color w:val="000000"/>
          <w:lang w:val="sk-SK" w:eastAsia="sk-SK"/>
        </w:rPr>
        <w:softHyphen/>
        <w:t>teľa jednej blízkovýchodnej spravodajskej služby, ktorý mal pozo</w:t>
      </w:r>
      <w:r w:rsidRPr="00EB6DE8">
        <w:rPr>
          <w:rStyle w:val="ZkladntextChar"/>
          <w:color w:val="000000"/>
          <w:lang w:val="sk-SK" w:eastAsia="sk-SK"/>
        </w:rPr>
        <w:softHyphen/>
        <w:t>ruhodne presné info</w:t>
      </w:r>
      <w:r w:rsidRPr="00EB6DE8">
        <w:rPr>
          <w:rStyle w:val="ZkladntextChar"/>
          <w:color w:val="000000"/>
          <w:lang w:val="sk-SK" w:eastAsia="sk-SK"/>
        </w:rPr>
        <w:t>r</w:t>
      </w:r>
      <w:r w:rsidRPr="00EB6DE8">
        <w:rPr>
          <w:rStyle w:val="ZkladntextChar"/>
          <w:color w:val="000000"/>
          <w:lang w:val="sk-SK" w:eastAsia="sk-SK"/>
        </w:rPr>
        <w:t>mácie o tom, že zavlečenie prezidentovho syna do cudziny spáchala Slove</w:t>
      </w:r>
      <w:r w:rsidRPr="00EB6DE8">
        <w:rPr>
          <w:rStyle w:val="ZkladntextChar"/>
          <w:color w:val="000000"/>
          <w:lang w:val="sk-SK" w:eastAsia="sk-SK"/>
        </w:rPr>
        <w:t>n</w:t>
      </w:r>
      <w:r w:rsidRPr="00EB6DE8">
        <w:rPr>
          <w:rStyle w:val="ZkladntextChar"/>
          <w:color w:val="000000"/>
          <w:lang w:val="sk-SK" w:eastAsia="sk-SK"/>
        </w:rPr>
        <w:t>ská informačná služba. Podľa jeho vyjadrení musel akciu pripravovať úplný diletant, pretože bola nie</w:t>
      </w:r>
      <w:r w:rsidRPr="00EB6DE8">
        <w:rPr>
          <w:rStyle w:val="ZkladntextChar"/>
          <w:color w:val="000000"/>
          <w:lang w:val="sk-SK" w:eastAsia="sk-SK"/>
        </w:rPr>
        <w:softHyphen/>
        <w:t>len okamžite prevalená, ale ani nesplnila svoj cieľ. „Ak bol vydaný medzinárodný zatykač na Michala Kováča mladšieho v N</w:t>
      </w:r>
      <w:r w:rsidRPr="00EB6DE8">
        <w:rPr>
          <w:rStyle w:val="ZkladntextChar"/>
          <w:color w:val="000000"/>
          <w:lang w:val="sk-SK" w:eastAsia="sk-SK"/>
        </w:rPr>
        <w:t>e</w:t>
      </w:r>
      <w:r w:rsidRPr="00EB6DE8">
        <w:rPr>
          <w:rStyle w:val="ZkladntextChar"/>
          <w:color w:val="000000"/>
          <w:lang w:val="sk-SK" w:eastAsia="sk-SK"/>
        </w:rPr>
        <w:t>mecku, mala ho SIS zavliecť do Nemecka, nie do Rakúska. Rakúsko ho vydá naspäť na Slovensko a jediné, čo z toho Mečiarova vláda bude mať, je bl</w:t>
      </w:r>
      <w:r w:rsidRPr="00EB6DE8">
        <w:rPr>
          <w:rStyle w:val="ZkladntextChar"/>
          <w:color w:val="000000"/>
          <w:lang w:val="sk-SK" w:eastAsia="sk-SK"/>
        </w:rPr>
        <w:t>a</w:t>
      </w:r>
      <w:r w:rsidRPr="00EB6DE8">
        <w:rPr>
          <w:rStyle w:val="ZkladntextChar"/>
          <w:color w:val="000000"/>
          <w:lang w:val="sk-SK" w:eastAsia="sk-SK"/>
        </w:rPr>
        <w:t>máž," povedal spomínaný predstaviteľ cudzej rozviedky a mal úplnú pravdu.</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Tento príslušník blízkovýchodnej spravodajskej služby vyslo</w:t>
      </w:r>
      <w:r w:rsidRPr="00EB6DE8">
        <w:rPr>
          <w:rStyle w:val="ZkladntextChar"/>
          <w:color w:val="000000"/>
          <w:lang w:val="sk-SK" w:eastAsia="sk-SK"/>
        </w:rPr>
        <w:softHyphen/>
        <w:t>vil ešte jeden výrok: „U nás nepriateľov štátu likvidujeme potichu a tak, že o nich viac nikto nikdy nepočuje. Ak chcela slovenská vláda prinútiť prezidenta k rezignácii, mala odstrániť jeho syna. Takto ho len utvrdila v tom, aby proti nej bojoval." Z tohto pohľadu je veľké šťastie, že Mečiar sa mohol opierať len o takého ba</w:t>
      </w:r>
      <w:r w:rsidRPr="00EB6DE8">
        <w:rPr>
          <w:rStyle w:val="ZkladntextChar"/>
          <w:color w:val="000000"/>
          <w:lang w:val="sk-SK" w:eastAsia="sk-SK"/>
        </w:rPr>
        <w:t>b</w:t>
      </w:r>
      <w:r w:rsidRPr="00EB6DE8">
        <w:rPr>
          <w:rStyle w:val="ZkladntextChar"/>
          <w:color w:val="000000"/>
          <w:lang w:val="sk-SK" w:eastAsia="sk-SK"/>
        </w:rPr>
        <w:t>ráka, akým bol Jaroslav Svéchota.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Autor knihy na tomto mieste cíti potrebu poznamenať, že s praktikami, aké navrhol použiť spravodajský dôstojník nemenova</w:t>
      </w:r>
      <w:r w:rsidRPr="00EB6DE8">
        <w:rPr>
          <w:rStyle w:val="ZkladntextChar"/>
          <w:color w:val="000000"/>
          <w:lang w:val="sk-SK" w:eastAsia="sk-SK"/>
        </w:rPr>
        <w:softHyphen/>
        <w:t>nej rozviedky z levan</w:t>
      </w:r>
      <w:r w:rsidRPr="00EB6DE8">
        <w:rPr>
          <w:rStyle w:val="ZkladntextChar"/>
          <w:color w:val="000000"/>
          <w:lang w:val="sk-SK" w:eastAsia="sk-SK"/>
        </w:rPr>
        <w:t>t</w:t>
      </w:r>
      <w:r w:rsidRPr="00EB6DE8">
        <w:rPr>
          <w:rStyle w:val="ZkladntextChar"/>
          <w:color w:val="000000"/>
          <w:lang w:val="sk-SK" w:eastAsia="sk-SK"/>
        </w:rPr>
        <w:t xml:space="preserve">ského priestoru, sa z principiálnych dôvodov nemôže stotožniť. Súhlasí však s názorom, že únos v podaní pána </w:t>
      </w:r>
      <w:r w:rsidR="002363A3" w:rsidRPr="00EB6DE8">
        <w:rPr>
          <w:rStyle w:val="ZkladntextChar"/>
          <w:color w:val="000000"/>
          <w:lang w:val="sk-SK" w:eastAsia="sk-SK"/>
        </w:rPr>
        <w:t>Svěchotu</w:t>
      </w:r>
      <w:r w:rsidRPr="00EB6DE8">
        <w:rPr>
          <w:rStyle w:val="ZkladntextChar"/>
          <w:color w:val="000000"/>
          <w:lang w:val="sk-SK" w:eastAsia="sk-SK"/>
        </w:rPr>
        <w:t xml:space="preserve"> bol až zahanbujúco amatérsky, bez schopnosti stanoviť si jasné ciele operácie a vybrať si na jej uskutočnenie adekvátne a účin</w:t>
      </w:r>
      <w:r w:rsidRPr="00EB6DE8">
        <w:rPr>
          <w:rStyle w:val="ZkladntextChar"/>
          <w:color w:val="000000"/>
          <w:lang w:val="sk-SK" w:eastAsia="sk-SK"/>
        </w:rPr>
        <w:softHyphen/>
        <w:t>né prostriedky.</w:t>
      </w:r>
    </w:p>
    <w:p w:rsidR="00C96B18" w:rsidRPr="00EB6DE8" w:rsidRDefault="00C96B18" w:rsidP="004065CD">
      <w:pPr>
        <w:pStyle w:val="Zkladntext"/>
        <w:shd w:val="clear" w:color="auto" w:fill="auto"/>
        <w:spacing w:before="0" w:after="487" w:line="259" w:lineRule="exact"/>
        <w:ind w:right="20" w:firstLine="426"/>
        <w:rPr>
          <w:lang w:val="sk-SK"/>
        </w:rPr>
      </w:pPr>
      <w:r w:rsidRPr="00EB6DE8">
        <w:rPr>
          <w:rStyle w:val="ZkladntextChar"/>
          <w:color w:val="000000"/>
          <w:lang w:val="sk-SK" w:eastAsia="sk-SK"/>
        </w:rPr>
        <w:t>Po únose prezidentovho syna mal riaditeľ SIS Ivan Lexa veľký problém. Nie so zákonom a orgánmi činnými v trestnom konaní. Políciu a prokuratúru mali pod kontrolou jeho strana a námestník Svéchota, takže všetky pokusy nájsť a potrestať páchateľov odvrá</w:t>
      </w:r>
      <w:r w:rsidRPr="00EB6DE8">
        <w:rPr>
          <w:rStyle w:val="ZkladntextChar"/>
          <w:color w:val="000000"/>
          <w:lang w:val="sk-SK" w:eastAsia="sk-SK"/>
        </w:rPr>
        <w:softHyphen/>
        <w:t>til. Verejnosti sú tieto skutočnosti veľmi dobre známe, dopodrob</w:t>
      </w:r>
      <w:r w:rsidRPr="00EB6DE8">
        <w:rPr>
          <w:rStyle w:val="ZkladntextChar"/>
          <w:color w:val="000000"/>
          <w:lang w:val="sk-SK" w:eastAsia="sk-SK"/>
        </w:rPr>
        <w:softHyphen/>
        <w:t>na boli rozobrané v dennej tlači a reláciách elektroni</w:t>
      </w:r>
      <w:r w:rsidRPr="00EB6DE8">
        <w:rPr>
          <w:rStyle w:val="ZkladntextChar"/>
          <w:color w:val="000000"/>
          <w:lang w:val="sk-SK" w:eastAsia="sk-SK"/>
        </w:rPr>
        <w:t>c</w:t>
      </w:r>
      <w:r w:rsidRPr="00EB6DE8">
        <w:rPr>
          <w:rStyle w:val="ZkladntextChar"/>
          <w:color w:val="000000"/>
          <w:lang w:val="sk-SK" w:eastAsia="sk-SK"/>
        </w:rPr>
        <w:t>kých médií. Lexov problém spočíval v tom, že len čo jeho prvý dôstojník v</w:t>
      </w:r>
      <w:r w:rsidRPr="00EB6DE8">
        <w:rPr>
          <w:rStyle w:val="ZkladntextChar"/>
          <w:color w:val="000000"/>
          <w:lang w:val="sk-SK" w:eastAsia="sk-SK"/>
        </w:rPr>
        <w:t>y</w:t>
      </w:r>
      <w:r w:rsidRPr="00EB6DE8">
        <w:rPr>
          <w:rStyle w:val="ZkladntextChar"/>
          <w:color w:val="000000"/>
          <w:lang w:val="sk-SK" w:eastAsia="sk-SK"/>
        </w:rPr>
        <w:t>tvoril železnú päsť proti opozícii, okamžite ju znefunkčnil a dekonšpiroval. A riaditeľ SIS, ako aj jeho námestník veľmi dobre vedeli, že premiér, ktorému slúžia, bude mať ďalšie požiadavky a z nich vyplývajúce úlo</w:t>
      </w:r>
      <w:r w:rsidRPr="00EB6DE8">
        <w:rPr>
          <w:rStyle w:val="ZkladntextChar"/>
          <w:color w:val="000000"/>
          <w:lang w:val="sk-SK" w:eastAsia="sk-SK"/>
        </w:rPr>
        <w:softHyphen/>
        <w:t>hy pre nešta</w:t>
      </w:r>
      <w:r w:rsidRPr="00EB6DE8">
        <w:rPr>
          <w:rStyle w:val="ZkladntextChar"/>
          <w:color w:val="000000"/>
          <w:lang w:val="sk-SK" w:eastAsia="sk-SK"/>
        </w:rPr>
        <w:t>n</w:t>
      </w:r>
      <w:r w:rsidRPr="00EB6DE8">
        <w:rPr>
          <w:rStyle w:val="ZkladntextChar"/>
          <w:color w:val="000000"/>
          <w:lang w:val="sk-SK" w:eastAsia="sk-SK"/>
        </w:rPr>
        <w:t>dardný spravodajský útvar.</w:t>
      </w:r>
    </w:p>
    <w:p w:rsidR="00C96B18" w:rsidRPr="00EB6DE8" w:rsidRDefault="00C96B18" w:rsidP="004065CD">
      <w:pPr>
        <w:pStyle w:val="Heading31"/>
        <w:keepNext/>
        <w:keepLines/>
        <w:shd w:val="clear" w:color="auto" w:fill="auto"/>
        <w:spacing w:after="211" w:line="250" w:lineRule="exact"/>
        <w:ind w:firstLine="426"/>
        <w:rPr>
          <w:lang w:val="sk-SK"/>
        </w:rPr>
      </w:pPr>
      <w:bookmarkStart w:id="15" w:name="bookmark16"/>
      <w:r w:rsidRPr="00EB6DE8">
        <w:rPr>
          <w:rStyle w:val="Heading3"/>
          <w:b/>
          <w:bCs/>
          <w:color w:val="000000"/>
          <w:lang w:val="sk-SK" w:eastAsia="sk-SK"/>
        </w:rPr>
        <w:lastRenderedPageBreak/>
        <w:t>DRUHÝ POKUS</w:t>
      </w:r>
      <w:bookmarkEnd w:id="15"/>
    </w:p>
    <w:p w:rsidR="00C96B18" w:rsidRPr="00EB6DE8" w:rsidRDefault="00C96B18" w:rsidP="004065CD">
      <w:pPr>
        <w:pStyle w:val="Zkladntext"/>
        <w:shd w:val="clear" w:color="auto" w:fill="auto"/>
        <w:spacing w:before="0" w:after="180" w:line="259" w:lineRule="exact"/>
        <w:ind w:right="20" w:firstLine="426"/>
        <w:rPr>
          <w:lang w:val="sk-SK"/>
        </w:rPr>
      </w:pPr>
      <w:r w:rsidRPr="00EB6DE8">
        <w:rPr>
          <w:rStyle w:val="ZkladntextChar"/>
          <w:color w:val="000000"/>
          <w:lang w:val="sk-SK" w:eastAsia="sk-SK"/>
        </w:rPr>
        <w:t xml:space="preserve">Na začiatku roku 1996 boli Lexa so </w:t>
      </w:r>
      <w:r w:rsidR="002363A3">
        <w:rPr>
          <w:rStyle w:val="ZkladntextChar"/>
          <w:color w:val="000000"/>
          <w:lang w:val="sk-SK" w:eastAsia="sk-SK"/>
        </w:rPr>
        <w:t>Svě</w:t>
      </w:r>
      <w:r w:rsidR="002363A3" w:rsidRPr="00EB6DE8">
        <w:rPr>
          <w:rStyle w:val="ZkladntextChar"/>
          <w:color w:val="000000"/>
          <w:lang w:val="sk-SK" w:eastAsia="sk-SK"/>
        </w:rPr>
        <w:t>chotom</w:t>
      </w:r>
      <w:r w:rsidRPr="00EB6DE8">
        <w:rPr>
          <w:rStyle w:val="ZkladntextChar"/>
          <w:color w:val="000000"/>
          <w:lang w:val="sk-SK" w:eastAsia="sk-SK"/>
        </w:rPr>
        <w:t xml:space="preserve"> presne tam, kde začínali, keď prevzali kontrolu nad Slovenskou informačnou službou, </w:t>
      </w:r>
      <w:r w:rsidRPr="00EB6DE8">
        <w:rPr>
          <w:color w:val="000000"/>
          <w:lang w:val="sk-SK" w:eastAsia="sk-SK"/>
        </w:rPr>
        <w:t>ale nemali k di</w:t>
      </w:r>
      <w:r w:rsidRPr="00EB6DE8">
        <w:rPr>
          <w:color w:val="000000"/>
          <w:lang w:val="sk-SK" w:eastAsia="sk-SK"/>
        </w:rPr>
        <w:t>s</w:t>
      </w:r>
      <w:r w:rsidRPr="00EB6DE8">
        <w:rPr>
          <w:color w:val="000000"/>
          <w:lang w:val="sk-SK" w:eastAsia="sk-SK"/>
        </w:rPr>
        <w:t>pozícii úderku, ktorú by mohli poverovať politicky háklivými úlohami.</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Po profesionálnom fiasku v kauze únos bol OŠO rozpustený. Jeho riad</w:t>
      </w:r>
      <w:r w:rsidRPr="00EB6DE8">
        <w:rPr>
          <w:color w:val="000000"/>
          <w:lang w:val="sk-SK" w:eastAsia="sk-SK"/>
        </w:rPr>
        <w:t>i</w:t>
      </w:r>
      <w:r w:rsidRPr="00EB6DE8">
        <w:rPr>
          <w:color w:val="000000"/>
          <w:lang w:val="sk-SK" w:eastAsia="sk-SK"/>
        </w:rPr>
        <w:t>teľ Július I. bol prevelený kamsi na hospodársky úsek SIS a Michal H. bol z</w:t>
      </w:r>
      <w:r w:rsidRPr="00EB6DE8">
        <w:rPr>
          <w:color w:val="000000"/>
          <w:lang w:val="sk-SK" w:eastAsia="sk-SK"/>
        </w:rPr>
        <w:t>a</w:t>
      </w:r>
      <w:r w:rsidRPr="00EB6DE8">
        <w:rPr>
          <w:color w:val="000000"/>
          <w:lang w:val="sk-SK" w:eastAsia="sk-SK"/>
        </w:rPr>
        <w:t>se vyslaný do legalizácie. Podľa dostupných infor</w:t>
      </w:r>
      <w:r w:rsidRPr="00EB6DE8">
        <w:rPr>
          <w:color w:val="000000"/>
          <w:lang w:val="sk-SK" w:eastAsia="sk-SK"/>
        </w:rPr>
        <w:softHyphen/>
        <w:t>mácií ho od tej chvíle priamo riadil Jaroslav Svéchota. Ostatní prís</w:t>
      </w:r>
      <w:r w:rsidRPr="00EB6DE8">
        <w:rPr>
          <w:color w:val="000000"/>
          <w:lang w:val="sk-SK" w:eastAsia="sk-SK"/>
        </w:rPr>
        <w:softHyphen/>
        <w:t>lušníci OŠO boli zaradení na iné oper</w:t>
      </w:r>
      <w:r w:rsidRPr="00EB6DE8">
        <w:rPr>
          <w:color w:val="000000"/>
          <w:lang w:val="sk-SK" w:eastAsia="sk-SK"/>
        </w:rPr>
        <w:t>a</w:t>
      </w:r>
      <w:r w:rsidRPr="00EB6DE8">
        <w:rPr>
          <w:color w:val="000000"/>
          <w:lang w:val="sk-SK" w:eastAsia="sk-SK"/>
        </w:rPr>
        <w:t>tívne útvary SIS. Viacerí z nich podliehali svojim nadriadeným iba formálne, pretože aj im úlohy zadával aktivitou hýriaci Svéchota. Neskôr boli niektorí príslušníci OŠO presunutí na jeho následníčky zbor, známy pod kódovým ozna</w:t>
      </w:r>
      <w:r w:rsidRPr="00EB6DE8">
        <w:rPr>
          <w:color w:val="000000"/>
          <w:lang w:val="sk-SK" w:eastAsia="sk-SK"/>
        </w:rPr>
        <w:softHyphen/>
        <w:t>čením 52. oddelenie.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Pred tým, ako vymyslel pre nový subštandardný spravodajský útvar o</w:t>
      </w:r>
      <w:r w:rsidRPr="00EB6DE8">
        <w:rPr>
          <w:color w:val="000000"/>
          <w:lang w:val="sk-SK" w:eastAsia="sk-SK"/>
        </w:rPr>
        <w:t>r</w:t>
      </w:r>
      <w:r w:rsidRPr="00EB6DE8">
        <w:rPr>
          <w:color w:val="000000"/>
          <w:lang w:val="sk-SK" w:eastAsia="sk-SK"/>
        </w:rPr>
        <w:t>ganizačné zaradenie a dal mu aj náležité konšpiratívne kry</w:t>
      </w:r>
      <w:r w:rsidRPr="00EB6DE8">
        <w:rPr>
          <w:color w:val="000000"/>
          <w:lang w:val="sk-SK" w:eastAsia="sk-SK"/>
        </w:rPr>
        <w:softHyphen/>
        <w:t>tie, musel Jaroslav Svéchota nájsť ostrieľaného profesionála, ktorý ho povedie. Musel to byť ni</w:t>
      </w:r>
      <w:r w:rsidRPr="00EB6DE8">
        <w:rPr>
          <w:color w:val="000000"/>
          <w:lang w:val="sk-SK" w:eastAsia="sk-SK"/>
        </w:rPr>
        <w:t>e</w:t>
      </w:r>
      <w:r w:rsidRPr="00EB6DE8">
        <w:rPr>
          <w:color w:val="000000"/>
          <w:lang w:val="sk-SK" w:eastAsia="sk-SK"/>
        </w:rPr>
        <w:t>kto inteligentný, s dlhou spravodajskou praxou a navyknutý vykonávať rozk</w:t>
      </w:r>
      <w:r w:rsidRPr="00EB6DE8">
        <w:rPr>
          <w:color w:val="000000"/>
          <w:lang w:val="sk-SK" w:eastAsia="sk-SK"/>
        </w:rPr>
        <w:t>a</w:t>
      </w:r>
      <w:r w:rsidRPr="00EB6DE8">
        <w:rPr>
          <w:color w:val="000000"/>
          <w:lang w:val="sk-SK" w:eastAsia="sk-SK"/>
        </w:rPr>
        <w:t>zy. Z tejto krátkej typologickej definície jednoznačne vyplynulo, že musí začať loviť medzi bývalými príslušníkmi Štátnej bezpečnosti.</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Podrobnosti nie sú k dispozícii, ale podarilo sa zistiť, že už kon</w:t>
      </w:r>
      <w:r w:rsidRPr="00EB6DE8">
        <w:rPr>
          <w:color w:val="000000"/>
          <w:lang w:val="sk-SK" w:eastAsia="sk-SK"/>
        </w:rPr>
        <w:softHyphen/>
        <w:t>com roku 1995 mal Svéchota v hľadáčiku jeden zaujímavý tip: Dušan K., neskôr známy pod krycím menom Pastucha. Do SIS by ho prijali okamžite, ale vyskytli sa určité problémy s jeho previerkou, takže do služobného pomeru mohol nast</w:t>
      </w:r>
      <w:r w:rsidRPr="00EB6DE8">
        <w:rPr>
          <w:color w:val="000000"/>
          <w:lang w:val="sk-SK" w:eastAsia="sk-SK"/>
        </w:rPr>
        <w:t>ú</w:t>
      </w:r>
      <w:r w:rsidRPr="00EB6DE8">
        <w:rPr>
          <w:color w:val="000000"/>
          <w:lang w:val="sk-SK" w:eastAsia="sk-SK"/>
        </w:rPr>
        <w:t>piť až niekedy v prvom polroku 1996.</w:t>
      </w:r>
    </w:p>
    <w:p w:rsidR="00C96B18" w:rsidRPr="00EB6DE8" w:rsidRDefault="00C96B18" w:rsidP="004065CD">
      <w:pPr>
        <w:pStyle w:val="Zkladntext"/>
        <w:shd w:val="clear" w:color="auto" w:fill="auto"/>
        <w:spacing w:before="0" w:after="0" w:line="259" w:lineRule="exact"/>
        <w:ind w:right="20" w:firstLine="426"/>
        <w:rPr>
          <w:lang w:val="sk-SK"/>
        </w:rPr>
      </w:pPr>
      <w:r w:rsidRPr="00EB6DE8">
        <w:rPr>
          <w:color w:val="000000"/>
          <w:lang w:val="sk-SK" w:eastAsia="sk-SK"/>
        </w:rPr>
        <w:t>Dušan K. alias Pastucha bol absolventom pohotovostného útva</w:t>
      </w:r>
      <w:r w:rsidRPr="00EB6DE8">
        <w:rPr>
          <w:color w:val="000000"/>
          <w:lang w:val="sk-SK" w:eastAsia="sk-SK"/>
        </w:rPr>
        <w:softHyphen/>
        <w:t>ru, teda základnej policajnej školy. Po jej ukončení bol odvelený na piatu správu fed</w:t>
      </w:r>
      <w:r w:rsidRPr="00EB6DE8">
        <w:rPr>
          <w:color w:val="000000"/>
          <w:lang w:val="sk-SK" w:eastAsia="sk-SK"/>
        </w:rPr>
        <w:t>e</w:t>
      </w:r>
      <w:r w:rsidRPr="00EB6DE8">
        <w:rPr>
          <w:color w:val="000000"/>
          <w:lang w:val="sk-SK" w:eastAsia="sk-SK"/>
        </w:rPr>
        <w:t>rálneho ministerstva vnútra, čo bola vtedajšia obdoba dnešného Úradu na ochranu ústavných činiteľov. Mladý Dušan K. sa teda na krátky čas stal ochrankárom na konzuláte Soviet</w:t>
      </w:r>
      <w:r w:rsidRPr="00EB6DE8">
        <w:rPr>
          <w:color w:val="000000"/>
          <w:lang w:val="sk-SK" w:eastAsia="sk-SK"/>
        </w:rPr>
        <w:softHyphen/>
        <w:t>skeho zväzu v Bratislave. No už o rok (1979) bol predisponovaný na zvláštne oddelenie (cirkev a sekty) druhého odboru (vnútorný nepriateľ) XII. Správy ZNB - Správy kontrarozviedky v Brat</w:t>
      </w:r>
      <w:r w:rsidRPr="00EB6DE8">
        <w:rPr>
          <w:color w:val="000000"/>
          <w:lang w:val="sk-SK" w:eastAsia="sk-SK"/>
        </w:rPr>
        <w:t>i</w:t>
      </w:r>
      <w:r w:rsidRPr="00EB6DE8">
        <w:rPr>
          <w:color w:val="000000"/>
          <w:lang w:val="sk-SK" w:eastAsia="sk-SK"/>
        </w:rPr>
        <w:t>slave. Zároveň začal študovať na Fakulte vyšetrovania Zboru národnej be</w:t>
      </w:r>
      <w:r w:rsidRPr="00EB6DE8">
        <w:rPr>
          <w:color w:val="000000"/>
          <w:lang w:val="sk-SK" w:eastAsia="sk-SK"/>
        </w:rPr>
        <w:t>z</w:t>
      </w:r>
      <w:r w:rsidRPr="00EB6DE8">
        <w:rPr>
          <w:color w:val="000000"/>
          <w:lang w:val="sk-SK" w:eastAsia="sk-SK"/>
        </w:rPr>
        <w:t>pečnosti, na ktorej získal titul doktora práv.</w:t>
      </w:r>
    </w:p>
    <w:p w:rsidR="00C96B18" w:rsidRPr="00EB6DE8" w:rsidRDefault="00C96B18" w:rsidP="004065CD">
      <w:pPr>
        <w:pStyle w:val="Zkladntext"/>
        <w:shd w:val="clear" w:color="auto" w:fill="auto"/>
        <w:spacing w:before="0" w:after="176"/>
        <w:ind w:right="20" w:firstLine="426"/>
        <w:rPr>
          <w:lang w:val="sk-SK"/>
        </w:rPr>
      </w:pPr>
      <w:r w:rsidRPr="00EB6DE8">
        <w:rPr>
          <w:color w:val="000000"/>
          <w:lang w:val="sk-SK" w:eastAsia="sk-SK"/>
        </w:rPr>
        <w:t>Dušan K. bol v tejto súčasti Štátnej bezpečnosti poverený vykonávaním spravodajskej činnosti v prostredí katolíckej cirkvi so zameraním na svetské duchovenstvo. Nikdy sa nepotvrdilo, že by sa podieľal na represáliách proti veriacim a ani nerozpracovával pred</w:t>
      </w:r>
      <w:r w:rsidRPr="00EB6DE8">
        <w:rPr>
          <w:color w:val="000000"/>
          <w:lang w:val="sk-SK" w:eastAsia="sk-SK"/>
        </w:rPr>
        <w:softHyphen/>
        <w:t xml:space="preserve">staviteľov takzvanej podzemnej cirkvi a </w:t>
      </w:r>
      <w:r w:rsidRPr="00EB6DE8">
        <w:rPr>
          <w:color w:val="000000"/>
          <w:lang w:val="sk-SK" w:eastAsia="sk-SK"/>
        </w:rPr>
        <w:lastRenderedPageBreak/>
        <w:t>laického apoštolátu, ktorí boli častým terčom prenasledovania zo strany k</w:t>
      </w:r>
      <w:r w:rsidRPr="00EB6DE8">
        <w:rPr>
          <w:color w:val="000000"/>
          <w:lang w:val="sk-SK" w:eastAsia="sk-SK"/>
        </w:rPr>
        <w:t>o</w:t>
      </w:r>
      <w:r w:rsidRPr="00EB6DE8">
        <w:rPr>
          <w:color w:val="000000"/>
          <w:lang w:val="sk-SK" w:eastAsia="sk-SK"/>
        </w:rPr>
        <w:t>munistického režimu.</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K podzemnej cirkvi patrili napríklad biskupi a kňazi, ktorí aj napriek odo</w:t>
      </w:r>
      <w:r w:rsidRPr="00EB6DE8">
        <w:rPr>
          <w:color w:val="000000"/>
          <w:lang w:val="sk-SK" w:eastAsia="sk-SK"/>
        </w:rPr>
        <w:t>b</w:t>
      </w:r>
      <w:r w:rsidRPr="00EB6DE8">
        <w:rPr>
          <w:color w:val="000000"/>
          <w:lang w:val="sk-SK" w:eastAsia="sk-SK"/>
        </w:rPr>
        <w:t>ratému štátnemu súhlasu vykonávali mimo oficiálnych kostolov pastoračnú činnosť, za všetkých spomeňme biskupa (dnes kardinála) Jána Chryzostoma Korca. Ikonickou postavou laického apoštolátu bol zase Silvester Krčméry. Tieto náboženské skupiny boli pod neustálym tlakom ŠtB.</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Aj keď sa Dušan K. na utlačovateľských aktivitách priamo nikdy nepodi</w:t>
      </w:r>
      <w:r w:rsidRPr="00EB6DE8">
        <w:rPr>
          <w:color w:val="000000"/>
          <w:lang w:val="sk-SK" w:eastAsia="sk-SK"/>
        </w:rPr>
        <w:t>e</w:t>
      </w:r>
      <w:r w:rsidRPr="00EB6DE8">
        <w:rPr>
          <w:color w:val="000000"/>
          <w:lang w:val="sk-SK" w:eastAsia="sk-SK"/>
        </w:rPr>
        <w:t>ľal, musíme poznamenať, že ako dôstojník ŠtB riadil viace</w:t>
      </w:r>
      <w:r w:rsidRPr="00EB6DE8">
        <w:rPr>
          <w:color w:val="000000"/>
          <w:lang w:val="sk-SK" w:eastAsia="sk-SK"/>
        </w:rPr>
        <w:softHyphen/>
        <w:t>rých tajných spol</w:t>
      </w:r>
      <w:r w:rsidRPr="00EB6DE8">
        <w:rPr>
          <w:color w:val="000000"/>
          <w:lang w:val="sk-SK" w:eastAsia="sk-SK"/>
        </w:rPr>
        <w:t>u</w:t>
      </w:r>
      <w:r w:rsidRPr="00EB6DE8">
        <w:rPr>
          <w:color w:val="000000"/>
          <w:lang w:val="sk-SK" w:eastAsia="sk-SK"/>
        </w:rPr>
        <w:t>pracovníkov naverbovaných v hierarchii katolíckej cirkvi. Podľa dokumentov archivovaných v Ústave pamäti národa bol Dušan K. historicky posledným riadiacim orgánom agenta Jána Sokola s krycím menom Svätopluk. Keď bol Svätopluk naverbovaný, pôsobil len ako obyčajný správca farnosti a dekan, neskôr sa však z neho stal trnavský arcibiskup a prímas Slovenska. Štátna bezpeč</w:t>
      </w:r>
      <w:r w:rsidRPr="00EB6DE8">
        <w:rPr>
          <w:color w:val="000000"/>
          <w:lang w:val="sk-SK" w:eastAsia="sk-SK"/>
        </w:rPr>
        <w:softHyphen/>
        <w:t>nosť v ňom mala cenný zdroj informácií o dianí v katolíckej cirkvi a práve v tomto období prebral riadenie Jána Sokola Dušan K. Ako vysvitne neskôr, skúsenosti a kontakty vyplývajúce zo spravodajské</w:t>
      </w:r>
      <w:r w:rsidRPr="00EB6DE8">
        <w:rPr>
          <w:color w:val="000000"/>
          <w:lang w:val="sk-SK" w:eastAsia="sk-SK"/>
        </w:rPr>
        <w:softHyphen/>
        <w:t>ho pôsobenia v prostredí katolíckej cirkvi po rokoch kreatívne využil ako šéf 52. oddelenia.</w:t>
      </w:r>
    </w:p>
    <w:p w:rsidR="00C96B18" w:rsidRPr="00EB6DE8" w:rsidRDefault="00C96B18" w:rsidP="004065CD">
      <w:pPr>
        <w:pStyle w:val="Zkladntext"/>
        <w:shd w:val="clear" w:color="auto" w:fill="auto"/>
        <w:spacing w:before="0" w:after="0" w:line="259" w:lineRule="exact"/>
        <w:ind w:right="20" w:firstLine="426"/>
        <w:rPr>
          <w:lang w:val="sk-SK"/>
        </w:rPr>
      </w:pPr>
      <w:r w:rsidRPr="00EB6DE8">
        <w:rPr>
          <w:color w:val="000000"/>
          <w:lang w:val="sk-SK" w:eastAsia="sk-SK"/>
        </w:rPr>
        <w:t>Prišiel rok 1989. Dušan K. bol s mnohými inými príslušníkmi ŠtB post</w:t>
      </w:r>
      <w:r w:rsidRPr="00EB6DE8">
        <w:rPr>
          <w:color w:val="000000"/>
          <w:lang w:val="sk-SK" w:eastAsia="sk-SK"/>
        </w:rPr>
        <w:t>a</w:t>
      </w:r>
      <w:r w:rsidRPr="00EB6DE8">
        <w:rPr>
          <w:color w:val="000000"/>
          <w:lang w:val="sk-SK" w:eastAsia="sk-SK"/>
        </w:rPr>
        <w:t>vený mimo výkon služby, a aj keď prešiel previerkami občian</w:t>
      </w:r>
      <w:r w:rsidRPr="00EB6DE8">
        <w:rPr>
          <w:color w:val="000000"/>
          <w:lang w:val="sk-SK" w:eastAsia="sk-SK"/>
        </w:rPr>
        <w:softHyphen/>
        <w:t>skych komisií, na jar 1990 bol na základe personálneho rozkazu fede</w:t>
      </w:r>
      <w:r w:rsidRPr="00EB6DE8">
        <w:rPr>
          <w:color w:val="000000"/>
          <w:lang w:val="sk-SK" w:eastAsia="sk-SK"/>
        </w:rPr>
        <w:softHyphen/>
        <w:t>rálneho ministra vnútra Jána Langoša prepustený do civilu. Dušan K. sa proti tomuto rozhodnutiu o</w:t>
      </w:r>
      <w:r w:rsidRPr="00EB6DE8">
        <w:rPr>
          <w:color w:val="000000"/>
          <w:lang w:val="sk-SK" w:eastAsia="sk-SK"/>
        </w:rPr>
        <w:t>b</w:t>
      </w:r>
      <w:r w:rsidRPr="00EB6DE8">
        <w:rPr>
          <w:color w:val="000000"/>
          <w:lang w:val="sk-SK" w:eastAsia="sk-SK"/>
        </w:rPr>
        <w:t>rátil na súd a uspel. Súd rozhodol, že ukončenie jeho služobného pomeru b</w:t>
      </w:r>
      <w:r w:rsidRPr="00EB6DE8">
        <w:rPr>
          <w:color w:val="000000"/>
          <w:lang w:val="sk-SK" w:eastAsia="sk-SK"/>
        </w:rPr>
        <w:t>o</w:t>
      </w:r>
      <w:r w:rsidRPr="00EB6DE8">
        <w:rPr>
          <w:color w:val="000000"/>
          <w:lang w:val="sk-SK" w:eastAsia="sk-SK"/>
        </w:rPr>
        <w:t xml:space="preserve">lo nezákonné, štát mu musel uhradiť </w:t>
      </w:r>
      <w:r w:rsidR="002363A3" w:rsidRPr="00EB6DE8">
        <w:rPr>
          <w:color w:val="000000"/>
          <w:lang w:val="sk-SK" w:eastAsia="sk-SK"/>
        </w:rPr>
        <w:t>ušú</w:t>
      </w:r>
      <w:r w:rsidRPr="00EB6DE8">
        <w:rPr>
          <w:color w:val="000000"/>
          <w:lang w:val="sk-SK" w:eastAsia="sk-SK"/>
        </w:rPr>
        <w:t xml:space="preserve"> mzdu a on mohol opäť nastúpiť. A</w:t>
      </w:r>
      <w:r w:rsidRPr="00EB6DE8">
        <w:rPr>
          <w:color w:val="000000"/>
          <w:lang w:val="sk-SK" w:eastAsia="sk-SK"/>
        </w:rPr>
        <w:t>v</w:t>
      </w:r>
      <w:r w:rsidRPr="00EB6DE8">
        <w:rPr>
          <w:color w:val="000000"/>
          <w:lang w:val="sk-SK" w:eastAsia="sk-SK"/>
        </w:rPr>
        <w:t>šak už v auguste 1991 Dušan K. znovu odišiel do civilu. Tentokrát na vlastnú žiadosť.</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Najprv sa zamestnal ako robotník v pridruženej výrobe, neskôr pracoval ako právnik na jednej poliklinike a rok 1996 ho zastihol v pozícii vedúceho bratislavskej pobočky Národnej poisťovne.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Príbeh Dušana K. by bol neúplný, keby sme aspoň okrajovo nespomenuli jeho manželku Lýdiu. Aj ona pracovala na XII. správe. Zväčša na dokume</w:t>
      </w:r>
      <w:r w:rsidRPr="00EB6DE8">
        <w:rPr>
          <w:color w:val="000000"/>
          <w:lang w:val="sk-SK" w:eastAsia="sk-SK"/>
        </w:rPr>
        <w:t>n</w:t>
      </w:r>
      <w:r w:rsidRPr="00EB6DE8">
        <w:rPr>
          <w:color w:val="000000"/>
          <w:lang w:val="sk-SK" w:eastAsia="sk-SK"/>
        </w:rPr>
        <w:t>tačnom a archívnom úseku ako administratívna pracovníčka. V špeciálnych zložkách ostala pracovať aj po nežnej revolúcii. Robila sekretárku zástupcovi vedúceho slovenskej expo</w:t>
      </w:r>
      <w:r w:rsidRPr="00EB6DE8">
        <w:rPr>
          <w:color w:val="000000"/>
          <w:lang w:val="sk-SK" w:eastAsia="sk-SK"/>
        </w:rPr>
        <w:softHyphen/>
        <w:t>zitúry federálneho Úradu na ochranu ústavy a d</w:t>
      </w:r>
      <w:r w:rsidRPr="00EB6DE8">
        <w:rPr>
          <w:color w:val="000000"/>
          <w:lang w:val="sk-SK" w:eastAsia="sk-SK"/>
        </w:rPr>
        <w:t>e</w:t>
      </w:r>
      <w:r w:rsidRPr="00EB6DE8">
        <w:rPr>
          <w:color w:val="000000"/>
          <w:lang w:val="sk-SK" w:eastAsia="sk-SK"/>
        </w:rPr>
        <w:t>mokracie, čo bola prvá ponovembrová kontrarozviedka. Skrátka jej šéfom bol Jaroslav Svéchota a vďaka nej sa s ním zoznámil aj jej manžel Dušan.</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lastRenderedPageBreak/>
        <w:t>Keď sa Svéchota s Dušanom K. dohodli, že nastúpi do SIS, okrem mn</w:t>
      </w:r>
      <w:r w:rsidRPr="00EB6DE8">
        <w:rPr>
          <w:color w:val="000000"/>
          <w:lang w:val="sk-SK" w:eastAsia="sk-SK"/>
        </w:rPr>
        <w:t>o</w:t>
      </w:r>
      <w:r w:rsidRPr="00EB6DE8">
        <w:rPr>
          <w:color w:val="000000"/>
          <w:lang w:val="sk-SK" w:eastAsia="sk-SK"/>
        </w:rPr>
        <w:t>hých iných maličkostí sa musel rozhodnúť, aké si zvolí krycie meno. Jeho manželka sa za slobodná volala Lýdia Pastuchová. S krycím menom si asi veľkú hlavu nerobil, a tak sa stal riaditeľom obávaného 52. oddelenia Dušan Pastucha.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Lexa a Svéchota mali istotu, že kým je premiérom Vladimír Mečiar, n</w:t>
      </w:r>
      <w:r w:rsidRPr="00EB6DE8">
        <w:rPr>
          <w:color w:val="000000"/>
          <w:lang w:val="sk-SK" w:eastAsia="sk-SK"/>
        </w:rPr>
        <w:t>e</w:t>
      </w:r>
      <w:r w:rsidRPr="00EB6DE8">
        <w:rPr>
          <w:color w:val="000000"/>
          <w:lang w:val="sk-SK" w:eastAsia="sk-SK"/>
        </w:rPr>
        <w:t>budú čeliť právnym postihom za zavlečenie Michala Ková</w:t>
      </w:r>
      <w:r w:rsidRPr="00EB6DE8">
        <w:rPr>
          <w:color w:val="000000"/>
          <w:lang w:val="sk-SK" w:eastAsia="sk-SK"/>
        </w:rPr>
        <w:softHyphen/>
        <w:t>ča mladšieho do cudziny. Tento komfort im umožňoval sústrediť sa na dôkladné zamaskovanie nového útvaru so špecifickým poslaním. Ďalšiu pohromu, akú zažili v dôsle</w:t>
      </w:r>
      <w:r w:rsidRPr="00EB6DE8">
        <w:rPr>
          <w:color w:val="000000"/>
          <w:lang w:val="sk-SK" w:eastAsia="sk-SK"/>
        </w:rPr>
        <w:t>d</w:t>
      </w:r>
      <w:r w:rsidRPr="00EB6DE8">
        <w:rPr>
          <w:color w:val="000000"/>
          <w:lang w:val="sk-SK" w:eastAsia="sk-SK"/>
        </w:rPr>
        <w:t>ku efemérnej existencie OŠO, si už jednoducho nemohli dovoliť.</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Bol to pravdepodobne Pastucha, kto </w:t>
      </w:r>
      <w:r w:rsidR="002363A3">
        <w:rPr>
          <w:color w:val="000000"/>
          <w:lang w:val="sk-SK" w:eastAsia="sk-SK"/>
        </w:rPr>
        <w:t>Svě</w:t>
      </w:r>
      <w:r w:rsidR="002363A3" w:rsidRPr="00EB6DE8">
        <w:rPr>
          <w:color w:val="000000"/>
          <w:lang w:val="sk-SK" w:eastAsia="sk-SK"/>
        </w:rPr>
        <w:t>chotovi</w:t>
      </w:r>
      <w:r w:rsidRPr="00EB6DE8">
        <w:rPr>
          <w:color w:val="000000"/>
          <w:lang w:val="sk-SK" w:eastAsia="sk-SK"/>
        </w:rPr>
        <w:t xml:space="preserve"> vysvetlil, že to, čo sa neskôr volalo 52. oddelenie, musí pôsobiť na úplne inom zá</w:t>
      </w:r>
      <w:r w:rsidRPr="00EB6DE8">
        <w:rPr>
          <w:color w:val="000000"/>
          <w:lang w:val="sk-SK" w:eastAsia="sk-SK"/>
        </w:rPr>
        <w:softHyphen/>
        <w:t>klade a hlavne musí fungovať v režime prísnej konšpirácie. Na sekcii vnútorného spravoda</w:t>
      </w:r>
      <w:r w:rsidRPr="00EB6DE8">
        <w:rPr>
          <w:color w:val="000000"/>
          <w:lang w:val="sk-SK" w:eastAsia="sk-SK"/>
        </w:rPr>
        <w:t>j</w:t>
      </w:r>
      <w:r w:rsidRPr="00EB6DE8">
        <w:rPr>
          <w:color w:val="000000"/>
          <w:lang w:val="sk-SK" w:eastAsia="sk-SK"/>
        </w:rPr>
        <w:t>stva už dávnejšie existoval V. odbor. Zabez</w:t>
      </w:r>
      <w:r w:rsidRPr="00EB6DE8">
        <w:rPr>
          <w:color w:val="000000"/>
          <w:lang w:val="sk-SK" w:eastAsia="sk-SK"/>
        </w:rPr>
        <w:softHyphen/>
        <w:t>pečoval styk SIS s orgánmi vere</w:t>
      </w:r>
      <w:r w:rsidRPr="00EB6DE8">
        <w:rPr>
          <w:color w:val="000000"/>
          <w:lang w:val="sk-SK" w:eastAsia="sk-SK"/>
        </w:rPr>
        <w:t>j</w:t>
      </w:r>
      <w:r w:rsidRPr="00EB6DE8">
        <w:rPr>
          <w:color w:val="000000"/>
          <w:lang w:val="sk-SK" w:eastAsia="sk-SK"/>
        </w:rPr>
        <w:t>nej moci a pripravoval podklady pre previerky príslušníkov služby a pracovn</w:t>
      </w:r>
      <w:r w:rsidRPr="00EB6DE8">
        <w:rPr>
          <w:color w:val="000000"/>
          <w:lang w:val="sk-SK" w:eastAsia="sk-SK"/>
        </w:rPr>
        <w:t>í</w:t>
      </w:r>
      <w:r w:rsidRPr="00EB6DE8">
        <w:rPr>
          <w:color w:val="000000"/>
          <w:lang w:val="sk-SK" w:eastAsia="sk-SK"/>
        </w:rPr>
        <w:t>kov štátnej správy urče</w:t>
      </w:r>
      <w:r w:rsidRPr="00EB6DE8">
        <w:rPr>
          <w:color w:val="000000"/>
          <w:lang w:val="sk-SK" w:eastAsia="sk-SK"/>
        </w:rPr>
        <w:softHyphen/>
        <w:t>ných pre styk s utajovanými skutočnosťami. Padlo ro</w:t>
      </w:r>
      <w:r w:rsidRPr="00EB6DE8">
        <w:rPr>
          <w:color w:val="000000"/>
          <w:lang w:val="sk-SK" w:eastAsia="sk-SK"/>
        </w:rPr>
        <w:t>z</w:t>
      </w:r>
      <w:r w:rsidRPr="00EB6DE8">
        <w:rPr>
          <w:color w:val="000000"/>
          <w:lang w:val="sk-SK" w:eastAsia="sk-SK"/>
        </w:rPr>
        <w:t>hodnutie, že V. odbor sa rozdelí na dve oddelenia, prvé a druhé - teda na 51. a 52. oddelenie. Na prácu 51. oddelenia nemala táto organizačná zmena prakticky žiaden vplyv, aj naďalej riadilo svoju agentúru v objektoch spadaj</w:t>
      </w:r>
      <w:r w:rsidRPr="00EB6DE8">
        <w:rPr>
          <w:color w:val="000000"/>
          <w:lang w:val="sk-SK" w:eastAsia="sk-SK"/>
        </w:rPr>
        <w:t>ú</w:t>
      </w:r>
      <w:r w:rsidRPr="00EB6DE8">
        <w:rPr>
          <w:color w:val="000000"/>
          <w:lang w:val="sk-SK" w:eastAsia="sk-SK"/>
        </w:rPr>
        <w:t>cich do jeho spravodajskej agendy. Pracovalo tak, ako keby to bol pôvodný V. odbor a vôbec neprichádzalo do styku s 52. odde</w:t>
      </w:r>
      <w:r w:rsidRPr="00EB6DE8">
        <w:rPr>
          <w:color w:val="000000"/>
          <w:lang w:val="sk-SK" w:eastAsia="sk-SK"/>
        </w:rPr>
        <w:softHyphen/>
        <w:t>lením. Pastuchov útvar sa čoskoro stal odborom v odbore, službou v službe a svojím spôsobom aj št</w:t>
      </w:r>
      <w:r w:rsidRPr="00EB6DE8">
        <w:rPr>
          <w:color w:val="000000"/>
          <w:lang w:val="sk-SK" w:eastAsia="sk-SK"/>
        </w:rPr>
        <w:t>á</w:t>
      </w:r>
      <w:r w:rsidRPr="00EB6DE8">
        <w:rPr>
          <w:color w:val="000000"/>
          <w:lang w:val="sk-SK" w:eastAsia="sk-SK"/>
        </w:rPr>
        <w:t>tom v štáte.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Na čele V. odboru stál Ján T. a jeho zástupcom a zároveň vedú</w:t>
      </w:r>
      <w:r w:rsidRPr="00EB6DE8">
        <w:rPr>
          <w:color w:val="000000"/>
          <w:lang w:val="sk-SK" w:eastAsia="sk-SK"/>
        </w:rPr>
        <w:softHyphen/>
        <w:t xml:space="preserve">cim 51. oddelenia bol Michal I. Aj keď bola </w:t>
      </w:r>
      <w:r w:rsidRPr="00EB6DE8">
        <w:rPr>
          <w:rStyle w:val="BodytextItalic"/>
          <w:color w:val="000000"/>
          <w:lang w:val="sk-SK" w:eastAsia="sk-SK"/>
        </w:rPr>
        <w:t>päťdesiatdvojka</w:t>
      </w:r>
      <w:r w:rsidRPr="00EB6DE8">
        <w:rPr>
          <w:color w:val="000000"/>
          <w:lang w:val="sk-SK" w:eastAsia="sk-SK"/>
        </w:rPr>
        <w:t xml:space="preserve"> for</w:t>
      </w:r>
      <w:r w:rsidRPr="00EB6DE8">
        <w:rPr>
          <w:color w:val="000000"/>
          <w:lang w:val="sk-SK" w:eastAsia="sk-SK"/>
        </w:rPr>
        <w:softHyphen/>
        <w:t>málne začlenená pod útvar Jána T., na jej činnosť nemal žiaden dosah, nemohol vydávať vedúc</w:t>
      </w:r>
      <w:r w:rsidRPr="00EB6DE8">
        <w:rPr>
          <w:color w:val="000000"/>
          <w:lang w:val="sk-SK" w:eastAsia="sk-SK"/>
        </w:rPr>
        <w:t>e</w:t>
      </w:r>
      <w:r w:rsidRPr="00EB6DE8">
        <w:rPr>
          <w:color w:val="000000"/>
          <w:lang w:val="sk-SK" w:eastAsia="sk-SK"/>
        </w:rPr>
        <w:t>mu 52. oddelenia žiadne pokyny a ani od neho nič vyžadovať. Okrem Past</w:t>
      </w:r>
      <w:r w:rsidRPr="00EB6DE8">
        <w:rPr>
          <w:color w:val="000000"/>
          <w:lang w:val="sk-SK" w:eastAsia="sk-SK"/>
        </w:rPr>
        <w:t>u</w:t>
      </w:r>
      <w:r w:rsidRPr="00EB6DE8">
        <w:rPr>
          <w:color w:val="000000"/>
          <w:lang w:val="sk-SK" w:eastAsia="sk-SK"/>
        </w:rPr>
        <w:t>chu nepoznal žiadneho iného príslušníka novovzniknutého oddelenia a už vôbec nemal potuchy o jeho činnosti. Ján T. a jeho V. odbor sa jednoducho stali organizačnou a administratívnou fasádou, zakrývajúcou činnosť 52. o</w:t>
      </w:r>
      <w:r w:rsidRPr="00EB6DE8">
        <w:rPr>
          <w:color w:val="000000"/>
          <w:lang w:val="sk-SK" w:eastAsia="sk-SK"/>
        </w:rPr>
        <w:t>d</w:t>
      </w:r>
      <w:r w:rsidRPr="00EB6DE8">
        <w:rPr>
          <w:color w:val="000000"/>
          <w:lang w:val="sk-SK" w:eastAsia="sk-SK"/>
        </w:rPr>
        <w:t>delenia.</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Prístup k Pastuchovi a jeho útvaru nemal ani riaditeľ sekcie vnú</w:t>
      </w:r>
      <w:r w:rsidRPr="00EB6DE8">
        <w:rPr>
          <w:color w:val="000000"/>
          <w:lang w:val="sk-SK" w:eastAsia="sk-SK"/>
        </w:rPr>
        <w:softHyphen/>
        <w:t>torného spravodajstva Ľubomír Kurajda. Namiesto neho bol pove</w:t>
      </w:r>
      <w:r w:rsidRPr="00EB6DE8">
        <w:rPr>
          <w:color w:val="000000"/>
          <w:lang w:val="sk-SK" w:eastAsia="sk-SK"/>
        </w:rPr>
        <w:softHyphen/>
        <w:t>rený stykom s 52. oddelením jeho zástupca Pavol S., krycie meno Vajsík. Aj tento chlapík začal spravodajskú kariéru v štruktúrach Štát</w:t>
      </w:r>
      <w:r w:rsidRPr="00EB6DE8">
        <w:rPr>
          <w:color w:val="000000"/>
          <w:lang w:val="sk-SK" w:eastAsia="sk-SK"/>
        </w:rPr>
        <w:softHyphen/>
        <w:t>nej bezpečnosti a ako zaujímavosť je potrebné uviesť, že bol zaťom bývalého náčelníka XII. Správy ZNB - Správy kontrarozviedky v Bra</w:t>
      </w:r>
      <w:r w:rsidRPr="00EB6DE8">
        <w:rPr>
          <w:color w:val="000000"/>
          <w:lang w:val="sk-SK" w:eastAsia="sk-SK"/>
        </w:rPr>
        <w:softHyphen/>
        <w:t xml:space="preserve">tislave Jozefa Vavra. Ani Vajsík však nemal vo vzťahu k </w:t>
      </w:r>
      <w:r w:rsidRPr="00EB6DE8">
        <w:rPr>
          <w:color w:val="000000"/>
          <w:lang w:val="sk-SK" w:eastAsia="sk-SK"/>
        </w:rPr>
        <w:lastRenderedPageBreak/>
        <w:t>Pastuchovi mimoriadne riadiace právomoci. Pastuchovým skutočným riadi</w:t>
      </w:r>
      <w:r w:rsidRPr="00EB6DE8">
        <w:rPr>
          <w:color w:val="000000"/>
          <w:lang w:val="sk-SK" w:eastAsia="sk-SK"/>
        </w:rPr>
        <w:t>a</w:t>
      </w:r>
      <w:r w:rsidRPr="00EB6DE8">
        <w:rPr>
          <w:color w:val="000000"/>
          <w:lang w:val="sk-SK" w:eastAsia="sk-SK"/>
        </w:rPr>
        <w:t>cim dôstojníkom bol Jaroslav Svéchota a v prípade potreby mu dával úlohy aj sám riaditeľ SIS Ivan Lexa.</w:t>
      </w:r>
    </w:p>
    <w:p w:rsidR="00C96B18" w:rsidRPr="00EB6DE8" w:rsidRDefault="00C96B18" w:rsidP="004065CD">
      <w:pPr>
        <w:pStyle w:val="Zkladntext"/>
        <w:shd w:val="clear" w:color="auto" w:fill="auto"/>
        <w:spacing w:before="0" w:after="0" w:line="259" w:lineRule="exact"/>
        <w:ind w:right="20" w:firstLine="426"/>
        <w:rPr>
          <w:lang w:val="sk-SK"/>
        </w:rPr>
      </w:pPr>
      <w:r w:rsidRPr="00EB6DE8">
        <w:rPr>
          <w:color w:val="000000"/>
          <w:lang w:val="sk-SK" w:eastAsia="sk-SK"/>
        </w:rPr>
        <w:t>Riaditeľa sekcie Ľubomíra Kurajdu vynechali z hry preto, lebo nebol do</w:t>
      </w:r>
      <w:r w:rsidRPr="00EB6DE8">
        <w:rPr>
          <w:color w:val="000000"/>
          <w:lang w:val="sk-SK" w:eastAsia="sk-SK"/>
        </w:rPr>
        <w:t>s</w:t>
      </w:r>
      <w:r w:rsidRPr="00EB6DE8">
        <w:rPr>
          <w:color w:val="000000"/>
          <w:lang w:val="sk-SK" w:eastAsia="sk-SK"/>
        </w:rPr>
        <w:t xml:space="preserve">tatočne politicky spoľahlivý. </w:t>
      </w:r>
      <w:r w:rsidR="002363A3" w:rsidRPr="00EB6DE8">
        <w:rPr>
          <w:color w:val="000000"/>
          <w:lang w:val="sk-SK" w:eastAsia="sk-SK"/>
        </w:rPr>
        <w:t>Do funkcie sa dostal ako nominant koaličnej SNS, keď bol Svéchota povýšený zo šéfa sekcie vnú</w:t>
      </w:r>
      <w:r w:rsidR="002363A3" w:rsidRPr="00EB6DE8">
        <w:rPr>
          <w:color w:val="000000"/>
          <w:lang w:val="sk-SK" w:eastAsia="sk-SK"/>
        </w:rPr>
        <w:softHyphen/>
        <w:t>torného spravodajstva na L</w:t>
      </w:r>
      <w:r w:rsidR="002363A3" w:rsidRPr="00EB6DE8">
        <w:rPr>
          <w:color w:val="000000"/>
          <w:lang w:val="sk-SK" w:eastAsia="sk-SK"/>
        </w:rPr>
        <w:t>e</w:t>
      </w:r>
      <w:r w:rsidR="002363A3" w:rsidRPr="00EB6DE8">
        <w:rPr>
          <w:color w:val="000000"/>
          <w:lang w:val="sk-SK" w:eastAsia="sk-SK"/>
        </w:rPr>
        <w:t xml:space="preserve">xovho námestníka. </w:t>
      </w:r>
      <w:r w:rsidRPr="00EB6DE8">
        <w:rPr>
          <w:color w:val="000000"/>
          <w:lang w:val="sk-SK" w:eastAsia="sk-SK"/>
        </w:rPr>
        <w:t>Po neslávnom kon</w:t>
      </w:r>
      <w:r w:rsidRPr="00EB6DE8">
        <w:rPr>
          <w:color w:val="000000"/>
          <w:lang w:val="sk-SK" w:eastAsia="sk-SK"/>
        </w:rPr>
        <w:softHyphen/>
        <w:t>ci OŠO bolo vylúčené, aby o pôsobení 52. oddelenia informovali cudzorodého outsidera, pred ktorým utajovali aj n</w:t>
      </w:r>
      <w:r w:rsidRPr="00EB6DE8">
        <w:rPr>
          <w:color w:val="000000"/>
          <w:lang w:val="sk-SK" w:eastAsia="sk-SK"/>
        </w:rPr>
        <w:t>e</w:t>
      </w:r>
      <w:r w:rsidRPr="00EB6DE8">
        <w:rPr>
          <w:color w:val="000000"/>
          <w:lang w:val="sk-SK" w:eastAsia="sk-SK"/>
        </w:rPr>
        <w:t>porovnateľne menej závažné skutočnosti. Kurajdov zástupca Vajsík patril do okru</w:t>
      </w:r>
      <w:r w:rsidRPr="00EB6DE8">
        <w:rPr>
          <w:color w:val="000000"/>
          <w:lang w:val="sk-SK" w:eastAsia="sk-SK"/>
        </w:rPr>
        <w:softHyphen/>
        <w:t>hu sprisahancov, mal dôveru najvyššieho vedenia, a preto bol pove</w:t>
      </w:r>
      <w:r w:rsidRPr="00EB6DE8">
        <w:rPr>
          <w:color w:val="000000"/>
          <w:lang w:val="sk-SK" w:eastAsia="sk-SK"/>
        </w:rPr>
        <w:softHyphen/>
        <w:t>rený, aby bol v rámci každodennej operatívy v kontakte s Pastuchom a koordinoval jeho činnosť.</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Keď Pastucha preberal funkciu riaditeľa 52. oddelenia, Svécho</w:t>
      </w:r>
      <w:r w:rsidRPr="00EB6DE8">
        <w:rPr>
          <w:color w:val="000000"/>
          <w:lang w:val="sk-SK" w:eastAsia="sk-SK"/>
        </w:rPr>
        <w:softHyphen/>
        <w:t>ta mu rámcovo objasnil, aké výkony od neho očakáva. Prvoradou úlohou bolo z</w:t>
      </w:r>
      <w:r w:rsidRPr="00EB6DE8">
        <w:rPr>
          <w:color w:val="000000"/>
          <w:lang w:val="sk-SK" w:eastAsia="sk-SK"/>
        </w:rPr>
        <w:t>a</w:t>
      </w:r>
      <w:r w:rsidRPr="00EB6DE8">
        <w:rPr>
          <w:color w:val="000000"/>
          <w:lang w:val="sk-SK" w:eastAsia="sk-SK"/>
        </w:rPr>
        <w:t>bezpečovanie zberu spravodajských informácií z pro</w:t>
      </w:r>
      <w:r w:rsidRPr="00EB6DE8">
        <w:rPr>
          <w:color w:val="000000"/>
          <w:lang w:val="sk-SK" w:eastAsia="sk-SK"/>
        </w:rPr>
        <w:softHyphen/>
        <w:t>stredia opozičných pol</w:t>
      </w:r>
      <w:r w:rsidRPr="00EB6DE8">
        <w:rPr>
          <w:color w:val="000000"/>
          <w:lang w:val="sk-SK" w:eastAsia="sk-SK"/>
        </w:rPr>
        <w:t>i</w:t>
      </w:r>
      <w:r w:rsidRPr="00EB6DE8">
        <w:rPr>
          <w:color w:val="000000"/>
          <w:lang w:val="sk-SK" w:eastAsia="sk-SK"/>
        </w:rPr>
        <w:t>tických strán. Ďalšou záujmovou/cieľovou skupinou boli osoby so zásadným vplyvom na verejnú mienku - pre</w:t>
      </w:r>
      <w:r w:rsidRPr="00EB6DE8">
        <w:rPr>
          <w:color w:val="000000"/>
          <w:lang w:val="sk-SK" w:eastAsia="sk-SK"/>
        </w:rPr>
        <w:softHyphen/>
        <w:t>dovšetkým novinári, publicisti, aktivisti alebo aj kňazi, biskupi a iní duchovní. A treťou ťažiskovou oblasťou, ktorej sa mala Pastuchova zostava venovať, bolo vyvíjanie aktívnych vplyvových opatrení, ktoré mali zabrániť zverejňovaniu informácií poškodzujúcich vládu, čo v pr</w:t>
      </w:r>
      <w:r w:rsidRPr="00EB6DE8">
        <w:rPr>
          <w:color w:val="000000"/>
          <w:lang w:val="sk-SK" w:eastAsia="sk-SK"/>
        </w:rPr>
        <w:t>e</w:t>
      </w:r>
      <w:r w:rsidRPr="00EB6DE8">
        <w:rPr>
          <w:color w:val="000000"/>
          <w:lang w:val="sk-SK" w:eastAsia="sk-SK"/>
        </w:rPr>
        <w:t>klade znamenalo ochraňovať osobné záujmy premiéra Vladimí</w:t>
      </w:r>
      <w:r w:rsidRPr="00EB6DE8">
        <w:rPr>
          <w:color w:val="000000"/>
          <w:lang w:val="sk-SK" w:eastAsia="sk-SK"/>
        </w:rPr>
        <w:softHyphen/>
        <w:t>ra Mečiara.</w:t>
      </w:r>
    </w:p>
    <w:p w:rsidR="00C96B18" w:rsidRPr="00EB6DE8" w:rsidRDefault="00C96B18" w:rsidP="004065CD">
      <w:pPr>
        <w:pStyle w:val="Zkladntext"/>
        <w:shd w:val="clear" w:color="auto" w:fill="auto"/>
        <w:spacing w:before="0" w:after="180" w:line="259" w:lineRule="exact"/>
        <w:ind w:right="20" w:firstLine="426"/>
        <w:rPr>
          <w:color w:val="000000"/>
          <w:lang w:val="sk-SK" w:eastAsia="sk-SK"/>
        </w:rPr>
      </w:pPr>
      <w:r w:rsidRPr="00EB6DE8">
        <w:rPr>
          <w:color w:val="000000"/>
          <w:lang w:val="sk-SK" w:eastAsia="sk-SK"/>
        </w:rPr>
        <w:t>Takto vyzerala teória, a nech pôsobila akokoľvek podozrivo, pôvodné zameranie 52. oddelenia budilo zdanie, že má čisto spravo</w:t>
      </w:r>
      <w:r w:rsidRPr="00EB6DE8">
        <w:rPr>
          <w:color w:val="000000"/>
          <w:lang w:val="sk-SK" w:eastAsia="sk-SK"/>
        </w:rPr>
        <w:softHyphen/>
        <w:t xml:space="preserve">dajský charakter. Ani zďaleka nebolo také hrozivé, aká bola neskoršia prax. Aj keď bolo na prvý pohľad jasné, že </w:t>
      </w:r>
      <w:r w:rsidR="002363A3" w:rsidRPr="00EB6DE8">
        <w:rPr>
          <w:color w:val="000000"/>
          <w:lang w:val="sk-SK" w:eastAsia="sk-SK"/>
        </w:rPr>
        <w:t>Svěchotova</w:t>
      </w:r>
      <w:r w:rsidRPr="00EB6DE8">
        <w:rPr>
          <w:color w:val="000000"/>
          <w:lang w:val="sk-SK" w:eastAsia="sk-SK"/>
        </w:rPr>
        <w:t xml:space="preserve"> koncepcia 52. oddelenia odporuje zákonu o Sl</w:t>
      </w:r>
      <w:r w:rsidRPr="00EB6DE8">
        <w:rPr>
          <w:color w:val="000000"/>
          <w:lang w:val="sk-SK" w:eastAsia="sk-SK"/>
        </w:rPr>
        <w:t>o</w:t>
      </w:r>
      <w:r w:rsidRPr="00EB6DE8">
        <w:rPr>
          <w:color w:val="000000"/>
          <w:lang w:val="sk-SK" w:eastAsia="sk-SK"/>
        </w:rPr>
        <w:t>venskej informačnej službe, ktorý jej neumožňoval spravodajsky rozpracov</w:t>
      </w:r>
      <w:r w:rsidRPr="00EB6DE8">
        <w:rPr>
          <w:color w:val="000000"/>
          <w:lang w:val="sk-SK" w:eastAsia="sk-SK"/>
        </w:rPr>
        <w:t>á</w:t>
      </w:r>
      <w:r w:rsidRPr="00EB6DE8">
        <w:rPr>
          <w:color w:val="000000"/>
          <w:lang w:val="sk-SK" w:eastAsia="sk-SK"/>
        </w:rPr>
        <w:t>vať politické strany a aktívne ovplyvňovať verejnú mienku, predsa len sa mo</w:t>
      </w:r>
      <w:r w:rsidRPr="00EB6DE8">
        <w:rPr>
          <w:color w:val="000000"/>
          <w:lang w:val="sk-SK" w:eastAsia="sk-SK"/>
        </w:rPr>
        <w:t>h</w:t>
      </w:r>
      <w:r w:rsidRPr="00EB6DE8">
        <w:rPr>
          <w:color w:val="000000"/>
          <w:lang w:val="sk-SK" w:eastAsia="sk-SK"/>
        </w:rPr>
        <w:t>lo zdať, že to nebude žiadny OŠO. Najvyššie vedenie však malo na nový ú</w:t>
      </w:r>
      <w:r w:rsidRPr="00EB6DE8">
        <w:rPr>
          <w:color w:val="000000"/>
          <w:lang w:val="sk-SK" w:eastAsia="sk-SK"/>
        </w:rPr>
        <w:t>t</w:t>
      </w:r>
      <w:r w:rsidRPr="00EB6DE8">
        <w:rPr>
          <w:color w:val="000000"/>
          <w:lang w:val="sk-SK" w:eastAsia="sk-SK"/>
        </w:rPr>
        <w:t>var čoraz trúfalejšie požiadavky. Namiesto bežného zberu informácií od na</w:t>
      </w:r>
      <w:r w:rsidRPr="00EB6DE8">
        <w:rPr>
          <w:color w:val="000000"/>
          <w:lang w:val="sk-SK" w:eastAsia="sk-SK"/>
        </w:rPr>
        <w:t>j</w:t>
      </w:r>
      <w:r w:rsidRPr="00EB6DE8">
        <w:rPr>
          <w:color w:val="000000"/>
          <w:lang w:val="sk-SK" w:eastAsia="sk-SK"/>
        </w:rPr>
        <w:t>utajenejších spravodajcov čoraz častejšie vyžadovalo zastra</w:t>
      </w:r>
      <w:r w:rsidRPr="00EB6DE8">
        <w:rPr>
          <w:color w:val="000000"/>
          <w:lang w:val="sk-SK" w:eastAsia="sk-SK"/>
        </w:rPr>
        <w:softHyphen/>
        <w:t>šovanie protivn</w:t>
      </w:r>
      <w:r w:rsidRPr="00EB6DE8">
        <w:rPr>
          <w:color w:val="000000"/>
          <w:lang w:val="sk-SK" w:eastAsia="sk-SK"/>
        </w:rPr>
        <w:t>í</w:t>
      </w:r>
      <w:r w:rsidRPr="00EB6DE8">
        <w:rPr>
          <w:color w:val="000000"/>
          <w:lang w:val="sk-SK" w:eastAsia="sk-SK"/>
        </w:rPr>
        <w:t xml:space="preserve">kov a kritikov, </w:t>
      </w:r>
      <w:r w:rsidR="002363A3" w:rsidRPr="00EB6DE8">
        <w:rPr>
          <w:color w:val="000000"/>
          <w:lang w:val="sk-SK" w:eastAsia="sk-SK"/>
        </w:rPr>
        <w:t>zhromažďovanie</w:t>
      </w:r>
      <w:r w:rsidRPr="00EB6DE8">
        <w:rPr>
          <w:color w:val="000000"/>
          <w:lang w:val="sk-SK" w:eastAsia="sk-SK"/>
        </w:rPr>
        <w:t xml:space="preserve"> kompromitujúcich materiálov a dokonca aj plnenie rôznych špecifických požiadaviek, ako bolo vybavovanie osobných účtov a kšeftov.</w:t>
      </w:r>
    </w:p>
    <w:p w:rsidR="00AD1686" w:rsidRPr="00EB6DE8" w:rsidRDefault="00C96B18" w:rsidP="004065CD">
      <w:pPr>
        <w:pStyle w:val="Zkladntext"/>
        <w:shd w:val="clear" w:color="auto" w:fill="auto"/>
        <w:spacing w:before="0" w:after="180" w:line="259" w:lineRule="exact"/>
        <w:ind w:right="20" w:firstLine="426"/>
        <w:rPr>
          <w:color w:val="000000"/>
          <w:lang w:val="sk-SK" w:eastAsia="sk-SK"/>
        </w:rPr>
      </w:pPr>
      <w:r w:rsidRPr="00EB6DE8">
        <w:rPr>
          <w:color w:val="000000"/>
          <w:lang w:val="sk-SK" w:eastAsia="sk-SK"/>
        </w:rPr>
        <w:t xml:space="preserve">Je pravda, že </w:t>
      </w:r>
      <w:r w:rsidRPr="00EB6DE8">
        <w:rPr>
          <w:rStyle w:val="BodytextItalic"/>
          <w:color w:val="000000"/>
          <w:lang w:val="sk-SK" w:eastAsia="sk-SK"/>
        </w:rPr>
        <w:t>pätdesiatdvojka</w:t>
      </w:r>
      <w:r w:rsidRPr="00EB6DE8">
        <w:rPr>
          <w:color w:val="000000"/>
          <w:lang w:val="sk-SK" w:eastAsia="sk-SK"/>
        </w:rPr>
        <w:t xml:space="preserve"> nikdy neparticipovala na takom komple</w:t>
      </w:r>
      <w:r w:rsidRPr="00EB6DE8">
        <w:rPr>
          <w:color w:val="000000"/>
          <w:lang w:val="sk-SK" w:eastAsia="sk-SK"/>
        </w:rPr>
        <w:t>x</w:t>
      </w:r>
      <w:r w:rsidRPr="00EB6DE8">
        <w:rPr>
          <w:color w:val="000000"/>
          <w:lang w:val="sk-SK" w:eastAsia="sk-SK"/>
        </w:rPr>
        <w:t>nom zločine, akým bol únos prezidentovho syna, ale nele</w:t>
      </w:r>
      <w:r w:rsidRPr="00EB6DE8">
        <w:rPr>
          <w:color w:val="000000"/>
          <w:lang w:val="sk-SK" w:eastAsia="sk-SK"/>
        </w:rPr>
        <w:softHyphen/>
        <w:t>gálne operácie, na ktorých sa podieľala, mali v súčte oveľa vážnejšie dôsledky. Slovenská info</w:t>
      </w:r>
      <w:r w:rsidRPr="00EB6DE8">
        <w:rPr>
          <w:color w:val="000000"/>
          <w:lang w:val="sk-SK" w:eastAsia="sk-SK"/>
        </w:rPr>
        <w:t>r</w:t>
      </w:r>
      <w:r w:rsidRPr="00EB6DE8">
        <w:rPr>
          <w:color w:val="000000"/>
          <w:lang w:val="sk-SK" w:eastAsia="sk-SK"/>
        </w:rPr>
        <w:t>mačná služba bola v tom období verejnos</w:t>
      </w:r>
      <w:r w:rsidRPr="00EB6DE8">
        <w:rPr>
          <w:color w:val="000000"/>
          <w:lang w:val="sk-SK" w:eastAsia="sk-SK"/>
        </w:rPr>
        <w:softHyphen/>
        <w:t>ťou oprávnene vnímaná ako neleg</w:t>
      </w:r>
      <w:r w:rsidRPr="00EB6DE8">
        <w:rPr>
          <w:color w:val="000000"/>
          <w:lang w:val="sk-SK" w:eastAsia="sk-SK"/>
        </w:rPr>
        <w:t>i</w:t>
      </w:r>
      <w:r w:rsidRPr="00EB6DE8">
        <w:rPr>
          <w:color w:val="000000"/>
          <w:lang w:val="sk-SK" w:eastAsia="sk-SK"/>
        </w:rPr>
        <w:t xml:space="preserve">tímny represívny orgán, ktorý porušuje základné ľudské práva a občianske </w:t>
      </w:r>
      <w:r w:rsidRPr="00EB6DE8">
        <w:rPr>
          <w:color w:val="000000"/>
          <w:lang w:val="sk-SK" w:eastAsia="sk-SK"/>
        </w:rPr>
        <w:lastRenderedPageBreak/>
        <w:t>slobody. Skratka SIS sa pre mnohých stala synonymom politickej polície. Z dôsledkov zneužívania služby na nelegitímne a nelegálne účely sa spravoda</w:t>
      </w:r>
      <w:r w:rsidRPr="00EB6DE8">
        <w:rPr>
          <w:color w:val="000000"/>
          <w:lang w:val="sk-SK" w:eastAsia="sk-SK"/>
        </w:rPr>
        <w:t>j</w:t>
      </w:r>
      <w:r w:rsidRPr="00EB6DE8">
        <w:rPr>
          <w:color w:val="000000"/>
          <w:lang w:val="sk-SK" w:eastAsia="sk-SK"/>
        </w:rPr>
        <w:t>ská komunita spamätáva dodnes.</w:t>
      </w:r>
    </w:p>
    <w:p w:rsidR="00C96B18" w:rsidRPr="00EB6DE8" w:rsidRDefault="00C96B18" w:rsidP="004065CD">
      <w:pPr>
        <w:pStyle w:val="Zkladntext"/>
        <w:shd w:val="clear" w:color="auto" w:fill="auto"/>
        <w:spacing w:before="0" w:after="180" w:line="259" w:lineRule="exact"/>
        <w:ind w:right="20" w:firstLine="426"/>
        <w:rPr>
          <w:color w:val="000000"/>
          <w:lang w:val="sk-SK" w:eastAsia="sk-SK"/>
        </w:rPr>
      </w:pPr>
    </w:p>
    <w:p w:rsidR="00C96B18" w:rsidRPr="00EB6DE8" w:rsidRDefault="00C96B18" w:rsidP="004065CD">
      <w:pPr>
        <w:pStyle w:val="Heading31"/>
        <w:keepNext/>
        <w:keepLines/>
        <w:shd w:val="clear" w:color="auto" w:fill="auto"/>
        <w:spacing w:after="211" w:line="250" w:lineRule="exact"/>
        <w:ind w:firstLine="426"/>
        <w:rPr>
          <w:lang w:val="sk-SK"/>
        </w:rPr>
      </w:pPr>
      <w:bookmarkStart w:id="16" w:name="bookmark17"/>
      <w:r w:rsidRPr="00EB6DE8">
        <w:rPr>
          <w:rStyle w:val="Heading3"/>
          <w:b/>
          <w:bCs/>
          <w:color w:val="000000"/>
          <w:lang w:val="sk-SK" w:eastAsia="sk-SK"/>
        </w:rPr>
        <w:t>ODDELENIE VO VÝSTAVBE</w:t>
      </w:r>
      <w:bookmarkEnd w:id="16"/>
    </w:p>
    <w:p w:rsidR="00C96B18" w:rsidRPr="00EB6DE8" w:rsidRDefault="00C96B18" w:rsidP="004065CD">
      <w:pPr>
        <w:pStyle w:val="Zkladntext"/>
        <w:shd w:val="clear" w:color="auto" w:fill="auto"/>
        <w:spacing w:before="0" w:line="259" w:lineRule="exact"/>
        <w:ind w:right="20" w:firstLine="426"/>
        <w:rPr>
          <w:lang w:val="sk-SK"/>
        </w:rPr>
      </w:pPr>
      <w:r w:rsidRPr="00EB6DE8">
        <w:rPr>
          <w:color w:val="000000"/>
          <w:lang w:val="sk-SK" w:eastAsia="sk-SK"/>
        </w:rPr>
        <w:t>Nové 52. oddelenie si žilo vlastným životom. Pastucha dostal v pod</w:t>
      </w:r>
      <w:r w:rsidRPr="00EB6DE8">
        <w:rPr>
          <w:color w:val="000000"/>
          <w:lang w:val="sk-SK" w:eastAsia="sk-SK"/>
        </w:rPr>
        <w:softHyphen/>
        <w:t>state voľnú ruku pri nábore nových príslušníkov. Zväčša si vyberal ľudí, ktorých p</w:t>
      </w:r>
      <w:r w:rsidRPr="00EB6DE8">
        <w:rPr>
          <w:color w:val="000000"/>
          <w:lang w:val="sk-SK" w:eastAsia="sk-SK"/>
        </w:rPr>
        <w:t>o</w:t>
      </w:r>
      <w:r w:rsidRPr="00EB6DE8">
        <w:rPr>
          <w:color w:val="000000"/>
          <w:lang w:val="sk-SK" w:eastAsia="sk-SK"/>
        </w:rPr>
        <w:t>znal ešte z pôsobenia v štruktúrach Štátnej bezpeč</w:t>
      </w:r>
      <w:r w:rsidRPr="00EB6DE8">
        <w:rPr>
          <w:color w:val="000000"/>
          <w:lang w:val="sk-SK" w:eastAsia="sk-SK"/>
        </w:rPr>
        <w:softHyphen/>
        <w:t>nosti. Viacerí z nich, ro</w:t>
      </w:r>
      <w:r w:rsidRPr="00EB6DE8">
        <w:rPr>
          <w:color w:val="000000"/>
          <w:lang w:val="sk-SK" w:eastAsia="sk-SK"/>
        </w:rPr>
        <w:t>v</w:t>
      </w:r>
      <w:r w:rsidRPr="00EB6DE8">
        <w:rPr>
          <w:color w:val="000000"/>
          <w:lang w:val="sk-SK" w:eastAsia="sk-SK"/>
        </w:rPr>
        <w:t>nako ako on, spravodajsky rozpracovávali prostredie oficiálnych cirkví a n</w:t>
      </w:r>
      <w:r w:rsidRPr="00EB6DE8">
        <w:rPr>
          <w:color w:val="000000"/>
          <w:lang w:val="sk-SK" w:eastAsia="sk-SK"/>
        </w:rPr>
        <w:t>á</w:t>
      </w:r>
      <w:r w:rsidRPr="00EB6DE8">
        <w:rPr>
          <w:color w:val="000000"/>
          <w:lang w:val="sk-SK" w:eastAsia="sk-SK"/>
        </w:rPr>
        <w:t>boženských spoločností. Druhou kategóriou príslušníkov novovytvoreného oddelenia boli mladé kádre, nezaťažené minulosťou ŠtB. Do SIS prišli z e</w:t>
      </w:r>
      <w:r w:rsidRPr="00EB6DE8">
        <w:rPr>
          <w:color w:val="000000"/>
          <w:lang w:val="sk-SK" w:eastAsia="sk-SK"/>
        </w:rPr>
        <w:t>x</w:t>
      </w:r>
      <w:r w:rsidRPr="00EB6DE8">
        <w:rPr>
          <w:color w:val="000000"/>
          <w:lang w:val="sk-SK" w:eastAsia="sk-SK"/>
        </w:rPr>
        <w:t>terného pro</w:t>
      </w:r>
      <w:r w:rsidRPr="00EB6DE8">
        <w:rPr>
          <w:color w:val="000000"/>
          <w:lang w:val="sk-SK" w:eastAsia="sk-SK"/>
        </w:rPr>
        <w:softHyphen/>
        <w:t>stredia a bez skúseností so spravodajskou prácou. Medzi nimi bol napríklad aj talentovaný mladík Adroit.</w:t>
      </w:r>
    </w:p>
    <w:p w:rsidR="00C96B18" w:rsidRPr="00EB6DE8" w:rsidRDefault="00C96B18" w:rsidP="004065CD">
      <w:pPr>
        <w:pStyle w:val="Zkladntext"/>
        <w:shd w:val="clear" w:color="auto" w:fill="auto"/>
        <w:spacing w:before="0" w:line="259" w:lineRule="exact"/>
        <w:ind w:right="20" w:firstLine="426"/>
        <w:rPr>
          <w:lang w:val="sk-SK"/>
        </w:rPr>
      </w:pPr>
      <w:r w:rsidRPr="00EB6DE8">
        <w:rPr>
          <w:color w:val="000000"/>
          <w:lang w:val="sk-SK" w:eastAsia="sk-SK"/>
        </w:rPr>
        <w:t>Osobitne je potrebné pristaviť sa pri tretej skupine pracov</w:t>
      </w:r>
      <w:r w:rsidRPr="00EB6DE8">
        <w:rPr>
          <w:color w:val="000000"/>
          <w:lang w:val="sk-SK" w:eastAsia="sk-SK"/>
        </w:rPr>
        <w:softHyphen/>
        <w:t>níkov 52. odd</w:t>
      </w:r>
      <w:r w:rsidRPr="00EB6DE8">
        <w:rPr>
          <w:color w:val="000000"/>
          <w:lang w:val="sk-SK" w:eastAsia="sk-SK"/>
        </w:rPr>
        <w:t>e</w:t>
      </w:r>
      <w:r w:rsidRPr="00EB6DE8">
        <w:rPr>
          <w:color w:val="000000"/>
          <w:lang w:val="sk-SK" w:eastAsia="sk-SK"/>
        </w:rPr>
        <w:t>lenia. Tvorili ju spravodajskí dôstojníci prichádza</w:t>
      </w:r>
      <w:r w:rsidRPr="00EB6DE8">
        <w:rPr>
          <w:color w:val="000000"/>
          <w:lang w:val="sk-SK" w:eastAsia="sk-SK"/>
        </w:rPr>
        <w:softHyphen/>
        <w:t>júci z iných súčastí SIS, n</w:t>
      </w:r>
      <w:r w:rsidRPr="00EB6DE8">
        <w:rPr>
          <w:color w:val="000000"/>
          <w:lang w:val="sk-SK" w:eastAsia="sk-SK"/>
        </w:rPr>
        <w:t>a</w:t>
      </w:r>
      <w:r w:rsidRPr="00EB6DE8">
        <w:rPr>
          <w:color w:val="000000"/>
          <w:lang w:val="sk-SK" w:eastAsia="sk-SK"/>
        </w:rPr>
        <w:t>príklad z I. odboru, ktorý riadil Eduard K. Nezriedka išlo o mužov so skús</w:t>
      </w:r>
      <w:r w:rsidRPr="00EB6DE8">
        <w:rPr>
          <w:color w:val="000000"/>
          <w:lang w:val="sk-SK" w:eastAsia="sk-SK"/>
        </w:rPr>
        <w:t>e</w:t>
      </w:r>
      <w:r w:rsidRPr="00EB6DE8">
        <w:rPr>
          <w:color w:val="000000"/>
          <w:lang w:val="sk-SK" w:eastAsia="sk-SK"/>
        </w:rPr>
        <w:t>nosťami z bývalej ŠtB, polície alebo Československej ľudovej armády. Neprišli na 52. oddelenie naraz, ale jednotlivo ich sem prevelil Jaroslav Svéchota. Niektorí sa v roku 1995 zúčastnili ako príslušníci OŠO únosu Michala Kováča mladšieho. Iní boli zase kovaní bojovníci a diverzanti alebo odvážni dobrodr</w:t>
      </w:r>
      <w:r w:rsidRPr="00EB6DE8">
        <w:rPr>
          <w:color w:val="000000"/>
          <w:lang w:val="sk-SK" w:eastAsia="sk-SK"/>
        </w:rPr>
        <w:t>u</w:t>
      </w:r>
      <w:r w:rsidRPr="00EB6DE8">
        <w:rPr>
          <w:color w:val="000000"/>
          <w:lang w:val="sk-SK" w:eastAsia="sk-SK"/>
        </w:rPr>
        <w:t>hovia, napospol oplývali vlastnosťami a zručnosťami, aké si vysoko cenil n</w:t>
      </w:r>
      <w:r w:rsidRPr="00EB6DE8">
        <w:rPr>
          <w:color w:val="000000"/>
          <w:lang w:val="sk-SK" w:eastAsia="sk-SK"/>
        </w:rPr>
        <w:t>á</w:t>
      </w:r>
      <w:r w:rsidRPr="00EB6DE8">
        <w:rPr>
          <w:color w:val="000000"/>
          <w:lang w:val="sk-SK" w:eastAsia="sk-SK"/>
        </w:rPr>
        <w:t>mestník Svéchota. Príslušníkov tohto razenia ria</w:t>
      </w:r>
      <w:r w:rsidRPr="00EB6DE8">
        <w:rPr>
          <w:color w:val="000000"/>
          <w:lang w:val="sk-SK" w:eastAsia="sk-SK"/>
        </w:rPr>
        <w:softHyphen/>
        <w:t>dil vedúci oddelenia Pastucha len čiastočne. Pravidelne dostávali vysoko utajované a mimoriadne citlivé úl</w:t>
      </w:r>
      <w:r w:rsidRPr="00EB6DE8">
        <w:rPr>
          <w:color w:val="000000"/>
          <w:lang w:val="sk-SK" w:eastAsia="sk-SK"/>
        </w:rPr>
        <w:t>o</w:t>
      </w:r>
      <w:r w:rsidRPr="00EB6DE8">
        <w:rPr>
          <w:color w:val="000000"/>
          <w:lang w:val="sk-SK" w:eastAsia="sk-SK"/>
        </w:rPr>
        <w:t xml:space="preserve">hy priamo od </w:t>
      </w:r>
      <w:r w:rsidR="002363A3" w:rsidRPr="00EB6DE8">
        <w:rPr>
          <w:color w:val="000000"/>
          <w:lang w:val="sk-SK" w:eastAsia="sk-SK"/>
        </w:rPr>
        <w:t>Svěchotu</w:t>
      </w:r>
      <w:r w:rsidRPr="00EB6DE8">
        <w:rPr>
          <w:color w:val="000000"/>
          <w:lang w:val="sk-SK" w:eastAsia="sk-SK"/>
        </w:rPr>
        <w:t>. Pastucha bol o nich informovaný dodatočne a niek</w:t>
      </w:r>
      <w:r w:rsidRPr="00EB6DE8">
        <w:rPr>
          <w:color w:val="000000"/>
          <w:lang w:val="sk-SK" w:eastAsia="sk-SK"/>
        </w:rPr>
        <w:t>e</w:t>
      </w:r>
      <w:r w:rsidRPr="00EB6DE8">
        <w:rPr>
          <w:color w:val="000000"/>
          <w:lang w:val="sk-SK" w:eastAsia="sk-SK"/>
        </w:rPr>
        <w:t>dy vôbec nie. Alebo sa o mimoriadnych aktivitách svojich podriadených do</w:t>
      </w:r>
      <w:r w:rsidRPr="00EB6DE8">
        <w:rPr>
          <w:color w:val="000000"/>
          <w:lang w:val="sk-SK" w:eastAsia="sk-SK"/>
        </w:rPr>
        <w:t>z</w:t>
      </w:r>
      <w:r w:rsidRPr="00EB6DE8">
        <w:rPr>
          <w:color w:val="000000"/>
          <w:lang w:val="sk-SK" w:eastAsia="sk-SK"/>
        </w:rPr>
        <w:t>vedel neoficiálne. Najčastejšie vtedy, keď sa operácia nevydarila alebo z nej vznikol škandál.</w:t>
      </w:r>
    </w:p>
    <w:p w:rsidR="00C96B18" w:rsidRPr="00EB6DE8" w:rsidRDefault="00C96B18"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Oddelenie malo teritoriálne členenie - západ, stred, východ - so sídlami v Bratislave, Banskej Bystrici a Košiciach. Z celkového počtu 53 príslušníkov väčšina pôsobila v hlavnom meste. Napríklad v Banskej Bystrici mala </w:t>
      </w:r>
      <w:r w:rsidRPr="00EB6DE8">
        <w:rPr>
          <w:rStyle w:val="BodytextItalic"/>
          <w:color w:val="000000"/>
          <w:lang w:val="sk-SK" w:eastAsia="sk-SK"/>
        </w:rPr>
        <w:t>päťd</w:t>
      </w:r>
      <w:r w:rsidRPr="00EB6DE8">
        <w:rPr>
          <w:rStyle w:val="BodytextItalic"/>
          <w:color w:val="000000"/>
          <w:lang w:val="sk-SK" w:eastAsia="sk-SK"/>
        </w:rPr>
        <w:t>e</w:t>
      </w:r>
      <w:r w:rsidRPr="00EB6DE8">
        <w:rPr>
          <w:rStyle w:val="BodytextItalic"/>
          <w:color w:val="000000"/>
          <w:lang w:val="sk-SK" w:eastAsia="sk-SK"/>
        </w:rPr>
        <w:t>siatdvojka</w:t>
      </w:r>
      <w:r w:rsidRPr="00EB6DE8">
        <w:rPr>
          <w:color w:val="000000"/>
          <w:lang w:val="sk-SK" w:eastAsia="sk-SK"/>
        </w:rPr>
        <w:t xml:space="preserve"> iba jedného, zato veľmi výkonného človeka. Ak bolo potrebné pe</w:t>
      </w:r>
      <w:r w:rsidRPr="00EB6DE8">
        <w:rPr>
          <w:color w:val="000000"/>
          <w:lang w:val="sk-SK" w:eastAsia="sk-SK"/>
        </w:rPr>
        <w:t>r</w:t>
      </w:r>
      <w:r w:rsidRPr="00EB6DE8">
        <w:rPr>
          <w:color w:val="000000"/>
          <w:lang w:val="sk-SK" w:eastAsia="sk-SK"/>
        </w:rPr>
        <w:t>sonálne posilniť niektorú teritoriálnu súčasť oddelenia, chodili tam na výjazdy ľudia z Bratisla</w:t>
      </w:r>
      <w:r w:rsidRPr="00EB6DE8">
        <w:rPr>
          <w:color w:val="000000"/>
          <w:lang w:val="sk-SK" w:eastAsia="sk-SK"/>
        </w:rPr>
        <w:softHyphen/>
        <w:t>vy a poskytovali lokálnym príslušníkom požadovanú súčinnosť.</w:t>
      </w:r>
    </w:p>
    <w:p w:rsidR="00C96B18" w:rsidRPr="00EB6DE8" w:rsidRDefault="00C96B18" w:rsidP="004065CD">
      <w:pPr>
        <w:pStyle w:val="Zkladntext"/>
        <w:shd w:val="clear" w:color="auto" w:fill="auto"/>
        <w:spacing w:before="0" w:after="236"/>
        <w:ind w:right="20" w:firstLine="426"/>
        <w:rPr>
          <w:lang w:val="sk-SK"/>
        </w:rPr>
      </w:pPr>
      <w:r w:rsidRPr="00EB6DE8">
        <w:rPr>
          <w:color w:val="000000"/>
          <w:lang w:val="sk-SK" w:eastAsia="sk-SK"/>
        </w:rPr>
        <w:t>Ani jedno pracovisko 52. oddelenia nesídlilo v oficiálnych objek</w:t>
      </w:r>
      <w:r w:rsidRPr="00EB6DE8">
        <w:rPr>
          <w:color w:val="000000"/>
          <w:lang w:val="sk-SK" w:eastAsia="sk-SK"/>
        </w:rPr>
        <w:softHyphen/>
        <w:t>toch Sl</w:t>
      </w:r>
      <w:r w:rsidRPr="00EB6DE8">
        <w:rPr>
          <w:color w:val="000000"/>
          <w:lang w:val="sk-SK" w:eastAsia="sk-SK"/>
        </w:rPr>
        <w:t>o</w:t>
      </w:r>
      <w:r w:rsidRPr="00EB6DE8">
        <w:rPr>
          <w:color w:val="000000"/>
          <w:lang w:val="sk-SK" w:eastAsia="sk-SK"/>
        </w:rPr>
        <w:t>venskej informačnej služby. Všetci príslušníci vrátane vedú</w:t>
      </w:r>
      <w:r w:rsidRPr="00EB6DE8">
        <w:rPr>
          <w:color w:val="000000"/>
          <w:lang w:val="sk-SK" w:eastAsia="sk-SK"/>
        </w:rPr>
        <w:softHyphen/>
        <w:t>ceho Pastuchu boli umiestnení na konšpiračných bytoch, v ktorých pracovali po skupinách. Z hľ</w:t>
      </w:r>
      <w:r w:rsidRPr="00EB6DE8">
        <w:rPr>
          <w:color w:val="000000"/>
          <w:lang w:val="sk-SK" w:eastAsia="sk-SK"/>
        </w:rPr>
        <w:t>a</w:t>
      </w:r>
      <w:r w:rsidRPr="00EB6DE8">
        <w:rPr>
          <w:color w:val="000000"/>
          <w:lang w:val="sk-SK" w:eastAsia="sk-SK"/>
        </w:rPr>
        <w:lastRenderedPageBreak/>
        <w:t>diska efektívneho zakonšpirovania činnosti oddelenia išlo o kľúčové opatrenie. Okrem niekoľkých vyvo</w:t>
      </w:r>
      <w:r w:rsidRPr="00EB6DE8">
        <w:rPr>
          <w:color w:val="000000"/>
          <w:lang w:val="sk-SK" w:eastAsia="sk-SK"/>
        </w:rPr>
        <w:softHyphen/>
        <w:t>lencov nemal žiaden iný funkcionár, a bežný príslušník už vôbec, prehľad o zostave, náplni práce a objektoch 52. oddelenia.</w:t>
      </w:r>
    </w:p>
    <w:p w:rsidR="00C96B18" w:rsidRPr="00EB6DE8" w:rsidRDefault="00C96B18" w:rsidP="004065CD">
      <w:pPr>
        <w:pStyle w:val="Zkladntext"/>
        <w:numPr>
          <w:ilvl w:val="0"/>
          <w:numId w:val="8"/>
        </w:numPr>
        <w:shd w:val="clear" w:color="auto" w:fill="auto"/>
        <w:tabs>
          <w:tab w:val="left" w:pos="615"/>
        </w:tabs>
        <w:spacing w:before="0" w:line="259" w:lineRule="exact"/>
        <w:ind w:right="20" w:firstLine="426"/>
        <w:rPr>
          <w:lang w:val="sk-SK"/>
        </w:rPr>
      </w:pPr>
      <w:r w:rsidRPr="00EB6DE8">
        <w:rPr>
          <w:color w:val="000000"/>
          <w:lang w:val="sk-SK" w:eastAsia="sk-SK"/>
        </w:rPr>
        <w:t xml:space="preserve">záujme zakrytia svojej činnosti prijala </w:t>
      </w:r>
      <w:r w:rsidRPr="00EB6DE8">
        <w:rPr>
          <w:rStyle w:val="BodytextItalic"/>
          <w:color w:val="000000"/>
          <w:lang w:val="sk-SK" w:eastAsia="sk-SK"/>
        </w:rPr>
        <w:t>pätdesiatdvojka</w:t>
      </w:r>
      <w:r w:rsidRPr="00EB6DE8">
        <w:rPr>
          <w:color w:val="000000"/>
          <w:lang w:val="sk-SK" w:eastAsia="sk-SK"/>
        </w:rPr>
        <w:t xml:space="preserve"> mnohé ďalšie maskovacie opatrenia. Mala vlastný spôsob zabezpečovania krycích dokl</w:t>
      </w:r>
      <w:r w:rsidRPr="00EB6DE8">
        <w:rPr>
          <w:color w:val="000000"/>
          <w:lang w:val="sk-SK" w:eastAsia="sk-SK"/>
        </w:rPr>
        <w:t>a</w:t>
      </w:r>
      <w:r w:rsidRPr="00EB6DE8">
        <w:rPr>
          <w:color w:val="000000"/>
          <w:lang w:val="sk-SK" w:eastAsia="sk-SK"/>
        </w:rPr>
        <w:t>dov, ktoré neboli podchytené v centrálnej evidencii SIS. Väčšinou išlo o str</w:t>
      </w:r>
      <w:r w:rsidRPr="00EB6DE8">
        <w:rPr>
          <w:color w:val="000000"/>
          <w:lang w:val="sk-SK" w:eastAsia="sk-SK"/>
        </w:rPr>
        <w:t>a</w:t>
      </w:r>
      <w:r w:rsidRPr="00EB6DE8">
        <w:rPr>
          <w:color w:val="000000"/>
          <w:lang w:val="sk-SK" w:eastAsia="sk-SK"/>
        </w:rPr>
        <w:t>tené či ukradnuté policajné a občianske preuka</w:t>
      </w:r>
      <w:r w:rsidRPr="00EB6DE8">
        <w:rPr>
          <w:color w:val="000000"/>
          <w:lang w:val="sk-SK" w:eastAsia="sk-SK"/>
        </w:rPr>
        <w:softHyphen/>
        <w:t xml:space="preserve">zy. </w:t>
      </w:r>
      <w:r w:rsidR="002363A3" w:rsidRPr="00EB6DE8">
        <w:rPr>
          <w:color w:val="000000"/>
          <w:lang w:val="sk-SK" w:eastAsia="sk-SK"/>
        </w:rPr>
        <w:t>Ďalším podobným opatr</w:t>
      </w:r>
      <w:r w:rsidR="002363A3" w:rsidRPr="00EB6DE8">
        <w:rPr>
          <w:color w:val="000000"/>
          <w:lang w:val="sk-SK" w:eastAsia="sk-SK"/>
        </w:rPr>
        <w:t>e</w:t>
      </w:r>
      <w:r w:rsidR="002363A3" w:rsidRPr="00EB6DE8">
        <w:rPr>
          <w:color w:val="000000"/>
          <w:lang w:val="sk-SK" w:eastAsia="sk-SK"/>
        </w:rPr>
        <w:t xml:space="preserve">ním bolo prerušenie spolupráce so sledovacím útvarom SIS. </w:t>
      </w:r>
      <w:r w:rsidRPr="00EB6DE8">
        <w:rPr>
          <w:color w:val="000000"/>
          <w:lang w:val="sk-SK" w:eastAsia="sk-SK"/>
        </w:rPr>
        <w:t>Oddelenie vyk</w:t>
      </w:r>
      <w:r w:rsidRPr="00EB6DE8">
        <w:rPr>
          <w:color w:val="000000"/>
          <w:lang w:val="sk-SK" w:eastAsia="sk-SK"/>
        </w:rPr>
        <w:t>o</w:t>
      </w:r>
      <w:r w:rsidRPr="00EB6DE8">
        <w:rPr>
          <w:color w:val="000000"/>
          <w:lang w:val="sk-SK" w:eastAsia="sk-SK"/>
        </w:rPr>
        <w:t>návalo sledovanie svojich záuj</w:t>
      </w:r>
      <w:r w:rsidRPr="00EB6DE8">
        <w:rPr>
          <w:color w:val="000000"/>
          <w:lang w:val="sk-SK" w:eastAsia="sk-SK"/>
        </w:rPr>
        <w:softHyphen/>
        <w:t>mových objektov vo vlastnej réžii, aby ned</w:t>
      </w:r>
      <w:r w:rsidRPr="00EB6DE8">
        <w:rPr>
          <w:color w:val="000000"/>
          <w:lang w:val="sk-SK" w:eastAsia="sk-SK"/>
        </w:rPr>
        <w:t>o</w:t>
      </w:r>
      <w:r w:rsidRPr="00EB6DE8">
        <w:rPr>
          <w:color w:val="000000"/>
          <w:lang w:val="sk-SK" w:eastAsia="sk-SK"/>
        </w:rPr>
        <w:t>chádzalo k neželanému úniku informácií. Z podobného súdka je aj využívanie a vyťažovanie vlastnej spravodajskej techniky, čím dosiahlo 52. oddelenie takmer absolútnu sebestačnosť.</w:t>
      </w:r>
    </w:p>
    <w:p w:rsidR="00C96B18" w:rsidRPr="00EB6DE8" w:rsidRDefault="00C96B18" w:rsidP="004065CD">
      <w:pPr>
        <w:pStyle w:val="Zkladntext"/>
        <w:shd w:val="clear" w:color="auto" w:fill="auto"/>
        <w:spacing w:before="0" w:after="244" w:line="259" w:lineRule="exact"/>
        <w:ind w:right="20" w:firstLine="426"/>
        <w:rPr>
          <w:lang w:val="sk-SK"/>
        </w:rPr>
      </w:pPr>
      <w:r w:rsidRPr="00EB6DE8">
        <w:rPr>
          <w:color w:val="000000"/>
          <w:lang w:val="sk-SK" w:eastAsia="sk-SK"/>
        </w:rPr>
        <w:t>Súčasťou prísnej konšpirácie bolo maximálne možné obmedze</w:t>
      </w:r>
      <w:r w:rsidRPr="00EB6DE8">
        <w:rPr>
          <w:color w:val="000000"/>
          <w:lang w:val="sk-SK" w:eastAsia="sk-SK"/>
        </w:rPr>
        <w:softHyphen/>
        <w:t>nie stykov s centrálou Slovenskej informačnej služby. Do budovy ria</w:t>
      </w:r>
      <w:r w:rsidRPr="00EB6DE8">
        <w:rPr>
          <w:color w:val="000000"/>
          <w:lang w:val="sk-SK" w:eastAsia="sk-SK"/>
        </w:rPr>
        <w:softHyphen/>
        <w:t>diteľstva na Vajno</w:t>
      </w:r>
      <w:r w:rsidRPr="00EB6DE8">
        <w:rPr>
          <w:color w:val="000000"/>
          <w:lang w:val="sk-SK" w:eastAsia="sk-SK"/>
        </w:rPr>
        <w:t>r</w:t>
      </w:r>
      <w:r w:rsidRPr="00EB6DE8">
        <w:rPr>
          <w:color w:val="000000"/>
          <w:lang w:val="sk-SK" w:eastAsia="sk-SK"/>
        </w:rPr>
        <w:t>skej ulici chodieval spravidla len Pastucha, keď si jeho prítomnosť vyžiadali Vajsík, Svéchota alebo riaditeľ Lexa. Keďže Vajsík bol formálne jeho nadri</w:t>
      </w:r>
      <w:r w:rsidRPr="00EB6DE8">
        <w:rPr>
          <w:color w:val="000000"/>
          <w:lang w:val="sk-SK" w:eastAsia="sk-SK"/>
        </w:rPr>
        <w:t>a</w:t>
      </w:r>
      <w:r w:rsidRPr="00EB6DE8">
        <w:rPr>
          <w:color w:val="000000"/>
          <w:lang w:val="sk-SK" w:eastAsia="sk-SK"/>
        </w:rPr>
        <w:t xml:space="preserve">deným, spočiatku bol vždy prítomný, keď Pastucha </w:t>
      </w:r>
      <w:r w:rsidR="002363A3" w:rsidRPr="00EB6DE8">
        <w:rPr>
          <w:color w:val="000000"/>
          <w:lang w:val="sk-SK" w:eastAsia="sk-SK"/>
        </w:rPr>
        <w:t>Svěchotovi</w:t>
      </w:r>
      <w:r w:rsidRPr="00EB6DE8">
        <w:rPr>
          <w:color w:val="000000"/>
          <w:lang w:val="sk-SK" w:eastAsia="sk-SK"/>
        </w:rPr>
        <w:t xml:space="preserve"> dokladoval výsledky práce oddelenia alebo od neho preberal nové úlohy. Rovnako ved</w:t>
      </w:r>
      <w:r w:rsidRPr="00EB6DE8">
        <w:rPr>
          <w:color w:val="000000"/>
          <w:lang w:val="sk-SK" w:eastAsia="sk-SK"/>
        </w:rPr>
        <w:t>ú</w:t>
      </w:r>
      <w:r w:rsidRPr="00EB6DE8">
        <w:rPr>
          <w:color w:val="000000"/>
          <w:lang w:val="sk-SK" w:eastAsia="sk-SK"/>
        </w:rPr>
        <w:t>ceho 52. oddelenia sprevádzal, keď bol povolaný k riaditeľovi služby Ivanovi Lexovi. Po uplynutí určitého času už nebolo žiadnou výnimkou, ale bežnou ruti</w:t>
      </w:r>
      <w:r w:rsidRPr="00EB6DE8">
        <w:rPr>
          <w:color w:val="000000"/>
          <w:lang w:val="sk-SK" w:eastAsia="sk-SK"/>
        </w:rPr>
        <w:softHyphen/>
        <w:t>nou, že si k sebe Svéchota volal Pastuchu bez Vajsíkovho vedomia. A n</w:t>
      </w:r>
      <w:r w:rsidRPr="00EB6DE8">
        <w:rPr>
          <w:color w:val="000000"/>
          <w:lang w:val="sk-SK" w:eastAsia="sk-SK"/>
        </w:rPr>
        <w:t>a</w:t>
      </w:r>
      <w:r w:rsidRPr="00EB6DE8">
        <w:rPr>
          <w:color w:val="000000"/>
          <w:lang w:val="sk-SK" w:eastAsia="sk-SK"/>
        </w:rPr>
        <w:t>pokon prišlo aj na to, že si s Pastuchom aranžoval schôdzky vo formáte téte-ä-téte sám direktor Lexa.</w:t>
      </w:r>
    </w:p>
    <w:p w:rsidR="00C96B18" w:rsidRPr="00EB6DE8" w:rsidRDefault="00C96B18" w:rsidP="004065CD">
      <w:pPr>
        <w:pStyle w:val="Zkladntext"/>
        <w:shd w:val="clear" w:color="auto" w:fill="auto"/>
        <w:spacing w:before="0" w:after="236"/>
        <w:ind w:right="20" w:firstLine="426"/>
        <w:rPr>
          <w:lang w:val="sk-SK"/>
        </w:rPr>
      </w:pPr>
      <w:r w:rsidRPr="00EB6DE8">
        <w:rPr>
          <w:color w:val="000000"/>
          <w:lang w:val="sk-SK" w:eastAsia="sk-SK"/>
        </w:rPr>
        <w:t>Z predchádzajúcich poznámok však vyplýva, že táto zásada nebola na</w:t>
      </w:r>
      <w:r w:rsidRPr="00EB6DE8">
        <w:rPr>
          <w:color w:val="000000"/>
          <w:lang w:val="sk-SK" w:eastAsia="sk-SK"/>
        </w:rPr>
        <w:t>j</w:t>
      </w:r>
      <w:r w:rsidRPr="00EB6DE8">
        <w:rPr>
          <w:color w:val="000000"/>
          <w:lang w:val="sk-SK" w:eastAsia="sk-SK"/>
        </w:rPr>
        <w:t xml:space="preserve">mä pre námestníka </w:t>
      </w:r>
      <w:r w:rsidR="002363A3" w:rsidRPr="00EB6DE8">
        <w:rPr>
          <w:color w:val="000000"/>
          <w:lang w:val="sk-SK" w:eastAsia="sk-SK"/>
        </w:rPr>
        <w:t>Svěchotu</w:t>
      </w:r>
      <w:r w:rsidRPr="00EB6DE8">
        <w:rPr>
          <w:color w:val="000000"/>
          <w:lang w:val="sk-SK" w:eastAsia="sk-SK"/>
        </w:rPr>
        <w:t xml:space="preserve"> svätou dogmou. Jeden či dvaja príslušníci 52. oddelenia, ktorých na tento útvar prevelil z I. odboru, trávili niekedy viac času na jeho sekretariáte než na kon</w:t>
      </w:r>
      <w:r w:rsidRPr="00EB6DE8">
        <w:rPr>
          <w:color w:val="000000"/>
          <w:lang w:val="sk-SK" w:eastAsia="sk-SK"/>
        </w:rPr>
        <w:softHyphen/>
        <w:t xml:space="preserve">špiračnom byte. </w:t>
      </w:r>
      <w:r w:rsidR="002363A3" w:rsidRPr="00EB6DE8">
        <w:rPr>
          <w:color w:val="000000"/>
          <w:lang w:val="sk-SK" w:eastAsia="sk-SK"/>
        </w:rPr>
        <w:t>Títo príslušníci pô</w:t>
      </w:r>
      <w:r w:rsidR="002363A3">
        <w:rPr>
          <w:color w:val="000000"/>
          <w:lang w:val="sk-SK" w:eastAsia="sk-SK"/>
        </w:rPr>
        <w:t>sobili vo zvláštnom režime a Svě</w:t>
      </w:r>
      <w:r w:rsidR="002363A3" w:rsidRPr="00EB6DE8">
        <w:rPr>
          <w:color w:val="000000"/>
          <w:lang w:val="sk-SK" w:eastAsia="sk-SK"/>
        </w:rPr>
        <w:t>chota ich využíval napríklad na zabezpečovanie st</w:t>
      </w:r>
      <w:r w:rsidR="002363A3" w:rsidRPr="00EB6DE8">
        <w:rPr>
          <w:color w:val="000000"/>
          <w:lang w:val="sk-SK" w:eastAsia="sk-SK"/>
        </w:rPr>
        <w:t>y</w:t>
      </w:r>
      <w:r w:rsidR="002363A3" w:rsidRPr="00EB6DE8">
        <w:rPr>
          <w:color w:val="000000"/>
          <w:lang w:val="sk-SK" w:eastAsia="sk-SK"/>
        </w:rPr>
        <w:t>kov s Eduardom Diničom, vedúcim predstaviteľom jednej z bratislavských skupín podsvetia, alebo na fyzické útoky proti ľudom, s ktorými sa námest</w:t>
      </w:r>
      <w:r w:rsidR="002363A3" w:rsidRPr="00EB6DE8">
        <w:rPr>
          <w:color w:val="000000"/>
          <w:lang w:val="sk-SK" w:eastAsia="sk-SK"/>
        </w:rPr>
        <w:softHyphen/>
        <w:t xml:space="preserve">ník riaditeľa SIS dostal do obchodných sporov. </w:t>
      </w:r>
      <w:r w:rsidRPr="00EB6DE8">
        <w:rPr>
          <w:color w:val="000000"/>
          <w:lang w:val="sk-SK" w:eastAsia="sk-SK"/>
        </w:rPr>
        <w:t>Jaroslav Svéchota sa pritom st</w:t>
      </w:r>
      <w:r w:rsidRPr="00EB6DE8">
        <w:rPr>
          <w:color w:val="000000"/>
          <w:lang w:val="sk-SK" w:eastAsia="sk-SK"/>
        </w:rPr>
        <w:t>ý</w:t>
      </w:r>
      <w:r w:rsidRPr="00EB6DE8">
        <w:rPr>
          <w:color w:val="000000"/>
          <w:lang w:val="sk-SK" w:eastAsia="sk-SK"/>
        </w:rPr>
        <w:t>kal s celou plejádou bossov podsvetia a ich poskokov. Buď priamo alebo sprostredkovane komunikoval so skupinami Mikuláša Černáka, Miroslava S</w:t>
      </w:r>
      <w:r w:rsidRPr="00EB6DE8">
        <w:rPr>
          <w:color w:val="000000"/>
          <w:lang w:val="sk-SK" w:eastAsia="sk-SK"/>
        </w:rPr>
        <w:t>ý</w:t>
      </w:r>
      <w:r w:rsidRPr="00EB6DE8">
        <w:rPr>
          <w:color w:val="000000"/>
          <w:lang w:val="sk-SK" w:eastAsia="sk-SK"/>
        </w:rPr>
        <w:t>koru, Tibora Pápaya, Róberta Holuba a mno</w:t>
      </w:r>
      <w:r w:rsidRPr="00EB6DE8">
        <w:rPr>
          <w:color w:val="000000"/>
          <w:lang w:val="sk-SK" w:eastAsia="sk-SK"/>
        </w:rPr>
        <w:softHyphen/>
        <w:t>hými ďalšími. Treba dodať, že nie vždy mu pri týchto aktivitách robili sprostredkovateľov jeho obľúbenci z 52. oddelenia.</w:t>
      </w:r>
    </w:p>
    <w:p w:rsidR="00C96B18" w:rsidRPr="00EB6DE8" w:rsidRDefault="00C96B18" w:rsidP="004065CD">
      <w:pPr>
        <w:pStyle w:val="Zkladntext"/>
        <w:shd w:val="clear" w:color="auto" w:fill="auto"/>
        <w:spacing w:before="0" w:after="244" w:line="259" w:lineRule="exact"/>
        <w:ind w:right="40" w:firstLine="426"/>
        <w:rPr>
          <w:lang w:val="sk-SK"/>
        </w:rPr>
      </w:pPr>
      <w:r w:rsidRPr="00EB6DE8">
        <w:rPr>
          <w:color w:val="000000"/>
          <w:lang w:val="sk-SK" w:eastAsia="sk-SK"/>
        </w:rPr>
        <w:t xml:space="preserve">Veľkým problémom, ktorý musel Pastucha okamžite vyriešiť, bol zúfalý </w:t>
      </w:r>
      <w:r w:rsidRPr="00EB6DE8">
        <w:rPr>
          <w:color w:val="000000"/>
          <w:lang w:val="sk-SK" w:eastAsia="sk-SK"/>
        </w:rPr>
        <w:lastRenderedPageBreak/>
        <w:t>nedostatok tajných spolupracovníkov. Vzhľadom na to, že zámery spravoda</w:t>
      </w:r>
      <w:r w:rsidRPr="00EB6DE8">
        <w:rPr>
          <w:color w:val="000000"/>
          <w:lang w:val="sk-SK" w:eastAsia="sk-SK"/>
        </w:rPr>
        <w:t>j</w:t>
      </w:r>
      <w:r w:rsidRPr="00EB6DE8">
        <w:rPr>
          <w:color w:val="000000"/>
          <w:lang w:val="sk-SK" w:eastAsia="sk-SK"/>
        </w:rPr>
        <w:t>sky rozpracovávať politikov, odpočúvať stranícke centrály, infiltrovať noviná</w:t>
      </w:r>
      <w:r w:rsidRPr="00EB6DE8">
        <w:rPr>
          <w:color w:val="000000"/>
          <w:lang w:val="sk-SK" w:eastAsia="sk-SK"/>
        </w:rPr>
        <w:t>r</w:t>
      </w:r>
      <w:r w:rsidRPr="00EB6DE8">
        <w:rPr>
          <w:color w:val="000000"/>
          <w:lang w:val="sk-SK" w:eastAsia="sk-SK"/>
        </w:rPr>
        <w:t>sku obec a vedenie médií či uskutočňovať aktívne opatrenia so zámerom ovplyvňovať verejnú mienku odpo</w:t>
      </w:r>
      <w:r w:rsidRPr="00EB6DE8">
        <w:rPr>
          <w:color w:val="000000"/>
          <w:lang w:val="sk-SK" w:eastAsia="sk-SK"/>
        </w:rPr>
        <w:softHyphen/>
        <w:t xml:space="preserve">rovali zákonu, neexistovala do roku 1995 agentúrna sieť, schopná pokrývať takéto potreby nového vedenia SIS. A </w:t>
      </w:r>
      <w:r w:rsidR="002363A3" w:rsidRPr="00EB6DE8">
        <w:rPr>
          <w:color w:val="000000"/>
          <w:lang w:val="sk-SK" w:eastAsia="sk-SK"/>
        </w:rPr>
        <w:t>ke</w:t>
      </w:r>
      <w:r w:rsidR="002363A3" w:rsidRPr="00EB6DE8">
        <w:rPr>
          <w:color w:val="000000"/>
          <w:lang w:val="sk-SK" w:eastAsia="sk-SK"/>
        </w:rPr>
        <w:t>ď</w:t>
      </w:r>
      <w:r w:rsidR="002363A3" w:rsidRPr="00EB6DE8">
        <w:rPr>
          <w:color w:val="000000"/>
          <w:lang w:val="sk-SK" w:eastAsia="sk-SK"/>
        </w:rPr>
        <w:t>že</w:t>
      </w:r>
      <w:r w:rsidRPr="00EB6DE8">
        <w:rPr>
          <w:color w:val="000000"/>
          <w:lang w:val="sk-SK" w:eastAsia="sk-SK"/>
        </w:rPr>
        <w:t xml:space="preserve"> OŠO dopadol biedne, nemala Lexova SIS k dispozícii požadovanú agent</w:t>
      </w:r>
      <w:r w:rsidRPr="00EB6DE8">
        <w:rPr>
          <w:color w:val="000000"/>
          <w:lang w:val="sk-SK" w:eastAsia="sk-SK"/>
        </w:rPr>
        <w:t>ú</w:t>
      </w:r>
      <w:r w:rsidRPr="00EB6DE8">
        <w:rPr>
          <w:color w:val="000000"/>
          <w:lang w:val="sk-SK" w:eastAsia="sk-SK"/>
        </w:rPr>
        <w:t>ru ani v polovici roku 1996.</w:t>
      </w:r>
    </w:p>
    <w:p w:rsidR="00C96B18" w:rsidRPr="00EB6DE8" w:rsidRDefault="00C96B18" w:rsidP="002363A3">
      <w:pPr>
        <w:pStyle w:val="Zkladntext"/>
        <w:shd w:val="clear" w:color="auto" w:fill="auto"/>
        <w:spacing w:before="0" w:after="0"/>
        <w:ind w:right="40" w:firstLine="426"/>
        <w:rPr>
          <w:lang w:val="sk-SK"/>
        </w:rPr>
      </w:pPr>
      <w:r w:rsidRPr="00EB6DE8">
        <w:rPr>
          <w:color w:val="000000"/>
          <w:lang w:val="sk-SK" w:eastAsia="sk-SK"/>
        </w:rPr>
        <w:t>Bývalí príslušníci ŠtB boli jediní, kto dokázal takmer na poč</w:t>
      </w:r>
      <w:r w:rsidRPr="00EB6DE8">
        <w:rPr>
          <w:color w:val="000000"/>
          <w:lang w:val="sk-SK" w:eastAsia="sk-SK"/>
        </w:rPr>
        <w:softHyphen/>
        <w:t>kanie vyb</w:t>
      </w:r>
      <w:r w:rsidRPr="00EB6DE8">
        <w:rPr>
          <w:color w:val="000000"/>
          <w:lang w:val="sk-SK" w:eastAsia="sk-SK"/>
        </w:rPr>
        <w:t>u</w:t>
      </w:r>
      <w:r w:rsidRPr="00EB6DE8">
        <w:rPr>
          <w:color w:val="000000"/>
          <w:lang w:val="sk-SK" w:eastAsia="sk-SK"/>
        </w:rPr>
        <w:t>dovať efektívnu sieť spolupracovníkov. Spočiatku stačilo,</w:t>
      </w:r>
      <w:r w:rsidR="002363A3">
        <w:rPr>
          <w:color w:val="000000"/>
          <w:lang w:val="sk-SK" w:eastAsia="sk-SK"/>
        </w:rPr>
        <w:t xml:space="preserve"> </w:t>
      </w:r>
      <w:r w:rsidRPr="00EB6DE8">
        <w:rPr>
          <w:color w:val="000000"/>
          <w:lang w:val="sk-SK" w:eastAsia="sk-SK"/>
        </w:rPr>
        <w:t>že oslovili svojich starých agentov, dôverníkov a informátorov. Väčšina z nich bola okamžite ochotná a pripravená pracovať ďalej.</w:t>
      </w:r>
    </w:p>
    <w:p w:rsidR="00C96B18" w:rsidRPr="00EB6DE8" w:rsidRDefault="00C96B18" w:rsidP="004065CD">
      <w:pPr>
        <w:pStyle w:val="Zkladntext"/>
        <w:numPr>
          <w:ilvl w:val="0"/>
          <w:numId w:val="8"/>
        </w:numPr>
        <w:shd w:val="clear" w:color="auto" w:fill="auto"/>
        <w:tabs>
          <w:tab w:val="left" w:pos="255"/>
        </w:tabs>
        <w:spacing w:before="0"/>
        <w:ind w:right="40" w:firstLine="426"/>
        <w:rPr>
          <w:lang w:val="sk-SK"/>
        </w:rPr>
      </w:pPr>
      <w:r w:rsidRPr="00EB6DE8">
        <w:rPr>
          <w:color w:val="000000"/>
          <w:lang w:val="sk-SK" w:eastAsia="sk-SK"/>
        </w:rPr>
        <w:t>nových podmienkach, v mene inej myšlienky/ideológie a proti novému nepriateľovi, ktorý však tomu starému nebol nepodobný. Po tomto prvom kole sa rozbehla ďalšia fáza získavania nových spo</w:t>
      </w:r>
      <w:r w:rsidRPr="00EB6DE8">
        <w:rPr>
          <w:color w:val="000000"/>
          <w:lang w:val="sk-SK" w:eastAsia="sk-SK"/>
        </w:rPr>
        <w:softHyphen/>
        <w:t>lupracovníkov. Predsa len išlo o novú dobu s vlastnými špecifikami. A aj v tejto skúške bývalí príslušníci ŠtB obstáli. Napokon, činili sa aj mladí. Tiež sa im podarilo získať zopár cenných kontaktov, z nie</w:t>
      </w:r>
      <w:r w:rsidRPr="00EB6DE8">
        <w:rPr>
          <w:color w:val="000000"/>
          <w:lang w:val="sk-SK" w:eastAsia="sk-SK"/>
        </w:rPr>
        <w:softHyphen/>
        <w:t>ktorých sa dokonca stali aj agenti, ktorí sa vedome zaviazali k tajnej spolupráci s SIS. Ťažisko agentúrnej práce však spočívalo na kádroch bývalej ŠtB. Vďaka nim sa mohlo 52. oddelenie spoliehať na armádu približne sto agentov.</w:t>
      </w:r>
    </w:p>
    <w:p w:rsidR="00C96B18" w:rsidRPr="00EB6DE8" w:rsidRDefault="00C96B18" w:rsidP="004065CD">
      <w:pPr>
        <w:pStyle w:val="Zkladntext"/>
        <w:shd w:val="clear" w:color="auto" w:fill="auto"/>
        <w:spacing w:before="0" w:after="176"/>
        <w:ind w:right="40" w:firstLine="426"/>
        <w:rPr>
          <w:lang w:val="sk-SK"/>
        </w:rPr>
      </w:pPr>
      <w:r w:rsidRPr="00EB6DE8">
        <w:rPr>
          <w:color w:val="000000"/>
          <w:lang w:val="sk-SK" w:eastAsia="sk-SK"/>
        </w:rPr>
        <w:t>Nie každý, kto spolupracoval s 52. oddelením, sa zaviazal k spo</w:t>
      </w:r>
      <w:r w:rsidRPr="00EB6DE8">
        <w:rPr>
          <w:color w:val="000000"/>
          <w:lang w:val="sk-SK" w:eastAsia="sk-SK"/>
        </w:rPr>
        <w:softHyphen/>
        <w:t>lupráci v postavení agenta alebo informátora. Mnohí ľudia s touto politickou úderkou SIS spolupracovali neformálne, bez nároku na odmenu, ale v mnohých príp</w:t>
      </w:r>
      <w:r w:rsidRPr="00EB6DE8">
        <w:rPr>
          <w:color w:val="000000"/>
          <w:lang w:val="sk-SK" w:eastAsia="sk-SK"/>
        </w:rPr>
        <w:t>a</w:t>
      </w:r>
      <w:r w:rsidRPr="00EB6DE8">
        <w:rPr>
          <w:color w:val="000000"/>
          <w:lang w:val="sk-SK" w:eastAsia="sk-SK"/>
        </w:rPr>
        <w:t>doch boli pre útvar rovnako prospešní ako riadni agenti. Boli to napríklad b</w:t>
      </w:r>
      <w:r w:rsidRPr="00EB6DE8">
        <w:rPr>
          <w:color w:val="000000"/>
          <w:lang w:val="sk-SK" w:eastAsia="sk-SK"/>
        </w:rPr>
        <w:t>ý</w:t>
      </w:r>
      <w:r w:rsidRPr="00EB6DE8">
        <w:rPr>
          <w:color w:val="000000"/>
          <w:lang w:val="sk-SK" w:eastAsia="sk-SK"/>
        </w:rPr>
        <w:t>valí tajní spolupracovníci ŠtB, ktorí už mali negatívne skúsenosti so zverejň</w:t>
      </w:r>
      <w:r w:rsidRPr="00EB6DE8">
        <w:rPr>
          <w:color w:val="000000"/>
          <w:lang w:val="sk-SK" w:eastAsia="sk-SK"/>
        </w:rPr>
        <w:t>o</w:t>
      </w:r>
      <w:r w:rsidRPr="00EB6DE8">
        <w:rPr>
          <w:color w:val="000000"/>
          <w:lang w:val="sk-SK" w:eastAsia="sk-SK"/>
        </w:rPr>
        <w:t>vaním mien konfiden</w:t>
      </w:r>
      <w:r w:rsidRPr="00EB6DE8">
        <w:rPr>
          <w:color w:val="000000"/>
          <w:lang w:val="sk-SK" w:eastAsia="sk-SK"/>
        </w:rPr>
        <w:softHyphen/>
        <w:t xml:space="preserve">tov spravodajských služieb. Veľmi dobre si uvedomovali, že Mečiarov režim s veľkou pravdepodobnosťou padne a sprievodným javom tohto procesu môže byť ďalšia vlna odhaľovania agentov. Navzdory tomu boli ochotní z času na čas poskytnúť svojim bývalým riadiacim dôstojníkom, vtedy už príslušníkom </w:t>
      </w:r>
      <w:r w:rsidRPr="00EB6DE8">
        <w:rPr>
          <w:rStyle w:val="BodytextItalic"/>
          <w:color w:val="000000"/>
          <w:lang w:val="sk-SK" w:eastAsia="sk-SK"/>
        </w:rPr>
        <w:t>päťdesiatdvojky,</w:t>
      </w:r>
      <w:r w:rsidRPr="00EB6DE8">
        <w:rPr>
          <w:color w:val="000000"/>
          <w:lang w:val="sk-SK" w:eastAsia="sk-SK"/>
        </w:rPr>
        <w:t xml:space="preserve"> konzultácie a podeliť sa o svoje názory. T</w:t>
      </w:r>
      <w:r w:rsidRPr="00EB6DE8">
        <w:rPr>
          <w:color w:val="000000"/>
          <w:lang w:val="sk-SK" w:eastAsia="sk-SK"/>
        </w:rPr>
        <w:t>a</w:t>
      </w:r>
      <w:r w:rsidRPr="00EB6DE8">
        <w:rPr>
          <w:color w:val="000000"/>
          <w:lang w:val="sk-SK" w:eastAsia="sk-SK"/>
        </w:rPr>
        <w:t>kýto styk nebol nikde evidovaný, a pre</w:t>
      </w:r>
      <w:r w:rsidRPr="00EB6DE8">
        <w:rPr>
          <w:color w:val="000000"/>
          <w:lang w:val="sk-SK" w:eastAsia="sk-SK"/>
        </w:rPr>
        <w:softHyphen/>
        <w:t>to ho považovali za bezpečný.</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Pri tejto príležitosti považujeme za potrebné urobiť malú tech</w:t>
      </w:r>
      <w:r w:rsidRPr="00EB6DE8">
        <w:rPr>
          <w:color w:val="000000"/>
          <w:lang w:val="sk-SK" w:eastAsia="sk-SK"/>
        </w:rPr>
        <w:softHyphen/>
        <w:t>nickú p</w:t>
      </w:r>
      <w:r w:rsidRPr="00EB6DE8">
        <w:rPr>
          <w:color w:val="000000"/>
          <w:lang w:val="sk-SK" w:eastAsia="sk-SK"/>
        </w:rPr>
        <w:t>o</w:t>
      </w:r>
      <w:r w:rsidRPr="00EB6DE8">
        <w:rPr>
          <w:color w:val="000000"/>
          <w:lang w:val="sk-SK" w:eastAsia="sk-SK"/>
        </w:rPr>
        <w:t xml:space="preserve">známku. Pre potreby tejto knihy budeme odteraz používať pre všetky kontakty 52. oddelenia pojmy </w:t>
      </w:r>
      <w:r w:rsidRPr="00EB6DE8">
        <w:rPr>
          <w:rStyle w:val="BodytextItalic"/>
          <w:color w:val="000000"/>
          <w:lang w:val="sk-SK" w:eastAsia="sk-SK"/>
        </w:rPr>
        <w:t>agentúra</w:t>
      </w:r>
      <w:r w:rsidRPr="00EB6DE8">
        <w:rPr>
          <w:color w:val="000000"/>
          <w:lang w:val="sk-SK" w:eastAsia="sk-SK"/>
        </w:rPr>
        <w:t xml:space="preserve"> alebo </w:t>
      </w:r>
      <w:r w:rsidRPr="00EB6DE8">
        <w:rPr>
          <w:rStyle w:val="BodytextItalic"/>
          <w:color w:val="000000"/>
          <w:lang w:val="sk-SK" w:eastAsia="sk-SK"/>
        </w:rPr>
        <w:t>agentúrna sieť,</w:t>
      </w:r>
      <w:r w:rsidRPr="00EB6DE8">
        <w:rPr>
          <w:color w:val="000000"/>
          <w:lang w:val="sk-SK" w:eastAsia="sk-SK"/>
        </w:rPr>
        <w:t xml:space="preserve"> a to aj za tú cenu, že pô</w:t>
      </w:r>
      <w:r w:rsidRPr="00EB6DE8">
        <w:rPr>
          <w:color w:val="000000"/>
          <w:lang w:val="sk-SK" w:eastAsia="sk-SK"/>
        </w:rPr>
        <w:t>j</w:t>
      </w:r>
      <w:r w:rsidRPr="00EB6DE8">
        <w:rPr>
          <w:color w:val="000000"/>
          <w:lang w:val="sk-SK" w:eastAsia="sk-SK"/>
        </w:rPr>
        <w:t>de o terminologickú nepresnosť. Nebu</w:t>
      </w:r>
      <w:r w:rsidRPr="00EB6DE8">
        <w:rPr>
          <w:color w:val="000000"/>
          <w:lang w:val="sk-SK" w:eastAsia="sk-SK"/>
        </w:rPr>
        <w:softHyphen/>
        <w:t>deme totiž rozlišovať medzi informát</w:t>
      </w:r>
      <w:r w:rsidRPr="00EB6DE8">
        <w:rPr>
          <w:color w:val="000000"/>
          <w:lang w:val="sk-SK" w:eastAsia="sk-SK"/>
        </w:rPr>
        <w:t>o</w:t>
      </w:r>
      <w:r w:rsidRPr="00EB6DE8">
        <w:rPr>
          <w:color w:val="000000"/>
          <w:lang w:val="sk-SK" w:eastAsia="sk-SK"/>
        </w:rPr>
        <w:t>rom, dôverníkom a agentom, pretože po nenapraviteľnom zničení spisového materiálu nie je mož</w:t>
      </w:r>
      <w:r w:rsidRPr="00EB6DE8">
        <w:rPr>
          <w:color w:val="000000"/>
          <w:lang w:val="sk-SK" w:eastAsia="sk-SK"/>
        </w:rPr>
        <w:softHyphen/>
        <w:t xml:space="preserve">né zrekonštruovať, ktorý človek bol v postavení agenta, dôverníka alebo informátora a kto bol len viac či menej vedome vyťažovaný v </w:t>
      </w:r>
      <w:r w:rsidRPr="00EB6DE8">
        <w:rPr>
          <w:color w:val="000000"/>
          <w:lang w:val="sk-SK" w:eastAsia="sk-SK"/>
        </w:rPr>
        <w:lastRenderedPageBreak/>
        <w:t>rámci nezáväzných (priateľských) rozhovorov.</w:t>
      </w:r>
    </w:p>
    <w:p w:rsidR="00C96B18" w:rsidRPr="00EB6DE8" w:rsidRDefault="00C96B18" w:rsidP="004065CD">
      <w:pPr>
        <w:pStyle w:val="Zkladntext"/>
        <w:shd w:val="clear" w:color="auto" w:fill="auto"/>
        <w:tabs>
          <w:tab w:val="left" w:pos="630"/>
        </w:tabs>
        <w:spacing w:before="0" w:after="180" w:line="259" w:lineRule="exact"/>
        <w:ind w:right="20" w:firstLine="426"/>
        <w:rPr>
          <w:lang w:val="sk-SK"/>
        </w:rPr>
      </w:pPr>
      <w:r w:rsidRPr="00EB6DE8">
        <w:rPr>
          <w:color w:val="000000"/>
          <w:lang w:val="sk-SK" w:eastAsia="sk-SK"/>
        </w:rPr>
        <w:t>V zmysle vyššie uvedeného vysvetlenia teda môžeme smelo tvrdiť, že agentúrna sieť 52. oddelenia bola zarážajúco (chcelo by sa povedať, že až pôsobivo) rozmerná. Už len zoznam médií, do kto</w:t>
      </w:r>
      <w:r w:rsidRPr="00EB6DE8">
        <w:rPr>
          <w:color w:val="000000"/>
          <w:lang w:val="sk-SK" w:eastAsia="sk-SK"/>
        </w:rPr>
        <w:softHyphen/>
        <w:t>rých Pastuchov útvar pren</w:t>
      </w:r>
      <w:r w:rsidRPr="00EB6DE8">
        <w:rPr>
          <w:color w:val="000000"/>
          <w:lang w:val="sk-SK" w:eastAsia="sk-SK"/>
        </w:rPr>
        <w:t>i</w:t>
      </w:r>
      <w:r w:rsidRPr="00EB6DE8">
        <w:rPr>
          <w:color w:val="000000"/>
          <w:lang w:val="sk-SK" w:eastAsia="sk-SK"/>
        </w:rPr>
        <w:t>kol, je omračujúci. Neprekvapuje, že mal agentúru v štátnych médiách ako Slovenská televízia a Tlačová agen</w:t>
      </w:r>
      <w:r w:rsidRPr="00EB6DE8">
        <w:rPr>
          <w:color w:val="000000"/>
          <w:lang w:val="sk-SK" w:eastAsia="sk-SK"/>
        </w:rPr>
        <w:softHyphen/>
        <w:t>túra SR či v straníckom denníku HZDS Slovenská republika. Z tlače</w:t>
      </w:r>
      <w:r w:rsidRPr="00EB6DE8">
        <w:rPr>
          <w:color w:val="000000"/>
          <w:lang w:val="sk-SK" w:eastAsia="sk-SK"/>
        </w:rPr>
        <w:softHyphen/>
        <w:t>ných médií boli podchytené denníky Pravda, N</w:t>
      </w:r>
      <w:r w:rsidRPr="00EB6DE8">
        <w:rPr>
          <w:color w:val="000000"/>
          <w:lang w:val="sk-SK" w:eastAsia="sk-SK"/>
        </w:rPr>
        <w:t>á</w:t>
      </w:r>
      <w:r w:rsidRPr="00EB6DE8">
        <w:rPr>
          <w:color w:val="000000"/>
          <w:lang w:val="sk-SK" w:eastAsia="sk-SK"/>
        </w:rPr>
        <w:t>rodná obroda, Nový čas a Práca. Z týždenníkov išlo o Plus 7 dní. Oddelenie malo krátky čas svojho človeka aj vo Fun rádiu, ale odtiaľ neskôr prešiel do iného média. Časom sa podarilo infiltrovať aj televíziu Markíza, pričom sa zdá, že nešlo len o jednu akvizíciu.</w:t>
      </w:r>
    </w:p>
    <w:p w:rsidR="00C96B18" w:rsidRPr="00EB6DE8" w:rsidRDefault="00C96B18" w:rsidP="004065CD">
      <w:pPr>
        <w:pStyle w:val="Zkladntext"/>
        <w:shd w:val="clear" w:color="auto" w:fill="auto"/>
        <w:spacing w:before="0" w:line="259" w:lineRule="exact"/>
        <w:ind w:right="20" w:firstLine="426"/>
        <w:rPr>
          <w:lang w:val="sk-SK"/>
        </w:rPr>
      </w:pPr>
      <w:r w:rsidRPr="00EB6DE8">
        <w:rPr>
          <w:color w:val="000000"/>
          <w:lang w:val="sk-SK" w:eastAsia="sk-SK"/>
        </w:rPr>
        <w:t>„Nebolo to vôbec jednoduché, ale dokázali sme preniknúť takmer do každého média, ak sme o to stáli. O nič sme sa nepokúsili jedine vo vzťahu k denníku SME, pretože sme vedeli, že je to neprie</w:t>
      </w:r>
      <w:r w:rsidRPr="00EB6DE8">
        <w:rPr>
          <w:color w:val="000000"/>
          <w:lang w:val="sk-SK" w:eastAsia="sk-SK"/>
        </w:rPr>
        <w:softHyphen/>
        <w:t>chodné," povedal po rokoch nemenovaný dôstojník 52. oddelenia. „Vedeli sme, že by to bola strata času, tak sme sa aspoň usilovali nie</w:t>
      </w:r>
      <w:r w:rsidRPr="00EB6DE8">
        <w:rPr>
          <w:color w:val="000000"/>
          <w:lang w:val="sk-SK" w:eastAsia="sk-SK"/>
        </w:rPr>
        <w:softHyphen/>
        <w:t>ktorých redaktorov SME zastrašiť alebo ko</w:t>
      </w:r>
      <w:r w:rsidRPr="00EB6DE8">
        <w:rPr>
          <w:color w:val="000000"/>
          <w:lang w:val="sk-SK" w:eastAsia="sk-SK"/>
        </w:rPr>
        <w:t>m</w:t>
      </w:r>
      <w:r w:rsidRPr="00EB6DE8">
        <w:rPr>
          <w:color w:val="000000"/>
          <w:lang w:val="sk-SK" w:eastAsia="sk-SK"/>
        </w:rPr>
        <w:t>promitovať, ale ani to sa nám nepodarilo," uzavrel.</w:t>
      </w:r>
    </w:p>
    <w:p w:rsidR="00C96B18" w:rsidRPr="00EB6DE8" w:rsidRDefault="00C96B18" w:rsidP="004065CD">
      <w:pPr>
        <w:pStyle w:val="Zkladntext"/>
        <w:shd w:val="clear" w:color="auto" w:fill="auto"/>
        <w:spacing w:before="0" w:line="259" w:lineRule="exact"/>
        <w:ind w:right="20" w:firstLine="426"/>
        <w:rPr>
          <w:lang w:val="sk-SK"/>
        </w:rPr>
      </w:pPr>
      <w:r w:rsidRPr="00EB6DE8">
        <w:rPr>
          <w:color w:val="000000"/>
          <w:lang w:val="sk-SK" w:eastAsia="sk-SK"/>
        </w:rPr>
        <w:t>Nemožnosť preniknúť do denníka SME alebo získať pre spo</w:t>
      </w:r>
      <w:r w:rsidRPr="00EB6DE8">
        <w:rPr>
          <w:color w:val="000000"/>
          <w:lang w:val="sk-SK" w:eastAsia="sk-SK"/>
        </w:rPr>
        <w:softHyphen/>
        <w:t xml:space="preserve">luprácu ľudí z Rádia Slobodná Európa ešte neznamenala úplnú neinformovanosť </w:t>
      </w:r>
      <w:r w:rsidRPr="00EB6DE8">
        <w:rPr>
          <w:rStyle w:val="BodytextItalic"/>
          <w:color w:val="000000"/>
          <w:lang w:val="sk-SK" w:eastAsia="sk-SK"/>
        </w:rPr>
        <w:t>päťd</w:t>
      </w:r>
      <w:r w:rsidRPr="00EB6DE8">
        <w:rPr>
          <w:rStyle w:val="BodytextItalic"/>
          <w:color w:val="000000"/>
          <w:lang w:val="sk-SK" w:eastAsia="sk-SK"/>
        </w:rPr>
        <w:t>e</w:t>
      </w:r>
      <w:r w:rsidRPr="00EB6DE8">
        <w:rPr>
          <w:rStyle w:val="BodytextItalic"/>
          <w:color w:val="000000"/>
          <w:lang w:val="sk-SK" w:eastAsia="sk-SK"/>
        </w:rPr>
        <w:t>siatdvojky</w:t>
      </w:r>
      <w:r w:rsidRPr="00EB6DE8">
        <w:rPr>
          <w:color w:val="000000"/>
          <w:lang w:val="sk-SK" w:eastAsia="sk-SK"/>
        </w:rPr>
        <w:t xml:space="preserve"> o dianí v týchto redakciách. Spo</w:t>
      </w:r>
      <w:r w:rsidRPr="00EB6DE8">
        <w:rPr>
          <w:color w:val="000000"/>
          <w:lang w:val="sk-SK" w:eastAsia="sk-SK"/>
        </w:rPr>
        <w:softHyphen/>
        <w:t>lupracujúci novinári boli nielen na to, aby cez nich SIS ovplyvňovala verejnú mienku, ale ich úlohou bolo info</w:t>
      </w:r>
      <w:r w:rsidRPr="00EB6DE8">
        <w:rPr>
          <w:color w:val="000000"/>
          <w:lang w:val="sk-SK" w:eastAsia="sk-SK"/>
        </w:rPr>
        <w:t>r</w:t>
      </w:r>
      <w:r w:rsidRPr="00EB6DE8">
        <w:rPr>
          <w:color w:val="000000"/>
          <w:lang w:val="sk-SK" w:eastAsia="sk-SK"/>
        </w:rPr>
        <w:t>movať aj o kolegoch z vlast</w:t>
      </w:r>
      <w:r w:rsidRPr="00EB6DE8">
        <w:rPr>
          <w:color w:val="000000"/>
          <w:lang w:val="sk-SK" w:eastAsia="sk-SK"/>
        </w:rPr>
        <w:softHyphen/>
        <w:t>ných i druhých redakcií. Ako sme už naznačili, bravúrne si na tomto poli počínala práve agentka Samy. K jej viacerým výk</w:t>
      </w:r>
      <w:r w:rsidRPr="00EB6DE8">
        <w:rPr>
          <w:color w:val="000000"/>
          <w:lang w:val="sk-SK" w:eastAsia="sk-SK"/>
        </w:rPr>
        <w:t>o</w:t>
      </w:r>
      <w:r w:rsidRPr="00EB6DE8">
        <w:rPr>
          <w:color w:val="000000"/>
          <w:lang w:val="sk-SK" w:eastAsia="sk-SK"/>
        </w:rPr>
        <w:t>nom sa ešte budeme musieť vrátiť.</w:t>
      </w:r>
    </w:p>
    <w:p w:rsidR="00C96B18" w:rsidRPr="00EB6DE8" w:rsidRDefault="00C96B18" w:rsidP="004065CD">
      <w:pPr>
        <w:pStyle w:val="Zkladntext"/>
        <w:shd w:val="clear" w:color="auto" w:fill="auto"/>
        <w:spacing w:before="0" w:line="259" w:lineRule="exact"/>
        <w:ind w:right="20" w:firstLine="426"/>
        <w:rPr>
          <w:lang w:val="sk-SK"/>
        </w:rPr>
      </w:pPr>
      <w:r w:rsidRPr="00EB6DE8">
        <w:rPr>
          <w:color w:val="000000"/>
          <w:lang w:val="sk-SK" w:eastAsia="sk-SK"/>
        </w:rPr>
        <w:t xml:space="preserve">Informácie o tom, kde všade malo 52. </w:t>
      </w:r>
      <w:r w:rsidR="002363A3" w:rsidRPr="00EB6DE8">
        <w:rPr>
          <w:color w:val="000000"/>
          <w:lang w:val="sk-SK" w:eastAsia="sk-SK"/>
        </w:rPr>
        <w:t>oddelenie rozmiestnenú agentúru, by mohli zvádzať k mylnému úsudku, že majitelia a šéfre</w:t>
      </w:r>
      <w:r w:rsidR="002363A3" w:rsidRPr="00EB6DE8">
        <w:rPr>
          <w:color w:val="000000"/>
          <w:lang w:val="sk-SK" w:eastAsia="sk-SK"/>
        </w:rPr>
        <w:softHyphen/>
        <w:t xml:space="preserve">daktori týchto médií kolaborovali s Lexovou SIS a tým aj s Mečiarovým režimom. </w:t>
      </w:r>
      <w:r w:rsidRPr="00EB6DE8">
        <w:rPr>
          <w:color w:val="000000"/>
          <w:lang w:val="sk-SK" w:eastAsia="sk-SK"/>
        </w:rPr>
        <w:t>Nič však nie je vzdialenejšie pravde, ako takáto skrat</w:t>
      </w:r>
      <w:r w:rsidRPr="00EB6DE8">
        <w:rPr>
          <w:color w:val="000000"/>
          <w:lang w:val="sk-SK" w:eastAsia="sk-SK"/>
        </w:rPr>
        <w:softHyphen/>
        <w:t>ka. Vedenia redakcií a majitelia médií nemali ani len potuchy o tom, že redaktor, redaktorka alebo iný zamestnanec je v kontakte so spra</w:t>
      </w:r>
      <w:r w:rsidRPr="00EB6DE8">
        <w:rPr>
          <w:color w:val="000000"/>
          <w:lang w:val="sk-SK" w:eastAsia="sk-SK"/>
        </w:rPr>
        <w:softHyphen/>
        <w:t>vodajskou službou. Samozrejme, výnimku tvorili STV, TASR a denník Slovenská republika, ale v ich prípade to neprekvapuje. N</w:t>
      </w:r>
      <w:r w:rsidRPr="00EB6DE8">
        <w:rPr>
          <w:color w:val="000000"/>
          <w:lang w:val="sk-SK" w:eastAsia="sk-SK"/>
        </w:rPr>
        <w:t>a</w:t>
      </w:r>
      <w:r w:rsidRPr="00EB6DE8">
        <w:rPr>
          <w:color w:val="000000"/>
          <w:lang w:val="sk-SK" w:eastAsia="sk-SK"/>
        </w:rPr>
        <w:t>opak, bolo by divné, keby tieto štátno-stranícke médiá nekolaborovali.</w:t>
      </w:r>
    </w:p>
    <w:p w:rsidR="00C96B18" w:rsidRPr="00EB6DE8" w:rsidRDefault="00C96B18" w:rsidP="004065CD">
      <w:pPr>
        <w:pStyle w:val="Zkladntext"/>
        <w:shd w:val="clear" w:color="auto" w:fill="auto"/>
        <w:spacing w:before="0" w:after="244" w:line="259" w:lineRule="exact"/>
        <w:ind w:right="20" w:firstLine="426"/>
        <w:rPr>
          <w:lang w:val="sk-SK"/>
        </w:rPr>
      </w:pPr>
      <w:r w:rsidRPr="00EB6DE8">
        <w:rPr>
          <w:color w:val="000000"/>
          <w:lang w:val="sk-SK" w:eastAsia="sk-SK"/>
        </w:rPr>
        <w:t xml:space="preserve">Ďalším priestorom, kde operovala agentúra </w:t>
      </w:r>
      <w:r w:rsidRPr="00EB6DE8">
        <w:rPr>
          <w:rStyle w:val="BodytextItalic"/>
          <w:color w:val="000000"/>
          <w:lang w:val="sk-SK" w:eastAsia="sk-SK"/>
        </w:rPr>
        <w:t xml:space="preserve">päťdesiatdvojky, </w:t>
      </w:r>
      <w:r w:rsidRPr="00EB6DE8">
        <w:rPr>
          <w:color w:val="000000"/>
          <w:lang w:val="sk-SK" w:eastAsia="sk-SK"/>
        </w:rPr>
        <w:t>boli politické strany, parlament, občianske združenia a neziskové organizácie. Hlavnými cieľmi boli najmä KDH a DÚ, ale aj ostatné opozičné strany. Z jednotlivcov to boli predovšetkým predseda KDH Ján Čarnogurský, člen vedenia KDH Lad</w:t>
      </w:r>
      <w:r w:rsidRPr="00EB6DE8">
        <w:rPr>
          <w:color w:val="000000"/>
          <w:lang w:val="sk-SK" w:eastAsia="sk-SK"/>
        </w:rPr>
        <w:t>i</w:t>
      </w:r>
      <w:r w:rsidRPr="00EB6DE8">
        <w:rPr>
          <w:color w:val="000000"/>
          <w:lang w:val="sk-SK" w:eastAsia="sk-SK"/>
        </w:rPr>
        <w:lastRenderedPageBreak/>
        <w:t>slav Pittner a podpredseda DÚ Milan Kňažko. Siete však boli rozhodené úplne všade a z času na čas sa do nich niektorí menej ostražití politici nevedomky zamotali. Úsilie o agentúrny prienik do politických strán bolo enormné a služ</w:t>
      </w:r>
      <w:r w:rsidRPr="00EB6DE8">
        <w:rPr>
          <w:color w:val="000000"/>
          <w:lang w:val="sk-SK" w:eastAsia="sk-SK"/>
        </w:rPr>
        <w:softHyphen/>
        <w:t>be sa v ich prostredí podarilo získať niekoľko cenných kontaktov, aj keď ani zďaleka nie v takom rozsahu ako v prípade médií.</w:t>
      </w:r>
    </w:p>
    <w:p w:rsidR="00C96B18" w:rsidRPr="00EB6DE8" w:rsidRDefault="00C96B18" w:rsidP="004065CD">
      <w:pPr>
        <w:pStyle w:val="Zkladntext"/>
        <w:shd w:val="clear" w:color="auto" w:fill="auto"/>
        <w:spacing w:before="0" w:after="176"/>
        <w:ind w:right="20" w:firstLine="426"/>
        <w:rPr>
          <w:lang w:val="sk-SK"/>
        </w:rPr>
      </w:pPr>
      <w:r w:rsidRPr="00EB6DE8">
        <w:rPr>
          <w:color w:val="000000"/>
          <w:lang w:val="sk-SK" w:eastAsia="sk-SK"/>
        </w:rPr>
        <w:t>Výrazné pozície mali pastuchovci v prostredí katolíckej cirkvi. Najmä v tejto sfére pomohlo zásadným spôsobom oživenie starej agentúry, ktorá už roky driemala a v niektorých prípadoch aj tvrdo spala. Katolíci sú najväčšou cirkvou na Slovensku, jej hierarchia i radové duchovenstvo má na nemalú časť veriacich zásadný vplyv. Preto je pochopiteľné, že tak ako v minulosti ŠtB, aj Lexova SIS sa usilovala mať prehľad o dianí na jej pôde a v prípade možnosti ho aj z pozadia ovplyvňovať. Oddelenie sa venovalo všetkým vý</w:t>
      </w:r>
      <w:r w:rsidRPr="00EB6DE8">
        <w:rPr>
          <w:color w:val="000000"/>
          <w:lang w:val="sk-SK" w:eastAsia="sk-SK"/>
        </w:rPr>
        <w:t>z</w:t>
      </w:r>
      <w:r w:rsidRPr="00EB6DE8">
        <w:rPr>
          <w:color w:val="000000"/>
          <w:lang w:val="sk-SK" w:eastAsia="sk-SK"/>
        </w:rPr>
        <w:t>nam</w:t>
      </w:r>
      <w:r w:rsidRPr="00EB6DE8">
        <w:rPr>
          <w:color w:val="000000"/>
          <w:lang w:val="sk-SK" w:eastAsia="sk-SK"/>
        </w:rPr>
        <w:softHyphen/>
        <w:t>nejším cirkvám a, prirodzene, neobišlo ani židovskú náboženskú obec. Niektoré odhalenia, ktorými sa budeme zaoberať neskôr, zrejme prekvapia aj tých, ktorí si mysleli, že ich už nič prekvapiť nemôže.</w:t>
      </w:r>
    </w:p>
    <w:p w:rsidR="00C96B18" w:rsidRPr="00EB6DE8" w:rsidRDefault="00C96B18" w:rsidP="004065CD">
      <w:pPr>
        <w:pStyle w:val="Zkladntext"/>
        <w:shd w:val="clear" w:color="auto" w:fill="auto"/>
        <w:tabs>
          <w:tab w:val="left" w:pos="644"/>
        </w:tabs>
        <w:spacing w:before="0" w:after="0" w:line="259" w:lineRule="exact"/>
        <w:ind w:right="20" w:firstLine="426"/>
        <w:rPr>
          <w:lang w:val="sk-SK" w:eastAsia="en-IE"/>
        </w:rPr>
      </w:pPr>
      <w:r w:rsidRPr="00EB6DE8">
        <w:rPr>
          <w:color w:val="000000"/>
          <w:lang w:val="sk-SK" w:eastAsia="sk-SK"/>
        </w:rPr>
        <w:t>V záujme zabezpečenia bezproblémového priebehu neštan</w:t>
      </w:r>
      <w:r w:rsidRPr="00EB6DE8">
        <w:rPr>
          <w:color w:val="000000"/>
          <w:lang w:val="sk-SK" w:eastAsia="sk-SK"/>
        </w:rPr>
        <w:softHyphen/>
        <w:t>dardných a</w:t>
      </w:r>
      <w:r w:rsidRPr="00EB6DE8">
        <w:rPr>
          <w:color w:val="000000"/>
          <w:lang w:val="sk-SK" w:eastAsia="sk-SK"/>
        </w:rPr>
        <w:t>k</w:t>
      </w:r>
      <w:r w:rsidRPr="00EB6DE8">
        <w:rPr>
          <w:color w:val="000000"/>
          <w:lang w:val="sk-SK" w:eastAsia="sk-SK"/>
        </w:rPr>
        <w:t>tivít 52. oddelenia, ale aj Slovenskej informačnej služ</w:t>
      </w:r>
      <w:r w:rsidRPr="00EB6DE8">
        <w:rPr>
          <w:color w:val="000000"/>
          <w:lang w:val="sk-SK" w:eastAsia="sk-SK"/>
        </w:rPr>
        <w:softHyphen/>
        <w:t>by ako celku, malo os</w:t>
      </w:r>
      <w:r w:rsidRPr="00EB6DE8">
        <w:rPr>
          <w:color w:val="000000"/>
          <w:lang w:val="sk-SK" w:eastAsia="sk-SK"/>
        </w:rPr>
        <w:t>o</w:t>
      </w:r>
      <w:r w:rsidRPr="00EB6DE8">
        <w:rPr>
          <w:color w:val="000000"/>
          <w:lang w:val="sk-SK" w:eastAsia="sk-SK"/>
        </w:rPr>
        <w:t xml:space="preserve">bitný význam budovanie agentúrnej siete v štruktúrach polície. Táto oblasť ani zďaleka nebola výhradnou doménou iba tohto útvaru, pretože charakter práce Jaroslava </w:t>
      </w:r>
      <w:r w:rsidR="002363A3" w:rsidRPr="00EB6DE8">
        <w:rPr>
          <w:color w:val="000000"/>
          <w:lang w:val="sk-SK" w:eastAsia="sk-SK"/>
        </w:rPr>
        <w:t>Svěchotu</w:t>
      </w:r>
      <w:r w:rsidRPr="00EB6DE8">
        <w:rPr>
          <w:color w:val="000000"/>
          <w:lang w:val="sk-SK" w:eastAsia="sk-SK"/>
        </w:rPr>
        <w:t xml:space="preserve"> si vyžadoval, aby bol Policajný zbor vo vzťahu k tajnej službe v podriadenom postavení. Preto musel tento problém vyriešiť gene</w:t>
      </w:r>
      <w:r w:rsidRPr="00EB6DE8">
        <w:rPr>
          <w:color w:val="000000"/>
          <w:lang w:val="sk-SK" w:eastAsia="sk-SK"/>
        </w:rPr>
        <w:softHyphen/>
        <w:t>rálne a aj sa mu to podarilo. Policajný prezident, jeho prvý viceprezi</w:t>
      </w:r>
      <w:r w:rsidRPr="00EB6DE8">
        <w:rPr>
          <w:color w:val="000000"/>
          <w:lang w:val="sk-SK" w:eastAsia="sk-SK"/>
        </w:rPr>
        <w:softHyphen/>
        <w:t>dent a pochopiteľne aj krajskí riaditelia boli upovedomení, že ak dôj</w:t>
      </w:r>
      <w:r w:rsidRPr="00EB6DE8">
        <w:rPr>
          <w:color w:val="000000"/>
          <w:lang w:val="sk-SK" w:eastAsia="sk-SK"/>
        </w:rPr>
        <w:softHyphen/>
        <w:t>de ku kolízii z</w:t>
      </w:r>
      <w:r w:rsidRPr="00EB6DE8">
        <w:rPr>
          <w:color w:val="000000"/>
          <w:lang w:val="sk-SK" w:eastAsia="sk-SK"/>
        </w:rPr>
        <w:t>á</w:t>
      </w:r>
      <w:r w:rsidRPr="00EB6DE8">
        <w:rPr>
          <w:color w:val="000000"/>
          <w:lang w:val="sk-SK" w:eastAsia="sk-SK"/>
        </w:rPr>
        <w:t>ujmov medzi tajnou službou a políciou, rozhodujúce slovo má vždy SIS. Ak bol spáchaný nejaký trestný skutok, vyšetro</w:t>
      </w:r>
      <w:r w:rsidRPr="00EB6DE8">
        <w:rPr>
          <w:color w:val="000000"/>
          <w:lang w:val="sk-SK" w:eastAsia="sk-SK"/>
        </w:rPr>
        <w:softHyphen/>
        <w:t>vanie ktorého muselo byť prisp</w:t>
      </w:r>
      <w:r w:rsidRPr="00EB6DE8">
        <w:rPr>
          <w:color w:val="000000"/>
          <w:lang w:val="sk-SK" w:eastAsia="sk-SK"/>
        </w:rPr>
        <w:t>ô</w:t>
      </w:r>
      <w:r w:rsidRPr="00EB6DE8">
        <w:rPr>
          <w:color w:val="000000"/>
          <w:lang w:val="sk-SK" w:eastAsia="sk-SK"/>
        </w:rPr>
        <w:t>sobené požiadavkám zhora, stačilo, aby Svéchota zatelefonoval príslušnému funkcionárovi, a všetky procesy sa uberali podľa ním načrtnutých predstáv. Podozrenie, že polícia je v područí tajnej služby umocňovali aj nadštandardne blíz</w:t>
      </w:r>
      <w:r w:rsidRPr="00EB6DE8">
        <w:rPr>
          <w:color w:val="000000"/>
          <w:lang w:val="sk-SK" w:eastAsia="sk-SK"/>
        </w:rPr>
        <w:softHyphen/>
        <w:t>ke vzťahy prvého viceprezidenta Policajného zboru Antona Maňáka s v</w:t>
      </w:r>
      <w:r w:rsidRPr="00EB6DE8">
        <w:rPr>
          <w:color w:val="000000"/>
          <w:lang w:val="sk-SK" w:eastAsia="sk-SK"/>
        </w:rPr>
        <w:t>e</w:t>
      </w:r>
      <w:r w:rsidRPr="00EB6DE8">
        <w:rPr>
          <w:color w:val="000000"/>
          <w:lang w:val="sk-SK" w:eastAsia="sk-SK"/>
        </w:rPr>
        <w:t>dením SIS. Na takéto hry bol aj vedúci 52. oddelenia Pastucha primalý pán, avšak práve vďaka posväteniu z najvyšších miest sa jeho ľudom podarilo bez väčších prekážok získať v polícii viacerých cenných spolupracovníkov. Pr</w:t>
      </w:r>
      <w:r w:rsidRPr="00EB6DE8">
        <w:rPr>
          <w:color w:val="000000"/>
          <w:lang w:val="sk-SK" w:eastAsia="sk-SK"/>
        </w:rPr>
        <w:t>o</w:t>
      </w:r>
      <w:r w:rsidRPr="00EB6DE8">
        <w:rPr>
          <w:color w:val="000000"/>
          <w:lang w:val="sk-SK" w:eastAsia="sk-SK"/>
        </w:rPr>
        <w:t>stredníctvom nich si zadovažova</w:t>
      </w:r>
      <w:r w:rsidRPr="00EB6DE8">
        <w:rPr>
          <w:color w:val="000000"/>
          <w:lang w:val="sk-SK" w:eastAsia="sk-SK"/>
        </w:rPr>
        <w:softHyphen/>
        <w:t>li krycie doklady vo forme policajných a o</w:t>
      </w:r>
      <w:r w:rsidRPr="00EB6DE8">
        <w:rPr>
          <w:color w:val="000000"/>
          <w:lang w:val="sk-SK" w:eastAsia="sk-SK"/>
        </w:rPr>
        <w:t>b</w:t>
      </w:r>
      <w:r w:rsidRPr="00EB6DE8">
        <w:rPr>
          <w:color w:val="000000"/>
          <w:lang w:val="sk-SK" w:eastAsia="sk-SK"/>
        </w:rPr>
        <w:t>čianskych preukazov. Spolupracujúci policajti zabezpečovali príslušníkom o</w:t>
      </w:r>
      <w:r w:rsidRPr="00EB6DE8">
        <w:rPr>
          <w:color w:val="000000"/>
          <w:lang w:val="sk-SK" w:eastAsia="sk-SK"/>
        </w:rPr>
        <w:t>d</w:t>
      </w:r>
      <w:r w:rsidRPr="00EB6DE8">
        <w:rPr>
          <w:color w:val="000000"/>
          <w:lang w:val="sk-SK" w:eastAsia="sk-SK"/>
        </w:rPr>
        <w:t>delenia pre potreby rôznych špeciálnych operácií a nezákonných akcií pol</w:t>
      </w:r>
      <w:r w:rsidRPr="00EB6DE8">
        <w:rPr>
          <w:color w:val="000000"/>
          <w:lang w:val="sk-SK" w:eastAsia="sk-SK"/>
        </w:rPr>
        <w:t>i</w:t>
      </w:r>
      <w:r w:rsidRPr="00EB6DE8">
        <w:rPr>
          <w:color w:val="000000"/>
          <w:lang w:val="sk-SK" w:eastAsia="sk-SK"/>
        </w:rPr>
        <w:t>cajné uniformy a niekedy aj vysielačky. Dobrý agent v polícii bol jednodu</w:t>
      </w:r>
      <w:r w:rsidRPr="00EB6DE8">
        <w:rPr>
          <w:color w:val="000000"/>
          <w:lang w:val="sk-SK" w:eastAsia="sk-SK"/>
        </w:rPr>
        <w:softHyphen/>
        <w:t>cho na nezaplatenie.</w:t>
      </w:r>
    </w:p>
    <w:p w:rsidR="00C96B18" w:rsidRPr="00EB6DE8" w:rsidRDefault="00C96B18" w:rsidP="004065CD">
      <w:pPr>
        <w:pStyle w:val="Zkladntext"/>
        <w:shd w:val="clear" w:color="auto" w:fill="auto"/>
        <w:tabs>
          <w:tab w:val="left" w:pos="644"/>
        </w:tabs>
        <w:spacing w:before="0" w:after="0" w:line="259" w:lineRule="exact"/>
        <w:ind w:right="20" w:firstLine="426"/>
        <w:rPr>
          <w:lang w:val="sk-SK"/>
        </w:rPr>
      </w:pPr>
    </w:p>
    <w:p w:rsidR="00C96B18" w:rsidRPr="00EB6DE8" w:rsidRDefault="00C96B18" w:rsidP="004065CD">
      <w:pPr>
        <w:pStyle w:val="Heading31"/>
        <w:keepNext/>
        <w:keepLines/>
        <w:shd w:val="clear" w:color="auto" w:fill="auto"/>
        <w:spacing w:after="206" w:line="250" w:lineRule="exact"/>
        <w:ind w:firstLine="426"/>
        <w:rPr>
          <w:lang w:val="sk-SK"/>
        </w:rPr>
      </w:pPr>
      <w:bookmarkStart w:id="17" w:name="bookmark18"/>
      <w:r w:rsidRPr="00EB6DE8">
        <w:rPr>
          <w:rStyle w:val="Heading3"/>
          <w:b/>
          <w:bCs/>
          <w:color w:val="000000"/>
          <w:lang w:val="sk-SK" w:eastAsia="sk-SK"/>
        </w:rPr>
        <w:lastRenderedPageBreak/>
        <w:t>SIEŤ ZVODKÝŇ ALEBO VÝSTAVBA POKRAČUJE</w:t>
      </w:r>
      <w:bookmarkEnd w:id="17"/>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Traduje sa, že špionáž (vyzvedačstvo) a prostitúcia sú dve najstaršie r</w:t>
      </w:r>
      <w:r w:rsidRPr="00EB6DE8">
        <w:rPr>
          <w:color w:val="000000"/>
          <w:lang w:val="sk-SK" w:eastAsia="sk-SK"/>
        </w:rPr>
        <w:t>e</w:t>
      </w:r>
      <w:r w:rsidRPr="00EB6DE8">
        <w:rPr>
          <w:color w:val="000000"/>
          <w:lang w:val="sk-SK" w:eastAsia="sk-SK"/>
        </w:rPr>
        <w:t>meslá a navyše k sebe môžu mať blízko. Mnohí sa preto mylne nazdávajú, že všetci špióni sú kurvy a všetky kurvy zase špióni. Obe profesie spája oveľa delikátnejšie puto. Dozvedieť sa, čo sledovaná osoba rozpráva milenke či m</w:t>
      </w:r>
      <w:r w:rsidRPr="00EB6DE8">
        <w:rPr>
          <w:color w:val="000000"/>
          <w:lang w:val="sk-SK" w:eastAsia="sk-SK"/>
        </w:rPr>
        <w:t>i</w:t>
      </w:r>
      <w:r w:rsidRPr="00EB6DE8">
        <w:rPr>
          <w:color w:val="000000"/>
          <w:lang w:val="sk-SK" w:eastAsia="sk-SK"/>
        </w:rPr>
        <w:t>lencovi v posteli, je snom každého spravodajského dôstojníka. Pochopiteľne, aj vydieranie zverejnením kompromitujúcich pikantérií môže byť za určitých okolností účinným prostriedkom, ale vždy len v obmedzenej miere.</w:t>
      </w:r>
    </w:p>
    <w:p w:rsidR="00C96B18" w:rsidRPr="00EB6DE8" w:rsidRDefault="00C96B18" w:rsidP="004065CD">
      <w:pPr>
        <w:pStyle w:val="Zkladntext"/>
        <w:shd w:val="clear" w:color="auto" w:fill="auto"/>
        <w:tabs>
          <w:tab w:val="left" w:pos="630"/>
        </w:tabs>
        <w:spacing w:before="0" w:after="180" w:line="259" w:lineRule="exact"/>
        <w:ind w:right="20" w:firstLine="426"/>
        <w:rPr>
          <w:lang w:val="sk-SK"/>
        </w:rPr>
      </w:pPr>
      <w:r w:rsidRPr="00EB6DE8">
        <w:rPr>
          <w:color w:val="000000"/>
          <w:lang w:val="sk-SK" w:eastAsia="sk-SK"/>
        </w:rPr>
        <w:t>V prípade 52. oddelenia bola symbióza spravodajstva s prosti</w:t>
      </w:r>
      <w:r w:rsidRPr="00EB6DE8">
        <w:rPr>
          <w:color w:val="000000"/>
          <w:lang w:val="sk-SK" w:eastAsia="sk-SK"/>
        </w:rPr>
        <w:softHyphen/>
        <w:t>túciou z</w:t>
      </w:r>
      <w:r w:rsidRPr="00EB6DE8">
        <w:rPr>
          <w:color w:val="000000"/>
          <w:lang w:val="sk-SK" w:eastAsia="sk-SK"/>
        </w:rPr>
        <w:t>ú</w:t>
      </w:r>
      <w:r w:rsidRPr="00EB6DE8">
        <w:rPr>
          <w:color w:val="000000"/>
          <w:lang w:val="sk-SK" w:eastAsia="sk-SK"/>
        </w:rPr>
        <w:t>žená len na zbieranie materiálu s morálne diskreditujúcim obsahom. Za týmto účelom si tento útvar vybudoval sieť profesio</w:t>
      </w:r>
      <w:r w:rsidRPr="00EB6DE8">
        <w:rPr>
          <w:color w:val="000000"/>
          <w:lang w:val="sk-SK" w:eastAsia="sk-SK"/>
        </w:rPr>
        <w:softHyphen/>
        <w:t>nálnych zvodkýň, ktoré sa zam</w:t>
      </w:r>
      <w:r w:rsidRPr="00EB6DE8">
        <w:rPr>
          <w:color w:val="000000"/>
          <w:lang w:val="sk-SK" w:eastAsia="sk-SK"/>
        </w:rPr>
        <w:t>e</w:t>
      </w:r>
      <w:r w:rsidRPr="00EB6DE8">
        <w:rPr>
          <w:color w:val="000000"/>
          <w:lang w:val="sk-SK" w:eastAsia="sk-SK"/>
        </w:rPr>
        <w:t>riavali na politikov, poslancov, vplyv</w:t>
      </w:r>
      <w:r w:rsidRPr="00EB6DE8">
        <w:rPr>
          <w:color w:val="000000"/>
          <w:lang w:val="sk-SK" w:eastAsia="sk-SK"/>
        </w:rPr>
        <w:softHyphen/>
        <w:t>ných podnikateľov a ďalšie spravodajsky zaujímavé skupiny. Túto prácu na objednávku 52. oddelenia vykonávali na špeciálnych konš</w:t>
      </w:r>
      <w:r w:rsidRPr="00EB6DE8">
        <w:rPr>
          <w:color w:val="000000"/>
          <w:lang w:val="sk-SK" w:eastAsia="sk-SK"/>
        </w:rPr>
        <w:softHyphen/>
        <w:t>piračných bytoch, vybavených kvalitnou spravodajskou tec</w:t>
      </w:r>
      <w:r w:rsidRPr="00EB6DE8">
        <w:rPr>
          <w:color w:val="000000"/>
          <w:lang w:val="sk-SK" w:eastAsia="sk-SK"/>
        </w:rPr>
        <w:t>h</w:t>
      </w:r>
      <w:r w:rsidRPr="00EB6DE8">
        <w:rPr>
          <w:color w:val="000000"/>
          <w:lang w:val="sk-SK" w:eastAsia="sk-SK"/>
        </w:rPr>
        <w:t>nikou, aby z výkonov ich obetí mohol byť vyhotovený obrazový a zvukový z</w:t>
      </w:r>
      <w:r w:rsidRPr="00EB6DE8">
        <w:rPr>
          <w:color w:val="000000"/>
          <w:lang w:val="sk-SK" w:eastAsia="sk-SK"/>
        </w:rPr>
        <w:t>á</w:t>
      </w:r>
      <w:r w:rsidRPr="00EB6DE8">
        <w:rPr>
          <w:color w:val="000000"/>
          <w:lang w:val="sk-SK" w:eastAsia="sk-SK"/>
        </w:rPr>
        <w:t>znam.</w:t>
      </w:r>
    </w:p>
    <w:p w:rsidR="00C96B18" w:rsidRPr="00EB6DE8" w:rsidRDefault="00C96B18"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Koordináciou týchto činností bol poverený Igor K., ktorý prišiel na odd</w:t>
      </w:r>
      <w:r w:rsidRPr="00EB6DE8">
        <w:rPr>
          <w:color w:val="000000"/>
          <w:lang w:val="sk-SK" w:eastAsia="sk-SK"/>
        </w:rPr>
        <w:t>e</w:t>
      </w:r>
      <w:r w:rsidRPr="00EB6DE8">
        <w:rPr>
          <w:color w:val="000000"/>
          <w:lang w:val="sk-SK" w:eastAsia="sk-SK"/>
        </w:rPr>
        <w:t>lenie z I. odboru a na ten sa predtým dostal z rozpusteného OŠO. Z tejto an</w:t>
      </w:r>
      <w:r w:rsidRPr="00EB6DE8">
        <w:rPr>
          <w:color w:val="000000"/>
          <w:lang w:val="sk-SK" w:eastAsia="sk-SK"/>
        </w:rPr>
        <w:t>a</w:t>
      </w:r>
      <w:r w:rsidRPr="00EB6DE8">
        <w:rPr>
          <w:color w:val="000000"/>
          <w:lang w:val="sk-SK" w:eastAsia="sk-SK"/>
        </w:rPr>
        <w:t>bázy je zrejmé, že Igor K. sa podieľal aj na únose prezidentovho syna. Na doplnenie treba uviesť, že pre prácu s regi</w:t>
      </w:r>
      <w:r w:rsidRPr="00EB6DE8">
        <w:rPr>
          <w:color w:val="000000"/>
          <w:lang w:val="sk-SK" w:eastAsia="sk-SK"/>
        </w:rPr>
        <w:softHyphen/>
        <w:t>mentom ľahkých dám bol dokonale pripravený. Ako príslušník ŠtB mal v referáte okrem iného aj hotely a nočné kluby a v rámci nich aj prostitútky. A keďže v tom čase bola prostitúcia prísne potieraná, kňažky lásky poskytovali svojim klientom telesnú potechu a vým</w:t>
      </w:r>
      <w:r w:rsidRPr="00EB6DE8">
        <w:rPr>
          <w:color w:val="000000"/>
          <w:lang w:val="sk-SK" w:eastAsia="sk-SK"/>
        </w:rPr>
        <w:t>e</w:t>
      </w:r>
      <w:r w:rsidRPr="00EB6DE8">
        <w:rPr>
          <w:color w:val="000000"/>
          <w:lang w:val="sk-SK" w:eastAsia="sk-SK"/>
        </w:rPr>
        <w:t>nou za beztrestnosť zase informácie a iné služby dôstojníkom ŠtB. Pod inými službami si netreba predstavovať bezplatné sexuálne rado</w:t>
      </w:r>
      <w:r w:rsidRPr="00EB6DE8">
        <w:rPr>
          <w:color w:val="000000"/>
          <w:lang w:val="sk-SK" w:eastAsia="sk-SK"/>
        </w:rPr>
        <w:softHyphen/>
        <w:t>vánky, ale vodenie roztúžených zákazníkov do hotelových izieb, kde mala Štátna bezpečnosť nainštalované nemilosrdné kamery. Igor K. bol preto zjavne správnym mužom na správnom mieste a pre úpl</w:t>
      </w:r>
      <w:r w:rsidRPr="00EB6DE8">
        <w:rPr>
          <w:color w:val="000000"/>
          <w:lang w:val="sk-SK" w:eastAsia="sk-SK"/>
        </w:rPr>
        <w:softHyphen/>
        <w:t>nosť treba dodať, že na 52. oddelení nebol jed</w:t>
      </w:r>
      <w:r w:rsidRPr="00EB6DE8">
        <w:rPr>
          <w:color w:val="000000"/>
          <w:lang w:val="sk-SK" w:eastAsia="sk-SK"/>
        </w:rPr>
        <w:t>i</w:t>
      </w:r>
      <w:r w:rsidRPr="00EB6DE8">
        <w:rPr>
          <w:color w:val="000000"/>
          <w:lang w:val="sk-SK" w:eastAsia="sk-SK"/>
        </w:rPr>
        <w:t>ný, kto obhospodaro</w:t>
      </w:r>
      <w:r w:rsidRPr="00EB6DE8">
        <w:rPr>
          <w:color w:val="000000"/>
          <w:lang w:val="sk-SK" w:eastAsia="sk-SK"/>
        </w:rPr>
        <w:softHyphen/>
        <w:t>val kŕdeľ dievčat ľahkých mravov.</w:t>
      </w:r>
    </w:p>
    <w:p w:rsidR="00C96B18" w:rsidRPr="00EB6DE8" w:rsidRDefault="00C96B18" w:rsidP="004065CD">
      <w:pPr>
        <w:pStyle w:val="Zkladntext"/>
        <w:shd w:val="clear" w:color="auto" w:fill="auto"/>
        <w:spacing w:before="0" w:after="0" w:line="259" w:lineRule="exact"/>
        <w:ind w:right="20" w:firstLine="426"/>
        <w:rPr>
          <w:lang w:val="sk-SK"/>
        </w:rPr>
      </w:pPr>
    </w:p>
    <w:p w:rsidR="00C96B18" w:rsidRPr="00EB6DE8" w:rsidRDefault="00C96B18" w:rsidP="004065CD">
      <w:pPr>
        <w:pStyle w:val="Zkladntext"/>
        <w:shd w:val="clear" w:color="auto" w:fill="auto"/>
        <w:spacing w:before="0" w:after="484"/>
        <w:ind w:right="20" w:firstLine="426"/>
        <w:rPr>
          <w:lang w:val="sk-SK"/>
        </w:rPr>
      </w:pPr>
      <w:r w:rsidRPr="00EB6DE8">
        <w:rPr>
          <w:color w:val="000000"/>
          <w:lang w:val="sk-SK" w:eastAsia="sk-SK"/>
        </w:rPr>
        <w:t>K jednotke telesnej lásky musíme pripočítať aj prienik 52. odde</w:t>
      </w:r>
      <w:r w:rsidRPr="00EB6DE8">
        <w:rPr>
          <w:color w:val="000000"/>
          <w:lang w:val="sk-SK" w:eastAsia="sk-SK"/>
        </w:rPr>
        <w:softHyphen/>
        <w:t>lenia do viacerých bratislavských erotických salónov. Tam už nepo</w:t>
      </w:r>
      <w:r w:rsidRPr="00EB6DE8">
        <w:rPr>
          <w:color w:val="000000"/>
          <w:lang w:val="sk-SK" w:eastAsia="sk-SK"/>
        </w:rPr>
        <w:softHyphen/>
        <w:t>trebovali nikoho pásť. Stačila dohoda s majiteľom klubu a obšírna inštruktáž, aby sa biletári naučili obsluhovať nahrávacie zariadenie.</w:t>
      </w:r>
    </w:p>
    <w:p w:rsidR="00C96B18" w:rsidRPr="00EB6DE8" w:rsidRDefault="00084268" w:rsidP="004065CD">
      <w:pPr>
        <w:pStyle w:val="Heading31"/>
        <w:keepNext/>
        <w:keepLines/>
        <w:shd w:val="clear" w:color="auto" w:fill="auto"/>
        <w:spacing w:after="201" w:line="250" w:lineRule="exact"/>
        <w:ind w:firstLine="426"/>
        <w:rPr>
          <w:lang w:val="sk-SK"/>
        </w:rPr>
      </w:pPr>
      <w:r w:rsidRPr="00084268">
        <w:rPr>
          <w:noProof/>
          <w:lang w:val="sk-SK" w:eastAsia="en-IE"/>
        </w:rPr>
        <w:lastRenderedPageBreak/>
        <w:pict>
          <v:shapetype id="_x0000_t202" coordsize="21600,21600" o:spt="202" path="m,l,21600r21600,l21600,xe">
            <v:stroke joinstyle="miter"/>
            <v:path gradientshapeok="t" o:connecttype="rect"/>
          </v:shapetype>
          <v:shape id="Text Box 10" o:spid="_x0000_s1026" type="#_x0000_t202" style="position:absolute;left:0;text-align:left;margin-left:-45.35pt;margin-top:-57.6pt;width:40.7pt;height:21pt;z-index:-251658752;visibility:visible;mso-wrap-distance-left:5pt;mso-wrap-distance-right:5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OeJrAIAAKo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" filled="f" stroked="f">
            <v:textbox style="mso-fit-shape-to-text:t" inset="0,0,0,0">
              <w:txbxContent>
                <w:p w:rsidR="002726DE" w:rsidRDefault="002726DE" w:rsidP="00C96B18">
                  <w:pPr>
                    <w:pStyle w:val="Bodytext15"/>
                    <w:shd w:val="clear" w:color="auto" w:fill="auto"/>
                    <w:spacing w:line="420" w:lineRule="exact"/>
                  </w:pPr>
                  <w:r>
                    <w:rPr>
                      <w:rStyle w:val="Bodytext1521pt"/>
                      <w:noProof w:val="0"/>
                      <w:color w:val="000000"/>
                      <w:lang w:eastAsia="sk-SK"/>
                    </w:rPr>
                    <w:t>-</w:t>
                  </w:r>
                  <w:r>
                    <w:rPr>
                      <w:rStyle w:val="Bodytext15Exact"/>
                      <w:noProof w:val="0"/>
                      <w:color w:val="000000"/>
                      <w:lang w:eastAsia="sk-SK"/>
                    </w:rPr>
                    <w:t>—</w:t>
                  </w:r>
                </w:p>
              </w:txbxContent>
            </v:textbox>
            <w10:wrap type="square" anchorx="margin" anchory="margin"/>
          </v:shape>
        </w:pict>
      </w:r>
      <w:bookmarkStart w:id="18" w:name="bookmark19"/>
      <w:r w:rsidR="00C96B18" w:rsidRPr="00EB6DE8">
        <w:rPr>
          <w:rStyle w:val="Heading3"/>
          <w:b/>
          <w:bCs/>
          <w:color w:val="000000"/>
          <w:lang w:val="sk-SK" w:eastAsia="sk-SK"/>
        </w:rPr>
        <w:t>SYNONYMUM ZLYHANIA? SVÉCHOTA!</w:t>
      </w:r>
      <w:bookmarkEnd w:id="18"/>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Vďaka profesionalite, skúsenostiam a metodickému uvažovaniu vedúc</w:t>
      </w:r>
      <w:r w:rsidRPr="00EB6DE8">
        <w:rPr>
          <w:color w:val="000000"/>
          <w:lang w:val="sk-SK" w:eastAsia="sk-SK"/>
        </w:rPr>
        <w:t>e</w:t>
      </w:r>
      <w:r w:rsidRPr="00EB6DE8">
        <w:rPr>
          <w:color w:val="000000"/>
          <w:lang w:val="sk-SK" w:eastAsia="sk-SK"/>
        </w:rPr>
        <w:t>ho oddelenia Pastuchu mal Jaroslav Svéchota na povel pri</w:t>
      </w:r>
      <w:r w:rsidRPr="00EB6DE8">
        <w:rPr>
          <w:color w:val="000000"/>
          <w:lang w:val="sk-SK" w:eastAsia="sk-SK"/>
        </w:rPr>
        <w:softHyphen/>
        <w:t>pravenú nebe</w:t>
      </w:r>
      <w:r w:rsidRPr="00EB6DE8">
        <w:rPr>
          <w:color w:val="000000"/>
          <w:lang w:val="sk-SK" w:eastAsia="sk-SK"/>
        </w:rPr>
        <w:t>z</w:t>
      </w:r>
      <w:r w:rsidRPr="00EB6DE8">
        <w:rPr>
          <w:color w:val="000000"/>
          <w:lang w:val="sk-SK" w:eastAsia="sk-SK"/>
        </w:rPr>
        <w:t>pečne schopnú jednotku, akú potreboval riaditeľ Lexa pre plnenie premiér</w:t>
      </w:r>
      <w:r w:rsidRPr="00EB6DE8">
        <w:rPr>
          <w:color w:val="000000"/>
          <w:lang w:val="sk-SK" w:eastAsia="sk-SK"/>
        </w:rPr>
        <w:t>o</w:t>
      </w:r>
      <w:r w:rsidRPr="00EB6DE8">
        <w:rPr>
          <w:color w:val="000000"/>
          <w:lang w:val="sk-SK" w:eastAsia="sk-SK"/>
        </w:rPr>
        <w:t>vých predstáv o riadení a kontrolovaní štátu. Po extrémne krátkej a neslávnej existencii OŠO to bol kvalita</w:t>
      </w:r>
      <w:r w:rsidRPr="00EB6DE8">
        <w:rPr>
          <w:color w:val="000000"/>
          <w:lang w:val="sk-SK" w:eastAsia="sk-SK"/>
        </w:rPr>
        <w:softHyphen/>
        <w:t>tívny krok vpred.</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Svéchota náhle disponoval spravodajsky dobre vyškoleným per</w:t>
      </w:r>
      <w:r w:rsidRPr="00EB6DE8">
        <w:rPr>
          <w:color w:val="000000"/>
          <w:lang w:val="sk-SK" w:eastAsia="sk-SK"/>
        </w:rPr>
        <w:softHyphen/>
        <w:t>sonálom, ochotným plniť úlohy mimo rámca zákona o Slovenskej informačnej službe. Mal k dispozícii rozsiahlu agentúrnu sieť, ktorá pokrývala široké spektrum spravodajského záujmu. Mal k dispozícii komplexný systém konšpiratívneho krytia činnosti oddelenia, jeho príslušníkov a konšpiračných bytov. A do tretice mal k dispozícii par</w:t>
      </w:r>
      <w:r w:rsidRPr="00EB6DE8">
        <w:rPr>
          <w:color w:val="000000"/>
          <w:lang w:val="sk-SK" w:eastAsia="sk-SK"/>
        </w:rPr>
        <w:softHyphen/>
        <w:t>tiu kreatívnych, nebojácnych a do veľkej miery bezohľa</w:t>
      </w:r>
      <w:r w:rsidRPr="00EB6DE8">
        <w:rPr>
          <w:color w:val="000000"/>
          <w:lang w:val="sk-SK" w:eastAsia="sk-SK"/>
        </w:rPr>
        <w:t>d</w:t>
      </w:r>
      <w:r w:rsidRPr="00EB6DE8">
        <w:rPr>
          <w:color w:val="000000"/>
          <w:lang w:val="sk-SK" w:eastAsia="sk-SK"/>
        </w:rPr>
        <w:t>ných jedin</w:t>
      </w:r>
      <w:r w:rsidRPr="00EB6DE8">
        <w:rPr>
          <w:color w:val="000000"/>
          <w:lang w:val="sk-SK" w:eastAsia="sk-SK"/>
        </w:rPr>
        <w:softHyphen/>
        <w:t xml:space="preserve">cov, ktorí necúvli pred ničím a ochotne (aj </w:t>
      </w:r>
      <w:r w:rsidR="002363A3" w:rsidRPr="00EB6DE8">
        <w:rPr>
          <w:color w:val="000000"/>
          <w:lang w:val="sk-SK" w:eastAsia="sk-SK"/>
        </w:rPr>
        <w:t>keď</w:t>
      </w:r>
      <w:r w:rsidRPr="00EB6DE8">
        <w:rPr>
          <w:color w:val="000000"/>
          <w:lang w:val="sk-SK" w:eastAsia="sk-SK"/>
        </w:rPr>
        <w:t xml:space="preserve"> nie úplne bez v</w:t>
      </w:r>
      <w:r w:rsidRPr="00EB6DE8">
        <w:rPr>
          <w:color w:val="000000"/>
          <w:lang w:val="sk-SK" w:eastAsia="sk-SK"/>
        </w:rPr>
        <w:t>ý</w:t>
      </w:r>
      <w:r w:rsidRPr="00EB6DE8">
        <w:rPr>
          <w:color w:val="000000"/>
          <w:lang w:val="sk-SK" w:eastAsia="sk-SK"/>
        </w:rPr>
        <w:t>hrad) plnili takmer každé zadanie.</w:t>
      </w:r>
    </w:p>
    <w:p w:rsidR="00C96B18" w:rsidRPr="00EB6DE8" w:rsidRDefault="00C96B18" w:rsidP="004065CD">
      <w:pPr>
        <w:pStyle w:val="Zkladntext"/>
        <w:shd w:val="clear" w:color="auto" w:fill="auto"/>
        <w:spacing w:before="0" w:after="180" w:line="259" w:lineRule="exact"/>
        <w:ind w:right="20" w:firstLine="426"/>
        <w:rPr>
          <w:lang w:val="sk-SK"/>
        </w:rPr>
      </w:pPr>
      <w:r w:rsidRPr="00EB6DE8">
        <w:rPr>
          <w:color w:val="000000"/>
          <w:lang w:val="sk-SK" w:eastAsia="sk-SK"/>
        </w:rPr>
        <w:t>Ani neobyčajný potenciál 52. oddelenia nestačil na to, aby vyho</w:t>
      </w:r>
      <w:r w:rsidRPr="00EB6DE8">
        <w:rPr>
          <w:color w:val="000000"/>
          <w:lang w:val="sk-SK" w:eastAsia="sk-SK"/>
        </w:rPr>
        <w:softHyphen/>
        <w:t>velo pol</w:t>
      </w:r>
      <w:r w:rsidRPr="00EB6DE8">
        <w:rPr>
          <w:color w:val="000000"/>
          <w:lang w:val="sk-SK" w:eastAsia="sk-SK"/>
        </w:rPr>
        <w:t>i</w:t>
      </w:r>
      <w:r w:rsidRPr="00EB6DE8">
        <w:rPr>
          <w:color w:val="000000"/>
          <w:lang w:val="sk-SK" w:eastAsia="sk-SK"/>
        </w:rPr>
        <w:t>tickej objednávke, pre potreby ktorej bolo stvorené. Existo</w:t>
      </w:r>
      <w:r w:rsidRPr="00EB6DE8">
        <w:rPr>
          <w:color w:val="000000"/>
          <w:lang w:val="sk-SK" w:eastAsia="sk-SK"/>
        </w:rPr>
        <w:softHyphen/>
        <w:t>vali na to prina</w:t>
      </w:r>
      <w:r w:rsidRPr="00EB6DE8">
        <w:rPr>
          <w:color w:val="000000"/>
          <w:lang w:val="sk-SK" w:eastAsia="sk-SK"/>
        </w:rPr>
        <w:t>j</w:t>
      </w:r>
      <w:r w:rsidRPr="00EB6DE8">
        <w:rPr>
          <w:color w:val="000000"/>
          <w:lang w:val="sk-SK" w:eastAsia="sk-SK"/>
        </w:rPr>
        <w:t>menšom dva dôvody.</w:t>
      </w:r>
    </w:p>
    <w:p w:rsidR="00C96B18" w:rsidRPr="00EB6DE8" w:rsidRDefault="00C96B18" w:rsidP="004065CD">
      <w:pPr>
        <w:pStyle w:val="Zkladntext"/>
        <w:shd w:val="clear" w:color="auto" w:fill="auto"/>
        <w:spacing w:before="0" w:after="0" w:line="259" w:lineRule="exact"/>
        <w:ind w:right="20" w:firstLine="426"/>
        <w:rPr>
          <w:lang w:val="sk-SK"/>
        </w:rPr>
      </w:pPr>
      <w:r w:rsidRPr="00EB6DE8">
        <w:rPr>
          <w:color w:val="000000"/>
          <w:lang w:val="sk-SK" w:eastAsia="sk-SK"/>
        </w:rPr>
        <w:t>Prvý dôvod nenaplnenia objednávky spočíval v nej samej. Mečia- rov r</w:t>
      </w:r>
      <w:r w:rsidRPr="00EB6DE8">
        <w:rPr>
          <w:color w:val="000000"/>
          <w:lang w:val="sk-SK" w:eastAsia="sk-SK"/>
        </w:rPr>
        <w:t>e</w:t>
      </w:r>
      <w:r w:rsidRPr="00EB6DE8">
        <w:rPr>
          <w:color w:val="000000"/>
          <w:lang w:val="sk-SK" w:eastAsia="sk-SK"/>
        </w:rPr>
        <w:t>žim bol autoritatívny, ale v základných rysoch aspoň formálne rešpektoval demokratické procedúry a väčšinou dodržiaval občian</w:t>
      </w:r>
      <w:r w:rsidRPr="00EB6DE8">
        <w:rPr>
          <w:color w:val="000000"/>
          <w:lang w:val="sk-SK" w:eastAsia="sk-SK"/>
        </w:rPr>
        <w:softHyphen/>
        <w:t>ske a ľudské práva. Samozrejme, čoraz častejšie sa opieral o neústav</w:t>
      </w:r>
      <w:r w:rsidRPr="00EB6DE8">
        <w:rPr>
          <w:color w:val="000000"/>
          <w:lang w:val="sk-SK" w:eastAsia="sk-SK"/>
        </w:rPr>
        <w:softHyphen/>
        <w:t>né a nezákonné praktiky, preferoval silové riešenia a zneužíval spra</w:t>
      </w:r>
      <w:r w:rsidRPr="00EB6DE8">
        <w:rPr>
          <w:color w:val="000000"/>
          <w:lang w:val="sk-SK" w:eastAsia="sk-SK"/>
        </w:rPr>
        <w:softHyphen/>
        <w:t>vodajské a bezpečnostné zložky. Na uchopenie absolútnej moci však nemal dostatok síl. Na to, aby sa mu to podarilo, neexistovali „vhod</w:t>
      </w:r>
      <w:r w:rsidRPr="00EB6DE8">
        <w:rPr>
          <w:color w:val="000000"/>
          <w:lang w:val="sk-SK" w:eastAsia="sk-SK"/>
        </w:rPr>
        <w:softHyphen/>
        <w:t>né" vonkajšie a vnútorné podmienky. A 52. odd</w:t>
      </w:r>
      <w:r w:rsidRPr="00EB6DE8">
        <w:rPr>
          <w:color w:val="000000"/>
          <w:lang w:val="sk-SK" w:eastAsia="sk-SK"/>
        </w:rPr>
        <w:t>e</w:t>
      </w:r>
      <w:r w:rsidRPr="00EB6DE8">
        <w:rPr>
          <w:color w:val="000000"/>
          <w:lang w:val="sk-SK" w:eastAsia="sk-SK"/>
        </w:rPr>
        <w:t>lenie bolo navyše príliš malé na to, aby dokázalo rozložiť pluralitný systém politických strán, dostať pod kontrolu všetky zložky moci, verejný život a m</w:t>
      </w:r>
      <w:r w:rsidRPr="00EB6DE8">
        <w:rPr>
          <w:color w:val="000000"/>
          <w:lang w:val="sk-SK" w:eastAsia="sk-SK"/>
        </w:rPr>
        <w:t>é</w:t>
      </w:r>
      <w:r w:rsidRPr="00EB6DE8">
        <w:rPr>
          <w:color w:val="000000"/>
          <w:lang w:val="sk-SK" w:eastAsia="sk-SK"/>
        </w:rPr>
        <w:t>diá. Nádeje, ktoré režim a vedenie tajnej služby do 52. oddelenia vklada</w:t>
      </w:r>
      <w:r w:rsidRPr="00EB6DE8">
        <w:rPr>
          <w:color w:val="000000"/>
          <w:lang w:val="sk-SK" w:eastAsia="sk-SK"/>
        </w:rPr>
        <w:softHyphen/>
        <w:t>li je</w:t>
      </w:r>
      <w:r w:rsidRPr="00EB6DE8">
        <w:rPr>
          <w:color w:val="000000"/>
          <w:lang w:val="sk-SK" w:eastAsia="sk-SK"/>
        </w:rPr>
        <w:t>d</w:t>
      </w:r>
      <w:r w:rsidRPr="00EB6DE8">
        <w:rPr>
          <w:color w:val="000000"/>
          <w:lang w:val="sk-SK" w:eastAsia="sk-SK"/>
        </w:rPr>
        <w:t>noducho nezodpovedali spoločenskej a politickej realite.</w:t>
      </w:r>
    </w:p>
    <w:p w:rsidR="00C96B18" w:rsidRPr="00EB6DE8" w:rsidRDefault="00C96B18" w:rsidP="004065CD">
      <w:pPr>
        <w:pStyle w:val="Zkladntext"/>
        <w:shd w:val="clear" w:color="auto" w:fill="auto"/>
        <w:spacing w:before="0" w:after="180" w:line="259" w:lineRule="exact"/>
        <w:ind w:right="20" w:firstLine="426"/>
        <w:rPr>
          <w:color w:val="000000"/>
          <w:lang w:val="sk-SK" w:eastAsia="sk-SK"/>
        </w:rPr>
      </w:pPr>
      <w:r w:rsidRPr="00EB6DE8">
        <w:rPr>
          <w:color w:val="000000"/>
          <w:lang w:val="sk-SK" w:eastAsia="sk-SK"/>
        </w:rPr>
        <w:t>Druhý dôvod nesplnenia politickej objednávky je personifiko</w:t>
      </w:r>
      <w:r w:rsidRPr="00EB6DE8">
        <w:rPr>
          <w:color w:val="000000"/>
          <w:lang w:val="sk-SK" w:eastAsia="sk-SK"/>
        </w:rPr>
        <w:softHyphen/>
        <w:t>vaný s Jar</w:t>
      </w:r>
      <w:r w:rsidRPr="00EB6DE8">
        <w:rPr>
          <w:color w:val="000000"/>
          <w:lang w:val="sk-SK" w:eastAsia="sk-SK"/>
        </w:rPr>
        <w:t>o</w:t>
      </w:r>
      <w:r w:rsidRPr="00EB6DE8">
        <w:rPr>
          <w:color w:val="000000"/>
          <w:lang w:val="sk-SK" w:eastAsia="sk-SK"/>
        </w:rPr>
        <w:t xml:space="preserve">slavom </w:t>
      </w:r>
      <w:r w:rsidR="002363A3" w:rsidRPr="00EB6DE8">
        <w:rPr>
          <w:color w:val="000000"/>
          <w:lang w:val="sk-SK" w:eastAsia="sk-SK"/>
        </w:rPr>
        <w:t>Svěchotom</w:t>
      </w:r>
      <w:r w:rsidRPr="00EB6DE8">
        <w:rPr>
          <w:color w:val="000000"/>
          <w:lang w:val="sk-SK" w:eastAsia="sk-SK"/>
        </w:rPr>
        <w:t xml:space="preserve"> a jeho deformovaným prístupom k spravodajskej práci. Ale bolo by nespravodlivé pripisovať zlyhanie iba jemu, pretože politickú a morálnu zodpovednosť za námestníka </w:t>
      </w:r>
      <w:r w:rsidR="002363A3" w:rsidRPr="00EB6DE8">
        <w:rPr>
          <w:color w:val="000000"/>
          <w:lang w:val="sk-SK" w:eastAsia="sk-SK"/>
        </w:rPr>
        <w:t>Svěchotu</w:t>
      </w:r>
      <w:r w:rsidRPr="00EB6DE8">
        <w:rPr>
          <w:color w:val="000000"/>
          <w:lang w:val="sk-SK" w:eastAsia="sk-SK"/>
        </w:rPr>
        <w:t xml:space="preserve"> nesú riaditeľ Lexa a premiér Mečiar. Musíme však vychá</w:t>
      </w:r>
      <w:r w:rsidRPr="00EB6DE8">
        <w:rPr>
          <w:color w:val="000000"/>
          <w:lang w:val="sk-SK" w:eastAsia="sk-SK"/>
        </w:rPr>
        <w:softHyphen/>
        <w:t>dzať z toho, že vedúcemu 52. oddelenia zadával úlohy predovšet</w:t>
      </w:r>
      <w:r w:rsidRPr="00EB6DE8">
        <w:rPr>
          <w:color w:val="000000"/>
          <w:lang w:val="sk-SK" w:eastAsia="sk-SK"/>
        </w:rPr>
        <w:softHyphen/>
        <w:t>kým Svéchota a bol to on, kto do veľkej miery určoval, aké metódy sa pri tom budú uplatňovať. Často vyžadoval násilné alebo príliš otv</w:t>
      </w:r>
      <w:r w:rsidRPr="00EB6DE8">
        <w:rPr>
          <w:color w:val="000000"/>
          <w:lang w:val="sk-SK" w:eastAsia="sk-SK"/>
        </w:rPr>
        <w:t>o</w:t>
      </w:r>
      <w:r w:rsidRPr="00EB6DE8">
        <w:rPr>
          <w:color w:val="000000"/>
          <w:lang w:val="sk-SK" w:eastAsia="sk-SK"/>
        </w:rPr>
        <w:t xml:space="preserve">rené akcie, ktoré ďaleko prekračovali už aj tak nezákonný rámec pôsobenia </w:t>
      </w:r>
      <w:r w:rsidRPr="00EB6DE8">
        <w:rPr>
          <w:rStyle w:val="BodytextItalic"/>
          <w:color w:val="000000"/>
          <w:lang w:val="sk-SK" w:eastAsia="sk-SK"/>
        </w:rPr>
        <w:t>päťdesiatdvojky.</w:t>
      </w:r>
      <w:r w:rsidRPr="00EB6DE8">
        <w:rPr>
          <w:color w:val="000000"/>
          <w:lang w:val="sk-SK" w:eastAsia="sk-SK"/>
        </w:rPr>
        <w:t xml:space="preserve"> To nevyhnutne viedlo k postupnému rozšíreniu všeobecného </w:t>
      </w:r>
      <w:r w:rsidRPr="00EB6DE8">
        <w:rPr>
          <w:color w:val="000000"/>
          <w:lang w:val="sk-SK" w:eastAsia="sk-SK"/>
        </w:rPr>
        <w:lastRenderedPageBreak/>
        <w:t>povedomia o existencii špeciálneho útvaru, a teda k jeho čiastočnej dekonšp</w:t>
      </w:r>
      <w:r w:rsidRPr="00EB6DE8">
        <w:rPr>
          <w:color w:val="000000"/>
          <w:lang w:val="sk-SK" w:eastAsia="sk-SK"/>
        </w:rPr>
        <w:t>i</w:t>
      </w:r>
      <w:r w:rsidRPr="00EB6DE8">
        <w:rPr>
          <w:color w:val="000000"/>
          <w:lang w:val="sk-SK" w:eastAsia="sk-SK"/>
        </w:rPr>
        <w:t>rácii. Bez obalu možno povedať, že Svéchota nebol mentálne vybavený na to, aby inteligentne a bez neproduktívnych škandálov využil potenciál a nesp</w:t>
      </w:r>
      <w:r w:rsidRPr="00EB6DE8">
        <w:rPr>
          <w:color w:val="000000"/>
          <w:lang w:val="sk-SK" w:eastAsia="sk-SK"/>
        </w:rPr>
        <w:t>o</w:t>
      </w:r>
      <w:r w:rsidRPr="00EB6DE8">
        <w:rPr>
          <w:color w:val="000000"/>
          <w:lang w:val="sk-SK" w:eastAsia="sk-SK"/>
        </w:rPr>
        <w:t>chybniteľný talent viacerých kvalitných ľudí, ktorých Pastucha pre jeho potr</w:t>
      </w:r>
      <w:r w:rsidRPr="00EB6DE8">
        <w:rPr>
          <w:color w:val="000000"/>
          <w:lang w:val="sk-SK" w:eastAsia="sk-SK"/>
        </w:rPr>
        <w:t>e</w:t>
      </w:r>
      <w:r w:rsidRPr="00EB6DE8">
        <w:rPr>
          <w:color w:val="000000"/>
          <w:lang w:val="sk-SK" w:eastAsia="sk-SK"/>
        </w:rPr>
        <w:t>by naverboval.</w:t>
      </w:r>
    </w:p>
    <w:p w:rsidR="00C96B18" w:rsidRPr="00EB6DE8" w:rsidRDefault="00C96B18" w:rsidP="004065CD">
      <w:pPr>
        <w:pStyle w:val="Zkladntext"/>
        <w:shd w:val="clear" w:color="auto" w:fill="auto"/>
        <w:spacing w:before="0" w:after="180" w:line="259" w:lineRule="exact"/>
        <w:ind w:right="20" w:firstLine="426"/>
        <w:rPr>
          <w:color w:val="000000"/>
          <w:lang w:val="sk-SK" w:eastAsia="sk-SK"/>
        </w:rPr>
      </w:pPr>
      <w:r w:rsidRPr="00EB6DE8">
        <w:rPr>
          <w:color w:val="000000"/>
          <w:lang w:val="sk-SK" w:eastAsia="sk-SK"/>
        </w:rPr>
        <w:t>Keď už vieme, ako 52. oddelenie vzniklo a zaniklo, je čas, aby sme sa pozreli na to, kde všade malo prsty, nos, oči a uši.</w:t>
      </w:r>
    </w:p>
    <w:p w:rsidR="00C96B18" w:rsidRPr="00EB6DE8" w:rsidRDefault="00C96B18"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C96B18" w:rsidRPr="00EB6DE8" w:rsidRDefault="00C96B18" w:rsidP="004065CD">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C96B18" w:rsidRPr="00EB6DE8" w:rsidRDefault="00C96B18" w:rsidP="004065CD">
      <w:pPr>
        <w:pStyle w:val="Heading10"/>
        <w:keepNext/>
        <w:keepLines/>
        <w:shd w:val="clear" w:color="auto" w:fill="auto"/>
        <w:spacing w:after="542" w:line="276" w:lineRule="auto"/>
        <w:rPr>
          <w:lang w:val="sk-SK"/>
        </w:rPr>
      </w:pPr>
      <w:r w:rsidRPr="00EB6DE8">
        <w:rPr>
          <w:rStyle w:val="Heading1"/>
          <w:color w:val="000000"/>
          <w:lang w:val="sk-SK" w:eastAsia="sk-SK"/>
        </w:rPr>
        <w:t>TRETÍ:</w:t>
      </w:r>
    </w:p>
    <w:p w:rsidR="00C96B18" w:rsidRPr="00EB6DE8" w:rsidRDefault="00C96B18" w:rsidP="004065CD">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PRVÁ SKUPINA</w:t>
      </w:r>
    </w:p>
    <w:p w:rsidR="00C96B18" w:rsidRPr="00EB6DE8" w:rsidRDefault="00C96B18" w:rsidP="004065CD">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PRVÉHO ODDELENIA</w:t>
      </w:r>
    </w:p>
    <w:p w:rsidR="00962831" w:rsidRPr="00EB6DE8" w:rsidRDefault="00C96B18" w:rsidP="004065CD">
      <w:pPr>
        <w:pStyle w:val="Heading31"/>
        <w:keepNext/>
        <w:keepLines/>
        <w:shd w:val="clear" w:color="auto" w:fill="auto"/>
        <w:spacing w:after="206" w:line="250" w:lineRule="exact"/>
        <w:ind w:firstLine="426"/>
        <w:rPr>
          <w:lang w:val="sk-SK"/>
        </w:rPr>
      </w:pPr>
      <w:r w:rsidRPr="00EB6DE8">
        <w:rPr>
          <w:rStyle w:val="Bodytext13"/>
          <w:b/>
          <w:bCs/>
          <w:color w:val="000000"/>
          <w:lang w:val="sk-SK" w:eastAsia="sk-SK"/>
        </w:rPr>
        <w:br w:type="page"/>
      </w:r>
      <w:bookmarkStart w:id="19" w:name="bookmark20"/>
      <w:r w:rsidR="00962831" w:rsidRPr="00EB6DE8">
        <w:rPr>
          <w:rStyle w:val="Heading3"/>
          <w:b/>
          <w:bCs/>
          <w:color w:val="000000"/>
          <w:lang w:val="sk-SK" w:eastAsia="sk-SK"/>
        </w:rPr>
        <w:lastRenderedPageBreak/>
        <w:t>DOBRÍ ZLÍ CHLAPCI</w:t>
      </w:r>
      <w:bookmarkEnd w:id="19"/>
    </w:p>
    <w:p w:rsidR="00962831" w:rsidRPr="00EB6DE8" w:rsidRDefault="00962831" w:rsidP="004065CD">
      <w:pPr>
        <w:keepNext/>
        <w:framePr w:dropCap="drop" w:lines="2" w:hSpace="5" w:vSpace="5" w:wrap="auto" w:vAnchor="text" w:hAnchor="text"/>
        <w:spacing w:line="397" w:lineRule="exact"/>
        <w:ind w:firstLine="426"/>
        <w:rPr>
          <w:rFonts w:ascii="Arial" w:hAnsi="Arial" w:cs="Arial"/>
          <w:b/>
          <w:bCs/>
          <w:sz w:val="18"/>
          <w:szCs w:val="18"/>
          <w:lang w:val="sk-SK" w:eastAsia="en-IE"/>
        </w:rPr>
      </w:pPr>
      <w:r w:rsidRPr="00EB6DE8">
        <w:rPr>
          <w:rStyle w:val="Bodytext97pt3"/>
          <w:position w:val="-8"/>
          <w:sz w:val="57"/>
          <w:szCs w:val="57"/>
          <w:lang w:val="sk-SK"/>
        </w:rPr>
        <w:t>V</w:t>
      </w:r>
    </w:p>
    <w:p w:rsidR="00962831" w:rsidRPr="00EB6DE8" w:rsidRDefault="00962831" w:rsidP="004065CD">
      <w:pPr>
        <w:pStyle w:val="Bodytext91"/>
        <w:shd w:val="clear" w:color="auto" w:fill="auto"/>
        <w:spacing w:after="240" w:line="259" w:lineRule="exact"/>
        <w:ind w:right="20" w:firstLine="426"/>
        <w:jc w:val="both"/>
        <w:rPr>
          <w:sz w:val="20"/>
          <w:szCs w:val="20"/>
          <w:lang w:val="sk-SK"/>
        </w:rPr>
      </w:pPr>
      <w:r w:rsidRPr="00EB6DE8">
        <w:rPr>
          <w:rStyle w:val="Bodytext97pt3"/>
          <w:b/>
          <w:bCs/>
          <w:color w:val="000000"/>
          <w:lang w:val="sk-SK" w:eastAsia="sk-SK"/>
        </w:rPr>
        <w:t xml:space="preserve"> </w:t>
      </w:r>
      <w:r w:rsidRPr="00EB6DE8">
        <w:rPr>
          <w:rStyle w:val="Bodytext94"/>
          <w:b/>
          <w:bCs/>
          <w:color w:val="000000"/>
          <w:sz w:val="20"/>
          <w:szCs w:val="20"/>
          <w:lang w:val="sk-SK" w:eastAsia="sk-SK"/>
        </w:rPr>
        <w:t>konšpiračnom byte na Blumentálskej ulici v Bratislave pra</w:t>
      </w:r>
      <w:r w:rsidRPr="00EB6DE8">
        <w:rPr>
          <w:rStyle w:val="Bodytext94"/>
          <w:b/>
          <w:bCs/>
          <w:color w:val="000000"/>
          <w:sz w:val="20"/>
          <w:szCs w:val="20"/>
          <w:lang w:val="sk-SK" w:eastAsia="sk-SK"/>
        </w:rPr>
        <w:softHyphen/>
        <w:t>covala prvá skupina prvého oddelenia I. odboru sekcie vnú</w:t>
      </w:r>
      <w:r w:rsidRPr="00EB6DE8">
        <w:rPr>
          <w:rStyle w:val="Bodytext94"/>
          <w:b/>
          <w:bCs/>
          <w:color w:val="000000"/>
          <w:sz w:val="20"/>
          <w:szCs w:val="20"/>
          <w:lang w:val="sk-SK" w:eastAsia="sk-SK"/>
        </w:rPr>
        <w:softHyphen/>
        <w:t>torného spravodajstva Slovenskej informačnej služby. Tých s</w:t>
      </w:r>
      <w:r w:rsidRPr="00EB6DE8">
        <w:rPr>
          <w:rStyle w:val="Bodytext94"/>
          <w:b/>
          <w:bCs/>
          <w:color w:val="000000"/>
          <w:sz w:val="20"/>
          <w:szCs w:val="20"/>
          <w:lang w:val="sk-SK" w:eastAsia="sk-SK"/>
        </w:rPr>
        <w:t>e</w:t>
      </w:r>
      <w:r w:rsidRPr="00EB6DE8">
        <w:rPr>
          <w:rStyle w:val="Bodytext94"/>
          <w:b/>
          <w:bCs/>
          <w:color w:val="000000"/>
          <w:sz w:val="20"/>
          <w:szCs w:val="20"/>
          <w:lang w:val="sk-SK" w:eastAsia="sk-SK"/>
        </w:rPr>
        <w:t>dem či osem ľudí aj pol roka dopredu detailne plánovalo uskutočnenie nebezpečných špeciálnych operácií, pri ktorých išlo o rádioaktívny m</w:t>
      </w:r>
      <w:r w:rsidRPr="00EB6DE8">
        <w:rPr>
          <w:rStyle w:val="Bodytext94"/>
          <w:b/>
          <w:bCs/>
          <w:color w:val="000000"/>
          <w:sz w:val="20"/>
          <w:szCs w:val="20"/>
          <w:lang w:val="sk-SK" w:eastAsia="sk-SK"/>
        </w:rPr>
        <w:t>a</w:t>
      </w:r>
      <w:r w:rsidRPr="00EB6DE8">
        <w:rPr>
          <w:rStyle w:val="Bodytext94"/>
          <w:b/>
          <w:bCs/>
          <w:color w:val="000000"/>
          <w:sz w:val="20"/>
          <w:szCs w:val="20"/>
          <w:lang w:val="sk-SK" w:eastAsia="sk-SK"/>
        </w:rPr>
        <w:t>teriál, výbušniny, a teda aj o životy.</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Trestuhodnosť mrhania ľudským talentom a potenciálom na nezmyslené politické intrigy a svojvoľné násilnosti vynikne najlepšie v kontraste s pozití</w:t>
      </w:r>
      <w:r w:rsidRPr="00EB6DE8">
        <w:rPr>
          <w:color w:val="000000"/>
          <w:lang w:val="sk-SK" w:eastAsia="sk-SK"/>
        </w:rPr>
        <w:t>v</w:t>
      </w:r>
      <w:r w:rsidRPr="00EB6DE8">
        <w:rPr>
          <w:color w:val="000000"/>
          <w:lang w:val="sk-SK" w:eastAsia="sk-SK"/>
        </w:rPr>
        <w:t>nymi príkladmi využitia spravodajských schop</w:t>
      </w:r>
      <w:r w:rsidRPr="00EB6DE8">
        <w:rPr>
          <w:color w:val="000000"/>
          <w:lang w:val="sk-SK" w:eastAsia="sk-SK"/>
        </w:rPr>
        <w:softHyphen/>
        <w:t>ností niektorých príslušníkov SIS, ktorí na záver kariéry zakotvili na 52. oddelení. Kým sa vrátime do pr</w:t>
      </w:r>
      <w:r w:rsidRPr="00EB6DE8">
        <w:rPr>
          <w:color w:val="000000"/>
          <w:lang w:val="sk-SK" w:eastAsia="sk-SK"/>
        </w:rPr>
        <w:t>o</w:t>
      </w:r>
      <w:r w:rsidRPr="00EB6DE8">
        <w:rPr>
          <w:color w:val="000000"/>
          <w:lang w:val="sk-SK" w:eastAsia="sk-SK"/>
        </w:rPr>
        <w:t>stredia tohto útvaru, musíme si niečo povedať už o spomínanom I. odbore. Presnejšie o jeho prvom oddelení a ešte presnejšie o jeho prvej skupine.</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Už sme spomínali, že riaditeľom I. odboru bol Eduard K. Slúžilo pod ním niekoľko legendárnych postáv slovenskej spravodajskej komunity a niektoré z nich sú dodnes vo vysokých funkciách. Iné zase museli odísť buď preto, lebo boli príliš skompromitované svoji</w:t>
      </w:r>
      <w:r w:rsidRPr="00EB6DE8">
        <w:rPr>
          <w:color w:val="000000"/>
          <w:lang w:val="sk-SK" w:eastAsia="sk-SK"/>
        </w:rPr>
        <w:softHyphen/>
        <w:t>mi aktivitami v SIS počas Lexovej éry, alebo po prijatí novely zákona o ochrane utajovaných skutočností prišli ako bývalí príslušníci ŠtB o bezpečnostné previerky, respektíve oboje.</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Vedúcim prvej skupiny prvého oddelenia I. odboru sekcie vnú</w:t>
      </w:r>
      <w:r w:rsidRPr="00EB6DE8">
        <w:rPr>
          <w:color w:val="000000"/>
          <w:lang w:val="sk-SK" w:eastAsia="sk-SK"/>
        </w:rPr>
        <w:softHyphen/>
        <w:t>torného spravodajstva bol istý Juraj H. Okrem neho však tento krú</w:t>
      </w:r>
      <w:r w:rsidRPr="00EB6DE8">
        <w:rPr>
          <w:color w:val="000000"/>
          <w:lang w:val="sk-SK" w:eastAsia="sk-SK"/>
        </w:rPr>
        <w:softHyphen/>
        <w:t>žok neformálne ri</w:t>
      </w:r>
      <w:r w:rsidRPr="00EB6DE8">
        <w:rPr>
          <w:color w:val="000000"/>
          <w:lang w:val="sk-SK" w:eastAsia="sk-SK"/>
        </w:rPr>
        <w:t>a</w:t>
      </w:r>
      <w:r w:rsidRPr="00EB6DE8">
        <w:rPr>
          <w:color w:val="000000"/>
          <w:lang w:val="sk-SK" w:eastAsia="sk-SK"/>
        </w:rPr>
        <w:t>dil aj všadebol Jaroslav Svéchota. K jeho vplyvu na prvú skupinu sa dostan</w:t>
      </w:r>
      <w:r w:rsidRPr="00EB6DE8">
        <w:rPr>
          <w:color w:val="000000"/>
          <w:lang w:val="sk-SK" w:eastAsia="sk-SK"/>
        </w:rPr>
        <w:t>e</w:t>
      </w:r>
      <w:r w:rsidRPr="00EB6DE8">
        <w:rPr>
          <w:color w:val="000000"/>
          <w:lang w:val="sk-SK" w:eastAsia="sk-SK"/>
        </w:rPr>
        <w:t>me až neskôr, pretože na tomto mieste máme na programe pozitívne príklady.</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Prvá skupina mala podľa všetkého kvalitnú agentúrnu sieť, preto</w:t>
      </w:r>
      <w:r w:rsidRPr="00EB6DE8">
        <w:rPr>
          <w:color w:val="000000"/>
          <w:lang w:val="sk-SK" w:eastAsia="sk-SK"/>
        </w:rPr>
        <w:softHyphen/>
        <w:t>že sa jej podarilo odhaliť a v súčinnosti s políciou aj prekaziť niekoľko obchodov s r</w:t>
      </w:r>
      <w:r w:rsidRPr="00EB6DE8">
        <w:rPr>
          <w:color w:val="000000"/>
          <w:lang w:val="sk-SK" w:eastAsia="sk-SK"/>
        </w:rPr>
        <w:t>á</w:t>
      </w:r>
      <w:r w:rsidRPr="00EB6DE8">
        <w:rPr>
          <w:color w:val="000000"/>
          <w:lang w:val="sk-SK" w:eastAsia="sk-SK"/>
        </w:rPr>
        <w:t>dioaktívnym materiálom. V polovici deväťdesiatych rokov minulého storočia sa tieto látky dostávali na naše územie cez Poľsko z krajín bývalého Sovietskeho zväzu. Organizátormi obcho</w:t>
      </w:r>
      <w:r w:rsidRPr="00EB6DE8">
        <w:rPr>
          <w:color w:val="000000"/>
          <w:lang w:val="sk-SK" w:eastAsia="sk-SK"/>
        </w:rPr>
        <w:softHyphen/>
        <w:t>dov, ktoré prebiehali na Slovensku, boli väčšinou Poliaci a mali slo</w:t>
      </w:r>
      <w:r w:rsidRPr="00EB6DE8">
        <w:rPr>
          <w:color w:val="000000"/>
          <w:lang w:val="sk-SK" w:eastAsia="sk-SK"/>
        </w:rPr>
        <w:softHyphen/>
        <w:t>venských pomocníkov. Pravda je taká, že Slováci im vlastne slúžili ako predskokani, pokusné králiky a biele kone.</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Jeden z agentov prvej skupiny prišiel s informáciou, že na Slo</w:t>
      </w:r>
      <w:r w:rsidRPr="00EB6DE8">
        <w:rPr>
          <w:color w:val="000000"/>
          <w:lang w:val="sk-SK" w:eastAsia="sk-SK"/>
        </w:rPr>
        <w:softHyphen/>
        <w:t>vensku je v obehu väčšie množstvo uránu, a vedel zabezpečiť kon</w:t>
      </w:r>
      <w:r w:rsidRPr="00EB6DE8">
        <w:rPr>
          <w:color w:val="000000"/>
          <w:lang w:val="sk-SK" w:eastAsia="sk-SK"/>
        </w:rPr>
        <w:softHyphen/>
        <w:t>takt s ľuďmi, ktorí chceli tento materiál zobchodovať. Bolo rozhodnu</w:t>
      </w:r>
      <w:r w:rsidRPr="00EB6DE8">
        <w:rPr>
          <w:color w:val="000000"/>
          <w:lang w:val="sk-SK" w:eastAsia="sk-SK"/>
        </w:rPr>
        <w:softHyphen/>
        <w:t>té, že jeden z príslušníkov skupiny bude predstierať záujem o kúpu uránu, takže agent dostal za úlohu sprostre</w:t>
      </w:r>
      <w:r w:rsidRPr="00EB6DE8">
        <w:rPr>
          <w:color w:val="000000"/>
          <w:lang w:val="sk-SK" w:eastAsia="sk-SK"/>
        </w:rPr>
        <w:t>d</w:t>
      </w:r>
      <w:r w:rsidRPr="00EB6DE8">
        <w:rPr>
          <w:color w:val="000000"/>
          <w:lang w:val="sk-SK" w:eastAsia="sk-SK"/>
        </w:rPr>
        <w:t>kovať jeho stretnutie s predávajúcimi.</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lastRenderedPageBreak/>
        <w:t>Prvý kontakt s priekupníkmi sa uskutočnil v kaviarni vo Zvo</w:t>
      </w:r>
      <w:r w:rsidRPr="00EB6DE8">
        <w:rPr>
          <w:color w:val="000000"/>
          <w:lang w:val="sk-SK" w:eastAsia="sk-SK"/>
        </w:rPr>
        <w:softHyphen/>
        <w:t>lene. Príslu</w:t>
      </w:r>
      <w:r w:rsidRPr="00EB6DE8">
        <w:rPr>
          <w:color w:val="000000"/>
          <w:lang w:val="sk-SK" w:eastAsia="sk-SK"/>
        </w:rPr>
        <w:t>š</w:t>
      </w:r>
      <w:r w:rsidRPr="00EB6DE8">
        <w:rPr>
          <w:color w:val="000000"/>
          <w:lang w:val="sk-SK" w:eastAsia="sk-SK"/>
        </w:rPr>
        <w:t>ník SIS, vydávajúci sa za kupca, si dopredu stanovil podmienku, že chce v</w:t>
      </w:r>
      <w:r w:rsidRPr="00EB6DE8">
        <w:rPr>
          <w:color w:val="000000"/>
          <w:lang w:val="sk-SK" w:eastAsia="sk-SK"/>
        </w:rPr>
        <w:t>i</w:t>
      </w:r>
      <w:r w:rsidRPr="00EB6DE8">
        <w:rPr>
          <w:color w:val="000000"/>
          <w:lang w:val="sk-SK" w:eastAsia="sk-SK"/>
        </w:rPr>
        <w:t>dieť vzorku. V tom čase sa totiž po Slovensku pohybovali vynaliezaví špek</w:t>
      </w:r>
      <w:r w:rsidRPr="00EB6DE8">
        <w:rPr>
          <w:color w:val="000000"/>
          <w:lang w:val="sk-SK" w:eastAsia="sk-SK"/>
        </w:rPr>
        <w:t>u</w:t>
      </w:r>
      <w:r w:rsidRPr="00EB6DE8">
        <w:rPr>
          <w:color w:val="000000"/>
          <w:lang w:val="sk-SK" w:eastAsia="sk-SK"/>
        </w:rPr>
        <w:t xml:space="preserve">lanti, ktorí nechali pod </w:t>
      </w:r>
      <w:r w:rsidR="002363A3" w:rsidRPr="00EB6DE8">
        <w:rPr>
          <w:color w:val="000000"/>
          <w:lang w:val="sk-SK" w:eastAsia="sk-SK"/>
        </w:rPr>
        <w:t>röntgenom</w:t>
      </w:r>
      <w:r w:rsidRPr="00EB6DE8">
        <w:rPr>
          <w:color w:val="000000"/>
          <w:lang w:val="sk-SK" w:eastAsia="sk-SK"/>
        </w:rPr>
        <w:t xml:space="preserve"> ožarovať kovové tyče a naivným amatérom ich ponúkali ako urán. Predávajúci bol síce Poliak, ale na prvé stretnutie n</w:t>
      </w:r>
      <w:r w:rsidRPr="00EB6DE8">
        <w:rPr>
          <w:color w:val="000000"/>
          <w:lang w:val="sk-SK" w:eastAsia="sk-SK"/>
        </w:rPr>
        <w:t>e</w:t>
      </w:r>
      <w:r w:rsidRPr="00EB6DE8">
        <w:rPr>
          <w:color w:val="000000"/>
          <w:lang w:val="sk-SK" w:eastAsia="sk-SK"/>
        </w:rPr>
        <w:t>prišiel, namiesto seba so vzorkou poslal slovenského Róma. Človek z prvej skupiny skoro odpadol, keď poslíček s nadšením položil na stôl vzorku uránu zabalenú iba v obyčajnom alobale a nabádal ho, aby si tovar prezrel. Znech</w:t>
      </w:r>
      <w:r w:rsidRPr="00EB6DE8">
        <w:rPr>
          <w:color w:val="000000"/>
          <w:lang w:val="sk-SK" w:eastAsia="sk-SK"/>
        </w:rPr>
        <w:t>u</w:t>
      </w:r>
      <w:r w:rsidRPr="00EB6DE8">
        <w:rPr>
          <w:color w:val="000000"/>
          <w:lang w:val="sk-SK" w:eastAsia="sk-SK"/>
        </w:rPr>
        <w:t>tene k nemu prisunul otvorený kufrík a prikázal mu, aby to čudo vložil do ku</w:t>
      </w:r>
      <w:r w:rsidRPr="00EB6DE8">
        <w:rPr>
          <w:color w:val="000000"/>
          <w:lang w:val="sk-SK" w:eastAsia="sk-SK"/>
        </w:rPr>
        <w:t>f</w:t>
      </w:r>
      <w:r w:rsidRPr="00EB6DE8">
        <w:rPr>
          <w:color w:val="000000"/>
          <w:lang w:val="sk-SK" w:eastAsia="sk-SK"/>
        </w:rPr>
        <w:t>ríka. S potenciálne rádioaktívnym tovarom v kuf</w:t>
      </w:r>
      <w:r w:rsidRPr="00EB6DE8">
        <w:rPr>
          <w:color w:val="000000"/>
          <w:lang w:val="sk-SK" w:eastAsia="sk-SK"/>
        </w:rPr>
        <w:softHyphen/>
        <w:t>ríku rýchlo bežal za kolegami, hodil ho do batožinového priestoru pristaveného vozidla, ktoré bez meškania zamierilo do Bratislavy.</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Chemická analýza na prekvapenie potvrdila, že v alobale bol naozaj urán. A tak sa mohlo začať druhé dejstvo predstavenia. Tento</w:t>
      </w:r>
      <w:r w:rsidRPr="00EB6DE8">
        <w:rPr>
          <w:color w:val="000000"/>
          <w:lang w:val="sk-SK" w:eastAsia="sk-SK"/>
        </w:rPr>
        <w:softHyphen/>
        <w:t>raz si dal po</w:t>
      </w:r>
      <w:r w:rsidRPr="00EB6DE8">
        <w:rPr>
          <w:color w:val="000000"/>
          <w:lang w:val="sk-SK" w:eastAsia="sk-SK"/>
        </w:rPr>
        <w:t>d</w:t>
      </w:r>
      <w:r w:rsidRPr="00EB6DE8">
        <w:rPr>
          <w:color w:val="000000"/>
          <w:lang w:val="sk-SK" w:eastAsia="sk-SK"/>
        </w:rPr>
        <w:t>mienku Poliak. Tovar dodá len vtedy, ak uvidí peniaze. Jaroslav Svéchota na tento účel vybavil veľkú kopu dolárov v úhľad</w:t>
      </w:r>
      <w:r w:rsidRPr="00EB6DE8">
        <w:rPr>
          <w:color w:val="000000"/>
          <w:lang w:val="sk-SK" w:eastAsia="sk-SK"/>
        </w:rPr>
        <w:softHyphen/>
        <w:t>ných balíčkoch, zviazaných p</w:t>
      </w:r>
      <w:r w:rsidRPr="00EB6DE8">
        <w:rPr>
          <w:color w:val="000000"/>
          <w:lang w:val="sk-SK" w:eastAsia="sk-SK"/>
        </w:rPr>
        <w:t>a</w:t>
      </w:r>
      <w:r w:rsidRPr="00EB6DE8">
        <w:rPr>
          <w:color w:val="000000"/>
          <w:lang w:val="sk-SK" w:eastAsia="sk-SK"/>
        </w:rPr>
        <w:t>pierovými páskami s logom Národ</w:t>
      </w:r>
      <w:r w:rsidRPr="00EB6DE8">
        <w:rPr>
          <w:color w:val="000000"/>
          <w:lang w:val="sk-SK" w:eastAsia="sk-SK"/>
        </w:rPr>
        <w:softHyphen/>
        <w:t>nej banky Slovenska. V takomto prebale nepochybne ostrieľanému a mazanému Poliakovi prachy ukazovať nemohol. Pre istotu z balíč</w:t>
      </w:r>
      <w:r w:rsidRPr="00EB6DE8">
        <w:rPr>
          <w:color w:val="000000"/>
          <w:lang w:val="sk-SK" w:eastAsia="sk-SK"/>
        </w:rPr>
        <w:softHyphen/>
        <w:t>kov strhol pásky a namiesto nich - ako správny vekslák a v</w:t>
      </w:r>
      <w:r w:rsidRPr="00EB6DE8">
        <w:rPr>
          <w:color w:val="000000"/>
          <w:lang w:val="sk-SK" w:eastAsia="sk-SK"/>
        </w:rPr>
        <w:t>a</w:t>
      </w:r>
      <w:r w:rsidRPr="00EB6DE8">
        <w:rPr>
          <w:color w:val="000000"/>
          <w:lang w:val="sk-SK" w:eastAsia="sk-SK"/>
        </w:rPr>
        <w:t>gabund - použil zaváraninové gumičky. Na cestu si ešte pribalil brokovni</w:t>
      </w:r>
      <w:r w:rsidRPr="00EB6DE8">
        <w:rPr>
          <w:color w:val="000000"/>
          <w:lang w:val="sk-SK" w:eastAsia="sk-SK"/>
        </w:rPr>
        <w:softHyphen/>
        <w:t>cu zvanú pumpa, ktorou uránového priekupníka počas prehliadky peňažného pokladu neustále držal v šachu. Poliak si mohol preze</w:t>
      </w:r>
      <w:r w:rsidRPr="00EB6DE8">
        <w:rPr>
          <w:color w:val="000000"/>
          <w:lang w:val="sk-SK" w:eastAsia="sk-SK"/>
        </w:rPr>
        <w:softHyphen/>
        <w:t>rať ktorýkoľvek balíček a akúkoľvek bankovku. Len jedno nemohol: pokúsiť sa s naládovaným kufr</w:t>
      </w:r>
      <w:r w:rsidRPr="00EB6DE8">
        <w:rPr>
          <w:color w:val="000000"/>
          <w:lang w:val="sk-SK" w:eastAsia="sk-SK"/>
        </w:rPr>
        <w:t>í</w:t>
      </w:r>
      <w:r w:rsidRPr="00EB6DE8">
        <w:rPr>
          <w:color w:val="000000"/>
          <w:lang w:val="sk-SK" w:eastAsia="sk-SK"/>
        </w:rPr>
        <w:t>kom ujsť.</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p>
    <w:p w:rsidR="00962831" w:rsidRPr="00EB6DE8" w:rsidRDefault="00962831" w:rsidP="004065CD">
      <w:pPr>
        <w:pStyle w:val="Zkladntext"/>
        <w:shd w:val="clear" w:color="auto" w:fill="auto"/>
        <w:spacing w:before="0" w:after="0" w:line="259" w:lineRule="exact"/>
        <w:ind w:right="20" w:firstLine="426"/>
        <w:rPr>
          <w:lang w:val="sk-SK"/>
        </w:rPr>
      </w:pPr>
      <w:r w:rsidRPr="00EB6DE8">
        <w:rPr>
          <w:color w:val="000000"/>
          <w:lang w:val="sk-SK" w:eastAsia="sk-SK"/>
        </w:rPr>
        <w:t>Obchod s uránom, tretie dejstvo. Uránová dráma mala aj cel</w:t>
      </w:r>
      <w:r w:rsidRPr="00EB6DE8">
        <w:rPr>
          <w:color w:val="000000"/>
          <w:lang w:val="sk-SK" w:eastAsia="sk-SK"/>
        </w:rPr>
        <w:softHyphen/>
        <w:t>kom komickú zápletku. K predstieranej výmene peňazí za urán malo podľa dohody dôjsť na benzínovej pumpe pri Zvolene. Zain</w:t>
      </w:r>
      <w:r w:rsidRPr="00EB6DE8">
        <w:rPr>
          <w:color w:val="000000"/>
          <w:lang w:val="sk-SK" w:eastAsia="sk-SK"/>
        </w:rPr>
        <w:softHyphen/>
        <w:t>teresovaní pracovníci prvej skupiny si pr</w:t>
      </w:r>
      <w:r w:rsidRPr="00EB6DE8">
        <w:rPr>
          <w:color w:val="000000"/>
          <w:lang w:val="sk-SK" w:eastAsia="sk-SK"/>
        </w:rPr>
        <w:t>e</w:t>
      </w:r>
      <w:r w:rsidRPr="00EB6DE8">
        <w:rPr>
          <w:color w:val="000000"/>
          <w:lang w:val="sk-SK" w:eastAsia="sk-SK"/>
        </w:rPr>
        <w:t>to pred akciou urobili krátku koordinačnú poradu v hoteli Lux v Banskej Bystr</w:t>
      </w:r>
      <w:r w:rsidRPr="00EB6DE8">
        <w:rPr>
          <w:color w:val="000000"/>
          <w:lang w:val="sk-SK" w:eastAsia="sk-SK"/>
        </w:rPr>
        <w:t>i</w:t>
      </w:r>
      <w:r w:rsidRPr="00EB6DE8">
        <w:rPr>
          <w:color w:val="000000"/>
          <w:lang w:val="sk-SK" w:eastAsia="sk-SK"/>
        </w:rPr>
        <w:t xml:space="preserve">ci. </w:t>
      </w:r>
      <w:r w:rsidR="002363A3" w:rsidRPr="00EB6DE8">
        <w:rPr>
          <w:color w:val="000000"/>
          <w:lang w:val="sk-SK" w:eastAsia="sk-SK"/>
        </w:rPr>
        <w:t>Sledovací útvar mal medzičasom neustále pod kontrolou celú skupinu pri</w:t>
      </w:r>
      <w:r w:rsidR="002363A3" w:rsidRPr="00EB6DE8">
        <w:rPr>
          <w:color w:val="000000"/>
          <w:lang w:val="sk-SK" w:eastAsia="sk-SK"/>
        </w:rPr>
        <w:t>e</w:t>
      </w:r>
      <w:r w:rsidR="002363A3" w:rsidRPr="00EB6DE8">
        <w:rPr>
          <w:color w:val="000000"/>
          <w:lang w:val="sk-SK" w:eastAsia="sk-SK"/>
        </w:rPr>
        <w:t xml:space="preserve">kupníkov, veselého Róma nevynímajúc. </w:t>
      </w:r>
      <w:r w:rsidRPr="00EB6DE8">
        <w:rPr>
          <w:color w:val="000000"/>
          <w:lang w:val="sk-SK" w:eastAsia="sk-SK"/>
        </w:rPr>
        <w:t>Porada spravodajských dôstojníkov sa skončila. Hlavný aktér fingovanej kúpy uránu vyšiel z hotela s úmyslom presunúť sa na miesto transakcie. Rovno pred vchodom narazil na vysmiat</w:t>
      </w:r>
      <w:r w:rsidRPr="00EB6DE8">
        <w:rPr>
          <w:color w:val="000000"/>
          <w:lang w:val="sk-SK" w:eastAsia="sk-SK"/>
        </w:rPr>
        <w:t>e</w:t>
      </w:r>
      <w:r w:rsidRPr="00EB6DE8">
        <w:rPr>
          <w:color w:val="000000"/>
          <w:lang w:val="sk-SK" w:eastAsia="sk-SK"/>
        </w:rPr>
        <w:t>ho prostredníka, ktorý prišiel na prvé stretnutie s uránom v alobale. Toto ne</w:t>
      </w:r>
      <w:r w:rsidRPr="00EB6DE8">
        <w:rPr>
          <w:color w:val="000000"/>
          <w:lang w:val="sk-SK" w:eastAsia="sk-SK"/>
        </w:rPr>
        <w:t>o</w:t>
      </w:r>
      <w:r w:rsidRPr="00EB6DE8">
        <w:rPr>
          <w:color w:val="000000"/>
          <w:lang w:val="sk-SK" w:eastAsia="sk-SK"/>
        </w:rPr>
        <w:t>čakávané stretnutie vyvolalo veľký poplach medzi ľuďmi zo sledovačky, pret</w:t>
      </w:r>
      <w:r w:rsidRPr="00EB6DE8">
        <w:rPr>
          <w:color w:val="000000"/>
          <w:lang w:val="sk-SK" w:eastAsia="sk-SK"/>
        </w:rPr>
        <w:t>o</w:t>
      </w:r>
      <w:r w:rsidRPr="00EB6DE8">
        <w:rPr>
          <w:color w:val="000000"/>
          <w:lang w:val="sk-SK" w:eastAsia="sk-SK"/>
        </w:rPr>
        <w:t>že niečo také nebo</w:t>
      </w:r>
      <w:r w:rsidRPr="00EB6DE8">
        <w:rPr>
          <w:color w:val="000000"/>
          <w:lang w:val="sk-SK" w:eastAsia="sk-SK"/>
        </w:rPr>
        <w:softHyphen/>
        <w:t>lo v pláne. Zmätený bol aj príslušník prvej skupiny a pr</w:t>
      </w:r>
      <w:r w:rsidRPr="00EB6DE8">
        <w:rPr>
          <w:color w:val="000000"/>
          <w:lang w:val="sk-SK" w:eastAsia="sk-SK"/>
        </w:rPr>
        <w:t>e</w:t>
      </w:r>
      <w:r w:rsidRPr="00EB6DE8">
        <w:rPr>
          <w:color w:val="000000"/>
          <w:lang w:val="sk-SK" w:eastAsia="sk-SK"/>
        </w:rPr>
        <w:t>kvapene sa Róma opýtal, čo robí v Banskej Bystrici, keď o pár minút má byť pri výmennej transakcii vo Zvolene. „Zistil som, že doma nemám žia</w:t>
      </w:r>
      <w:r w:rsidRPr="00EB6DE8">
        <w:rPr>
          <w:color w:val="000000"/>
          <w:lang w:val="sk-SK" w:eastAsia="sk-SK"/>
        </w:rPr>
        <w:softHyphen/>
        <w:t xml:space="preserve">den kufor, do ktorého by sa mi zmestilo toľko peňazí, tak som si ho prišiel požičať od </w:t>
      </w:r>
      <w:r w:rsidRPr="00EB6DE8">
        <w:rPr>
          <w:color w:val="000000"/>
          <w:lang w:val="sk-SK" w:eastAsia="sk-SK"/>
        </w:rPr>
        <w:lastRenderedPageBreak/>
        <w:t>švagra," zahlásil Róm, ktorý netušil, že len o malú chvíľu mu bude kufor úplne nanič.</w:t>
      </w:r>
    </w:p>
    <w:p w:rsidR="00962831" w:rsidRPr="00EB6DE8" w:rsidRDefault="00962831" w:rsidP="004065CD">
      <w:pPr>
        <w:pStyle w:val="Zkladntext"/>
        <w:shd w:val="clear" w:color="auto" w:fill="auto"/>
        <w:spacing w:before="0" w:after="236"/>
        <w:ind w:right="20" w:firstLine="426"/>
        <w:rPr>
          <w:lang w:val="sk-SK"/>
        </w:rPr>
      </w:pPr>
      <w:r w:rsidRPr="00EB6DE8">
        <w:rPr>
          <w:color w:val="000000"/>
          <w:lang w:val="sk-SK" w:eastAsia="sk-SK"/>
        </w:rPr>
        <w:t>Rozuzlenie drámy bolo z pochopiteľných dôvodov prekvapujú</w:t>
      </w:r>
      <w:r w:rsidRPr="00EB6DE8">
        <w:rPr>
          <w:color w:val="000000"/>
          <w:lang w:val="sk-SK" w:eastAsia="sk-SK"/>
        </w:rPr>
        <w:softHyphen/>
        <w:t>ce len pre predávajúcich. Vo chvíli, ako začali z auta vykladať olovené tuby s uránom a chystali sa za ne prevziať peniaze, naskákali na nich špeciálne policajné je</w:t>
      </w:r>
      <w:r w:rsidRPr="00EB6DE8">
        <w:rPr>
          <w:color w:val="000000"/>
          <w:lang w:val="sk-SK" w:eastAsia="sk-SK"/>
        </w:rPr>
        <w:t>d</w:t>
      </w:r>
      <w:r w:rsidRPr="00EB6DE8">
        <w:rPr>
          <w:color w:val="000000"/>
          <w:lang w:val="sk-SK" w:eastAsia="sk-SK"/>
        </w:rPr>
        <w:t>notky v kuklách a bolo po paráde. Dvaja Polia</w:t>
      </w:r>
      <w:r w:rsidRPr="00EB6DE8">
        <w:rPr>
          <w:color w:val="000000"/>
          <w:lang w:val="sk-SK" w:eastAsia="sk-SK"/>
        </w:rPr>
        <w:softHyphen/>
        <w:t>ci a dvaja Slováci, medzi nimi aj Róm s požičaným kufrom, putovali expresne do väzby.</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S rádioaktívnym materiálom sa v tom čase akoby vrece roztrhlo. Potv</w:t>
      </w:r>
      <w:r w:rsidRPr="00EB6DE8">
        <w:rPr>
          <w:color w:val="000000"/>
          <w:lang w:val="sk-SK" w:eastAsia="sk-SK"/>
        </w:rPr>
        <w:t>r</w:t>
      </w:r>
      <w:r w:rsidRPr="00EB6DE8">
        <w:rPr>
          <w:color w:val="000000"/>
          <w:lang w:val="sk-SK" w:eastAsia="sk-SK"/>
        </w:rPr>
        <w:t>dzuje to aj ďalší príbeh. Na trase Poľsko - Česká republika - Slovensko sa pašovalo stroncium a prvá skupina bola opäť v obra</w:t>
      </w:r>
      <w:r w:rsidRPr="00EB6DE8">
        <w:rPr>
          <w:color w:val="000000"/>
          <w:lang w:val="sk-SK" w:eastAsia="sk-SK"/>
        </w:rPr>
        <w:softHyphen/>
        <w:t>ze, pretože ju o tom i</w:t>
      </w:r>
      <w:r w:rsidRPr="00EB6DE8">
        <w:rPr>
          <w:color w:val="000000"/>
          <w:lang w:val="sk-SK" w:eastAsia="sk-SK"/>
        </w:rPr>
        <w:t>n</w:t>
      </w:r>
      <w:r w:rsidRPr="00EB6DE8">
        <w:rPr>
          <w:color w:val="000000"/>
          <w:lang w:val="sk-SK" w:eastAsia="sk-SK"/>
        </w:rPr>
        <w:t>formoval agent. Sledovala pohyb stroncia od chvíle, ako prekročilo poľsko-českú hranicu, z čoho potenciál</w:t>
      </w:r>
      <w:r w:rsidRPr="00EB6DE8">
        <w:rPr>
          <w:color w:val="000000"/>
          <w:lang w:val="sk-SK" w:eastAsia="sk-SK"/>
        </w:rPr>
        <w:softHyphen/>
        <w:t>ne mohol byť medzinárodný škandál. Keby české orgány odhalili, že na ich území operuje slovenská kontrarozviedka, negatívne by to ovplyvnilo naše tradične dobré vzťahy so západným sus</w:t>
      </w:r>
      <w:r w:rsidRPr="00EB6DE8">
        <w:rPr>
          <w:color w:val="000000"/>
          <w:lang w:val="sk-SK" w:eastAsia="sk-SK"/>
        </w:rPr>
        <w:t>e</w:t>
      </w:r>
      <w:r w:rsidRPr="00EB6DE8">
        <w:rPr>
          <w:color w:val="000000"/>
          <w:lang w:val="sk-SK" w:eastAsia="sk-SK"/>
        </w:rPr>
        <w:t>dom. Lexa a Svéchota si na diplomaciu nikdy veľmi nepotrpeli, a preto n</w:t>
      </w:r>
      <w:r w:rsidRPr="00EB6DE8">
        <w:rPr>
          <w:color w:val="000000"/>
          <w:lang w:val="sk-SK" w:eastAsia="sk-SK"/>
        </w:rPr>
        <w:t>a</w:t>
      </w:r>
      <w:r w:rsidRPr="00EB6DE8">
        <w:rPr>
          <w:color w:val="000000"/>
          <w:lang w:val="sk-SK" w:eastAsia="sk-SK"/>
        </w:rPr>
        <w:t>miesto toho, aby pri operácii spolupracovali s českou službou, dali prvej sk</w:t>
      </w:r>
      <w:r w:rsidRPr="00EB6DE8">
        <w:rPr>
          <w:color w:val="000000"/>
          <w:lang w:val="sk-SK" w:eastAsia="sk-SK"/>
        </w:rPr>
        <w:t>u</w:t>
      </w:r>
      <w:r w:rsidRPr="00EB6DE8">
        <w:rPr>
          <w:color w:val="000000"/>
          <w:lang w:val="sk-SK" w:eastAsia="sk-SK"/>
        </w:rPr>
        <w:t>pine pokyn, nech koná na vlastnú päsť. Ak odhliadneme od medzinárodno-politických súvislostí, musíme uznať, že to bola jedna z chvályhodných akcií tohto útvaru.</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Sledovali auto, v ktorom okrem šoféra sedel pašerák so stron</w:t>
      </w:r>
      <w:r w:rsidRPr="00EB6DE8">
        <w:rPr>
          <w:color w:val="000000"/>
          <w:lang w:val="sk-SK" w:eastAsia="sk-SK"/>
        </w:rPr>
        <w:softHyphen/>
        <w:t>ciom. V B</w:t>
      </w:r>
      <w:r w:rsidRPr="00EB6DE8">
        <w:rPr>
          <w:color w:val="000000"/>
          <w:lang w:val="sk-SK" w:eastAsia="sk-SK"/>
        </w:rPr>
        <w:t>r</w:t>
      </w:r>
      <w:r w:rsidRPr="00EB6DE8">
        <w:rPr>
          <w:color w:val="000000"/>
          <w:lang w:val="sk-SK" w:eastAsia="sk-SK"/>
        </w:rPr>
        <w:t>ne náhle z auta vystúpil a zamieril na autobusovú stanicu. Kúpil si lístok do Bratislavy a v autobuse si sadol k tehotnej mladej žene. Príslušníci SIS išli od jedu vyskočiť z kože. Nie preto, že zlo</w:t>
      </w:r>
      <w:r w:rsidRPr="00EB6DE8">
        <w:rPr>
          <w:color w:val="000000"/>
          <w:lang w:val="sk-SK" w:eastAsia="sk-SK"/>
        </w:rPr>
        <w:softHyphen/>
        <w:t>činec náhle zmenil dopravný prostri</w:t>
      </w:r>
      <w:r w:rsidRPr="00EB6DE8">
        <w:rPr>
          <w:color w:val="000000"/>
          <w:lang w:val="sk-SK" w:eastAsia="sk-SK"/>
        </w:rPr>
        <w:t>e</w:t>
      </w:r>
      <w:r w:rsidRPr="00EB6DE8">
        <w:rPr>
          <w:color w:val="000000"/>
          <w:lang w:val="sk-SK" w:eastAsia="sk-SK"/>
        </w:rPr>
        <w:t>dok. Vedeli, že rádioaktívne stroncium nie je uložené v špeciálnom bezpe</w:t>
      </w:r>
      <w:r w:rsidRPr="00EB6DE8">
        <w:rPr>
          <w:color w:val="000000"/>
          <w:lang w:val="sk-SK" w:eastAsia="sk-SK"/>
        </w:rPr>
        <w:t>č</w:t>
      </w:r>
      <w:r w:rsidRPr="00EB6DE8">
        <w:rPr>
          <w:color w:val="000000"/>
          <w:lang w:val="sk-SK" w:eastAsia="sk-SK"/>
        </w:rPr>
        <w:t>nostnom obale. Prie</w:t>
      </w:r>
      <w:r w:rsidRPr="00EB6DE8">
        <w:rPr>
          <w:color w:val="000000"/>
          <w:lang w:val="sk-SK" w:eastAsia="sk-SK"/>
        </w:rPr>
        <w:softHyphen/>
        <w:t>kupníci ho jednoducho nasypali do plastových vrecúšok, nahádzali ich do igelitovej tašky a poslali s ňou toho darebáka z Poľska cez Čes</w:t>
      </w:r>
      <w:r w:rsidRPr="00EB6DE8">
        <w:rPr>
          <w:color w:val="000000"/>
          <w:lang w:val="sk-SK" w:eastAsia="sk-SK"/>
        </w:rPr>
        <w:softHyphen/>
        <w:t>ko na Slovensko. Slovenskí spravodajskí dôstojníci boli v Brne ilegál</w:t>
      </w:r>
      <w:r w:rsidRPr="00EB6DE8">
        <w:rPr>
          <w:color w:val="000000"/>
          <w:lang w:val="sk-SK" w:eastAsia="sk-SK"/>
        </w:rPr>
        <w:softHyphen/>
        <w:t>ne, a preto nemohli zasiahnuť. Museli nechať chlapa aj so stronciom, aby cestoval do Bratislavy vedľa budúcej mamičky.</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Zavesili sa za autobus a kolegom do Bratislavy dali pokyn, aby obsadili autobusovú stanicu Nivy. Sledovaný objekt s rádioaktívnou igelitkou v tomto bode opäť zmenil dopravný prostriedok. Čakalo ho tu ďalšie auto, ktoré ho viezlo do cieľa jeho nesvätej púte.</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Agent, ktorý prvú skupinu informoval o pripravovanom obcho</w:t>
      </w:r>
      <w:r w:rsidRPr="00EB6DE8">
        <w:rPr>
          <w:color w:val="000000"/>
          <w:lang w:val="sk-SK" w:eastAsia="sk-SK"/>
        </w:rPr>
        <w:softHyphen/>
        <w:t>de so stro</w:t>
      </w:r>
      <w:r w:rsidRPr="00EB6DE8">
        <w:rPr>
          <w:color w:val="000000"/>
          <w:lang w:val="sk-SK" w:eastAsia="sk-SK"/>
        </w:rPr>
        <w:t>n</w:t>
      </w:r>
      <w:r w:rsidRPr="00EB6DE8">
        <w:rPr>
          <w:color w:val="000000"/>
          <w:lang w:val="sk-SK" w:eastAsia="sk-SK"/>
        </w:rPr>
        <w:t>ciom, bol s páchateľmi dohodnutý, že transakcia sa usku</w:t>
      </w:r>
      <w:r w:rsidRPr="00EB6DE8">
        <w:rPr>
          <w:color w:val="000000"/>
          <w:lang w:val="sk-SK" w:eastAsia="sk-SK"/>
        </w:rPr>
        <w:softHyphen/>
        <w:t>toční na diaľničnej benzínovej pumpe Zeleneč v blízkosti Trnavy. Keď vošlo auto so stronciom do priestorov čerpacej stanice, zastavila ho bežná policajná hliadka. V tomto č</w:t>
      </w:r>
      <w:r w:rsidRPr="00EB6DE8">
        <w:rPr>
          <w:color w:val="000000"/>
          <w:lang w:val="sk-SK" w:eastAsia="sk-SK"/>
        </w:rPr>
        <w:t>a</w:t>
      </w:r>
      <w:r w:rsidRPr="00EB6DE8">
        <w:rPr>
          <w:color w:val="000000"/>
          <w:lang w:val="sk-SK" w:eastAsia="sk-SK"/>
        </w:rPr>
        <w:lastRenderedPageBreak/>
        <w:t>se a na tomto mieste nebola ani trochu náhodou. Policajti, predstierajúc, že ide o bežnú kontrolu, požiadali šoféra, aby im ukázal batožinový priestor. Pr</w:t>
      </w:r>
      <w:r w:rsidRPr="00EB6DE8">
        <w:rPr>
          <w:color w:val="000000"/>
          <w:lang w:val="sk-SK" w:eastAsia="sk-SK"/>
        </w:rPr>
        <w:t>á</w:t>
      </w:r>
      <w:r w:rsidRPr="00EB6DE8">
        <w:rPr>
          <w:color w:val="000000"/>
          <w:lang w:val="sk-SK" w:eastAsia="sk-SK"/>
        </w:rPr>
        <w:t>ve keď otváral na aute kufor, voz obkľúčili kukláči, ktorí boli celý čas ukrytí v podjaz</w:t>
      </w:r>
      <w:r w:rsidRPr="00EB6DE8">
        <w:rPr>
          <w:color w:val="000000"/>
          <w:lang w:val="sk-SK" w:eastAsia="sk-SK"/>
        </w:rPr>
        <w:softHyphen/>
        <w:t>de pod diaľnicou. Zadržali páchateľov aj so stronciom a</w:t>
      </w:r>
      <w:r w:rsidR="002363A3">
        <w:rPr>
          <w:color w:val="000000"/>
          <w:lang w:val="sk-SK" w:eastAsia="sk-SK"/>
        </w:rPr>
        <w:t> </w:t>
      </w:r>
      <w:r w:rsidRPr="00EB6DE8">
        <w:rPr>
          <w:color w:val="000000"/>
          <w:lang w:val="sk-SK" w:eastAsia="sk-SK"/>
        </w:rPr>
        <w:t>zopodiaľ</w:t>
      </w:r>
      <w:r w:rsidR="002363A3">
        <w:rPr>
          <w:color w:val="000000"/>
          <w:lang w:val="sk-SK" w:eastAsia="sk-SK"/>
        </w:rPr>
        <w:t xml:space="preserve"> </w:t>
      </w:r>
      <w:r w:rsidRPr="00EB6DE8">
        <w:rPr>
          <w:color w:val="000000"/>
          <w:lang w:val="sk-SK" w:eastAsia="sk-SK"/>
        </w:rPr>
        <w:t>sa prizerajúci príslušníci prvej skupiny sa s pocitom dobre vykonanej práce n</w:t>
      </w:r>
      <w:r w:rsidRPr="00EB6DE8">
        <w:rPr>
          <w:color w:val="000000"/>
          <w:lang w:val="sk-SK" w:eastAsia="sk-SK"/>
        </w:rPr>
        <w:t>e</w:t>
      </w:r>
      <w:r w:rsidRPr="00EB6DE8">
        <w:rPr>
          <w:color w:val="000000"/>
          <w:lang w:val="sk-SK" w:eastAsia="sk-SK"/>
        </w:rPr>
        <w:t>nápadne vytratili na konšpiračný byt na Blumentálskej ulici v Bratislave.</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Zmienku si zaslúžia aj tri úspešné operácie, pri ktorých boli za dramati</w:t>
      </w:r>
      <w:r w:rsidRPr="00EB6DE8">
        <w:rPr>
          <w:color w:val="000000"/>
          <w:lang w:val="sk-SK" w:eastAsia="sk-SK"/>
        </w:rPr>
        <w:t>c</w:t>
      </w:r>
      <w:r w:rsidRPr="00EB6DE8">
        <w:rPr>
          <w:color w:val="000000"/>
          <w:lang w:val="sk-SK" w:eastAsia="sk-SK"/>
        </w:rPr>
        <w:t>kých okolností odhalení a zadržaní obchodníci s výbušnina</w:t>
      </w:r>
      <w:r w:rsidRPr="00EB6DE8">
        <w:rPr>
          <w:color w:val="000000"/>
          <w:lang w:val="sk-SK" w:eastAsia="sk-SK"/>
        </w:rPr>
        <w:softHyphen/>
        <w:t>mi. Akcie prebehli vo Zvolene, Banskej Bystrici a Humennom.</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Keď spolupracovník prvej skupiny prišiel s informáciou, že istý človek p</w:t>
      </w:r>
      <w:r w:rsidRPr="00EB6DE8">
        <w:rPr>
          <w:color w:val="000000"/>
          <w:lang w:val="sk-SK" w:eastAsia="sk-SK"/>
        </w:rPr>
        <w:t>o</w:t>
      </w:r>
      <w:r w:rsidRPr="00EB6DE8">
        <w:rPr>
          <w:color w:val="000000"/>
          <w:lang w:val="sk-SK" w:eastAsia="sk-SK"/>
        </w:rPr>
        <w:t>núka na predaj väčšie množstvo výbušných látok, po dlhodobom plánovaní bolo rozhodnuté, že jeho úlohou bude prie</w:t>
      </w:r>
      <w:r w:rsidRPr="00EB6DE8">
        <w:rPr>
          <w:color w:val="000000"/>
          <w:lang w:val="sk-SK" w:eastAsia="sk-SK"/>
        </w:rPr>
        <w:softHyphen/>
        <w:t>kupníka vylákať na stretnutie do Zvolena. Istá kategória zločincov s obľubou transportuje extrémne nebezpe</w:t>
      </w:r>
      <w:r w:rsidRPr="00EB6DE8">
        <w:rPr>
          <w:color w:val="000000"/>
          <w:lang w:val="sk-SK" w:eastAsia="sk-SK"/>
        </w:rPr>
        <w:t>č</w:t>
      </w:r>
      <w:r w:rsidRPr="00EB6DE8">
        <w:rPr>
          <w:color w:val="000000"/>
          <w:lang w:val="sk-SK" w:eastAsia="sk-SK"/>
        </w:rPr>
        <w:t>né látky v prostriedkoch hromadnej dopravy. Zrejme preto, lebo autobusové linkové spoje nie sú tak často podrobované policajným kontrolám ako osobné motorové vozidlá. Aj tento šialenec, ovešaný troma igelitkami, pri</w:t>
      </w:r>
      <w:r w:rsidRPr="00EB6DE8">
        <w:rPr>
          <w:color w:val="000000"/>
          <w:lang w:val="sk-SK" w:eastAsia="sk-SK"/>
        </w:rPr>
        <w:softHyphen/>
        <w:t>cestoval do Zvolena autobusom. Vystúpil z autobusu a namieril si to do krčmy na žele</w:t>
      </w:r>
      <w:r w:rsidRPr="00EB6DE8">
        <w:rPr>
          <w:color w:val="000000"/>
          <w:lang w:val="sk-SK" w:eastAsia="sk-SK"/>
        </w:rPr>
        <w:t>z</w:t>
      </w:r>
      <w:r w:rsidRPr="00EB6DE8">
        <w:rPr>
          <w:color w:val="000000"/>
          <w:lang w:val="sk-SK" w:eastAsia="sk-SK"/>
        </w:rPr>
        <w:t>ničnej stanici, kde sa mala podľa dohody uskutoč</w:t>
      </w:r>
      <w:r w:rsidRPr="00EB6DE8">
        <w:rPr>
          <w:color w:val="000000"/>
          <w:lang w:val="sk-SK" w:eastAsia="sk-SK"/>
        </w:rPr>
        <w:softHyphen/>
        <w:t>niť obchodná schôdzka.</w:t>
      </w:r>
    </w:p>
    <w:p w:rsidR="00962831" w:rsidRPr="00EB6DE8" w:rsidRDefault="00962831" w:rsidP="004065CD">
      <w:pPr>
        <w:pStyle w:val="Zkladntext"/>
        <w:shd w:val="clear" w:color="auto" w:fill="auto"/>
        <w:spacing w:before="0" w:after="0" w:line="259" w:lineRule="exact"/>
        <w:ind w:right="20" w:firstLine="426"/>
        <w:rPr>
          <w:lang w:val="sk-SK"/>
        </w:rPr>
      </w:pPr>
    </w:p>
    <w:p w:rsidR="00962831" w:rsidRPr="00EB6DE8" w:rsidRDefault="00962831" w:rsidP="004065CD">
      <w:pPr>
        <w:pStyle w:val="Zkladntext"/>
        <w:shd w:val="clear" w:color="auto" w:fill="auto"/>
        <w:spacing w:before="0" w:line="259" w:lineRule="exact"/>
        <w:ind w:right="64" w:firstLine="426"/>
        <w:rPr>
          <w:lang w:val="sk-SK"/>
        </w:rPr>
      </w:pPr>
      <w:r w:rsidRPr="00EB6DE8">
        <w:rPr>
          <w:color w:val="000000"/>
          <w:lang w:val="sk-SK" w:eastAsia="sk-SK"/>
        </w:rPr>
        <w:t>Všetko išlo ako po masle. Až na jednu maličkosť. Príslušníci prvej skup</w:t>
      </w:r>
      <w:r w:rsidRPr="00EB6DE8">
        <w:rPr>
          <w:color w:val="000000"/>
          <w:lang w:val="sk-SK" w:eastAsia="sk-SK"/>
        </w:rPr>
        <w:t>i</w:t>
      </w:r>
      <w:r w:rsidRPr="00EB6DE8">
        <w:rPr>
          <w:color w:val="000000"/>
          <w:lang w:val="sk-SK" w:eastAsia="sk-SK"/>
        </w:rPr>
        <w:t>ny stále nevedeli, či podozrivý so sebou naozaj priniesol sľú</w:t>
      </w:r>
      <w:r w:rsidRPr="00EB6DE8">
        <w:rPr>
          <w:color w:val="000000"/>
          <w:lang w:val="sk-SK" w:eastAsia="sk-SK"/>
        </w:rPr>
        <w:softHyphen/>
        <w:t>bený materiál. Ich agent bol inštruovaný, že ak ten človek bude mať pri sebe výbušniny, dá im jednoduché znamenie: nasadí si na hlavu bejzbalovú čiapku. Agent s chl</w:t>
      </w:r>
      <w:r w:rsidRPr="00EB6DE8">
        <w:rPr>
          <w:color w:val="000000"/>
          <w:lang w:val="sk-SK" w:eastAsia="sk-SK"/>
        </w:rPr>
        <w:t>a</w:t>
      </w:r>
      <w:r w:rsidRPr="00EB6DE8">
        <w:rPr>
          <w:color w:val="000000"/>
          <w:lang w:val="sk-SK" w:eastAsia="sk-SK"/>
        </w:rPr>
        <w:t>pom sedel v krčme, diskutovali, ale znamenie neprichádzalo. Preto ani spr</w:t>
      </w:r>
      <w:r w:rsidRPr="00EB6DE8">
        <w:rPr>
          <w:color w:val="000000"/>
          <w:lang w:val="sk-SK" w:eastAsia="sk-SK"/>
        </w:rPr>
        <w:t>a</w:t>
      </w:r>
      <w:r w:rsidRPr="00EB6DE8">
        <w:rPr>
          <w:color w:val="000000"/>
          <w:lang w:val="sk-SK" w:eastAsia="sk-SK"/>
        </w:rPr>
        <w:t>vodajskí dôstojníci nemohli dať pripraveným policajtom signál, aby zasiahli. Posedenie sa skon</w:t>
      </w:r>
      <w:r w:rsidRPr="00EB6DE8">
        <w:rPr>
          <w:color w:val="000000"/>
          <w:lang w:val="sk-SK" w:eastAsia="sk-SK"/>
        </w:rPr>
        <w:softHyphen/>
        <w:t>čilo, obaja vstali od stola a už sa zdalo, že všetky prípravy a manévre boli zbytočné. Pri vychádzaní z podniku si agent spomenul, že na niečo zabudol, tak si urýchlene nasadil na hlavu čiapku. Akcia sa roz</w:t>
      </w:r>
      <w:r w:rsidRPr="00EB6DE8">
        <w:rPr>
          <w:color w:val="000000"/>
          <w:lang w:val="sk-SK" w:eastAsia="sk-SK"/>
        </w:rPr>
        <w:softHyphen/>
        <w:t>behla, ale muž s igelitkami stihol zareagovať.</w:t>
      </w:r>
    </w:p>
    <w:p w:rsidR="00962831" w:rsidRPr="00EB6DE8" w:rsidRDefault="00962831" w:rsidP="004065CD">
      <w:pPr>
        <w:pStyle w:val="Zkladntext"/>
        <w:shd w:val="clear" w:color="auto" w:fill="auto"/>
        <w:spacing w:before="0" w:line="259" w:lineRule="exact"/>
        <w:ind w:right="64" w:firstLine="426"/>
        <w:rPr>
          <w:lang w:val="sk-SK"/>
        </w:rPr>
      </w:pPr>
      <w:r w:rsidRPr="00EB6DE8">
        <w:rPr>
          <w:color w:val="000000"/>
          <w:lang w:val="sk-SK" w:eastAsia="sk-SK"/>
        </w:rPr>
        <w:t xml:space="preserve">Začala sa klasická naháňačka. </w:t>
      </w:r>
      <w:r w:rsidR="002363A3" w:rsidRPr="00EB6DE8">
        <w:rPr>
          <w:color w:val="000000"/>
          <w:lang w:val="sk-SK" w:eastAsia="sk-SK"/>
        </w:rPr>
        <w:t>Kým sa policajtom podarilo keťasa dol</w:t>
      </w:r>
      <w:r w:rsidR="002363A3" w:rsidRPr="00EB6DE8">
        <w:rPr>
          <w:color w:val="000000"/>
          <w:lang w:val="sk-SK" w:eastAsia="sk-SK"/>
        </w:rPr>
        <w:t>a</w:t>
      </w:r>
      <w:r w:rsidR="002363A3" w:rsidRPr="00EB6DE8">
        <w:rPr>
          <w:color w:val="000000"/>
          <w:lang w:val="sk-SK" w:eastAsia="sk-SK"/>
        </w:rPr>
        <w:t xml:space="preserve">piť, stihol sa zbaviť jednej tašky. </w:t>
      </w:r>
      <w:r w:rsidRPr="00EB6DE8">
        <w:rPr>
          <w:color w:val="000000"/>
          <w:lang w:val="sk-SK" w:eastAsia="sk-SK"/>
        </w:rPr>
        <w:t>Prehodil ju za plot. Ostatné dve, plné výbu</w:t>
      </w:r>
      <w:r w:rsidRPr="00EB6DE8">
        <w:rPr>
          <w:color w:val="000000"/>
          <w:lang w:val="sk-SK" w:eastAsia="sk-SK"/>
        </w:rPr>
        <w:t>š</w:t>
      </w:r>
      <w:r w:rsidRPr="00EB6DE8">
        <w:rPr>
          <w:color w:val="000000"/>
          <w:lang w:val="sk-SK" w:eastAsia="sk-SK"/>
        </w:rPr>
        <w:t xml:space="preserve">nín, mu ostali, takže orgány činné v trestnom konaní proti nemu mali dostatok dôkazov. Len zahodenú tašku už nikto nikdy nevidel. Polícia ju nenašla ani pri opakovaných prehliadkach priestorov za inkriminovaným plotom. Stihol ju zobrať náhodný okoloidúci? Ostala tam niekde zapadnutá a nepovšimnutá dodnes? Alebo sa niekomu z aktérov bezpečnostnej akcie z neobjasnených dôvodov prilepila na prsty a skončila v ilegálnom muničnom sklade? Na tieto </w:t>
      </w:r>
      <w:r w:rsidRPr="00EB6DE8">
        <w:rPr>
          <w:color w:val="000000"/>
          <w:lang w:val="sk-SK" w:eastAsia="sk-SK"/>
        </w:rPr>
        <w:lastRenderedPageBreak/>
        <w:t>otázky odpovede nepoznáme...</w:t>
      </w:r>
    </w:p>
    <w:p w:rsidR="00962831" w:rsidRPr="00EB6DE8" w:rsidRDefault="00962831" w:rsidP="004065CD">
      <w:pPr>
        <w:pStyle w:val="Zkladntext"/>
        <w:shd w:val="clear" w:color="auto" w:fill="auto"/>
        <w:spacing w:before="0" w:after="0" w:line="259" w:lineRule="exact"/>
        <w:ind w:right="64" w:firstLine="426"/>
        <w:rPr>
          <w:color w:val="000000"/>
          <w:lang w:val="sk-SK" w:eastAsia="sk-SK"/>
        </w:rPr>
      </w:pPr>
      <w:r w:rsidRPr="00EB6DE8">
        <w:rPr>
          <w:color w:val="000000"/>
          <w:lang w:val="sk-SK" w:eastAsia="sk-SK"/>
        </w:rPr>
        <w:t>Ešte akčnejšia bola špeciálna operácia, v rámci ktorej mala prvá skupina do činenia s teatrálne založeným pomätencom. Ako obvykle, aj tentoraz spravodajskými prostriedkami zachytila informáciu o tom, že istý človek p</w:t>
      </w:r>
      <w:r w:rsidRPr="00EB6DE8">
        <w:rPr>
          <w:color w:val="000000"/>
          <w:lang w:val="sk-SK" w:eastAsia="sk-SK"/>
        </w:rPr>
        <w:t>o</w:t>
      </w:r>
      <w:r w:rsidRPr="00EB6DE8">
        <w:rPr>
          <w:color w:val="000000"/>
          <w:lang w:val="sk-SK" w:eastAsia="sk-SK"/>
        </w:rPr>
        <w:t>núka na predaj väčšie množstvo danubitu. Nadvia</w:t>
      </w:r>
      <w:r w:rsidRPr="00EB6DE8">
        <w:rPr>
          <w:color w:val="000000"/>
          <w:lang w:val="sk-SK" w:eastAsia="sk-SK"/>
        </w:rPr>
        <w:softHyphen/>
        <w:t>zali s ním kontakt, predsti</w:t>
      </w:r>
      <w:r w:rsidRPr="00EB6DE8">
        <w:rPr>
          <w:color w:val="000000"/>
          <w:lang w:val="sk-SK" w:eastAsia="sk-SK"/>
        </w:rPr>
        <w:t>e</w:t>
      </w:r>
      <w:r w:rsidRPr="00EB6DE8">
        <w:rPr>
          <w:color w:val="000000"/>
          <w:lang w:val="sk-SK" w:eastAsia="sk-SK"/>
        </w:rPr>
        <w:t>rajúc záujem o kúpu. Dospeli k presved</w:t>
      </w:r>
      <w:r w:rsidRPr="00EB6DE8">
        <w:rPr>
          <w:color w:val="000000"/>
          <w:lang w:val="sk-SK" w:eastAsia="sk-SK"/>
        </w:rPr>
        <w:softHyphen/>
        <w:t>čeniu, že ide o reálnu hrozbu, a preto SIS v súčinnosti s políciou nastražila naňho štandardnú pascu. Díler výbu</w:t>
      </w:r>
      <w:r w:rsidRPr="00EB6DE8">
        <w:rPr>
          <w:color w:val="000000"/>
          <w:lang w:val="sk-SK" w:eastAsia="sk-SK"/>
        </w:rPr>
        <w:t>š</w:t>
      </w:r>
      <w:r w:rsidRPr="00EB6DE8">
        <w:rPr>
          <w:color w:val="000000"/>
          <w:lang w:val="sk-SK" w:eastAsia="sk-SK"/>
        </w:rPr>
        <w:t>ného materiálu trval na tom, aby sa ukážka tovaru uskutočnila priamo v ce</w:t>
      </w:r>
      <w:r w:rsidRPr="00EB6DE8">
        <w:rPr>
          <w:color w:val="000000"/>
          <w:lang w:val="sk-SK" w:eastAsia="sk-SK"/>
        </w:rPr>
        <w:t>n</w:t>
      </w:r>
      <w:r w:rsidRPr="00EB6DE8">
        <w:rPr>
          <w:color w:val="000000"/>
          <w:lang w:val="sk-SK" w:eastAsia="sk-SK"/>
        </w:rPr>
        <w:t>tre Banskej Bystrice. Na stretnutie tentoraz išli až traja príslušníci prvej skup</w:t>
      </w:r>
      <w:r w:rsidRPr="00EB6DE8">
        <w:rPr>
          <w:color w:val="000000"/>
          <w:lang w:val="sk-SK" w:eastAsia="sk-SK"/>
        </w:rPr>
        <w:t>i</w:t>
      </w:r>
      <w:r w:rsidRPr="00EB6DE8">
        <w:rPr>
          <w:color w:val="000000"/>
          <w:lang w:val="sk-SK" w:eastAsia="sk-SK"/>
        </w:rPr>
        <w:t xml:space="preserve">ny. Dohoda znela približne takto: Ty nám ukážeš, či máš materiál. Keď sa presvedčíme, že to nie je plastelína, pôjdeme pre peniaze a vzápätí môže dôjsť k obchodu. S políciou bola skupina zase dohodnutá tak, že </w:t>
      </w:r>
      <w:r w:rsidR="002363A3">
        <w:rPr>
          <w:color w:val="000000"/>
          <w:lang w:val="sk-SK" w:eastAsia="sk-SK"/>
        </w:rPr>
        <w:t xml:space="preserve">keď </w:t>
      </w:r>
      <w:r w:rsidR="002363A3" w:rsidRPr="00EB6DE8">
        <w:rPr>
          <w:color w:val="000000"/>
          <w:lang w:val="sk-SK" w:eastAsia="sk-SK"/>
        </w:rPr>
        <w:t>šíber</w:t>
      </w:r>
      <w:r w:rsidRPr="00EB6DE8">
        <w:rPr>
          <w:color w:val="000000"/>
          <w:lang w:val="sk-SK" w:eastAsia="sk-SK"/>
        </w:rPr>
        <w:t xml:space="preserve"> naozaj príde s nákladom danubitu, dajú im pri predstie</w:t>
      </w:r>
      <w:r w:rsidRPr="00EB6DE8">
        <w:rPr>
          <w:color w:val="000000"/>
          <w:lang w:val="sk-SK" w:eastAsia="sk-SK"/>
        </w:rPr>
        <w:softHyphen/>
        <w:t>ranom odchode po p</w:t>
      </w:r>
      <w:r w:rsidRPr="00EB6DE8">
        <w:rPr>
          <w:color w:val="000000"/>
          <w:lang w:val="sk-SK" w:eastAsia="sk-SK"/>
        </w:rPr>
        <w:t>e</w:t>
      </w:r>
      <w:r w:rsidRPr="00EB6DE8">
        <w:rPr>
          <w:color w:val="000000"/>
          <w:lang w:val="sk-SK" w:eastAsia="sk-SK"/>
        </w:rPr>
        <w:t>niaze znamenie, aby zasiahli.</w:t>
      </w:r>
    </w:p>
    <w:p w:rsidR="00962831" w:rsidRPr="00EB6DE8" w:rsidRDefault="00962831" w:rsidP="004065CD">
      <w:pPr>
        <w:pStyle w:val="Zkladntext"/>
        <w:shd w:val="clear" w:color="auto" w:fill="auto"/>
        <w:spacing w:before="0" w:after="0" w:line="259" w:lineRule="exact"/>
        <w:ind w:right="1120" w:firstLine="426"/>
        <w:rPr>
          <w:lang w:val="sk-SK"/>
        </w:rPr>
      </w:pP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Akcia v podstate prebehla podľa stanoveného plánu. Stala sa však malá chybička. Traja príslušníci prvej skupiny po tom, čo si v kufri páchateľovho auta prezreli šúľky danubitu, už-už išli akože po peniaze, keď si predávajúci všimol, že na blízku sú policajti.</w:t>
      </w:r>
    </w:p>
    <w:p w:rsidR="00962831" w:rsidRPr="00EB6DE8" w:rsidRDefault="00962831" w:rsidP="004065CD">
      <w:pPr>
        <w:pStyle w:val="Zkladntext"/>
        <w:shd w:val="clear" w:color="auto" w:fill="auto"/>
        <w:spacing w:before="0" w:after="0" w:line="259" w:lineRule="exact"/>
        <w:ind w:right="20" w:firstLine="426"/>
        <w:rPr>
          <w:lang w:val="sk-SK"/>
        </w:rPr>
      </w:pPr>
    </w:p>
    <w:p w:rsidR="00962831" w:rsidRPr="00EB6DE8" w:rsidRDefault="00962831" w:rsidP="004065CD">
      <w:pPr>
        <w:pStyle w:val="Zkladntext"/>
        <w:shd w:val="clear" w:color="auto" w:fill="auto"/>
        <w:tabs>
          <w:tab w:val="left" w:pos="1081"/>
        </w:tabs>
        <w:spacing w:before="0" w:after="180" w:line="259" w:lineRule="exact"/>
        <w:ind w:right="20" w:firstLine="426"/>
        <w:rPr>
          <w:lang w:val="sk-SK"/>
        </w:rPr>
      </w:pPr>
      <w:r w:rsidRPr="00EB6DE8">
        <w:rPr>
          <w:color w:val="000000"/>
          <w:lang w:val="sk-SK" w:eastAsia="sk-SK"/>
        </w:rPr>
        <w:t>V amoku si vykasal košeľu. Bol pod ňou opásaný ďalšími výbušni</w:t>
      </w:r>
      <w:r w:rsidRPr="00EB6DE8">
        <w:rPr>
          <w:color w:val="000000"/>
          <w:lang w:val="sk-SK" w:eastAsia="sk-SK"/>
        </w:rPr>
        <w:softHyphen/>
        <w:t>nami s baterkou a rozbuškou. V centre Banskej Bystrice plnom ľudí reval, že vše</w:t>
      </w:r>
      <w:r w:rsidRPr="00EB6DE8">
        <w:rPr>
          <w:color w:val="000000"/>
          <w:lang w:val="sk-SK" w:eastAsia="sk-SK"/>
        </w:rPr>
        <w:t>t</w:t>
      </w:r>
      <w:r w:rsidRPr="00EB6DE8">
        <w:rPr>
          <w:color w:val="000000"/>
          <w:lang w:val="sk-SK" w:eastAsia="sk-SK"/>
        </w:rPr>
        <w:t>kých vyhodí do vzduchu. A naozaj sa pokúsil spojiť dva káble, visiace poniže pupka. V sekunde sa naňho vrhli dvaja siskári, skrútili mu ruky za chrbát, n</w:t>
      </w:r>
      <w:r w:rsidRPr="00EB6DE8">
        <w:rPr>
          <w:color w:val="000000"/>
          <w:lang w:val="sk-SK" w:eastAsia="sk-SK"/>
        </w:rPr>
        <w:t>a</w:t>
      </w:r>
      <w:r w:rsidRPr="00EB6DE8">
        <w:rPr>
          <w:color w:val="000000"/>
          <w:lang w:val="sk-SK" w:eastAsia="sk-SK"/>
        </w:rPr>
        <w:t>tlačili ho do pol pása do batožinové</w:t>
      </w:r>
      <w:r w:rsidRPr="00EB6DE8">
        <w:rPr>
          <w:color w:val="000000"/>
          <w:lang w:val="sk-SK" w:eastAsia="sk-SK"/>
        </w:rPr>
        <w:softHyphen/>
        <w:t>ho priestoru a tretí mu vekom kufra párkrát poriadne naložil, aby hysterika definitívne spacifikoval. Policajtom priekupníka predložili doslova na zlatej tácke.</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Na papieri môžu pôsobiť záťahy proti priekupníckym gangom veľmi je</w:t>
      </w:r>
      <w:r w:rsidRPr="00EB6DE8">
        <w:rPr>
          <w:color w:val="000000"/>
          <w:lang w:val="sk-SK" w:eastAsia="sk-SK"/>
        </w:rPr>
        <w:t>d</w:t>
      </w:r>
      <w:r w:rsidRPr="00EB6DE8">
        <w:rPr>
          <w:color w:val="000000"/>
          <w:lang w:val="sk-SK" w:eastAsia="sk-SK"/>
        </w:rPr>
        <w:t>noducho. Vždy je to však zložitá hra, v ktorej nesmú spra</w:t>
      </w:r>
      <w:r w:rsidRPr="00EB6DE8">
        <w:rPr>
          <w:color w:val="000000"/>
          <w:lang w:val="sk-SK" w:eastAsia="sk-SK"/>
        </w:rPr>
        <w:softHyphen/>
        <w:t>vodajskí dôstojníci a ich tajní spolupracovníci urobiť chybu. Musia detailne zmapovať prostredie, do ktorého vstupujú. Spoznať jeho maniere, štýl komunikácie a spôsob práce. Pri spravodajskom pôso</w:t>
      </w:r>
      <w:r w:rsidRPr="00EB6DE8">
        <w:rPr>
          <w:color w:val="000000"/>
          <w:lang w:val="sk-SK" w:eastAsia="sk-SK"/>
        </w:rPr>
        <w:softHyphen/>
        <w:t>bení v takýchto kruhoch majú neoceniteľnú hodnotu zruční agenti. Dobrý tajný spolupracovník vie, ako sa má v kontakte s ľuďmi z dané</w:t>
      </w:r>
      <w:r w:rsidRPr="00EB6DE8">
        <w:rPr>
          <w:color w:val="000000"/>
          <w:lang w:val="sk-SK" w:eastAsia="sk-SK"/>
        </w:rPr>
        <w:softHyphen/>
        <w:t>ho záujmového prostredia správať. Ovláda jeho jazyk, gestá a pres</w:t>
      </w:r>
      <w:r w:rsidRPr="00EB6DE8">
        <w:rPr>
          <w:color w:val="000000"/>
          <w:lang w:val="sk-SK" w:eastAsia="sk-SK"/>
        </w:rPr>
        <w:softHyphen/>
        <w:t>ne vie, aké otázky môže či nemôže klásť, aby sa neprezradil. Agent je to najce</w:t>
      </w:r>
      <w:r w:rsidRPr="00EB6DE8">
        <w:rPr>
          <w:color w:val="000000"/>
          <w:lang w:val="sk-SK" w:eastAsia="sk-SK"/>
        </w:rPr>
        <w:t>n</w:t>
      </w:r>
      <w:r w:rsidRPr="00EB6DE8">
        <w:rPr>
          <w:color w:val="000000"/>
          <w:lang w:val="sk-SK" w:eastAsia="sk-SK"/>
        </w:rPr>
        <w:t xml:space="preserve">nejšie, čo tajná služba má, a preto ho musí za každých okolností chrániť. A chrániť znamená okrem iného aj precízne plánovať spravodajské operácie, do ktorých je agent nasadený. Avšak ani najprepracovanejší koncept nemôže </w:t>
      </w:r>
      <w:r w:rsidRPr="00EB6DE8">
        <w:rPr>
          <w:color w:val="000000"/>
          <w:lang w:val="sk-SK" w:eastAsia="sk-SK"/>
        </w:rPr>
        <w:lastRenderedPageBreak/>
        <w:t>zahŕňať všetky potenciálne hrozby, a preto musia vedieť spravodajskí dôsto</w:t>
      </w:r>
      <w:r w:rsidRPr="00EB6DE8">
        <w:rPr>
          <w:color w:val="000000"/>
          <w:lang w:val="sk-SK" w:eastAsia="sk-SK"/>
        </w:rPr>
        <w:t>j</w:t>
      </w:r>
      <w:r w:rsidRPr="00EB6DE8">
        <w:rPr>
          <w:color w:val="000000"/>
          <w:lang w:val="sk-SK" w:eastAsia="sk-SK"/>
        </w:rPr>
        <w:t>níci a ich agenti pružne improvizovať. Presne tak, ako pri akcii v Humennom.</w:t>
      </w:r>
    </w:p>
    <w:p w:rsidR="00962831" w:rsidRPr="00EB6DE8" w:rsidRDefault="00962831" w:rsidP="004065CD">
      <w:pPr>
        <w:pStyle w:val="Zkladntext"/>
        <w:shd w:val="clear" w:color="auto" w:fill="auto"/>
        <w:spacing w:before="0" w:after="0" w:line="259" w:lineRule="exact"/>
        <w:ind w:right="20" w:firstLine="426"/>
        <w:rPr>
          <w:lang w:val="sk-SK"/>
        </w:rPr>
      </w:pPr>
    </w:p>
    <w:p w:rsidR="00962831" w:rsidRPr="00EB6DE8" w:rsidRDefault="00962831" w:rsidP="004065CD">
      <w:pPr>
        <w:pStyle w:val="Zkladntext"/>
        <w:shd w:val="clear" w:color="auto" w:fill="auto"/>
        <w:spacing w:before="0" w:after="244" w:line="259" w:lineRule="exact"/>
        <w:ind w:right="40" w:firstLine="426"/>
        <w:rPr>
          <w:lang w:val="sk-SK"/>
        </w:rPr>
      </w:pPr>
      <w:r w:rsidRPr="00EB6DE8">
        <w:rPr>
          <w:color w:val="000000"/>
          <w:lang w:val="sk-SK" w:eastAsia="sk-SK"/>
        </w:rPr>
        <w:t>Prvej skupine prvého oddelenia I. odboru sekcie vnútorného spravoda</w:t>
      </w:r>
      <w:r w:rsidRPr="00EB6DE8">
        <w:rPr>
          <w:color w:val="000000"/>
          <w:lang w:val="sk-SK" w:eastAsia="sk-SK"/>
        </w:rPr>
        <w:t>j</w:t>
      </w:r>
      <w:r w:rsidRPr="00EB6DE8">
        <w:rPr>
          <w:color w:val="000000"/>
          <w:lang w:val="sk-SK" w:eastAsia="sk-SK"/>
        </w:rPr>
        <w:t>stva sa aj v tomto prípade osvedčilo, že mali kvalitnú agen</w:t>
      </w:r>
      <w:r w:rsidRPr="00EB6DE8">
        <w:rPr>
          <w:color w:val="000000"/>
          <w:lang w:val="sk-SK" w:eastAsia="sk-SK"/>
        </w:rPr>
        <w:softHyphen/>
        <w:t>túrnu sieť. V H</w:t>
      </w:r>
      <w:r w:rsidRPr="00EB6DE8">
        <w:rPr>
          <w:color w:val="000000"/>
          <w:lang w:val="sk-SK" w:eastAsia="sk-SK"/>
        </w:rPr>
        <w:t>u</w:t>
      </w:r>
      <w:r w:rsidRPr="00EB6DE8">
        <w:rPr>
          <w:color w:val="000000"/>
          <w:lang w:val="sk-SK" w:eastAsia="sk-SK"/>
        </w:rPr>
        <w:t>mennom sa jej agent dostal na kobylku bývalému príslušníkovi armády a jeho švagrovi, ktorí už dlhší čas sondovali, ako by mohli predať 40 kíl plastových trhavín danubit a semtex.</w:t>
      </w:r>
    </w:p>
    <w:p w:rsidR="00962831" w:rsidRPr="00EB6DE8" w:rsidRDefault="00962831" w:rsidP="004065CD">
      <w:pPr>
        <w:pStyle w:val="Zkladntext"/>
        <w:shd w:val="clear" w:color="auto" w:fill="auto"/>
        <w:tabs>
          <w:tab w:val="left" w:pos="626"/>
        </w:tabs>
        <w:spacing w:before="0" w:after="236"/>
        <w:ind w:right="40" w:firstLine="426"/>
        <w:rPr>
          <w:lang w:val="sk-SK"/>
        </w:rPr>
      </w:pPr>
      <w:r w:rsidRPr="00EB6DE8">
        <w:rPr>
          <w:color w:val="000000"/>
          <w:lang w:val="sk-SK" w:eastAsia="sk-SK"/>
        </w:rPr>
        <w:t>V konšpiračnom byte na Blumentálskej sa znova týždne a mesia</w:t>
      </w:r>
      <w:r w:rsidRPr="00EB6DE8">
        <w:rPr>
          <w:color w:val="000000"/>
          <w:lang w:val="sk-SK" w:eastAsia="sk-SK"/>
        </w:rPr>
        <w:softHyphen/>
        <w:t>ce, dni i noci písali podrobné plány. Bývalého armádneho dôstojníka a jeho švagra si museli poriadne spravodajsky preklepnúť, preveriť si ich pozadie, minulosť a súčasnosť. A keď už bolo jasné, že to s pre</w:t>
      </w:r>
      <w:r w:rsidRPr="00EB6DE8">
        <w:rPr>
          <w:color w:val="000000"/>
          <w:lang w:val="sk-SK" w:eastAsia="sk-SK"/>
        </w:rPr>
        <w:softHyphen/>
        <w:t>dajom danubitu a semtexu myslia naozaj vážne, rozpracovávala sa schéma agentovho postupu, na konci ktorej mal, ako obyčajne, prísť nemilosrdný úder policajtov.</w:t>
      </w:r>
    </w:p>
    <w:p w:rsidR="00962831" w:rsidRPr="00EB6DE8" w:rsidRDefault="00962831" w:rsidP="004065CD">
      <w:pPr>
        <w:pStyle w:val="Zkladntext"/>
        <w:shd w:val="clear" w:color="auto" w:fill="auto"/>
        <w:spacing w:before="0" w:after="0" w:line="259" w:lineRule="exact"/>
        <w:ind w:right="40" w:firstLine="426"/>
        <w:rPr>
          <w:lang w:val="sk-SK"/>
        </w:rPr>
      </w:pPr>
      <w:r w:rsidRPr="00EB6DE8">
        <w:rPr>
          <w:color w:val="000000"/>
          <w:lang w:val="sk-SK" w:eastAsia="sk-SK"/>
        </w:rPr>
        <w:t>Predávajúci mali rigidnú podmienku: peniaze chcú vidieť dopre</w:t>
      </w:r>
      <w:r w:rsidRPr="00EB6DE8">
        <w:rPr>
          <w:color w:val="000000"/>
          <w:lang w:val="sk-SK" w:eastAsia="sk-SK"/>
        </w:rPr>
        <w:softHyphen/>
        <w:t>du. Agent dostal z dielne prvej skupiny jasné inštrukcie. V pobočke istej banky v H</w:t>
      </w:r>
      <w:r w:rsidRPr="00EB6DE8">
        <w:rPr>
          <w:color w:val="000000"/>
          <w:lang w:val="sk-SK" w:eastAsia="sk-SK"/>
        </w:rPr>
        <w:t>u</w:t>
      </w:r>
      <w:r w:rsidRPr="00EB6DE8">
        <w:rPr>
          <w:color w:val="000000"/>
          <w:lang w:val="sk-SK" w:eastAsia="sk-SK"/>
        </w:rPr>
        <w:t>mennom si mal prenajať bezpečnostnú schránku a uložiť do nej peniaze, kt</w:t>
      </w:r>
      <w:r w:rsidRPr="00EB6DE8">
        <w:rPr>
          <w:color w:val="000000"/>
          <w:lang w:val="sk-SK" w:eastAsia="sk-SK"/>
        </w:rPr>
        <w:t>o</w:t>
      </w:r>
      <w:r w:rsidRPr="00EB6DE8">
        <w:rPr>
          <w:color w:val="000000"/>
          <w:lang w:val="sk-SK" w:eastAsia="sk-SK"/>
        </w:rPr>
        <w:t>ré z fondov zvláštnych finančných pro</w:t>
      </w:r>
      <w:r w:rsidRPr="00EB6DE8">
        <w:rPr>
          <w:color w:val="000000"/>
          <w:lang w:val="sk-SK" w:eastAsia="sk-SK"/>
        </w:rPr>
        <w:softHyphen/>
        <w:t>striedkov pre potreby operácie zabe</w:t>
      </w:r>
      <w:r w:rsidRPr="00EB6DE8">
        <w:rPr>
          <w:color w:val="000000"/>
          <w:lang w:val="sk-SK" w:eastAsia="sk-SK"/>
        </w:rPr>
        <w:t>z</w:t>
      </w:r>
      <w:r w:rsidRPr="00EB6DE8">
        <w:rPr>
          <w:color w:val="000000"/>
          <w:lang w:val="sk-SK" w:eastAsia="sk-SK"/>
        </w:rPr>
        <w:t>pečil námestník riaditeľa SIS Jaroslav Svéchota. Následne mal agent gan</w:t>
      </w:r>
      <w:r w:rsidRPr="00EB6DE8">
        <w:rPr>
          <w:color w:val="000000"/>
          <w:lang w:val="sk-SK" w:eastAsia="sk-SK"/>
        </w:rPr>
        <w:t>g</w:t>
      </w:r>
      <w:r w:rsidRPr="00EB6DE8">
        <w:rPr>
          <w:color w:val="000000"/>
          <w:lang w:val="sk-SK" w:eastAsia="sk-SK"/>
        </w:rPr>
        <w:t>strov zobrať do banky, ukázať im schránku plnú peňazí a počkať, kým oni prídu na doho</w:t>
      </w:r>
      <w:r w:rsidRPr="00EB6DE8">
        <w:rPr>
          <w:color w:val="000000"/>
          <w:lang w:val="sk-SK" w:eastAsia="sk-SK"/>
        </w:rPr>
        <w:softHyphen/>
        <w:t>vorené miesto s výbušninami. Za žiadnych okolností s nimi n</w:t>
      </w:r>
      <w:r w:rsidRPr="00EB6DE8">
        <w:rPr>
          <w:color w:val="000000"/>
          <w:lang w:val="sk-SK" w:eastAsia="sk-SK"/>
        </w:rPr>
        <w:t>e</w:t>
      </w:r>
      <w:r w:rsidRPr="00EB6DE8">
        <w:rPr>
          <w:color w:val="000000"/>
          <w:lang w:val="sk-SK" w:eastAsia="sk-SK"/>
        </w:rPr>
        <w:t>mal ísť po tovar, ale čakať, kým ho dovezú. V tej chvíli by sa podľa plánu</w:t>
      </w:r>
    </w:p>
    <w:p w:rsidR="00962831" w:rsidRPr="00EB6DE8" w:rsidRDefault="00962831" w:rsidP="004065CD">
      <w:pPr>
        <w:pStyle w:val="Zkladntext"/>
        <w:shd w:val="clear" w:color="auto" w:fill="auto"/>
        <w:tabs>
          <w:tab w:val="left" w:pos="218"/>
        </w:tabs>
        <w:spacing w:before="0" w:line="259" w:lineRule="exact"/>
        <w:ind w:firstLine="426"/>
        <w:rPr>
          <w:lang w:val="sk-SK"/>
        </w:rPr>
      </w:pPr>
      <w:r w:rsidRPr="00EB6DE8">
        <w:rPr>
          <w:color w:val="000000"/>
          <w:lang w:val="sk-SK" w:eastAsia="sk-SK"/>
        </w:rPr>
        <w:t>o</w:t>
      </w:r>
      <w:r w:rsidRPr="00EB6DE8">
        <w:rPr>
          <w:color w:val="000000"/>
          <w:lang w:val="sk-SK" w:eastAsia="sk-SK"/>
        </w:rPr>
        <w:tab/>
        <w:t>dvojicu postarala polícia.</w:t>
      </w:r>
    </w:p>
    <w:p w:rsidR="00962831" w:rsidRPr="00EB6DE8" w:rsidRDefault="00962831" w:rsidP="004065CD">
      <w:pPr>
        <w:pStyle w:val="Zkladntext"/>
        <w:shd w:val="clear" w:color="auto" w:fill="auto"/>
        <w:spacing w:before="0" w:after="180" w:line="259" w:lineRule="exact"/>
        <w:ind w:right="40" w:firstLine="426"/>
        <w:rPr>
          <w:lang w:val="sk-SK"/>
        </w:rPr>
      </w:pPr>
      <w:r w:rsidRPr="00EB6DE8">
        <w:rPr>
          <w:color w:val="000000"/>
          <w:lang w:val="sk-SK" w:eastAsia="sk-SK"/>
        </w:rPr>
        <w:t>Agent nelenil, prenajal si bezpečnostnú schránku, uložil do nej štátne peniaze a v dohovorený deň sa stretol s partiou švagrov. Jeden ostal v aute, druhý sa išiel do banky presvedčiť, že finančné prostriedky sú prichystané. Všetko klapalo a zdalo sa, že s tými dvo</w:t>
      </w:r>
      <w:r w:rsidRPr="00EB6DE8">
        <w:rPr>
          <w:color w:val="000000"/>
          <w:lang w:val="sk-SK" w:eastAsia="sk-SK"/>
        </w:rPr>
        <w:softHyphen/>
        <w:t>ma čoskoro urobia krátky proces. Omyl. Situácia sa začala kompliko</w:t>
      </w:r>
      <w:r w:rsidRPr="00EB6DE8">
        <w:rPr>
          <w:color w:val="000000"/>
          <w:lang w:val="sk-SK" w:eastAsia="sk-SK"/>
        </w:rPr>
        <w:softHyphen/>
        <w:t>vať. Švagrovci asi predpokladali, že kup</w:t>
      </w:r>
      <w:r w:rsidRPr="00EB6DE8">
        <w:rPr>
          <w:color w:val="000000"/>
          <w:lang w:val="sk-SK" w:eastAsia="sk-SK"/>
        </w:rPr>
        <w:t>u</w:t>
      </w:r>
      <w:r w:rsidRPr="00EB6DE8">
        <w:rPr>
          <w:color w:val="000000"/>
          <w:lang w:val="sk-SK" w:eastAsia="sk-SK"/>
        </w:rPr>
        <w:t>júcemu niekto kryje chrbát s úmyslom zobrať im výbušniny a nezaplatiť. Preto agenta prinútili, aby s nimi nasadol do auta a išiel aj on vyzdvihnúť danubit a semtex. Dalo by sa povedať, že si z neho pre každý prípad urobili rukojem</w:t>
      </w:r>
      <w:r w:rsidRPr="00EB6DE8">
        <w:rPr>
          <w:color w:val="000000"/>
          <w:lang w:val="sk-SK" w:eastAsia="sk-SK"/>
        </w:rPr>
        <w:softHyphen/>
        <w:t>níka.</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Príslušníkov prvej skupiny neplánovaný vývoj udalostí mierne zaskočil. Predsa dali svojmu človeku jasné inštrukcie, aby so švagra</w:t>
      </w:r>
      <w:r w:rsidRPr="00EB6DE8">
        <w:rPr>
          <w:color w:val="000000"/>
          <w:lang w:val="sk-SK" w:eastAsia="sk-SK"/>
        </w:rPr>
        <w:softHyphen/>
        <w:t>mi nikam nechodil a predstieral, že na nich počká v meste. Vyrozu</w:t>
      </w:r>
      <w:r w:rsidRPr="00EB6DE8">
        <w:rPr>
          <w:color w:val="000000"/>
          <w:lang w:val="sk-SK" w:eastAsia="sk-SK"/>
        </w:rPr>
        <w:softHyphen/>
        <w:t>meli svojich nadriadených a tí zase požiadali vedenie polície, aby počkala so zásahom. Kukláči teda ostali schovaní v zálohe a spravo</w:t>
      </w:r>
      <w:r w:rsidRPr="00EB6DE8">
        <w:rPr>
          <w:color w:val="000000"/>
          <w:lang w:val="sk-SK" w:eastAsia="sk-SK"/>
        </w:rPr>
        <w:softHyphen/>
        <w:t>dajskí dôstojníci nenápadne monitorovali okolie.</w:t>
      </w:r>
    </w:p>
    <w:p w:rsidR="00962831" w:rsidRPr="00EB6DE8" w:rsidRDefault="00962831" w:rsidP="004065CD">
      <w:pPr>
        <w:pStyle w:val="Zkladntext"/>
        <w:shd w:val="clear" w:color="auto" w:fill="auto"/>
        <w:spacing w:before="0" w:after="184" w:line="259" w:lineRule="exact"/>
        <w:ind w:right="20" w:firstLine="426"/>
        <w:rPr>
          <w:lang w:val="sk-SK"/>
        </w:rPr>
      </w:pPr>
      <w:r w:rsidRPr="00EB6DE8">
        <w:rPr>
          <w:color w:val="000000"/>
          <w:lang w:val="sk-SK" w:eastAsia="sk-SK"/>
        </w:rPr>
        <w:lastRenderedPageBreak/>
        <w:t>Čoskoro sa trojica vrátila. Šofér ostal sedieť v aute a exvojak s agentom kráčali smerom k banke. Blížili sa k úzkej uličke. Príslušní</w:t>
      </w:r>
      <w:r w:rsidRPr="00EB6DE8">
        <w:rPr>
          <w:color w:val="000000"/>
          <w:lang w:val="sk-SK" w:eastAsia="sk-SK"/>
        </w:rPr>
        <w:softHyphen/>
        <w:t>ci SIS z toho usúdili, že výbušniny sú v aute a podľa zločincov teda nastal čas platenia. Peniaze sa však za žiadnych okolností nesmeli dostať do ich rúk. Pri zásahu kukláčov by boli zaistené ako dôkaz a s veľkou pravdepodobnosťou by v ich rukách sko</w:t>
      </w:r>
      <w:r w:rsidRPr="00EB6DE8">
        <w:rPr>
          <w:color w:val="000000"/>
          <w:lang w:val="sk-SK" w:eastAsia="sk-SK"/>
        </w:rPr>
        <w:t>n</w:t>
      </w:r>
      <w:r w:rsidRPr="00EB6DE8">
        <w:rPr>
          <w:color w:val="000000"/>
          <w:lang w:val="sk-SK" w:eastAsia="sk-SK"/>
        </w:rPr>
        <w:t>čil aj agent a z toho by boli nežiaduce opletačky a vysvetľovanie, pretože v tých časoch nebolo možné právne ochrániť osobu konajúcu v prospech štátu pri dokumentovaní trestnej činnosti tak, ako je to zákonne upra</w:t>
      </w:r>
      <w:r w:rsidRPr="00EB6DE8">
        <w:rPr>
          <w:color w:val="000000"/>
          <w:lang w:val="sk-SK" w:eastAsia="sk-SK"/>
        </w:rPr>
        <w:softHyphen/>
        <w:t>vené dnes. Inštitút policajného agenta, na ktorého by sa za určitých okolností mohol zm</w:t>
      </w:r>
      <w:r w:rsidRPr="00EB6DE8">
        <w:rPr>
          <w:color w:val="000000"/>
          <w:lang w:val="sk-SK" w:eastAsia="sk-SK"/>
        </w:rPr>
        <w:t>e</w:t>
      </w:r>
      <w:r w:rsidRPr="00EB6DE8">
        <w:rPr>
          <w:color w:val="000000"/>
          <w:lang w:val="sk-SK" w:eastAsia="sk-SK"/>
        </w:rPr>
        <w:t>niť spolupracovník tajnej služby, ešte neexisto</w:t>
      </w:r>
      <w:r w:rsidRPr="00EB6DE8">
        <w:rPr>
          <w:color w:val="000000"/>
          <w:lang w:val="sk-SK" w:eastAsia="sk-SK"/>
        </w:rPr>
        <w:softHyphen/>
        <w:t>val, čo bola pri akciách podo</w:t>
      </w:r>
      <w:r w:rsidRPr="00EB6DE8">
        <w:rPr>
          <w:color w:val="000000"/>
          <w:lang w:val="sk-SK" w:eastAsia="sk-SK"/>
        </w:rPr>
        <w:t>b</w:t>
      </w:r>
      <w:r w:rsidRPr="00EB6DE8">
        <w:rPr>
          <w:color w:val="000000"/>
          <w:lang w:val="sk-SK" w:eastAsia="sk-SK"/>
        </w:rPr>
        <w:t>ného typu veľká komplikácia. Preto sa muselo rýchlo niečo stať, aby sa nest</w:t>
      </w:r>
      <w:r w:rsidRPr="00EB6DE8">
        <w:rPr>
          <w:color w:val="000000"/>
          <w:lang w:val="sk-SK" w:eastAsia="sk-SK"/>
        </w:rPr>
        <w:t>a</w:t>
      </w:r>
      <w:r w:rsidRPr="00EB6DE8">
        <w:rPr>
          <w:color w:val="000000"/>
          <w:lang w:val="sk-SK" w:eastAsia="sk-SK"/>
        </w:rPr>
        <w:t>lo, k čomu sa v Humennom práve schyľovalo. Dvaja príslušníci prvej skupiny, volajme ich Rocker a Maďar, mali pohotový nápad a okamžite ho začali usk</w:t>
      </w:r>
      <w:r w:rsidRPr="00EB6DE8">
        <w:rPr>
          <w:color w:val="000000"/>
          <w:lang w:val="sk-SK" w:eastAsia="sk-SK"/>
        </w:rPr>
        <w:t>u</w:t>
      </w:r>
      <w:r w:rsidRPr="00EB6DE8">
        <w:rPr>
          <w:color w:val="000000"/>
          <w:lang w:val="sk-SK" w:eastAsia="sk-SK"/>
        </w:rPr>
        <w:t>točňovať.</w:t>
      </w:r>
    </w:p>
    <w:p w:rsidR="00962831" w:rsidRPr="00EB6DE8" w:rsidRDefault="00962831" w:rsidP="004065CD">
      <w:pPr>
        <w:pStyle w:val="Zkladntext"/>
        <w:shd w:val="clear" w:color="auto" w:fill="auto"/>
        <w:spacing w:before="0" w:after="176"/>
        <w:ind w:right="20" w:firstLine="426"/>
        <w:rPr>
          <w:lang w:val="sk-SK"/>
        </w:rPr>
      </w:pPr>
      <w:r w:rsidRPr="00EB6DE8">
        <w:rPr>
          <w:color w:val="000000"/>
          <w:lang w:val="sk-SK" w:eastAsia="sk-SK"/>
        </w:rPr>
        <w:t>Rocker a Maďar rýchlym krokom cez námestie nadbehli dvojici kráčajúcej po úzkej uličke. Keď do nej vstúpili z opačnej strany, spo</w:t>
      </w:r>
      <w:r w:rsidRPr="00EB6DE8">
        <w:rPr>
          <w:color w:val="000000"/>
          <w:lang w:val="sk-SK" w:eastAsia="sk-SK"/>
        </w:rPr>
        <w:softHyphen/>
        <w:t>malili. Pokojne kráčali agentovi s priekupníkom v ústrety. Pomerne nahlas sa zhovárali po rusky. V momente, keď sa míňali, Maďar kopol svojho agenta do zadku, dal mu za</w:t>
      </w:r>
      <w:r w:rsidRPr="00EB6DE8">
        <w:rPr>
          <w:color w:val="000000"/>
          <w:lang w:val="sk-SK" w:eastAsia="sk-SK"/>
        </w:rPr>
        <w:t>u</w:t>
      </w:r>
      <w:r w:rsidRPr="00EB6DE8">
        <w:rPr>
          <w:color w:val="000000"/>
          <w:lang w:val="sk-SK" w:eastAsia="sk-SK"/>
        </w:rPr>
        <w:t>cho a po rusky mu nadával, že je „pizdec". Tajný spolupracovník pochopil, koľká bije. Predstierajúc zdesenie utiekol. Rocker si medzitým zobral do par</w:t>
      </w:r>
      <w:r w:rsidRPr="00EB6DE8">
        <w:rPr>
          <w:color w:val="000000"/>
          <w:lang w:val="sk-SK" w:eastAsia="sk-SK"/>
        </w:rPr>
        <w:t>á</w:t>
      </w:r>
      <w:r w:rsidRPr="00EB6DE8">
        <w:rPr>
          <w:color w:val="000000"/>
          <w:lang w:val="sk-SK" w:eastAsia="sk-SK"/>
        </w:rPr>
        <w:t>dy obchodníka s výbušninami. Tĺkol ho a po rusky sa ho pýtal, kde sú jeho peniaze. Nádejný milionár achkal, jojkal, nariekal a dušoval sa, že on o žiad</w:t>
      </w:r>
      <w:r w:rsidRPr="00EB6DE8">
        <w:rPr>
          <w:color w:val="000000"/>
          <w:lang w:val="sk-SK" w:eastAsia="sk-SK"/>
        </w:rPr>
        <w:softHyphen/>
        <w:t>nych peniazoch nevie. Tak dostal ďalších pár rán aj od Maďara, ktorý mu n</w:t>
      </w:r>
      <w:r w:rsidRPr="00EB6DE8">
        <w:rPr>
          <w:color w:val="000000"/>
          <w:lang w:val="sk-SK" w:eastAsia="sk-SK"/>
        </w:rPr>
        <w:t>a</w:t>
      </w:r>
      <w:r w:rsidRPr="00EB6DE8">
        <w:rPr>
          <w:color w:val="000000"/>
          <w:lang w:val="sk-SK" w:eastAsia="sk-SK"/>
        </w:rPr>
        <w:t>vyše priložil k hlave deväťmilimetrový kanón a silou sibírskeho medveďa zr</w:t>
      </w:r>
      <w:r w:rsidRPr="00EB6DE8">
        <w:rPr>
          <w:color w:val="000000"/>
          <w:lang w:val="sk-SK" w:eastAsia="sk-SK"/>
        </w:rPr>
        <w:t>e</w:t>
      </w:r>
      <w:r w:rsidRPr="00EB6DE8">
        <w:rPr>
          <w:color w:val="000000"/>
          <w:lang w:val="sk-SK" w:eastAsia="sk-SK"/>
        </w:rPr>
        <w:t>val: „Bľať! Cdé náše déngi?!" Nebohý od strachu prisa</w:t>
      </w:r>
      <w:r w:rsidRPr="00EB6DE8">
        <w:rPr>
          <w:color w:val="000000"/>
          <w:lang w:val="sk-SK" w:eastAsia="sk-SK"/>
        </w:rPr>
        <w:softHyphen/>
        <w:t>hal, že on žiadne p</w:t>
      </w:r>
      <w:r w:rsidRPr="00EB6DE8">
        <w:rPr>
          <w:color w:val="000000"/>
          <w:lang w:val="sk-SK" w:eastAsia="sk-SK"/>
        </w:rPr>
        <w:t>e</w:t>
      </w:r>
      <w:r w:rsidRPr="00EB6DE8">
        <w:rPr>
          <w:color w:val="000000"/>
          <w:lang w:val="sk-SK" w:eastAsia="sk-SK"/>
        </w:rPr>
        <w:t>niaze nemá. Preto vyfasoval od Rockera a Maďa</w:t>
      </w:r>
      <w:r w:rsidRPr="00EB6DE8">
        <w:rPr>
          <w:color w:val="000000"/>
          <w:lang w:val="sk-SK" w:eastAsia="sk-SK"/>
        </w:rPr>
        <w:softHyphen/>
        <w:t>ra niekoľko direktov a na ro</w:t>
      </w:r>
      <w:r w:rsidRPr="00EB6DE8">
        <w:rPr>
          <w:color w:val="000000"/>
          <w:lang w:val="sk-SK" w:eastAsia="sk-SK"/>
        </w:rPr>
        <w:t>z</w:t>
      </w:r>
      <w:r w:rsidRPr="00EB6DE8">
        <w:rPr>
          <w:color w:val="000000"/>
          <w:lang w:val="sk-SK" w:eastAsia="sk-SK"/>
        </w:rPr>
        <w:t>lúčku ho hodili do blízkeho kontajnera, ktorý dôkladne zavreli, aby nemohol ujsť.</w:t>
      </w:r>
    </w:p>
    <w:p w:rsidR="00962831" w:rsidRPr="00EB6DE8" w:rsidRDefault="00962831" w:rsidP="002363A3">
      <w:pPr>
        <w:pStyle w:val="Zkladntext"/>
        <w:shd w:val="clear" w:color="auto" w:fill="auto"/>
        <w:spacing w:before="0" w:after="0" w:line="259" w:lineRule="exact"/>
        <w:ind w:right="20" w:firstLine="426"/>
        <w:rPr>
          <w:lang w:val="sk-SK"/>
        </w:rPr>
      </w:pPr>
      <w:r w:rsidRPr="00EB6DE8">
        <w:rPr>
          <w:color w:val="000000"/>
          <w:lang w:val="sk-SK" w:eastAsia="sk-SK"/>
        </w:rPr>
        <w:t>Kým sa v uličke neočakávane strhla mela, kukláči zakročili proti šoférovi, zaistili výbušniny a obzerali sa, kde sú ďalší páni na holenie. Čoskoro sa to dozvedeli. Rocker s Maďarom totiž nezaháľali. Rýchlo</w:t>
      </w:r>
      <w:r w:rsidR="002363A3">
        <w:rPr>
          <w:color w:val="000000"/>
          <w:lang w:val="sk-SK" w:eastAsia="sk-SK"/>
        </w:rPr>
        <w:t xml:space="preserve"> </w:t>
      </w:r>
      <w:r w:rsidRPr="00EB6DE8">
        <w:rPr>
          <w:color w:val="000000"/>
          <w:lang w:val="sk-SK" w:eastAsia="sk-SK"/>
        </w:rPr>
        <w:t>opustili miesto činu, nadriadeným oznámili, že toho druhého si môžu policajti vyzdvihnúť z odpa</w:t>
      </w:r>
      <w:r w:rsidRPr="00EB6DE8">
        <w:rPr>
          <w:color w:val="000000"/>
          <w:lang w:val="sk-SK" w:eastAsia="sk-SK"/>
        </w:rPr>
        <w:t>d</w:t>
      </w:r>
      <w:r w:rsidRPr="00EB6DE8">
        <w:rPr>
          <w:color w:val="000000"/>
          <w:lang w:val="sk-SK" w:eastAsia="sk-SK"/>
        </w:rPr>
        <w:t>kového koša a rýchlo sa ponáhľali nájsť agenta, ktorý mal pred sebou ešte jednu dôležitú úlohu. Musel ísť do banky vybrať z bezpečnostnej schránky peniaze a vrátiť ich príslušníkom prvej skupiny.</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Bolo po všetkom. Rocker s Maďarom nasadli do auta a vracali sa domov. Na obed sa zastavili za Košicami v motoreste neďaleko Moldavy nad Bodvou. Rovnaké potreby však mali aj kukláči, čo pred</w:t>
      </w:r>
      <w:r w:rsidRPr="00EB6DE8">
        <w:rPr>
          <w:color w:val="000000"/>
          <w:lang w:val="sk-SK" w:eastAsia="sk-SK"/>
        </w:rPr>
        <w:softHyphen/>
        <w:t>poludním zasahovali v Hume</w:t>
      </w:r>
      <w:r w:rsidRPr="00EB6DE8">
        <w:rPr>
          <w:color w:val="000000"/>
          <w:lang w:val="sk-SK" w:eastAsia="sk-SK"/>
        </w:rPr>
        <w:t>n</w:t>
      </w:r>
      <w:r w:rsidRPr="00EB6DE8">
        <w:rPr>
          <w:color w:val="000000"/>
          <w:lang w:val="sk-SK" w:eastAsia="sk-SK"/>
        </w:rPr>
        <w:t xml:space="preserve">nom. Rocker a Maďar sa tvárili, akoby sa nič nestalo. Sadli si, vybrali si jedlo, </w:t>
      </w:r>
      <w:r w:rsidRPr="00EB6DE8">
        <w:rPr>
          <w:color w:val="000000"/>
          <w:lang w:val="sk-SK" w:eastAsia="sk-SK"/>
        </w:rPr>
        <w:lastRenderedPageBreak/>
        <w:t>a keď čakali na vybavenie svo</w:t>
      </w:r>
      <w:r w:rsidRPr="00EB6DE8">
        <w:rPr>
          <w:color w:val="000000"/>
          <w:lang w:val="sk-SK" w:eastAsia="sk-SK"/>
        </w:rPr>
        <w:softHyphen/>
        <w:t>jej objednávky, vypočuli si od vedľajšieho stola, kde práve dojedala obed skupina kukláčov, vcelku lichotivé hodnotenie sv</w:t>
      </w:r>
      <w:r w:rsidRPr="00EB6DE8">
        <w:rPr>
          <w:color w:val="000000"/>
          <w:lang w:val="sk-SK" w:eastAsia="sk-SK"/>
        </w:rPr>
        <w:t>o</w:t>
      </w:r>
      <w:r w:rsidRPr="00EB6DE8">
        <w:rPr>
          <w:color w:val="000000"/>
          <w:lang w:val="sk-SK" w:eastAsia="sk-SK"/>
        </w:rPr>
        <w:t xml:space="preserve">jich výkonov: </w:t>
      </w:r>
      <w:r w:rsidRPr="00EB6DE8">
        <w:rPr>
          <w:rStyle w:val="BodytextSpacing-1pt"/>
          <w:color w:val="000000"/>
          <w:lang w:val="sk-SK" w:eastAsia="sk-SK"/>
        </w:rPr>
        <w:t>„Ty,</w:t>
      </w:r>
      <w:r w:rsidRPr="00EB6DE8">
        <w:rPr>
          <w:color w:val="000000"/>
          <w:lang w:val="sk-SK" w:eastAsia="sk-SK"/>
        </w:rPr>
        <w:t xml:space="preserve"> videl si toho rozbitého chlapa v kontajneri? Poviem ti, ja by som sa tým siskárom do rúk dostať nechcel."</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Vo väčšine vyššie popísaných akcií vystupoval ako riadiaci dôstoj</w:t>
      </w:r>
      <w:r w:rsidRPr="00EB6DE8">
        <w:rPr>
          <w:color w:val="000000"/>
          <w:lang w:val="sk-SK" w:eastAsia="sk-SK"/>
        </w:rPr>
        <w:softHyphen/>
        <w:t>ník pr</w:t>
      </w:r>
      <w:r w:rsidRPr="00EB6DE8">
        <w:rPr>
          <w:color w:val="000000"/>
          <w:lang w:val="sk-SK" w:eastAsia="sk-SK"/>
        </w:rPr>
        <w:t>í</w:t>
      </w:r>
      <w:r w:rsidRPr="00EB6DE8">
        <w:rPr>
          <w:color w:val="000000"/>
          <w:lang w:val="sk-SK" w:eastAsia="sk-SK"/>
        </w:rPr>
        <w:t>slušník prvej skupiny, ktorému sme dali krycie meno Maďar. Mal spravodajský talent, schopnosť rýchlo sa rozhodovať a napriek priamočiarosti konania jeho činom nechýbala myšlienka. Škoda len, že aj Maďarovo nadanie bolo náme</w:t>
      </w:r>
      <w:r w:rsidRPr="00EB6DE8">
        <w:rPr>
          <w:color w:val="000000"/>
          <w:lang w:val="sk-SK" w:eastAsia="sk-SK"/>
        </w:rPr>
        <w:t>s</w:t>
      </w:r>
      <w:r w:rsidRPr="00EB6DE8">
        <w:rPr>
          <w:color w:val="000000"/>
          <w:lang w:val="sk-SK" w:eastAsia="sk-SK"/>
        </w:rPr>
        <w:t xml:space="preserve">tníkom </w:t>
      </w:r>
      <w:r w:rsidR="002363A3" w:rsidRPr="00EB6DE8">
        <w:rPr>
          <w:color w:val="000000"/>
          <w:lang w:val="sk-SK" w:eastAsia="sk-SK"/>
        </w:rPr>
        <w:t>Svěchotom</w:t>
      </w:r>
      <w:r w:rsidRPr="00EB6DE8">
        <w:rPr>
          <w:color w:val="000000"/>
          <w:lang w:val="sk-SK" w:eastAsia="sk-SK"/>
        </w:rPr>
        <w:t xml:space="preserve"> zneužívané na svojvoľné, zákonu odporujúce aktivity. Na tomto mieste si však uvedieme ešte jeden príklad, ako dokážu byť zlí chlapci dobrí a ako sa cítia podvedení, keď im iní zlí chlapci podrážajú nohy.</w:t>
      </w:r>
    </w:p>
    <w:p w:rsidR="00962831" w:rsidRPr="00EB6DE8" w:rsidRDefault="00962831" w:rsidP="004065CD">
      <w:pPr>
        <w:pStyle w:val="Zkladntext"/>
        <w:shd w:val="clear" w:color="auto" w:fill="auto"/>
        <w:tabs>
          <w:tab w:val="left" w:pos="620"/>
        </w:tabs>
        <w:spacing w:before="0" w:line="259" w:lineRule="exact"/>
        <w:ind w:right="20" w:firstLine="426"/>
        <w:rPr>
          <w:lang w:val="sk-SK"/>
        </w:rPr>
      </w:pPr>
      <w:r w:rsidRPr="00EB6DE8">
        <w:rPr>
          <w:color w:val="000000"/>
          <w:lang w:val="sk-SK" w:eastAsia="sk-SK"/>
        </w:rPr>
        <w:t>V júli 1997 prepadli pobočku Ľudovej banky na Námestí SNP v Bratislave dvaja ozbrojení a maskovaní banditi. Tretí komplic ich čakal vonku a po sp</w:t>
      </w:r>
      <w:r w:rsidRPr="00EB6DE8">
        <w:rPr>
          <w:color w:val="000000"/>
          <w:lang w:val="sk-SK" w:eastAsia="sk-SK"/>
        </w:rPr>
        <w:t>á</w:t>
      </w:r>
      <w:r w:rsidRPr="00EB6DE8">
        <w:rPr>
          <w:color w:val="000000"/>
          <w:lang w:val="sk-SK" w:eastAsia="sk-SK"/>
        </w:rPr>
        <w:t>chaní lúpeže im pomáhal s útekom. V štyroch kufroch si z banky odniesli asi 20 miliónov korún a ďalších 40 milió</w:t>
      </w:r>
      <w:r w:rsidRPr="00EB6DE8">
        <w:rPr>
          <w:color w:val="000000"/>
          <w:lang w:val="sk-SK" w:eastAsia="sk-SK"/>
        </w:rPr>
        <w:softHyphen/>
        <w:t>nov v cudzej mene. Nie je podstatné, ako napokon dopadlo vyšet</w:t>
      </w:r>
      <w:r w:rsidRPr="00EB6DE8">
        <w:rPr>
          <w:color w:val="000000"/>
          <w:lang w:val="sk-SK" w:eastAsia="sk-SK"/>
        </w:rPr>
        <w:softHyphen/>
        <w:t>rovanie prípadu. Dôležité je, aké mala kauza sprav</w:t>
      </w:r>
      <w:r w:rsidRPr="00EB6DE8">
        <w:rPr>
          <w:color w:val="000000"/>
          <w:lang w:val="sk-SK" w:eastAsia="sk-SK"/>
        </w:rPr>
        <w:t>o</w:t>
      </w:r>
      <w:r w:rsidRPr="00EB6DE8">
        <w:rPr>
          <w:color w:val="000000"/>
          <w:lang w:val="sk-SK" w:eastAsia="sk-SK"/>
        </w:rPr>
        <w:t>dajské pozadie.</w:t>
      </w:r>
    </w:p>
    <w:p w:rsidR="00962831" w:rsidRPr="00EB6DE8" w:rsidRDefault="00962831" w:rsidP="004065CD">
      <w:pPr>
        <w:pStyle w:val="Zkladntext"/>
        <w:shd w:val="clear" w:color="auto" w:fill="auto"/>
        <w:spacing w:before="0" w:after="0" w:line="259" w:lineRule="exact"/>
        <w:ind w:right="40" w:firstLine="426"/>
        <w:rPr>
          <w:lang w:val="sk-SK"/>
        </w:rPr>
      </w:pPr>
      <w:r w:rsidRPr="00EB6DE8">
        <w:rPr>
          <w:color w:val="000000"/>
          <w:lang w:val="sk-SK" w:eastAsia="sk-SK"/>
        </w:rPr>
        <w:t>Od začiatku existovalo podozrenie, že lupiči mali v banke spojen</w:t>
      </w:r>
      <w:r w:rsidRPr="00EB6DE8">
        <w:rPr>
          <w:color w:val="000000"/>
          <w:lang w:val="sk-SK" w:eastAsia="sk-SK"/>
        </w:rPr>
        <w:softHyphen/>
        <w:t>cov a že jedným z nich mohol byť aj pracovník pobočky na Námestí SNP. Prípad v</w:t>
      </w:r>
      <w:r w:rsidRPr="00EB6DE8">
        <w:rPr>
          <w:color w:val="000000"/>
          <w:lang w:val="sk-SK" w:eastAsia="sk-SK"/>
        </w:rPr>
        <w:t>y</w:t>
      </w:r>
      <w:r w:rsidRPr="00EB6DE8">
        <w:rPr>
          <w:color w:val="000000"/>
          <w:lang w:val="sk-SK" w:eastAsia="sk-SK"/>
        </w:rPr>
        <w:t>šetrovala, samozrejme, polícia, avšak aj prvá skupina postavila na nohy svoju agentúrnu sieť. Maďar založil osobitný spis, v ktorom o prepade sústredil vi</w:t>
      </w:r>
      <w:r w:rsidRPr="00EB6DE8">
        <w:rPr>
          <w:color w:val="000000"/>
          <w:lang w:val="sk-SK" w:eastAsia="sk-SK"/>
        </w:rPr>
        <w:t>a</w:t>
      </w:r>
      <w:r w:rsidRPr="00EB6DE8">
        <w:rPr>
          <w:color w:val="000000"/>
          <w:lang w:val="sk-SK" w:eastAsia="sk-SK"/>
        </w:rPr>
        <w:t>ceré zaujímavé poznatky. Podarilo sa mu vypátrať, že páchatelia sa pred a po prepadnutí Ľudovej banky zdržiavali v jednom byte na Wolkrovej ulici v brat</w:t>
      </w:r>
      <w:r w:rsidRPr="00EB6DE8">
        <w:rPr>
          <w:color w:val="000000"/>
          <w:lang w:val="sk-SK" w:eastAsia="sk-SK"/>
        </w:rPr>
        <w:t>i</w:t>
      </w:r>
      <w:r w:rsidRPr="00EB6DE8">
        <w:rPr>
          <w:color w:val="000000"/>
          <w:lang w:val="sk-SK" w:eastAsia="sk-SK"/>
        </w:rPr>
        <w:t>slavskej Petržalke. Prehliadka ukázala, že bankoví zlodeji tam po sebe zan</w:t>
      </w:r>
      <w:r w:rsidRPr="00EB6DE8">
        <w:rPr>
          <w:color w:val="000000"/>
          <w:lang w:val="sk-SK" w:eastAsia="sk-SK"/>
        </w:rPr>
        <w:t>e</w:t>
      </w:r>
      <w:r w:rsidRPr="00EB6DE8">
        <w:rPr>
          <w:color w:val="000000"/>
          <w:lang w:val="sk-SK" w:eastAsia="sk-SK"/>
        </w:rPr>
        <w:t>chali kukly</w:t>
      </w:r>
    </w:p>
    <w:p w:rsidR="00962831" w:rsidRPr="00EB6DE8" w:rsidRDefault="00962831" w:rsidP="004065CD">
      <w:pPr>
        <w:pStyle w:val="Zkladntext"/>
        <w:numPr>
          <w:ilvl w:val="0"/>
          <w:numId w:val="10"/>
        </w:numPr>
        <w:shd w:val="clear" w:color="auto" w:fill="auto"/>
        <w:tabs>
          <w:tab w:val="left" w:pos="135"/>
        </w:tabs>
        <w:spacing w:before="0" w:line="259" w:lineRule="exact"/>
        <w:ind w:right="40" w:firstLine="426"/>
        <w:rPr>
          <w:lang w:val="sk-SK"/>
        </w:rPr>
      </w:pPr>
      <w:r w:rsidRPr="00EB6DE8">
        <w:rPr>
          <w:color w:val="000000"/>
          <w:lang w:val="sk-SK" w:eastAsia="sk-SK"/>
        </w:rPr>
        <w:t>zbrane, použité pri prepade. V Maďarovom spise boli aj fotky, vyho</w:t>
      </w:r>
      <w:r w:rsidRPr="00EB6DE8">
        <w:rPr>
          <w:color w:val="000000"/>
          <w:lang w:val="sk-SK" w:eastAsia="sk-SK"/>
        </w:rPr>
        <w:softHyphen/>
        <w:t>tovené zo záznamu bezpečnostných kamier. Táto dokumentácia pre</w:t>
      </w:r>
      <w:r w:rsidRPr="00EB6DE8">
        <w:rPr>
          <w:color w:val="000000"/>
          <w:lang w:val="sk-SK" w:eastAsia="sk-SK"/>
        </w:rPr>
        <w:softHyphen/>
        <w:t>zradila, že jedna zo zamestnankýň pobočky sa správala mimoriadne podozrivo. Vše</w:t>
      </w:r>
      <w:r w:rsidRPr="00EB6DE8">
        <w:rPr>
          <w:color w:val="000000"/>
          <w:lang w:val="sk-SK" w:eastAsia="sk-SK"/>
        </w:rPr>
        <w:t>t</w:t>
      </w:r>
      <w:r w:rsidRPr="00EB6DE8">
        <w:rPr>
          <w:color w:val="000000"/>
          <w:lang w:val="sk-SK" w:eastAsia="sk-SK"/>
        </w:rPr>
        <w:t>ko nasvedčovalo tomu, že o blížiacom sa prepade dob</w:t>
      </w:r>
      <w:r w:rsidRPr="00EB6DE8">
        <w:rPr>
          <w:color w:val="000000"/>
          <w:lang w:val="sk-SK" w:eastAsia="sk-SK"/>
        </w:rPr>
        <w:softHyphen/>
        <w:t>re vedela a dávala l</w:t>
      </w:r>
      <w:r w:rsidRPr="00EB6DE8">
        <w:rPr>
          <w:color w:val="000000"/>
          <w:lang w:val="sk-SK" w:eastAsia="sk-SK"/>
        </w:rPr>
        <w:t>u</w:t>
      </w:r>
      <w:r w:rsidRPr="00EB6DE8">
        <w:rPr>
          <w:color w:val="000000"/>
          <w:lang w:val="sk-SK" w:eastAsia="sk-SK"/>
        </w:rPr>
        <w:t>pičom dohodnutými gestami znamenia. Je vysoko pravdepodobné, že im v čase plánovania lúpeže poskytla informácie o pracovnom režime na pobočke, ako aj ďalšie užitočné rady.</w:t>
      </w:r>
    </w:p>
    <w:p w:rsidR="00962831" w:rsidRPr="00EB6DE8" w:rsidRDefault="00962831" w:rsidP="004065CD">
      <w:pPr>
        <w:pStyle w:val="Zkladntext"/>
        <w:shd w:val="clear" w:color="auto" w:fill="auto"/>
        <w:spacing w:before="0" w:line="259" w:lineRule="exact"/>
        <w:ind w:right="40" w:firstLine="426"/>
        <w:rPr>
          <w:lang w:val="sk-SK"/>
        </w:rPr>
      </w:pPr>
      <w:r w:rsidRPr="00EB6DE8">
        <w:rPr>
          <w:color w:val="000000"/>
          <w:lang w:val="sk-SK" w:eastAsia="sk-SK"/>
        </w:rPr>
        <w:t>K záznamom z bezpečnostných kamier v banke sa nepochybne mohla dostať aj polícia, no niekomu evidentne veľmi prekážalo, že táto dokument</w:t>
      </w:r>
      <w:r w:rsidRPr="00EB6DE8">
        <w:rPr>
          <w:color w:val="000000"/>
          <w:lang w:val="sk-SK" w:eastAsia="sk-SK"/>
        </w:rPr>
        <w:t>á</w:t>
      </w:r>
      <w:r w:rsidRPr="00EB6DE8">
        <w:rPr>
          <w:color w:val="000000"/>
          <w:lang w:val="sk-SK" w:eastAsia="sk-SK"/>
        </w:rPr>
        <w:t>cia bola práve v Maďarovom spise. Jedného dňa prišiel do práce, otvoril tr</w:t>
      </w:r>
      <w:r w:rsidRPr="00EB6DE8">
        <w:rPr>
          <w:color w:val="000000"/>
          <w:lang w:val="sk-SK" w:eastAsia="sk-SK"/>
        </w:rPr>
        <w:t>e</w:t>
      </w:r>
      <w:r w:rsidRPr="00EB6DE8">
        <w:rPr>
          <w:color w:val="000000"/>
          <w:lang w:val="sk-SK" w:eastAsia="sk-SK"/>
        </w:rPr>
        <w:t>zor, vytiahol spis a fotky v nich nenašiel. Trezor používal len on a jeho kolega. Bolo jasné, kto fotky ukradol, ale vôbec nebolo isté, či to robil z vlastnej inici</w:t>
      </w:r>
      <w:r w:rsidRPr="00EB6DE8">
        <w:rPr>
          <w:color w:val="000000"/>
          <w:lang w:val="sk-SK" w:eastAsia="sk-SK"/>
        </w:rPr>
        <w:t>a</w:t>
      </w:r>
      <w:r w:rsidRPr="00EB6DE8">
        <w:rPr>
          <w:color w:val="000000"/>
          <w:lang w:val="sk-SK" w:eastAsia="sk-SK"/>
        </w:rPr>
        <w:lastRenderedPageBreak/>
        <w:t>tívy alebo na niečí pokyn. Keby z toho Maďar urobil škandál, vôbec by si n</w:t>
      </w:r>
      <w:r w:rsidRPr="00EB6DE8">
        <w:rPr>
          <w:color w:val="000000"/>
          <w:lang w:val="sk-SK" w:eastAsia="sk-SK"/>
        </w:rPr>
        <w:t>e</w:t>
      </w:r>
      <w:r w:rsidRPr="00EB6DE8">
        <w:rPr>
          <w:color w:val="000000"/>
          <w:lang w:val="sk-SK" w:eastAsia="sk-SK"/>
        </w:rPr>
        <w:t>pomohol. Radšej bol ticho a začal si lepšie všímať, čo sa okolo neho deje. A pri</w:t>
      </w:r>
      <w:r w:rsidRPr="00EB6DE8">
        <w:rPr>
          <w:color w:val="000000"/>
          <w:lang w:val="sk-SK" w:eastAsia="sk-SK"/>
        </w:rPr>
        <w:softHyphen/>
        <w:t>šiel k šokujúcim zisteniam.</w:t>
      </w:r>
    </w:p>
    <w:p w:rsidR="00962831" w:rsidRPr="00EB6DE8" w:rsidRDefault="00962831" w:rsidP="004065CD">
      <w:pPr>
        <w:pStyle w:val="Zkladntext"/>
        <w:shd w:val="clear" w:color="auto" w:fill="auto"/>
        <w:spacing w:before="0" w:line="259" w:lineRule="exact"/>
        <w:ind w:right="40" w:firstLine="426"/>
        <w:rPr>
          <w:lang w:val="sk-SK"/>
        </w:rPr>
      </w:pPr>
      <w:r w:rsidRPr="00EB6DE8">
        <w:rPr>
          <w:color w:val="000000"/>
          <w:lang w:val="sk-SK" w:eastAsia="sk-SK"/>
        </w:rPr>
        <w:t>Na I. odbore pracovali viacerí príslušníci s finančníckym nada</w:t>
      </w:r>
      <w:r w:rsidRPr="00EB6DE8">
        <w:rPr>
          <w:color w:val="000000"/>
          <w:lang w:val="sk-SK" w:eastAsia="sk-SK"/>
        </w:rPr>
        <w:softHyphen/>
        <w:t>ním. Pro</w:t>
      </w:r>
      <w:r w:rsidRPr="00EB6DE8">
        <w:rPr>
          <w:color w:val="000000"/>
          <w:lang w:val="sk-SK" w:eastAsia="sk-SK"/>
        </w:rPr>
        <w:t>b</w:t>
      </w:r>
      <w:r w:rsidRPr="00EB6DE8">
        <w:rPr>
          <w:color w:val="000000"/>
          <w:lang w:val="sk-SK" w:eastAsia="sk-SK"/>
        </w:rPr>
        <w:t>lém spočíval v tom, že neotáčali svoje, ale štátne peniaze. Nielen Maďar, ale neskôr aj zvláštna komisia, ktorá vyšetrovala všetky neprávosti z rokov 1995 - 1998, zistila, že spravodajskí dôstojníci tohto útvaru si vymýšľali fiktívne šp</w:t>
      </w:r>
      <w:r w:rsidRPr="00EB6DE8">
        <w:rPr>
          <w:color w:val="000000"/>
          <w:lang w:val="sk-SK" w:eastAsia="sk-SK"/>
        </w:rPr>
        <w:t>e</w:t>
      </w:r>
      <w:r w:rsidRPr="00EB6DE8">
        <w:rPr>
          <w:color w:val="000000"/>
          <w:lang w:val="sk-SK" w:eastAsia="sk-SK"/>
        </w:rPr>
        <w:t>ciálne operácie, na ktoré údajne potrebovali väčší objem peňazí. Napríklad si mohli „vyrobiť" ďalší prí</w:t>
      </w:r>
      <w:r w:rsidRPr="00EB6DE8">
        <w:rPr>
          <w:color w:val="000000"/>
          <w:lang w:val="sk-SK" w:eastAsia="sk-SK"/>
        </w:rPr>
        <w:softHyphen/>
        <w:t>pad s uránom alebo semtexom, pričom pred vedením deklarovali, že na predstieranie záujmu o kúpu budú potrebovať trebárs milión korún. Aj ich dostali - buď zo zvláštnych finančných prostriedkov, alebo občas vedel námestník Svéchota vybaviť na podobné akcie niečo ako pôžičku v N</w:t>
      </w:r>
      <w:r w:rsidRPr="00EB6DE8">
        <w:rPr>
          <w:color w:val="000000"/>
          <w:lang w:val="sk-SK" w:eastAsia="sk-SK"/>
        </w:rPr>
        <w:t>á</w:t>
      </w:r>
      <w:r w:rsidRPr="00EB6DE8">
        <w:rPr>
          <w:color w:val="000000"/>
          <w:lang w:val="sk-SK" w:eastAsia="sk-SK"/>
        </w:rPr>
        <w:t>rodnej banke Slovenska.</w:t>
      </w:r>
    </w:p>
    <w:p w:rsidR="00962831" w:rsidRPr="00EB6DE8" w:rsidRDefault="00962831" w:rsidP="004065CD">
      <w:pPr>
        <w:pStyle w:val="Zkladntext"/>
        <w:shd w:val="clear" w:color="auto" w:fill="auto"/>
        <w:spacing w:before="0" w:after="0" w:line="259" w:lineRule="exact"/>
        <w:ind w:right="20" w:firstLine="426"/>
        <w:rPr>
          <w:lang w:val="sk-SK"/>
        </w:rPr>
      </w:pPr>
      <w:r w:rsidRPr="00EB6DE8">
        <w:rPr>
          <w:color w:val="000000"/>
          <w:lang w:val="sk-SK" w:eastAsia="sk-SK"/>
        </w:rPr>
        <w:t>Spis, založený na operáciu, plnili vyfabrikovanými informáciami a mesi</w:t>
      </w:r>
      <w:r w:rsidRPr="00EB6DE8">
        <w:rPr>
          <w:color w:val="000000"/>
          <w:lang w:val="sk-SK" w:eastAsia="sk-SK"/>
        </w:rPr>
        <w:t>a</w:t>
      </w:r>
      <w:r w:rsidRPr="00EB6DE8">
        <w:rPr>
          <w:color w:val="000000"/>
          <w:lang w:val="sk-SK" w:eastAsia="sk-SK"/>
        </w:rPr>
        <w:t>ce sa tvárili, že sa chystajú na veľký záťah. Peniaze, čo dostala na akciu, p</w:t>
      </w:r>
      <w:r w:rsidRPr="00EB6DE8">
        <w:rPr>
          <w:color w:val="000000"/>
          <w:lang w:val="sk-SK" w:eastAsia="sk-SK"/>
        </w:rPr>
        <w:t>o</w:t>
      </w:r>
      <w:r w:rsidRPr="00EB6DE8">
        <w:rPr>
          <w:color w:val="000000"/>
          <w:lang w:val="sk-SK" w:eastAsia="sk-SK"/>
        </w:rPr>
        <w:t>užili na krátkodobý terminovaný vklad s výhodným úročením v Investičnej a rozvojovej banke. Po vypršaní termínu zin</w:t>
      </w:r>
      <w:r w:rsidRPr="00EB6DE8">
        <w:rPr>
          <w:color w:val="000000"/>
          <w:lang w:val="sk-SK" w:eastAsia="sk-SK"/>
        </w:rPr>
        <w:softHyphen/>
        <w:t>kasovali mastné úroky. Milión p</w:t>
      </w:r>
      <w:r w:rsidRPr="00EB6DE8">
        <w:rPr>
          <w:color w:val="000000"/>
          <w:lang w:val="sk-SK" w:eastAsia="sk-SK"/>
        </w:rPr>
        <w:t>o</w:t>
      </w:r>
      <w:r w:rsidRPr="00EB6DE8">
        <w:rPr>
          <w:color w:val="000000"/>
          <w:lang w:val="sk-SK" w:eastAsia="sk-SK"/>
        </w:rPr>
        <w:t>tom vrátili do pokladne Slovenskej informačnej služby s vysvetlením, že akcia z určitého dôvodu padla.</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Ivan Lexa a Jaroslav Svéchota neboli takí hlúpi, aby týmto báchorkám uverili. Muselo im byť jasné, že príslušníci z I. odboru sú skúsení a schopní operatívni pracovníci, ktorí veľmi dobre vedia, kedy je a kedy nie je účelné pýtať si peniaze na špeciálnu operáciu. Všetko nasvedčuje tomu, že prina</w:t>
      </w:r>
      <w:r w:rsidRPr="00EB6DE8">
        <w:rPr>
          <w:color w:val="000000"/>
          <w:lang w:val="sk-SK" w:eastAsia="sk-SK"/>
        </w:rPr>
        <w:t>j</w:t>
      </w:r>
      <w:r w:rsidRPr="00EB6DE8">
        <w:rPr>
          <w:color w:val="000000"/>
          <w:lang w:val="sk-SK" w:eastAsia="sk-SK"/>
        </w:rPr>
        <w:t>menšom Svéchota jasne videl, ako sa niektorí jeho podriadení nezákonne obohacujú na prostriedkoch zo štátneho rozpočtu, ale nezakročil. A neurobil nič ani vtedy, keď ho na neakceptovateľné finančné machinácie upozornil Maďar. Dôvod</w:t>
      </w:r>
      <w:r w:rsidRPr="00EB6DE8">
        <w:rPr>
          <w:color w:val="000000"/>
          <w:lang w:val="sk-SK" w:eastAsia="sk-SK"/>
        </w:rPr>
        <w:softHyphen/>
        <w:t>ne sa totiž môžeme domnievať, že pán námestník štátne p</w:t>
      </w:r>
      <w:r w:rsidRPr="00EB6DE8">
        <w:rPr>
          <w:color w:val="000000"/>
          <w:lang w:val="sk-SK" w:eastAsia="sk-SK"/>
        </w:rPr>
        <w:t>e</w:t>
      </w:r>
      <w:r w:rsidRPr="00EB6DE8">
        <w:rPr>
          <w:color w:val="000000"/>
          <w:lang w:val="sk-SK" w:eastAsia="sk-SK"/>
        </w:rPr>
        <w:t>niaze obracal vo veľmi podobných transakciách, len, pravdaže, v oveľa vä</w:t>
      </w:r>
      <w:r w:rsidRPr="00EB6DE8">
        <w:rPr>
          <w:color w:val="000000"/>
          <w:lang w:val="sk-SK" w:eastAsia="sk-SK"/>
        </w:rPr>
        <w:t>č</w:t>
      </w:r>
      <w:r w:rsidRPr="00EB6DE8">
        <w:rPr>
          <w:color w:val="000000"/>
          <w:lang w:val="sk-SK" w:eastAsia="sk-SK"/>
        </w:rPr>
        <w:t>ších objemoch.</w:t>
      </w:r>
    </w:p>
    <w:p w:rsidR="00962831" w:rsidRPr="00EB6DE8" w:rsidRDefault="00962831" w:rsidP="004065CD">
      <w:pPr>
        <w:pStyle w:val="Zkladntext"/>
        <w:shd w:val="clear" w:color="auto" w:fill="auto"/>
        <w:spacing w:before="0" w:after="487" w:line="259" w:lineRule="exact"/>
        <w:ind w:right="20" w:firstLine="426"/>
        <w:rPr>
          <w:lang w:val="sk-SK"/>
        </w:rPr>
      </w:pPr>
      <w:r w:rsidRPr="00EB6DE8">
        <w:rPr>
          <w:color w:val="000000"/>
          <w:lang w:val="sk-SK" w:eastAsia="sk-SK"/>
        </w:rPr>
        <w:t>Svéchota Maďara za jeho opovážlivosť nepotrestal. Práve nao</w:t>
      </w:r>
      <w:r w:rsidRPr="00EB6DE8">
        <w:rPr>
          <w:color w:val="000000"/>
          <w:lang w:val="sk-SK" w:eastAsia="sk-SK"/>
        </w:rPr>
        <w:softHyphen/>
        <w:t>pak. Vys</w:t>
      </w:r>
      <w:r w:rsidRPr="00EB6DE8">
        <w:rPr>
          <w:color w:val="000000"/>
          <w:lang w:val="sk-SK" w:eastAsia="sk-SK"/>
        </w:rPr>
        <w:t>o</w:t>
      </w:r>
      <w:r w:rsidRPr="00EB6DE8">
        <w:rPr>
          <w:color w:val="000000"/>
          <w:lang w:val="sk-SK" w:eastAsia="sk-SK"/>
        </w:rPr>
        <w:t>ko si cenil jeho operatívne schopnosti. Ľudí jeho kvalít zase veľa nemal. N</w:t>
      </w:r>
      <w:r w:rsidRPr="00EB6DE8">
        <w:rPr>
          <w:color w:val="000000"/>
          <w:lang w:val="sk-SK" w:eastAsia="sk-SK"/>
        </w:rPr>
        <w:t>a</w:t>
      </w:r>
      <w:r w:rsidRPr="00EB6DE8">
        <w:rPr>
          <w:color w:val="000000"/>
          <w:lang w:val="sk-SK" w:eastAsia="sk-SK"/>
        </w:rPr>
        <w:t>vyše vedel, že potenciálne existuje iba veľmi málo prípadov, v ktorých by o</w:t>
      </w:r>
      <w:r w:rsidRPr="00EB6DE8">
        <w:rPr>
          <w:color w:val="000000"/>
          <w:lang w:val="sk-SK" w:eastAsia="sk-SK"/>
        </w:rPr>
        <w:t>d</w:t>
      </w:r>
      <w:r w:rsidRPr="00EB6DE8">
        <w:rPr>
          <w:color w:val="000000"/>
          <w:lang w:val="sk-SK" w:eastAsia="sk-SK"/>
        </w:rPr>
        <w:t>mietol vykonať jeho príkaz. Preto si Maďara v službe aj naďalej podržal a sp</w:t>
      </w:r>
      <w:r w:rsidRPr="00EB6DE8">
        <w:rPr>
          <w:color w:val="000000"/>
          <w:lang w:val="sk-SK" w:eastAsia="sk-SK"/>
        </w:rPr>
        <w:t>o</w:t>
      </w:r>
      <w:r w:rsidRPr="00EB6DE8">
        <w:rPr>
          <w:color w:val="000000"/>
          <w:lang w:val="sk-SK" w:eastAsia="sk-SK"/>
        </w:rPr>
        <w:t>lu s ďalšími členmi prvej skupiny ho využíval v akciách, na aké sú vhodní len naozaj zlí chlapci.</w:t>
      </w:r>
    </w:p>
    <w:p w:rsidR="00962831" w:rsidRPr="00EB6DE8" w:rsidRDefault="00962831" w:rsidP="004065CD">
      <w:pPr>
        <w:pStyle w:val="Heading31"/>
        <w:keepNext/>
        <w:keepLines/>
        <w:shd w:val="clear" w:color="auto" w:fill="auto"/>
        <w:spacing w:after="201" w:line="250" w:lineRule="exact"/>
        <w:ind w:firstLine="426"/>
        <w:rPr>
          <w:lang w:val="sk-SK"/>
        </w:rPr>
      </w:pPr>
      <w:bookmarkStart w:id="20" w:name="bookmark21"/>
      <w:r w:rsidRPr="00EB6DE8">
        <w:rPr>
          <w:rStyle w:val="Heading3"/>
          <w:b/>
          <w:bCs/>
          <w:color w:val="000000"/>
          <w:lang w:val="sk-SK" w:eastAsia="sk-SK"/>
        </w:rPr>
        <w:lastRenderedPageBreak/>
        <w:t>ZLÍ ZLÍ CHLAPCI</w:t>
      </w:r>
      <w:bookmarkEnd w:id="20"/>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Tajná služba nie je orgán činný v trestnom konaní. Tajná služba je orgán spravodajský. Tieto samozrejmosti by nebolo potrebné pripo</w:t>
      </w:r>
      <w:r w:rsidRPr="00EB6DE8">
        <w:rPr>
          <w:color w:val="000000"/>
          <w:lang w:val="sk-SK" w:eastAsia="sk-SK"/>
        </w:rPr>
        <w:softHyphen/>
        <w:t>mínať, keby sme v predchádzajúcich statiach v hojnej miere nepo</w:t>
      </w:r>
      <w:r w:rsidRPr="00EB6DE8">
        <w:rPr>
          <w:color w:val="000000"/>
          <w:lang w:val="sk-SK" w:eastAsia="sk-SK"/>
        </w:rPr>
        <w:softHyphen/>
        <w:t>pisovali situácie na pomedzí spravodajskej a kriminalistickej práce. Realita si niekedy žiada, aby sprav</w:t>
      </w:r>
      <w:r w:rsidRPr="00EB6DE8">
        <w:rPr>
          <w:color w:val="000000"/>
          <w:lang w:val="sk-SK" w:eastAsia="sk-SK"/>
        </w:rPr>
        <w:t>o</w:t>
      </w:r>
      <w:r w:rsidRPr="00EB6DE8">
        <w:rPr>
          <w:color w:val="000000"/>
          <w:lang w:val="sk-SK" w:eastAsia="sk-SK"/>
        </w:rPr>
        <w:t>dajská služba mala z dôvodu ochrany zdrojov (najmä agentov) určité procesy do poslednej chví</w:t>
      </w:r>
      <w:r w:rsidRPr="00EB6DE8">
        <w:rPr>
          <w:color w:val="000000"/>
          <w:lang w:val="sk-SK" w:eastAsia="sk-SK"/>
        </w:rPr>
        <w:softHyphen/>
        <w:t>le pod vlastnou kontrolou a až v príhodnom okamihu pren</w:t>
      </w:r>
      <w:r w:rsidRPr="00EB6DE8">
        <w:rPr>
          <w:color w:val="000000"/>
          <w:lang w:val="sk-SK" w:eastAsia="sk-SK"/>
        </w:rPr>
        <w:t>e</w:t>
      </w:r>
      <w:r w:rsidRPr="00EB6DE8">
        <w:rPr>
          <w:color w:val="000000"/>
          <w:lang w:val="sk-SK" w:eastAsia="sk-SK"/>
        </w:rPr>
        <w:t>chala páchateľov orgánom činným v trestnom konaní. Nie je na tom nič zlé, práve naopak.</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Situácia sa však zásadne mení v prípadoch, keď tajná služba supluje p</w:t>
      </w:r>
      <w:r w:rsidRPr="00EB6DE8">
        <w:rPr>
          <w:color w:val="000000"/>
          <w:lang w:val="sk-SK" w:eastAsia="sk-SK"/>
        </w:rPr>
        <w:t>o</w:t>
      </w:r>
      <w:r w:rsidRPr="00EB6DE8">
        <w:rPr>
          <w:color w:val="000000"/>
          <w:lang w:val="sk-SK" w:eastAsia="sk-SK"/>
        </w:rPr>
        <w:t>riadkovú políciu či nebodaj súkromnú bezpečnostnú služ</w:t>
      </w:r>
      <w:r w:rsidRPr="00EB6DE8">
        <w:rPr>
          <w:color w:val="000000"/>
          <w:lang w:val="sk-SK" w:eastAsia="sk-SK"/>
        </w:rPr>
        <w:softHyphen/>
        <w:t>bu alebo je dokonca zneužívaná na páchanie svojvoľných násilností s politickým a niekedy aj kr</w:t>
      </w:r>
      <w:r w:rsidRPr="00EB6DE8">
        <w:rPr>
          <w:color w:val="000000"/>
          <w:lang w:val="sk-SK" w:eastAsia="sk-SK"/>
        </w:rPr>
        <w:t>i</w:t>
      </w:r>
      <w:r w:rsidRPr="00EB6DE8">
        <w:rPr>
          <w:color w:val="000000"/>
          <w:lang w:val="sk-SK" w:eastAsia="sk-SK"/>
        </w:rPr>
        <w:t>minálnym pozadím.</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Keby Jaroslav Svéchota nechal prvú skupinu nerušene spravo</w:t>
      </w:r>
      <w:r w:rsidRPr="00EB6DE8">
        <w:rPr>
          <w:color w:val="000000"/>
          <w:lang w:val="sk-SK" w:eastAsia="sk-SK"/>
        </w:rPr>
        <w:softHyphen/>
        <w:t>dajsky pracovať v prostredí organizovaného zločinu a na prípadoch obchodovania s rádioaktívnymi látkami, výbušninami, materiálmi dvojakého použitia a s nel</w:t>
      </w:r>
      <w:r w:rsidRPr="00EB6DE8">
        <w:rPr>
          <w:color w:val="000000"/>
          <w:lang w:val="sk-SK" w:eastAsia="sk-SK"/>
        </w:rPr>
        <w:t>e</w:t>
      </w:r>
      <w:r w:rsidRPr="00EB6DE8">
        <w:rPr>
          <w:color w:val="000000"/>
          <w:lang w:val="sk-SK" w:eastAsia="sk-SK"/>
        </w:rPr>
        <w:t>gálne držanými zbraňami, bolo by všetko v najlepšom poriadku. Nikto by n</w:t>
      </w:r>
      <w:r w:rsidRPr="00EB6DE8">
        <w:rPr>
          <w:color w:val="000000"/>
          <w:lang w:val="sk-SK" w:eastAsia="sk-SK"/>
        </w:rPr>
        <w:t>e</w:t>
      </w:r>
      <w:r w:rsidRPr="00EB6DE8">
        <w:rPr>
          <w:color w:val="000000"/>
          <w:lang w:val="sk-SK" w:eastAsia="sk-SK"/>
        </w:rPr>
        <w:t>mohol povedať jedno krivé slovo, že prikryl Rockera s Maďarom, keď v záu</w:t>
      </w:r>
      <w:r w:rsidRPr="00EB6DE8">
        <w:rPr>
          <w:color w:val="000000"/>
          <w:lang w:val="sk-SK" w:eastAsia="sk-SK"/>
        </w:rPr>
        <w:t>j</w:t>
      </w:r>
      <w:r w:rsidRPr="00EB6DE8">
        <w:rPr>
          <w:color w:val="000000"/>
          <w:lang w:val="sk-SK" w:eastAsia="sk-SK"/>
        </w:rPr>
        <w:t>me úspešného priebehu súčinnostnej operácie s políciou načali fasádu chl</w:t>
      </w:r>
      <w:r w:rsidRPr="00EB6DE8">
        <w:rPr>
          <w:color w:val="000000"/>
          <w:lang w:val="sk-SK" w:eastAsia="sk-SK"/>
        </w:rPr>
        <w:t>a</w:t>
      </w:r>
      <w:r w:rsidRPr="00EB6DE8">
        <w:rPr>
          <w:color w:val="000000"/>
          <w:lang w:val="sk-SK" w:eastAsia="sk-SK"/>
        </w:rPr>
        <w:t>povi, čo chcel pustiť na čierny trh 40 kilogramov plastických trhavín.</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Lenže </w:t>
      </w:r>
      <w:r w:rsidR="002363A3">
        <w:rPr>
          <w:color w:val="000000"/>
          <w:lang w:val="sk-SK" w:eastAsia="sk-SK"/>
        </w:rPr>
        <w:t>Svě</w:t>
      </w:r>
      <w:r w:rsidR="002363A3" w:rsidRPr="00EB6DE8">
        <w:rPr>
          <w:color w:val="000000"/>
          <w:lang w:val="sk-SK" w:eastAsia="sk-SK"/>
        </w:rPr>
        <w:t>chotovo</w:t>
      </w:r>
      <w:r w:rsidRPr="00EB6DE8">
        <w:rPr>
          <w:color w:val="000000"/>
          <w:lang w:val="sk-SK" w:eastAsia="sk-SK"/>
        </w:rPr>
        <w:t xml:space="preserve"> svedomie sa nezaťažovalo cnosťami spra</w:t>
      </w:r>
      <w:r w:rsidRPr="00EB6DE8">
        <w:rPr>
          <w:color w:val="000000"/>
          <w:lang w:val="sk-SK" w:eastAsia="sk-SK"/>
        </w:rPr>
        <w:softHyphen/>
        <w:t>vodajského dôstojníka. Jeho skutky a charakter úloh, ktoré vydával v postavení fakticky najvyššej riadiacej inštancie, nasvedčovali tomu, že sa riadil inštinktmi gan</w:t>
      </w:r>
      <w:r w:rsidRPr="00EB6DE8">
        <w:rPr>
          <w:color w:val="000000"/>
          <w:lang w:val="sk-SK" w:eastAsia="sk-SK"/>
        </w:rPr>
        <w:t>g</w:t>
      </w:r>
      <w:r w:rsidRPr="00EB6DE8">
        <w:rPr>
          <w:color w:val="000000"/>
          <w:lang w:val="sk-SK" w:eastAsia="sk-SK"/>
        </w:rPr>
        <w:t>stra. Bez úmyslu niekoho ospravedlňovať je dôležité uviesť, že chlapi z prvej skupiny ráno nevstávali z postele s radostnou predstavou, že zase niekomu ublížia alebo poškodia jeho majetok. Oni len (?) plnili zadania námestníka ri</w:t>
      </w:r>
      <w:r w:rsidRPr="00EB6DE8">
        <w:rPr>
          <w:color w:val="000000"/>
          <w:lang w:val="sk-SK" w:eastAsia="sk-SK"/>
        </w:rPr>
        <w:t>a</w:t>
      </w:r>
      <w:r w:rsidRPr="00EB6DE8">
        <w:rPr>
          <w:color w:val="000000"/>
          <w:lang w:val="sk-SK" w:eastAsia="sk-SK"/>
        </w:rPr>
        <w:t>diteľa SIS a nesú za to primeraný diel zodpovednosti.</w:t>
      </w:r>
    </w:p>
    <w:p w:rsidR="00962831" w:rsidRPr="00EB6DE8" w:rsidRDefault="00962831" w:rsidP="004065CD">
      <w:pPr>
        <w:pStyle w:val="Zkladntext"/>
        <w:shd w:val="clear" w:color="auto" w:fill="auto"/>
        <w:spacing w:before="0" w:after="0" w:line="259" w:lineRule="exact"/>
        <w:ind w:right="20" w:firstLine="426"/>
        <w:rPr>
          <w:lang w:val="sk-SK"/>
        </w:rPr>
      </w:pPr>
      <w:r w:rsidRPr="00EB6DE8">
        <w:rPr>
          <w:color w:val="000000"/>
          <w:lang w:val="sk-SK" w:eastAsia="sk-SK"/>
        </w:rPr>
        <w:t>Dodnes nikto nevie, načo a prečo Jaroslav Svéchota podchvíľou zháňal zahraničné diplomatické pasy a diplomatické evidenčné čísla motorových v</w:t>
      </w:r>
      <w:r w:rsidRPr="00EB6DE8">
        <w:rPr>
          <w:color w:val="000000"/>
          <w:lang w:val="sk-SK" w:eastAsia="sk-SK"/>
        </w:rPr>
        <w:t>o</w:t>
      </w:r>
      <w:r w:rsidRPr="00EB6DE8">
        <w:rPr>
          <w:color w:val="000000"/>
          <w:lang w:val="sk-SK" w:eastAsia="sk-SK"/>
        </w:rPr>
        <w:t>zidiel. Nerobil to zo zberateľskej vášne, ale ani tie naj</w:t>
      </w:r>
      <w:r w:rsidRPr="00EB6DE8">
        <w:rPr>
          <w:color w:val="000000"/>
          <w:lang w:val="sk-SK" w:eastAsia="sk-SK"/>
        </w:rPr>
        <w:softHyphen/>
        <w:t>informovanejšie zdroje nikdy nepočuli, že by kradnuté diplomatické doklady niekedy zmysluplne po</w:t>
      </w:r>
      <w:r w:rsidRPr="00EB6DE8">
        <w:rPr>
          <w:color w:val="000000"/>
          <w:lang w:val="sk-SK" w:eastAsia="sk-SK"/>
        </w:rPr>
        <w:t>u</w:t>
      </w:r>
      <w:r w:rsidRPr="00EB6DE8">
        <w:rPr>
          <w:color w:val="000000"/>
          <w:lang w:val="sk-SK" w:eastAsia="sk-SK"/>
        </w:rPr>
        <w:t>žil. Ale kto vie? Možno pasy a znač</w:t>
      </w:r>
      <w:r w:rsidRPr="00EB6DE8">
        <w:rPr>
          <w:color w:val="000000"/>
          <w:lang w:val="sk-SK" w:eastAsia="sk-SK"/>
        </w:rPr>
        <w:softHyphen/>
        <w:t>ky potreboval pre ľudí z podsvetia, s kt</w:t>
      </w:r>
      <w:r w:rsidRPr="00EB6DE8">
        <w:rPr>
          <w:color w:val="000000"/>
          <w:lang w:val="sk-SK" w:eastAsia="sk-SK"/>
        </w:rPr>
        <w:t>o</w:t>
      </w:r>
      <w:r w:rsidRPr="00EB6DE8">
        <w:rPr>
          <w:color w:val="000000"/>
          <w:lang w:val="sk-SK" w:eastAsia="sk-SK"/>
        </w:rPr>
        <w:t>rými mal nemálo prapodiv</w:t>
      </w:r>
      <w:r w:rsidRPr="00EB6DE8">
        <w:rPr>
          <w:color w:val="000000"/>
          <w:lang w:val="sk-SK" w:eastAsia="sk-SK"/>
        </w:rPr>
        <w:softHyphen/>
        <w:t>ných kšeftov...</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Svéchota si zavolal niekoho z prvej skupiny a oznámil mu, že by potr</w:t>
      </w:r>
      <w:r w:rsidRPr="00EB6DE8">
        <w:rPr>
          <w:color w:val="000000"/>
          <w:lang w:val="sk-SK" w:eastAsia="sk-SK"/>
        </w:rPr>
        <w:t>e</w:t>
      </w:r>
      <w:r w:rsidRPr="00EB6DE8">
        <w:rPr>
          <w:color w:val="000000"/>
          <w:lang w:val="sk-SK" w:eastAsia="sk-SK"/>
        </w:rPr>
        <w:t xml:space="preserve">boval francúzske diplomatické pasy, vystavené na muža a ženu vo veku 45 až 52 rokov. </w:t>
      </w:r>
      <w:r w:rsidR="002363A3" w:rsidRPr="00EB6DE8">
        <w:rPr>
          <w:color w:val="000000"/>
          <w:lang w:val="sk-SK" w:eastAsia="sk-SK"/>
        </w:rPr>
        <w:t>Partia z Blumentálskej ulice lustrovala všetkých zamestnancov z</w:t>
      </w:r>
      <w:r w:rsidR="002363A3" w:rsidRPr="00EB6DE8">
        <w:rPr>
          <w:color w:val="000000"/>
          <w:lang w:val="sk-SK" w:eastAsia="sk-SK"/>
        </w:rPr>
        <w:t>a</w:t>
      </w:r>
      <w:r w:rsidR="002363A3" w:rsidRPr="00EB6DE8">
        <w:rPr>
          <w:color w:val="000000"/>
          <w:lang w:val="sk-SK" w:eastAsia="sk-SK"/>
        </w:rPr>
        <w:lastRenderedPageBreak/>
        <w:t xml:space="preserve">stupiteľského úradu Francúzskej republiky na Slovensku. </w:t>
      </w:r>
      <w:r w:rsidRPr="00EB6DE8">
        <w:rPr>
          <w:color w:val="000000"/>
          <w:lang w:val="sk-SK" w:eastAsia="sk-SK"/>
        </w:rPr>
        <w:t>Našla manželský pár vo veku vyhovujúcom námestníkovým požiadavkám a zosnovala plán, ako sa zmocniť ich pasov. Príslušníci jednotky potrebovali navodiť situáciu, v ktorej by boli Francúzi nútení legitimovať sa. Jeden z nich preto manželom prepichol všetky štyri pneumatiky na motorovom vozidle a ďalší dvaja, navl</w:t>
      </w:r>
      <w:r w:rsidRPr="00EB6DE8">
        <w:rPr>
          <w:color w:val="000000"/>
          <w:lang w:val="sk-SK" w:eastAsia="sk-SK"/>
        </w:rPr>
        <w:t>e</w:t>
      </w:r>
      <w:r w:rsidRPr="00EB6DE8">
        <w:rPr>
          <w:color w:val="000000"/>
          <w:lang w:val="sk-SK" w:eastAsia="sk-SK"/>
        </w:rPr>
        <w:t>čení do policajných uniforiem, sa tvárili, že vandalský čin iniciatívne vyšetrujú.</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Okrem uniforiem mali policajné auto, vysielačky a rádiové ske</w:t>
      </w:r>
      <w:r w:rsidRPr="00EB6DE8">
        <w:rPr>
          <w:color w:val="000000"/>
          <w:lang w:val="sk-SK" w:eastAsia="sk-SK"/>
        </w:rPr>
        <w:softHyphen/>
        <w:t>nery pre prípad, že by sa v okolí pohybovala skutočná policajná hliadka. Takto vyzbr</w:t>
      </w:r>
      <w:r w:rsidRPr="00EB6DE8">
        <w:rPr>
          <w:color w:val="000000"/>
          <w:lang w:val="sk-SK" w:eastAsia="sk-SK"/>
        </w:rPr>
        <w:t>o</w:t>
      </w:r>
      <w:r w:rsidRPr="00EB6DE8">
        <w:rPr>
          <w:color w:val="000000"/>
          <w:lang w:val="sk-SK" w:eastAsia="sk-SK"/>
        </w:rPr>
        <w:t>jení zazvonili pri dverách nič netušiacich Fran</w:t>
      </w:r>
      <w:r w:rsidRPr="00EB6DE8">
        <w:rPr>
          <w:color w:val="000000"/>
          <w:lang w:val="sk-SK" w:eastAsia="sk-SK"/>
        </w:rPr>
        <w:softHyphen/>
        <w:t>cúzov. Povedali im, že pri be</w:t>
      </w:r>
      <w:r w:rsidRPr="00EB6DE8">
        <w:rPr>
          <w:color w:val="000000"/>
          <w:lang w:val="sk-SK" w:eastAsia="sk-SK"/>
        </w:rPr>
        <w:t>ž</w:t>
      </w:r>
      <w:r w:rsidRPr="00EB6DE8">
        <w:rPr>
          <w:color w:val="000000"/>
          <w:lang w:val="sk-SK" w:eastAsia="sk-SK"/>
        </w:rPr>
        <w:t>nej pochôdzkovej činnosti zistili, že na ich aute ktosi zdevastoval pneumatiky. Manželov požiadali o predlo</w:t>
      </w:r>
      <w:r w:rsidRPr="00EB6DE8">
        <w:rPr>
          <w:color w:val="000000"/>
          <w:lang w:val="sk-SK" w:eastAsia="sk-SK"/>
        </w:rPr>
        <w:softHyphen/>
        <w:t>ženie pasov, aby mohli predstierať, že v súvislosti so zisteným skut</w:t>
      </w:r>
      <w:r w:rsidRPr="00EB6DE8">
        <w:rPr>
          <w:color w:val="000000"/>
          <w:lang w:val="sk-SK" w:eastAsia="sk-SK"/>
        </w:rPr>
        <w:softHyphen/>
        <w:t>kom vypĺňajú príslušnú dokumentáciu. Potom vyšli s pani domácou na ulicu, nech na vlastné oči uvidí dielo skazy. Pasy mali, samozrej</w:t>
      </w:r>
      <w:r w:rsidRPr="00EB6DE8">
        <w:rPr>
          <w:color w:val="000000"/>
          <w:lang w:val="sk-SK" w:eastAsia="sk-SK"/>
        </w:rPr>
        <w:softHyphen/>
        <w:t>me, stále v rukách falošní policajti.</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Jeden si sadol aj s pasmi do auta, naoko si čosi zapisoval. Druhý sa zase pri otvorenom okienku rozprával s poškodenou, aby odpú</w:t>
      </w:r>
      <w:r w:rsidRPr="00EB6DE8">
        <w:rPr>
          <w:color w:val="000000"/>
          <w:lang w:val="sk-SK" w:eastAsia="sk-SK"/>
        </w:rPr>
        <w:softHyphen/>
        <w:t>tal jej pozornosť. Odrazu sa policajné auto pohlo, policajt, ktorý stál na chodníku, sa rýchlo s</w:t>
      </w:r>
      <w:r w:rsidRPr="00EB6DE8">
        <w:rPr>
          <w:color w:val="000000"/>
          <w:lang w:val="sk-SK" w:eastAsia="sk-SK"/>
        </w:rPr>
        <w:t>ú</w:t>
      </w:r>
      <w:r w:rsidRPr="00EB6DE8">
        <w:rPr>
          <w:color w:val="000000"/>
          <w:lang w:val="sk-SK" w:eastAsia="sk-SK"/>
        </w:rPr>
        <w:t>kal cez zadné dvere dnu, a šokovaná Francúzka inštinktívne strčila hlavu a ruky do otvoreného šoférovho okna, lebo chcela zachrániť pasy. Nemala to robiť. Dostala dve rany päsťou do tváre, auto pridalo a ona spadla. Francúzka mala rozbitý nos a odreté kolená a pán plukovník, doktor Svéchota, svoje di</w:t>
      </w:r>
      <w:r w:rsidRPr="00EB6DE8">
        <w:rPr>
          <w:color w:val="000000"/>
          <w:lang w:val="sk-SK" w:eastAsia="sk-SK"/>
        </w:rPr>
        <w:t>p</w:t>
      </w:r>
      <w:r w:rsidRPr="00EB6DE8">
        <w:rPr>
          <w:color w:val="000000"/>
          <w:lang w:val="sk-SK" w:eastAsia="sk-SK"/>
        </w:rPr>
        <w:t>lo</w:t>
      </w:r>
      <w:r w:rsidRPr="00EB6DE8">
        <w:rPr>
          <w:color w:val="000000"/>
          <w:lang w:val="sk-SK" w:eastAsia="sk-SK"/>
        </w:rPr>
        <w:softHyphen/>
        <w:t>matické pasy.</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Ďalší príklad z toho istého súdka musíme uviesť informáciou, že prvá skupina mala zverbovaného agenta zamestnaného na americ</w:t>
      </w:r>
      <w:r w:rsidRPr="00EB6DE8">
        <w:rPr>
          <w:color w:val="000000"/>
          <w:lang w:val="sk-SK" w:eastAsia="sk-SK"/>
        </w:rPr>
        <w:softHyphen/>
        <w:t>kej ambasáde. Bol to človek, ktorý sa po roku 1989 vrátil z emigrácie v Austrálii. Na veľvysl</w:t>
      </w:r>
      <w:r w:rsidRPr="00EB6DE8">
        <w:rPr>
          <w:color w:val="000000"/>
          <w:lang w:val="sk-SK" w:eastAsia="sk-SK"/>
        </w:rPr>
        <w:t>a</w:t>
      </w:r>
      <w:r w:rsidRPr="00EB6DE8">
        <w:rPr>
          <w:color w:val="000000"/>
          <w:lang w:val="sk-SK" w:eastAsia="sk-SK"/>
        </w:rPr>
        <w:t>nectve USA mal pod palcom celú technic</w:t>
      </w:r>
      <w:r w:rsidRPr="00EB6DE8">
        <w:rPr>
          <w:color w:val="000000"/>
          <w:lang w:val="sk-SK" w:eastAsia="sk-SK"/>
        </w:rPr>
        <w:softHyphen/>
        <w:t>kú správu, takže mal aj dokonalý prehľad o budove zastupiteľstva, veľvyslancovej rezidencii a všetkých bytoch, ktoré mali Američania v Bratislave. Agent bol zjavne dobre informovaný aj o iných pod</w:t>
      </w:r>
      <w:r w:rsidRPr="00EB6DE8">
        <w:rPr>
          <w:color w:val="000000"/>
          <w:lang w:val="sk-SK" w:eastAsia="sk-SK"/>
        </w:rPr>
        <w:softHyphen/>
        <w:t>statných súvislostiach, pretože, keď Svéchota nastolil požiadavku, že potrebuje americké diplomatické poznávacie značky, dôstojníci prvej sk</w:t>
      </w:r>
      <w:r w:rsidRPr="00EB6DE8">
        <w:rPr>
          <w:color w:val="000000"/>
          <w:lang w:val="sk-SK" w:eastAsia="sk-SK"/>
        </w:rPr>
        <w:t>u</w:t>
      </w:r>
      <w:r w:rsidRPr="00EB6DE8">
        <w:rPr>
          <w:color w:val="000000"/>
          <w:lang w:val="sk-SK" w:eastAsia="sk-SK"/>
        </w:rPr>
        <w:t>piny okamžite vedeli, na koho sa majú obrátiť.</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Agent svojmu riadiacemu orgánu povedal, že jeden z nižšie postavených diplomatov má v Bratislave milenku, s ktorou sa schá</w:t>
      </w:r>
      <w:r w:rsidRPr="00EB6DE8">
        <w:rPr>
          <w:color w:val="000000"/>
          <w:lang w:val="sk-SK" w:eastAsia="sk-SK"/>
        </w:rPr>
        <w:softHyphen/>
        <w:t xml:space="preserve">dza v jej byte. Partia dvoch alebo troch </w:t>
      </w:r>
      <w:r w:rsidR="002363A3" w:rsidRPr="00EB6DE8">
        <w:rPr>
          <w:rStyle w:val="BodytextItalic"/>
          <w:color w:val="000000"/>
          <w:lang w:val="sk-SK" w:eastAsia="sk-SK"/>
        </w:rPr>
        <w:t>jednotkárov</w:t>
      </w:r>
      <w:r w:rsidRPr="00EB6DE8">
        <w:rPr>
          <w:color w:val="000000"/>
          <w:lang w:val="sk-SK" w:eastAsia="sk-SK"/>
        </w:rPr>
        <w:t xml:space="preserve"> sa pustila do sle</w:t>
      </w:r>
      <w:r w:rsidRPr="00EB6DE8">
        <w:rPr>
          <w:color w:val="000000"/>
          <w:lang w:val="sk-SK" w:eastAsia="sk-SK"/>
        </w:rPr>
        <w:softHyphen/>
        <w:t>dovania záletného diplomata. Nemuseli sa dlho trápiť. Veľmi skoro po spustení akcie nasadol do auta a išiel na obvyklú intímnu návšte</w:t>
      </w:r>
      <w:r w:rsidRPr="00EB6DE8">
        <w:rPr>
          <w:color w:val="000000"/>
          <w:lang w:val="sk-SK" w:eastAsia="sk-SK"/>
        </w:rPr>
        <w:softHyphen/>
        <w:t>vu. Diplomat zaparkoval auto pred domom dotyčnej dámy a ponáh</w:t>
      </w:r>
      <w:r w:rsidRPr="00EB6DE8">
        <w:rPr>
          <w:color w:val="000000"/>
          <w:lang w:val="sk-SK" w:eastAsia="sk-SK"/>
        </w:rPr>
        <w:softHyphen/>
        <w:t xml:space="preserve">ľal sa k nej do bytu. Aj príslušníci SIS sa ponáhľali zobrať si to, </w:t>
      </w:r>
      <w:r w:rsidRPr="00EB6DE8">
        <w:rPr>
          <w:color w:val="000000"/>
          <w:lang w:val="sk-SK" w:eastAsia="sk-SK"/>
        </w:rPr>
        <w:lastRenderedPageBreak/>
        <w:t>po čo prišli. Tabuľky chceli odmontovať elektrickými skrutkovačmi, ale až na mieste činu zistili, že Američania ich neprichytávajú skrutkami, ale nitmi. Preto museli značky surovo odraziť, čo sa nezaobišlo bez prudších úderov a tie z</w:t>
      </w:r>
      <w:r w:rsidRPr="00EB6DE8">
        <w:rPr>
          <w:color w:val="000000"/>
          <w:lang w:val="sk-SK" w:eastAsia="sk-SK"/>
        </w:rPr>
        <w:t>a</w:t>
      </w:r>
      <w:r w:rsidRPr="00EB6DE8">
        <w:rPr>
          <w:color w:val="000000"/>
          <w:lang w:val="sk-SK" w:eastAsia="sk-SK"/>
        </w:rPr>
        <w:t>se zaktivizovali autoalarm.</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Bolo horúce leto, ľudia mali pootvárané okná, takže niektorí boli okamžite v nich a kričali, aby chytili zlodejov. Diplomat, zrejme v zajatí vášne, nič nep</w:t>
      </w:r>
      <w:r w:rsidRPr="00EB6DE8">
        <w:rPr>
          <w:color w:val="000000"/>
          <w:lang w:val="sk-SK" w:eastAsia="sk-SK"/>
        </w:rPr>
        <w:t>o</w:t>
      </w:r>
      <w:r w:rsidRPr="00EB6DE8">
        <w:rPr>
          <w:color w:val="000000"/>
          <w:lang w:val="sk-SK" w:eastAsia="sk-SK"/>
        </w:rPr>
        <w:t>čul, ale chlapci z prvej skupiny museli rýchlo utekať, aby na nich rozhorčení občania nestihli privolať políciu.</w:t>
      </w:r>
    </w:p>
    <w:p w:rsidR="00962831" w:rsidRPr="00EB6DE8" w:rsidRDefault="00962831" w:rsidP="004065CD">
      <w:pPr>
        <w:pStyle w:val="Zkladntext"/>
        <w:shd w:val="clear" w:color="auto" w:fill="auto"/>
        <w:spacing w:before="0" w:after="244" w:line="259" w:lineRule="exact"/>
        <w:ind w:right="20" w:firstLine="426"/>
        <w:rPr>
          <w:lang w:val="sk-SK"/>
        </w:rPr>
      </w:pPr>
      <w:r w:rsidRPr="00EB6DE8">
        <w:rPr>
          <w:color w:val="000000"/>
          <w:lang w:val="sk-SK" w:eastAsia="sk-SK"/>
        </w:rPr>
        <w:t>Bilancia tejto výtržnosti bola síce menej bolestná, ale nie nepo</w:t>
      </w:r>
      <w:r w:rsidRPr="00EB6DE8">
        <w:rPr>
          <w:color w:val="000000"/>
          <w:lang w:val="sk-SK" w:eastAsia="sk-SK"/>
        </w:rPr>
        <w:softHyphen/>
        <w:t>dobná i</w:t>
      </w:r>
      <w:r w:rsidRPr="00EB6DE8">
        <w:rPr>
          <w:color w:val="000000"/>
          <w:lang w:val="sk-SK" w:eastAsia="sk-SK"/>
        </w:rPr>
        <w:t>n</w:t>
      </w:r>
      <w:r w:rsidRPr="00EB6DE8">
        <w:rPr>
          <w:color w:val="000000"/>
          <w:lang w:val="sk-SK" w:eastAsia="sk-SK"/>
        </w:rPr>
        <w:t>cidentu s pasmi. Diplomat mal po príchode k svojmu autu pokazený dojem z erotického zážitku a námestník Svéchota jeho poznávacie značky. Pýtať sa, ako ich použil, zjavne nemá cenu.</w:t>
      </w:r>
    </w:p>
    <w:p w:rsidR="00962831" w:rsidRPr="00EB6DE8" w:rsidRDefault="00962831" w:rsidP="004065CD">
      <w:pPr>
        <w:pStyle w:val="Zkladntext"/>
        <w:shd w:val="clear" w:color="auto" w:fill="auto"/>
        <w:spacing w:before="0" w:after="236"/>
        <w:ind w:right="20" w:firstLine="426"/>
        <w:rPr>
          <w:lang w:val="sk-SK"/>
        </w:rPr>
      </w:pPr>
      <w:r w:rsidRPr="00EB6DE8">
        <w:rPr>
          <w:color w:val="000000"/>
          <w:lang w:val="sk-SK" w:eastAsia="sk-SK"/>
        </w:rPr>
        <w:t>Za krátku zmienku však stojí iná okolnosť súvisiaca s týmto prí</w:t>
      </w:r>
      <w:r w:rsidRPr="00EB6DE8">
        <w:rPr>
          <w:color w:val="000000"/>
          <w:lang w:val="sk-SK" w:eastAsia="sk-SK"/>
        </w:rPr>
        <w:softHyphen/>
        <w:t>behom. Iba naivný človek uverí, že spojenecké krajiny proti sebe nevyvíjajú sprav</w:t>
      </w:r>
      <w:r w:rsidRPr="00EB6DE8">
        <w:rPr>
          <w:color w:val="000000"/>
          <w:lang w:val="sk-SK" w:eastAsia="sk-SK"/>
        </w:rPr>
        <w:t>o</w:t>
      </w:r>
      <w:r w:rsidRPr="00EB6DE8">
        <w:rPr>
          <w:color w:val="000000"/>
          <w:lang w:val="sk-SK" w:eastAsia="sk-SK"/>
        </w:rPr>
        <w:t>dajskú činnosť. Kauza Snowden a jeho odhalenie nezriadene rozsiahleho programu globálneho zberu dát americkou Národnou bezpečnostnou agent</w:t>
      </w:r>
      <w:r w:rsidRPr="00EB6DE8">
        <w:rPr>
          <w:color w:val="000000"/>
          <w:lang w:val="sk-SK" w:eastAsia="sk-SK"/>
        </w:rPr>
        <w:t>ú</w:t>
      </w:r>
      <w:r w:rsidRPr="00EB6DE8">
        <w:rPr>
          <w:color w:val="000000"/>
          <w:lang w:val="sk-SK" w:eastAsia="sk-SK"/>
        </w:rPr>
        <w:t xml:space="preserve">rou nás zbavuje všetkých ilúzií o tom, ako sa Spojené štáty správajú nielen k vlastným občanom, ale aj severoatlantickým spojencom. </w:t>
      </w:r>
      <w:r w:rsidR="002363A3" w:rsidRPr="00EB6DE8">
        <w:rPr>
          <w:color w:val="000000"/>
          <w:lang w:val="sk-SK" w:eastAsia="sk-SK"/>
        </w:rPr>
        <w:t>O USA to bolo v spravodajských kruhoch známe oveľa skôr, než čokoľvek odhalil pán Sno</w:t>
      </w:r>
      <w:r w:rsidR="002363A3" w:rsidRPr="00EB6DE8">
        <w:rPr>
          <w:color w:val="000000"/>
          <w:lang w:val="sk-SK" w:eastAsia="sk-SK"/>
        </w:rPr>
        <w:t>w</w:t>
      </w:r>
      <w:r w:rsidR="002363A3" w:rsidRPr="00EB6DE8">
        <w:rPr>
          <w:color w:val="000000"/>
          <w:lang w:val="sk-SK" w:eastAsia="sk-SK"/>
        </w:rPr>
        <w:t>den, ale ani strata ilúzií nemôže ospravedlniť</w:t>
      </w:r>
      <w:r w:rsidR="002363A3">
        <w:rPr>
          <w:color w:val="000000"/>
          <w:lang w:val="sk-SK" w:eastAsia="sk-SK"/>
        </w:rPr>
        <w:t xml:space="preserve"> primitivizmus, aký Jaroslav Sv</w:t>
      </w:r>
      <w:r w:rsidR="002363A3">
        <w:rPr>
          <w:color w:val="000000"/>
          <w:lang w:val="sk-SK" w:eastAsia="sk-SK"/>
        </w:rPr>
        <w:t>ě</w:t>
      </w:r>
      <w:r w:rsidR="002363A3" w:rsidRPr="00EB6DE8">
        <w:rPr>
          <w:color w:val="000000"/>
          <w:lang w:val="sk-SK" w:eastAsia="sk-SK"/>
        </w:rPr>
        <w:t xml:space="preserve">chota uplatnil pri využívaní agentúry nasadenej na americkej ambasáde. </w:t>
      </w:r>
      <w:r w:rsidRPr="00EB6DE8">
        <w:rPr>
          <w:color w:val="000000"/>
          <w:lang w:val="sk-SK" w:eastAsia="sk-SK"/>
        </w:rPr>
        <w:t>Spravodajské pôsobenie na medzinárodnej scéne si vyžaduje primeranú úr</w:t>
      </w:r>
      <w:r w:rsidRPr="00EB6DE8">
        <w:rPr>
          <w:color w:val="000000"/>
          <w:lang w:val="sk-SK" w:eastAsia="sk-SK"/>
        </w:rPr>
        <w:t>o</w:t>
      </w:r>
      <w:r w:rsidRPr="00EB6DE8">
        <w:rPr>
          <w:color w:val="000000"/>
          <w:lang w:val="sk-SK" w:eastAsia="sk-SK"/>
        </w:rPr>
        <w:t>veň a hlavne správne definované ciele a vhodne zvo</w:t>
      </w:r>
      <w:r w:rsidRPr="00EB6DE8">
        <w:rPr>
          <w:color w:val="000000"/>
          <w:lang w:val="sk-SK" w:eastAsia="sk-SK"/>
        </w:rPr>
        <w:softHyphen/>
        <w:t>lené prostriedky. Jedno ani druhé Svéchota nemal, a tak aj vyzerali jeho, eufemisticky povedané, n</w:t>
      </w:r>
      <w:r w:rsidRPr="00EB6DE8">
        <w:rPr>
          <w:color w:val="000000"/>
          <w:lang w:val="sk-SK" w:eastAsia="sk-SK"/>
        </w:rPr>
        <w:t>e</w:t>
      </w:r>
      <w:r w:rsidRPr="00EB6DE8">
        <w:rPr>
          <w:color w:val="000000"/>
          <w:lang w:val="sk-SK" w:eastAsia="sk-SK"/>
        </w:rPr>
        <w:t>rozvážne zadania.</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 xml:space="preserve">Obzvlášť hlúpy bol nápad námestníka riaditeľa SIS </w:t>
      </w:r>
      <w:r w:rsidR="002363A3" w:rsidRPr="00EB6DE8">
        <w:rPr>
          <w:color w:val="000000"/>
          <w:lang w:val="sk-SK" w:eastAsia="sk-SK"/>
        </w:rPr>
        <w:t>Svěchotu</w:t>
      </w:r>
      <w:r w:rsidRPr="00EB6DE8">
        <w:rPr>
          <w:color w:val="000000"/>
          <w:lang w:val="sk-SK" w:eastAsia="sk-SK"/>
        </w:rPr>
        <w:t xml:space="preserve"> dis</w:t>
      </w:r>
      <w:r w:rsidRPr="00EB6DE8">
        <w:rPr>
          <w:color w:val="000000"/>
          <w:lang w:val="sk-SK" w:eastAsia="sk-SK"/>
        </w:rPr>
        <w:softHyphen/>
        <w:t xml:space="preserve">kreditovať opozičné KDH vyfackaním poslankyne vládneho HZDS. </w:t>
      </w:r>
      <w:r w:rsidR="002363A3" w:rsidRPr="00EB6DE8">
        <w:rPr>
          <w:color w:val="000000"/>
          <w:lang w:val="sk-SK" w:eastAsia="sk-SK"/>
        </w:rPr>
        <w:t>Ľudom z prvej skupiny vydal pokyn, aby vylepili dve - tri zauchá istej poslankyni Meči</w:t>
      </w:r>
      <w:r w:rsidR="002363A3" w:rsidRPr="00EB6DE8">
        <w:rPr>
          <w:color w:val="000000"/>
          <w:lang w:val="sk-SK" w:eastAsia="sk-SK"/>
        </w:rPr>
        <w:t>a</w:t>
      </w:r>
      <w:r w:rsidR="002363A3" w:rsidRPr="00EB6DE8">
        <w:rPr>
          <w:color w:val="000000"/>
          <w:lang w:val="sk-SK" w:eastAsia="sk-SK"/>
        </w:rPr>
        <w:t>rovho hnu</w:t>
      </w:r>
      <w:r w:rsidR="002363A3">
        <w:rPr>
          <w:color w:val="000000"/>
          <w:lang w:val="sk-SK" w:eastAsia="sk-SK"/>
        </w:rPr>
        <w:t>tia s komentárom „Tu máš, ty kurv</w:t>
      </w:r>
      <w:r w:rsidR="002363A3" w:rsidRPr="00EB6DE8">
        <w:rPr>
          <w:color w:val="000000"/>
          <w:lang w:val="sk-SK" w:eastAsia="sk-SK"/>
        </w:rPr>
        <w:t xml:space="preserve">a házedesácka!" </w:t>
      </w:r>
      <w:r w:rsidRPr="00EB6DE8">
        <w:rPr>
          <w:color w:val="000000"/>
          <w:lang w:val="sk-SK" w:eastAsia="sk-SK"/>
        </w:rPr>
        <w:t>vo zvrátenej nádeji, že verejná mienka odsúdi násilné prak</w:t>
      </w:r>
      <w:r w:rsidRPr="00EB6DE8">
        <w:rPr>
          <w:color w:val="000000"/>
          <w:lang w:val="sk-SK" w:eastAsia="sk-SK"/>
        </w:rPr>
        <w:softHyphen/>
        <w:t>tiky kresťanských demokratov. Príslušníci prvej skupiny námestníkov pokyn vykonali, nič netušiaca posla</w:t>
      </w:r>
      <w:r w:rsidRPr="00EB6DE8">
        <w:rPr>
          <w:color w:val="000000"/>
          <w:lang w:val="sk-SK" w:eastAsia="sk-SK"/>
        </w:rPr>
        <w:t>n</w:t>
      </w:r>
      <w:r w:rsidRPr="00EB6DE8">
        <w:rPr>
          <w:color w:val="000000"/>
          <w:lang w:val="sk-SK" w:eastAsia="sk-SK"/>
        </w:rPr>
        <w:t>kyňa si užila niekoľko sekúnd strachu, avšak požadovaný efekt sa nedostavil. Prípad neohlásila ani polícii, ani provládnym médiám, ba dokonca sa nesť</w:t>
      </w:r>
      <w:r w:rsidRPr="00EB6DE8">
        <w:rPr>
          <w:color w:val="000000"/>
          <w:lang w:val="sk-SK" w:eastAsia="sk-SK"/>
        </w:rPr>
        <w:t>a</w:t>
      </w:r>
      <w:r w:rsidRPr="00EB6DE8">
        <w:rPr>
          <w:color w:val="000000"/>
          <w:lang w:val="sk-SK" w:eastAsia="sk-SK"/>
        </w:rPr>
        <w:t>žovala ani kole</w:t>
      </w:r>
      <w:r w:rsidRPr="00EB6DE8">
        <w:rPr>
          <w:color w:val="000000"/>
          <w:lang w:val="sk-SK" w:eastAsia="sk-SK"/>
        </w:rPr>
        <w:softHyphen/>
        <w:t>gom v poslaneckom klube. Aj keby poslankyňa z incidentu urobila politický cirkus, verejnou mienkou by to sotva pohlo. Dokonca ani pr</w:t>
      </w:r>
      <w:r w:rsidRPr="00EB6DE8">
        <w:rPr>
          <w:color w:val="000000"/>
          <w:lang w:val="sk-SK" w:eastAsia="sk-SK"/>
        </w:rPr>
        <w:t>í</w:t>
      </w:r>
      <w:r w:rsidRPr="00EB6DE8">
        <w:rPr>
          <w:color w:val="000000"/>
          <w:lang w:val="sk-SK" w:eastAsia="sk-SK"/>
        </w:rPr>
        <w:t>vrženci HZDS by s veľkou pravdepodobnosťou neboli touto infor</w:t>
      </w:r>
      <w:r w:rsidRPr="00EB6DE8">
        <w:rPr>
          <w:color w:val="000000"/>
          <w:lang w:val="sk-SK" w:eastAsia="sk-SK"/>
        </w:rPr>
        <w:softHyphen/>
        <w:t>máciou vá</w:t>
      </w:r>
      <w:r w:rsidRPr="00EB6DE8">
        <w:rPr>
          <w:color w:val="000000"/>
          <w:lang w:val="sk-SK" w:eastAsia="sk-SK"/>
        </w:rPr>
        <w:t>ž</w:t>
      </w:r>
      <w:r w:rsidRPr="00EB6DE8">
        <w:rPr>
          <w:color w:val="000000"/>
          <w:lang w:val="sk-SK" w:eastAsia="sk-SK"/>
        </w:rPr>
        <w:lastRenderedPageBreak/>
        <w:t>nejšie rozrušení. Nikto by predsa neveril, že tromi fackami chce niekto v kraj</w:t>
      </w:r>
      <w:r w:rsidRPr="00EB6DE8">
        <w:rPr>
          <w:color w:val="000000"/>
          <w:lang w:val="sk-SK" w:eastAsia="sk-SK"/>
        </w:rPr>
        <w:t>i</w:t>
      </w:r>
      <w:r w:rsidRPr="00EB6DE8">
        <w:rPr>
          <w:color w:val="000000"/>
          <w:lang w:val="sk-SK" w:eastAsia="sk-SK"/>
        </w:rPr>
        <w:t>ne navodiť atmosféru strachu. O politickom terore ani nehovoriac. Celá akcia preto nestála vôbec za nič, pretože jediný, kto utrpel ujmu, bola vládna p</w:t>
      </w:r>
      <w:r w:rsidRPr="00EB6DE8">
        <w:rPr>
          <w:color w:val="000000"/>
          <w:lang w:val="sk-SK" w:eastAsia="sk-SK"/>
        </w:rPr>
        <w:t>o</w:t>
      </w:r>
      <w:r w:rsidRPr="00EB6DE8">
        <w:rPr>
          <w:color w:val="000000"/>
          <w:lang w:val="sk-SK" w:eastAsia="sk-SK"/>
        </w:rPr>
        <w:t>slankyňa, a nasadení príslušníci prvej skupiny sa navyše hanbili sami pred sebou, že položili ruku na ženu.</w:t>
      </w:r>
    </w:p>
    <w:p w:rsidR="00962831" w:rsidRPr="00EB6DE8" w:rsidRDefault="00962831" w:rsidP="004065CD">
      <w:pPr>
        <w:pStyle w:val="Zkladntext"/>
        <w:shd w:val="clear" w:color="auto" w:fill="auto"/>
        <w:spacing w:before="0" w:after="244" w:line="259" w:lineRule="exact"/>
        <w:ind w:right="20" w:firstLine="426"/>
        <w:rPr>
          <w:lang w:val="sk-SK"/>
        </w:rPr>
      </w:pPr>
      <w:r w:rsidRPr="00EB6DE8">
        <w:rPr>
          <w:color w:val="000000"/>
          <w:lang w:val="sk-SK" w:eastAsia="sk-SK"/>
        </w:rPr>
        <w:t xml:space="preserve">Na základe rozhodnutia Jaroslava </w:t>
      </w:r>
      <w:r w:rsidR="002363A3" w:rsidRPr="00EB6DE8">
        <w:rPr>
          <w:color w:val="000000"/>
          <w:lang w:val="sk-SK" w:eastAsia="sk-SK"/>
        </w:rPr>
        <w:t>Svěchotu</w:t>
      </w:r>
      <w:r w:rsidRPr="00EB6DE8">
        <w:rPr>
          <w:color w:val="000000"/>
          <w:lang w:val="sk-SK" w:eastAsia="sk-SK"/>
        </w:rPr>
        <w:t xml:space="preserve"> sa musela prvá sku</w:t>
      </w:r>
      <w:r w:rsidRPr="00EB6DE8">
        <w:rPr>
          <w:color w:val="000000"/>
          <w:lang w:val="sk-SK" w:eastAsia="sk-SK"/>
        </w:rPr>
        <w:softHyphen/>
        <w:t>pina v</w:t>
      </w:r>
      <w:r w:rsidRPr="00EB6DE8">
        <w:rPr>
          <w:color w:val="000000"/>
          <w:lang w:val="sk-SK" w:eastAsia="sk-SK"/>
        </w:rPr>
        <w:t>e</w:t>
      </w:r>
      <w:r w:rsidRPr="00EB6DE8">
        <w:rPr>
          <w:color w:val="000000"/>
          <w:lang w:val="sk-SK" w:eastAsia="sk-SK"/>
        </w:rPr>
        <w:t>novať aj takým nezmyslom, ako bolo spravodajské rozpraco</w:t>
      </w:r>
      <w:r w:rsidRPr="00EB6DE8">
        <w:rPr>
          <w:color w:val="000000"/>
          <w:lang w:val="sk-SK" w:eastAsia="sk-SK"/>
        </w:rPr>
        <w:softHyphen/>
        <w:t xml:space="preserve">vávanie komunity lesieb a homosexuálov v Bratislave. Na tento účel bol založený spravodajský spis Spojárka, v ktorom sa </w:t>
      </w:r>
      <w:r w:rsidR="002363A3" w:rsidRPr="00EB6DE8">
        <w:rPr>
          <w:color w:val="000000"/>
          <w:lang w:val="sk-SK" w:eastAsia="sk-SK"/>
        </w:rPr>
        <w:t>sústreďovali</w:t>
      </w:r>
      <w:r w:rsidRPr="00EB6DE8">
        <w:rPr>
          <w:color w:val="000000"/>
          <w:lang w:val="sk-SK" w:eastAsia="sk-SK"/>
        </w:rPr>
        <w:t xml:space="preserve"> všetky informácie o tejto „problemat</w:t>
      </w:r>
      <w:r w:rsidRPr="00EB6DE8">
        <w:rPr>
          <w:color w:val="000000"/>
          <w:lang w:val="sk-SK" w:eastAsia="sk-SK"/>
        </w:rPr>
        <w:t>i</w:t>
      </w:r>
      <w:r w:rsidRPr="00EB6DE8">
        <w:rPr>
          <w:color w:val="000000"/>
          <w:lang w:val="sk-SK" w:eastAsia="sk-SK"/>
        </w:rPr>
        <w:t xml:space="preserve">ke". </w:t>
      </w:r>
      <w:r w:rsidR="002363A3" w:rsidRPr="00EB6DE8">
        <w:rPr>
          <w:color w:val="000000"/>
          <w:lang w:val="sk-SK" w:eastAsia="sk-SK"/>
        </w:rPr>
        <w:t>Svěchotovi</w:t>
      </w:r>
      <w:r w:rsidRPr="00EB6DE8">
        <w:rPr>
          <w:color w:val="000000"/>
          <w:lang w:val="sk-SK" w:eastAsia="sk-SK"/>
        </w:rPr>
        <w:t>, samozrejme, nešlo o sociologickú štatistiku, ale o politiku. Jeho zámerom bolo použiť získané informácie o homosexuálnej a lesbickej orientácii na vydieranie a kompromitáciu, a preto sa v rámci tejto spravoda</w:t>
      </w:r>
      <w:r w:rsidRPr="00EB6DE8">
        <w:rPr>
          <w:color w:val="000000"/>
          <w:lang w:val="sk-SK" w:eastAsia="sk-SK"/>
        </w:rPr>
        <w:t>j</w:t>
      </w:r>
      <w:r w:rsidRPr="00EB6DE8">
        <w:rPr>
          <w:color w:val="000000"/>
          <w:lang w:val="sk-SK" w:eastAsia="sk-SK"/>
        </w:rPr>
        <w:t>skej činnosti musela prvá skupina zameriavať najmä na politikov, novi</w:t>
      </w:r>
      <w:r w:rsidRPr="00EB6DE8">
        <w:rPr>
          <w:color w:val="000000"/>
          <w:lang w:val="sk-SK" w:eastAsia="sk-SK"/>
        </w:rPr>
        <w:softHyphen/>
        <w:t>nárov a intelektuálov s vplyvom na verejnú mienku. Aj toto úsilie bolo napokon nepr</w:t>
      </w:r>
      <w:r w:rsidRPr="00EB6DE8">
        <w:rPr>
          <w:color w:val="000000"/>
          <w:lang w:val="sk-SK" w:eastAsia="sk-SK"/>
        </w:rPr>
        <w:t>o</w:t>
      </w:r>
      <w:r w:rsidRPr="00EB6DE8">
        <w:rPr>
          <w:color w:val="000000"/>
          <w:lang w:val="sk-SK" w:eastAsia="sk-SK"/>
        </w:rPr>
        <w:t>duktívne. Vyťažovanie zdrojov čoraz častejšie signalizovalo, že aj jeden z p</w:t>
      </w:r>
      <w:r w:rsidRPr="00EB6DE8">
        <w:rPr>
          <w:color w:val="000000"/>
          <w:lang w:val="sk-SK" w:eastAsia="sk-SK"/>
        </w:rPr>
        <w:t>o</w:t>
      </w:r>
      <w:r w:rsidRPr="00EB6DE8">
        <w:rPr>
          <w:color w:val="000000"/>
          <w:lang w:val="sk-SK" w:eastAsia="sk-SK"/>
        </w:rPr>
        <w:t xml:space="preserve">tomkov Jaroslava </w:t>
      </w:r>
      <w:r w:rsidR="002363A3" w:rsidRPr="00EB6DE8">
        <w:rPr>
          <w:color w:val="000000"/>
          <w:lang w:val="sk-SK" w:eastAsia="sk-SK"/>
        </w:rPr>
        <w:t>Svěchotu</w:t>
      </w:r>
      <w:r w:rsidRPr="00EB6DE8">
        <w:rPr>
          <w:color w:val="000000"/>
          <w:lang w:val="sk-SK" w:eastAsia="sk-SK"/>
        </w:rPr>
        <w:t xml:space="preserve"> pociťuje náklonnosť k rovnakému pohlaviu, a pr</w:t>
      </w:r>
      <w:r w:rsidRPr="00EB6DE8">
        <w:rPr>
          <w:color w:val="000000"/>
          <w:lang w:val="sk-SK" w:eastAsia="sk-SK"/>
        </w:rPr>
        <w:t>e</w:t>
      </w:r>
      <w:r w:rsidRPr="00EB6DE8">
        <w:rPr>
          <w:color w:val="000000"/>
          <w:lang w:val="sk-SK" w:eastAsia="sk-SK"/>
        </w:rPr>
        <w:t>to pán námestník aktivity v homosexuálnej a lesbickej komunite postupne utlmoval a nechal ich odznieť dostratena.</w:t>
      </w:r>
    </w:p>
    <w:p w:rsidR="00962831" w:rsidRPr="00EB6DE8" w:rsidRDefault="00962831" w:rsidP="004065CD">
      <w:pPr>
        <w:pStyle w:val="Zkladntext"/>
        <w:shd w:val="clear" w:color="auto" w:fill="auto"/>
        <w:spacing w:before="0"/>
        <w:ind w:right="20" w:firstLine="426"/>
        <w:rPr>
          <w:lang w:val="sk-SK"/>
        </w:rPr>
      </w:pPr>
      <w:r w:rsidRPr="00EB6DE8">
        <w:rPr>
          <w:color w:val="000000"/>
          <w:lang w:val="sk-SK" w:eastAsia="sk-SK"/>
        </w:rPr>
        <w:t>Príbehy prvej skupiny prvého oddelenia I. odboru svedčia o tom, že pr</w:t>
      </w:r>
      <w:r w:rsidRPr="00EB6DE8">
        <w:rPr>
          <w:color w:val="000000"/>
          <w:lang w:val="sk-SK" w:eastAsia="sk-SK"/>
        </w:rPr>
        <w:t>í</w:t>
      </w:r>
      <w:r w:rsidRPr="00EB6DE8">
        <w:rPr>
          <w:color w:val="000000"/>
          <w:lang w:val="sk-SK" w:eastAsia="sk-SK"/>
        </w:rPr>
        <w:t>slušníci tohto útvaru boli bez akýchkoľvek pochybností nadaní spravodajskí profesionáli. A záležalo len na charaktere zadávaných úloh, či boli práve v role dobrých alebo zlých chlapcov. Mohli by sme im spätne vstupovať do sv</w:t>
      </w:r>
      <w:r w:rsidRPr="00EB6DE8">
        <w:rPr>
          <w:color w:val="000000"/>
          <w:lang w:val="sk-SK" w:eastAsia="sk-SK"/>
        </w:rPr>
        <w:t>e</w:t>
      </w:r>
      <w:r w:rsidRPr="00EB6DE8">
        <w:rPr>
          <w:color w:val="000000"/>
          <w:lang w:val="sk-SK" w:eastAsia="sk-SK"/>
        </w:rPr>
        <w:t>domia a obviňovať ich, že sa nedokázali vzoprieť nezákonným a nemorálnym zadaniam zhora. To však nie je cieľom tejto knihy. Jej ambíciou je skôr po</w:t>
      </w:r>
      <w:r w:rsidRPr="00EB6DE8">
        <w:rPr>
          <w:color w:val="000000"/>
          <w:lang w:val="sk-SK" w:eastAsia="sk-SK"/>
        </w:rPr>
        <w:t>u</w:t>
      </w:r>
      <w:r w:rsidRPr="00EB6DE8">
        <w:rPr>
          <w:color w:val="000000"/>
          <w:lang w:val="sk-SK" w:eastAsia="sk-SK"/>
        </w:rPr>
        <w:t>kazovať na zneužívanie kvalitného ľudského potenciálu na politické a niekedy aj kriminál</w:t>
      </w:r>
      <w:r w:rsidRPr="00EB6DE8">
        <w:rPr>
          <w:color w:val="000000"/>
          <w:lang w:val="sk-SK" w:eastAsia="sk-SK"/>
        </w:rPr>
        <w:softHyphen/>
        <w:t>ne ciele metastázujúceho režimu. Bolo to plytvanie ľuďmi, časom a v neposlednom rade aj peniazmi daňových poplatníkov na obskúr</w:t>
      </w:r>
      <w:r w:rsidRPr="00EB6DE8">
        <w:rPr>
          <w:color w:val="000000"/>
          <w:lang w:val="sk-SK" w:eastAsia="sk-SK"/>
        </w:rPr>
        <w:softHyphen/>
        <w:t>ne aktivity nielen mimo rámca zákona, ale aj ďaleko za hranicami zdravého rozumu.</w:t>
      </w:r>
    </w:p>
    <w:p w:rsidR="00962831" w:rsidRPr="00EB6DE8" w:rsidRDefault="00962831" w:rsidP="004065CD">
      <w:pPr>
        <w:pStyle w:val="Zkladntext"/>
        <w:shd w:val="clear" w:color="auto" w:fill="auto"/>
        <w:spacing w:before="0" w:after="484"/>
        <w:ind w:right="20" w:firstLine="426"/>
        <w:rPr>
          <w:lang w:val="sk-SK"/>
        </w:rPr>
      </w:pPr>
      <w:r w:rsidRPr="00EB6DE8">
        <w:rPr>
          <w:color w:val="000000"/>
          <w:lang w:val="sk-SK" w:eastAsia="sk-SK"/>
        </w:rPr>
        <w:t>Éru dobre zlých a zle zlých chlapcov z prvej skupiny uzatvára prípad podnikateľa Gustáva Hrdloviča, ktorý zmizol za záhadných okolností a odvt</w:t>
      </w:r>
      <w:r w:rsidRPr="00EB6DE8">
        <w:rPr>
          <w:color w:val="000000"/>
          <w:lang w:val="sk-SK" w:eastAsia="sk-SK"/>
        </w:rPr>
        <w:t>e</w:t>
      </w:r>
      <w:r w:rsidRPr="00EB6DE8">
        <w:rPr>
          <w:color w:val="000000"/>
          <w:lang w:val="sk-SK" w:eastAsia="sk-SK"/>
        </w:rPr>
        <w:t>dy ho nikto nikdy nevidel.</w:t>
      </w:r>
    </w:p>
    <w:p w:rsidR="00962831" w:rsidRPr="00EB6DE8" w:rsidRDefault="00962831" w:rsidP="004065CD">
      <w:pPr>
        <w:pStyle w:val="Heading31"/>
        <w:keepNext/>
        <w:keepLines/>
        <w:shd w:val="clear" w:color="auto" w:fill="auto"/>
        <w:spacing w:after="156" w:line="250" w:lineRule="exact"/>
        <w:ind w:firstLine="426"/>
        <w:rPr>
          <w:lang w:val="sk-SK"/>
        </w:rPr>
      </w:pPr>
      <w:bookmarkStart w:id="21" w:name="bookmark22"/>
      <w:r w:rsidRPr="00EB6DE8">
        <w:rPr>
          <w:rStyle w:val="Heading3"/>
          <w:b/>
          <w:bCs/>
          <w:color w:val="000000"/>
          <w:lang w:val="sk-SK" w:eastAsia="sk-SK"/>
        </w:rPr>
        <w:t>ZÁHADNÝ PRÍPAD PODNIKATEĽA HRDLOVIČA</w:t>
      </w:r>
      <w:bookmarkEnd w:id="21"/>
    </w:p>
    <w:p w:rsidR="00962831" w:rsidRPr="00EB6DE8" w:rsidRDefault="00962831" w:rsidP="004065CD">
      <w:pPr>
        <w:pStyle w:val="Zkladntext"/>
        <w:shd w:val="clear" w:color="auto" w:fill="auto"/>
        <w:spacing w:before="0" w:after="244" w:line="259" w:lineRule="exact"/>
        <w:ind w:right="20" w:firstLine="426"/>
        <w:rPr>
          <w:lang w:val="sk-SK"/>
        </w:rPr>
      </w:pPr>
      <w:r w:rsidRPr="00EB6DE8">
        <w:rPr>
          <w:color w:val="000000"/>
          <w:lang w:val="sk-SK" w:eastAsia="sk-SK"/>
        </w:rPr>
        <w:t>Gustáv Hrdlovič patril k tým slovenským podnikateľom, ktorí v deväť</w:t>
      </w:r>
      <w:r w:rsidRPr="00EB6DE8">
        <w:rPr>
          <w:color w:val="000000"/>
          <w:lang w:val="sk-SK" w:eastAsia="sk-SK"/>
        </w:rPr>
        <w:softHyphen/>
        <w:t xml:space="preserve">desiatych rokoch minulého storočia obchodovali takmer so všetkým. Úprimne povedané, Hrdlovič bol novodobý vekslák a zodpovedal tomu aj jeho životný </w:t>
      </w:r>
      <w:r w:rsidRPr="00EB6DE8">
        <w:rPr>
          <w:color w:val="000000"/>
          <w:lang w:val="sk-SK" w:eastAsia="sk-SK"/>
        </w:rPr>
        <w:lastRenderedPageBreak/>
        <w:t xml:space="preserve">štýl. </w:t>
      </w:r>
      <w:r w:rsidR="002363A3" w:rsidRPr="00EB6DE8">
        <w:rPr>
          <w:color w:val="000000"/>
          <w:lang w:val="sk-SK" w:eastAsia="sk-SK"/>
        </w:rPr>
        <w:t>Keď mal okolo 43 rokov, zoznámil sa s Magdou Mečiarovou, dcérou vt</w:t>
      </w:r>
      <w:r w:rsidR="002363A3" w:rsidRPr="00EB6DE8">
        <w:rPr>
          <w:color w:val="000000"/>
          <w:lang w:val="sk-SK" w:eastAsia="sk-SK"/>
        </w:rPr>
        <w:t>e</w:t>
      </w:r>
      <w:r w:rsidR="002363A3" w:rsidRPr="00EB6DE8">
        <w:rPr>
          <w:color w:val="000000"/>
          <w:lang w:val="sk-SK" w:eastAsia="sk-SK"/>
        </w:rPr>
        <w:t xml:space="preserve">dajšieho predsedu slovenskej vlády. </w:t>
      </w:r>
      <w:r w:rsidRPr="00EB6DE8">
        <w:rPr>
          <w:color w:val="000000"/>
          <w:lang w:val="sk-SK" w:eastAsia="sk-SK"/>
        </w:rPr>
        <w:t>Aj keď bol medzi nimi obrovský vekový rozdiel, z Hrdloviča a mladej Mečiarovej sa stal pár.</w:t>
      </w:r>
    </w:p>
    <w:p w:rsidR="00962831" w:rsidRPr="00EB6DE8" w:rsidRDefault="00962831" w:rsidP="004065CD">
      <w:pPr>
        <w:pStyle w:val="Zkladntext"/>
        <w:shd w:val="clear" w:color="auto" w:fill="auto"/>
        <w:spacing w:before="0" w:after="176"/>
        <w:ind w:right="20" w:firstLine="426"/>
        <w:rPr>
          <w:lang w:val="sk-SK"/>
        </w:rPr>
      </w:pPr>
      <w:r w:rsidRPr="00EB6DE8">
        <w:rPr>
          <w:color w:val="000000"/>
          <w:lang w:val="sk-SK" w:eastAsia="sk-SK"/>
        </w:rPr>
        <w:t>Podľa všetkých indícií sa Magda Mečiarová do podnikateľa šiale</w:t>
      </w:r>
      <w:r w:rsidRPr="00EB6DE8">
        <w:rPr>
          <w:color w:val="000000"/>
          <w:lang w:val="sk-SK" w:eastAsia="sk-SK"/>
        </w:rPr>
        <w:softHyphen/>
        <w:t>ne zam</w:t>
      </w:r>
      <w:r w:rsidRPr="00EB6DE8">
        <w:rPr>
          <w:color w:val="000000"/>
          <w:lang w:val="sk-SK" w:eastAsia="sk-SK"/>
        </w:rPr>
        <w:t>i</w:t>
      </w:r>
      <w:r w:rsidRPr="00EB6DE8">
        <w:rPr>
          <w:color w:val="000000"/>
          <w:lang w:val="sk-SK" w:eastAsia="sk-SK"/>
        </w:rPr>
        <w:t>lovala a nepostrehla, že jej amant až tak citovo angažovaný nie je a usiluje sa zo vzťahu s dcérou predsedu vlády vyťažiť pre seba rôzne výhody. Hrdlovič si od Mečiarovej požičal niekoľko miliónov korún na podnikanie a veľmi sa s ich vracaním neponáhľal. Mladej slečne to však neprekážalo. V zamilovanej z</w:t>
      </w:r>
      <w:r w:rsidRPr="00EB6DE8">
        <w:rPr>
          <w:color w:val="000000"/>
          <w:lang w:val="sk-SK" w:eastAsia="sk-SK"/>
        </w:rPr>
        <w:t>a</w:t>
      </w:r>
      <w:r w:rsidRPr="00EB6DE8">
        <w:rPr>
          <w:color w:val="000000"/>
          <w:lang w:val="sk-SK" w:eastAsia="sk-SK"/>
        </w:rPr>
        <w:t>slepenosti nevidela ani to, že Gustáv Hrdlovič udržiaval intímny pomer s ďa</w:t>
      </w:r>
      <w:r w:rsidRPr="00EB6DE8">
        <w:rPr>
          <w:color w:val="000000"/>
          <w:lang w:val="sk-SK" w:eastAsia="sk-SK"/>
        </w:rPr>
        <w:t>l</w:t>
      </w:r>
      <w:r w:rsidRPr="00EB6DE8">
        <w:rPr>
          <w:color w:val="000000"/>
          <w:lang w:val="sk-SK" w:eastAsia="sk-SK"/>
        </w:rPr>
        <w:t>šími ženami. Rovnako ju nevyviedlo z miery poznanie, že jej priateľ si neplní vyži</w:t>
      </w:r>
      <w:r w:rsidRPr="00EB6DE8">
        <w:rPr>
          <w:color w:val="000000"/>
          <w:lang w:val="sk-SK" w:eastAsia="sk-SK"/>
        </w:rPr>
        <w:softHyphen/>
        <w:t>vovaciu povinnosť voči svojej dcére, ktorá ju s ním zoznámila.</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To, čo nevnímala mladá, neskúsená žena, neušlo bedlivému zra</w:t>
      </w:r>
      <w:r w:rsidRPr="00EB6DE8">
        <w:rPr>
          <w:color w:val="000000"/>
          <w:lang w:val="sk-SK" w:eastAsia="sk-SK"/>
        </w:rPr>
        <w:softHyphen/>
        <w:t>ku jej o</w:t>
      </w:r>
      <w:r w:rsidRPr="00EB6DE8">
        <w:rPr>
          <w:color w:val="000000"/>
          <w:lang w:val="sk-SK" w:eastAsia="sk-SK"/>
        </w:rPr>
        <w:t>t</w:t>
      </w:r>
      <w:r w:rsidRPr="00EB6DE8">
        <w:rPr>
          <w:color w:val="000000"/>
          <w:lang w:val="sk-SK" w:eastAsia="sk-SK"/>
        </w:rPr>
        <w:t>ca, premiéra Vladimíra Mečiara. Videl, že jeho dcéra Magda sa ocitla vo viac než nevhodnej spoločnosti, a ako každý otec s tým chcel za každú cenu niečo urobiť. Dohováranie a zákazy však očivid</w:t>
      </w:r>
      <w:r w:rsidRPr="00EB6DE8">
        <w:rPr>
          <w:color w:val="000000"/>
          <w:lang w:val="sk-SK" w:eastAsia="sk-SK"/>
        </w:rPr>
        <w:softHyphen/>
        <w:t>ne nezaberali a zrejme aj z toho d</w:t>
      </w:r>
      <w:r w:rsidRPr="00EB6DE8">
        <w:rPr>
          <w:color w:val="000000"/>
          <w:lang w:val="sk-SK" w:eastAsia="sk-SK"/>
        </w:rPr>
        <w:t>ô</w:t>
      </w:r>
      <w:r w:rsidRPr="00EB6DE8">
        <w:rPr>
          <w:color w:val="000000"/>
          <w:lang w:val="sk-SK" w:eastAsia="sk-SK"/>
        </w:rPr>
        <w:t>vodu bola do riešenia rodinného problému zaangažovaná Slovenská info</w:t>
      </w:r>
      <w:r w:rsidRPr="00EB6DE8">
        <w:rPr>
          <w:color w:val="000000"/>
          <w:lang w:val="sk-SK" w:eastAsia="sk-SK"/>
        </w:rPr>
        <w:t>r</w:t>
      </w:r>
      <w:r w:rsidRPr="00EB6DE8">
        <w:rPr>
          <w:color w:val="000000"/>
          <w:lang w:val="sk-SK" w:eastAsia="sk-SK"/>
        </w:rPr>
        <w:t>mačná služba. Z istého hľadiska by na tom nemuselo byť nič zlé. Ak sa do rodiny predsedu vlády votrie podnikateľ s pochybnými podnikateľskými z</w:t>
      </w:r>
      <w:r w:rsidRPr="00EB6DE8">
        <w:rPr>
          <w:color w:val="000000"/>
          <w:lang w:val="sk-SK" w:eastAsia="sk-SK"/>
        </w:rPr>
        <w:t>á</w:t>
      </w:r>
      <w:r w:rsidRPr="00EB6DE8">
        <w:rPr>
          <w:color w:val="000000"/>
          <w:lang w:val="sk-SK" w:eastAsia="sk-SK"/>
        </w:rPr>
        <w:t>mermi a praktikami, ide o bezpečnostné riziko, na ktoré musí spravodajská služba adekvátne reagovať. Ide však o to, že pri plnení úloh podob</w:t>
      </w:r>
      <w:r w:rsidRPr="00EB6DE8">
        <w:rPr>
          <w:color w:val="000000"/>
          <w:lang w:val="sk-SK" w:eastAsia="sk-SK"/>
        </w:rPr>
        <w:softHyphen/>
        <w:t xml:space="preserve">ného rázu je potrebné klásť dôraz na to, aby boli všetky opatrenia skutočne </w:t>
      </w:r>
      <w:r w:rsidRPr="00EB6DE8">
        <w:rPr>
          <w:rStyle w:val="BodytextItalic"/>
          <w:color w:val="000000"/>
          <w:lang w:val="sk-SK" w:eastAsia="sk-SK"/>
        </w:rPr>
        <w:t>adekvátne.</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Premiér Vladimír Mečiar bol po</w:t>
      </w:r>
      <w:r w:rsidR="00B02FE3" w:rsidRPr="00EB6DE8">
        <w:rPr>
          <w:color w:val="000000"/>
          <w:lang w:val="sk-SK" w:eastAsia="sk-SK"/>
        </w:rPr>
        <w:t>zvaný, aby prišiel otvoriť Hrd</w:t>
      </w:r>
      <w:r w:rsidRPr="00EB6DE8">
        <w:rPr>
          <w:color w:val="000000"/>
          <w:lang w:val="sk-SK" w:eastAsia="sk-SK"/>
        </w:rPr>
        <w:t>lovičov butik s talianskym tovarom. SIS zistila, že sortiment pochá</w:t>
      </w:r>
      <w:r w:rsidRPr="00EB6DE8">
        <w:rPr>
          <w:color w:val="000000"/>
          <w:lang w:val="sk-SK" w:eastAsia="sk-SK"/>
        </w:rPr>
        <w:softHyphen/>
        <w:t>dzal z lúpežných pr</w:t>
      </w:r>
      <w:r w:rsidRPr="00EB6DE8">
        <w:rPr>
          <w:color w:val="000000"/>
          <w:lang w:val="sk-SK" w:eastAsia="sk-SK"/>
        </w:rPr>
        <w:t>e</w:t>
      </w:r>
      <w:r w:rsidRPr="00EB6DE8">
        <w:rPr>
          <w:color w:val="000000"/>
          <w:lang w:val="sk-SK" w:eastAsia="sk-SK"/>
        </w:rPr>
        <w:t>padnutí talianskych kamiónov, pri ktorých boli zavraždení viacerí šoféri. Pre</w:t>
      </w:r>
      <w:r w:rsidRPr="00EB6DE8">
        <w:rPr>
          <w:color w:val="000000"/>
          <w:lang w:val="sk-SK" w:eastAsia="sk-SK"/>
        </w:rPr>
        <w:t>d</w:t>
      </w:r>
      <w:r w:rsidRPr="00EB6DE8">
        <w:rPr>
          <w:color w:val="000000"/>
          <w:lang w:val="sk-SK" w:eastAsia="sk-SK"/>
        </w:rPr>
        <w:t>seda vlády bol o tejto skutočnosti obratom informovaný a účasť na podujatí nekompromisne zrušil. Bol to bez akýchkoľvek pochybností adekvátny postup tak zo strany tajnej služby, ako aj premiéra.</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Informácie o pôvode tovaru, </w:t>
      </w:r>
      <w:r w:rsidR="004065CD" w:rsidRPr="00EB6DE8">
        <w:rPr>
          <w:color w:val="000000"/>
          <w:lang w:val="sk-SK" w:eastAsia="sk-SK"/>
        </w:rPr>
        <w:t>určeného na predaj v Hrdlovičo</w:t>
      </w:r>
      <w:r w:rsidRPr="00EB6DE8">
        <w:rPr>
          <w:color w:val="000000"/>
          <w:lang w:val="sk-SK" w:eastAsia="sk-SK"/>
        </w:rPr>
        <w:t>vom butiku, naznačovali, že podnikateľ nemal práve vrúcny vzťah k zákonu. Navyše sa množili dôvodné podozrenia, že Gustáv Hrd</w:t>
      </w:r>
      <w:r w:rsidRPr="00EB6DE8">
        <w:rPr>
          <w:color w:val="000000"/>
          <w:lang w:val="sk-SK" w:eastAsia="sk-SK"/>
        </w:rPr>
        <w:softHyphen/>
        <w:t>lovič je podvodník veľkého form</w:t>
      </w:r>
      <w:r w:rsidRPr="00EB6DE8">
        <w:rPr>
          <w:color w:val="000000"/>
          <w:lang w:val="sk-SK" w:eastAsia="sk-SK"/>
        </w:rPr>
        <w:t>á</w:t>
      </w:r>
      <w:r w:rsidRPr="00EB6DE8">
        <w:rPr>
          <w:color w:val="000000"/>
          <w:lang w:val="sk-SK" w:eastAsia="sk-SK"/>
        </w:rPr>
        <w:t>tu a porušovanie zákona je neod</w:t>
      </w:r>
      <w:r w:rsidRPr="00EB6DE8">
        <w:rPr>
          <w:color w:val="000000"/>
          <w:lang w:val="sk-SK" w:eastAsia="sk-SK"/>
        </w:rPr>
        <w:softHyphen/>
        <w:t>mysliteľnou súčasťou jeho podnikateľskej stratégie. Na odhaľovanie týchto praktík mali byť zamerané ďalšie spravoda</w:t>
      </w:r>
      <w:r w:rsidRPr="00EB6DE8">
        <w:rPr>
          <w:color w:val="000000"/>
          <w:lang w:val="sk-SK" w:eastAsia="sk-SK"/>
        </w:rPr>
        <w:t>j</w:t>
      </w:r>
      <w:r w:rsidRPr="00EB6DE8">
        <w:rPr>
          <w:color w:val="000000"/>
          <w:lang w:val="sk-SK" w:eastAsia="sk-SK"/>
        </w:rPr>
        <w:t>ské aktivity SIS. Zjavne neboli. Jaroslav Svéchota vydával úplne iné pokyny.</w:t>
      </w:r>
    </w:p>
    <w:p w:rsidR="00962831" w:rsidRPr="00EB6DE8" w:rsidRDefault="00962831" w:rsidP="004065CD">
      <w:pPr>
        <w:pStyle w:val="Zkladntext"/>
        <w:shd w:val="clear" w:color="auto" w:fill="auto"/>
        <w:spacing w:before="0" w:after="0" w:line="259" w:lineRule="exact"/>
        <w:ind w:right="20" w:firstLine="426"/>
        <w:rPr>
          <w:lang w:val="sk-SK"/>
        </w:rPr>
      </w:pPr>
      <w:r w:rsidRPr="00EB6DE8">
        <w:rPr>
          <w:color w:val="000000"/>
          <w:lang w:val="sk-SK" w:eastAsia="sk-SK"/>
        </w:rPr>
        <w:t>Prvý odbor už dlhší čas sledoval zo Starého mosta pohyb na Hrdlovič</w:t>
      </w:r>
      <w:r w:rsidRPr="00EB6DE8">
        <w:rPr>
          <w:color w:val="000000"/>
          <w:lang w:val="sk-SK" w:eastAsia="sk-SK"/>
        </w:rPr>
        <w:t>o</w:t>
      </w:r>
      <w:r w:rsidRPr="00EB6DE8">
        <w:rPr>
          <w:color w:val="000000"/>
          <w:lang w:val="sk-SK" w:eastAsia="sk-SK"/>
        </w:rPr>
        <w:t>vej lodi (hausbóte), kotviacej na pravom brehu Dunaja</w:t>
      </w:r>
      <w:r w:rsidR="00B02FE3" w:rsidRPr="00EB6DE8">
        <w:rPr>
          <w:color w:val="000000"/>
          <w:lang w:val="sk-SK" w:eastAsia="sk-SK"/>
        </w:rPr>
        <w:t xml:space="preserve"> v </w:t>
      </w:r>
      <w:r w:rsidRPr="00EB6DE8">
        <w:rPr>
          <w:color w:val="000000"/>
          <w:lang w:val="sk-SK" w:eastAsia="sk-SK"/>
        </w:rPr>
        <w:t>Petržalke. Bol to vlastne súkromný klub, do ktorého sa bez pod</w:t>
      </w:r>
      <w:r w:rsidRPr="00EB6DE8">
        <w:rPr>
          <w:color w:val="000000"/>
          <w:lang w:val="sk-SK" w:eastAsia="sk-SK"/>
        </w:rPr>
        <w:softHyphen/>
        <w:t>nikateľovho pozvania nikto n</w:t>
      </w:r>
      <w:r w:rsidRPr="00EB6DE8">
        <w:rPr>
          <w:color w:val="000000"/>
          <w:lang w:val="sk-SK" w:eastAsia="sk-SK"/>
        </w:rPr>
        <w:t>e</w:t>
      </w:r>
      <w:r w:rsidRPr="00EB6DE8">
        <w:rPr>
          <w:color w:val="000000"/>
          <w:lang w:val="sk-SK" w:eastAsia="sk-SK"/>
        </w:rPr>
        <w:lastRenderedPageBreak/>
        <w:t>dostal. Rôznymi spravodajskými pro</w:t>
      </w:r>
      <w:r w:rsidRPr="00EB6DE8">
        <w:rPr>
          <w:color w:val="000000"/>
          <w:lang w:val="sk-SK" w:eastAsia="sk-SK"/>
        </w:rPr>
        <w:softHyphen/>
        <w:t>striedkami sa však SIS podarilo zistiť, že na lodi prebiehajú divoké žúry, konzumuje sa tam kokaín a tiež slúži Hrdlov</w:t>
      </w:r>
      <w:r w:rsidRPr="00EB6DE8">
        <w:rPr>
          <w:color w:val="000000"/>
          <w:lang w:val="sk-SK" w:eastAsia="sk-SK"/>
        </w:rPr>
        <w:t>i</w:t>
      </w:r>
      <w:r w:rsidRPr="00EB6DE8">
        <w:rPr>
          <w:color w:val="000000"/>
          <w:lang w:val="sk-SK" w:eastAsia="sk-SK"/>
        </w:rPr>
        <w:t>čovi a Magde Mečiarovej ako azylový dom ich telesnej lásky.</w:t>
      </w:r>
    </w:p>
    <w:p w:rsidR="00962831" w:rsidRPr="00EB6DE8" w:rsidRDefault="00962831" w:rsidP="004065CD">
      <w:pPr>
        <w:pStyle w:val="Zkladntext"/>
        <w:shd w:val="clear" w:color="auto" w:fill="auto"/>
        <w:spacing w:before="0" w:after="180" w:line="259" w:lineRule="exact"/>
        <w:ind w:right="20" w:firstLine="426"/>
        <w:rPr>
          <w:lang w:val="sk-SK"/>
        </w:rPr>
      </w:pPr>
      <w:r w:rsidRPr="00EB6DE8">
        <w:rPr>
          <w:color w:val="000000"/>
          <w:lang w:val="sk-SK" w:eastAsia="sk-SK"/>
        </w:rPr>
        <w:t>Pán námestník Svéchota rozhodol, že Hrdloviča treba zastrašiť a premi</w:t>
      </w:r>
      <w:r w:rsidRPr="00EB6DE8">
        <w:rPr>
          <w:color w:val="000000"/>
          <w:lang w:val="sk-SK" w:eastAsia="sk-SK"/>
        </w:rPr>
        <w:t>é</w:t>
      </w:r>
      <w:r w:rsidRPr="00EB6DE8">
        <w:rPr>
          <w:color w:val="000000"/>
          <w:lang w:val="sk-SK" w:eastAsia="sk-SK"/>
        </w:rPr>
        <w:t>rovu dcéru od neho odstaviť bez ohľadu na (neprimera</w:t>
      </w:r>
      <w:r w:rsidRPr="00EB6DE8">
        <w:rPr>
          <w:color w:val="000000"/>
          <w:lang w:val="sk-SK" w:eastAsia="sk-SK"/>
        </w:rPr>
        <w:softHyphen/>
        <w:t>nosť použitých pr</w:t>
      </w:r>
      <w:r w:rsidRPr="00EB6DE8">
        <w:rPr>
          <w:color w:val="000000"/>
          <w:lang w:val="sk-SK" w:eastAsia="sk-SK"/>
        </w:rPr>
        <w:t>o</w:t>
      </w:r>
      <w:r w:rsidRPr="00EB6DE8">
        <w:rPr>
          <w:color w:val="000000"/>
          <w:lang w:val="sk-SK" w:eastAsia="sk-SK"/>
        </w:rPr>
        <w:t>striedkov. V zmysle tohto zámeru si jeden z funk</w:t>
      </w:r>
      <w:r w:rsidRPr="00EB6DE8">
        <w:rPr>
          <w:color w:val="000000"/>
          <w:lang w:val="sk-SK" w:eastAsia="sk-SK"/>
        </w:rPr>
        <w:softHyphen/>
        <w:t>cionárov prvého odboru predvolal istého príslušníka prvej skupiny s armádnymi skúsenosťami, o kt</w:t>
      </w:r>
      <w:r w:rsidRPr="00EB6DE8">
        <w:rPr>
          <w:color w:val="000000"/>
          <w:lang w:val="sk-SK" w:eastAsia="sk-SK"/>
        </w:rPr>
        <w:t>o</w:t>
      </w:r>
      <w:r w:rsidRPr="00EB6DE8">
        <w:rPr>
          <w:color w:val="000000"/>
          <w:lang w:val="sk-SK" w:eastAsia="sk-SK"/>
        </w:rPr>
        <w:t>rom bolo známe, že je majstrom mnohých remesiel. Vysvetlil mu, že je vo vyššom záujme potopiť ten pelech lotrovský, kde sa spoločnosť oddáva fet</w:t>
      </w:r>
      <w:r w:rsidRPr="00EB6DE8">
        <w:rPr>
          <w:color w:val="000000"/>
          <w:lang w:val="sk-SK" w:eastAsia="sk-SK"/>
        </w:rPr>
        <w:t>o</w:t>
      </w:r>
      <w:r w:rsidRPr="00EB6DE8">
        <w:rPr>
          <w:color w:val="000000"/>
          <w:lang w:val="sk-SK" w:eastAsia="sk-SK"/>
        </w:rPr>
        <w:t>vaniu, nezriadeným žúrom a neviazanému sexu. Funkcionárova predstava bola taká, že predvolaný príslušník sa v potápačskom výstroji nebadane pr</w:t>
      </w:r>
      <w:r w:rsidRPr="00EB6DE8">
        <w:rPr>
          <w:color w:val="000000"/>
          <w:lang w:val="sk-SK" w:eastAsia="sk-SK"/>
        </w:rPr>
        <w:t>i</w:t>
      </w:r>
      <w:r w:rsidRPr="00EB6DE8">
        <w:rPr>
          <w:color w:val="000000"/>
          <w:lang w:val="sk-SK" w:eastAsia="sk-SK"/>
        </w:rPr>
        <w:t>blíži k lodi, uchytí na ňu nástražný výbušný systém, a keď tam práve nebu</w:t>
      </w:r>
      <w:r w:rsidRPr="00EB6DE8">
        <w:rPr>
          <w:color w:val="000000"/>
          <w:lang w:val="sk-SK" w:eastAsia="sk-SK"/>
        </w:rPr>
        <w:softHyphen/>
        <w:t>de prebiehať žiadna bujará zábava, vyhodia Hrdlovičov babylon bez zbytočných ľudských obetí do vzduchu.</w:t>
      </w:r>
    </w:p>
    <w:p w:rsidR="00962831" w:rsidRPr="00EB6DE8" w:rsidRDefault="00962831" w:rsidP="004065CD">
      <w:pPr>
        <w:pStyle w:val="Zkladntext"/>
        <w:shd w:val="clear" w:color="auto" w:fill="auto"/>
        <w:spacing w:before="0" w:after="184" w:line="259" w:lineRule="exact"/>
        <w:ind w:right="20" w:firstLine="426"/>
        <w:rPr>
          <w:lang w:val="sk-SK"/>
        </w:rPr>
      </w:pPr>
      <w:r w:rsidRPr="00EB6DE8">
        <w:rPr>
          <w:color w:val="000000"/>
          <w:lang w:val="sk-SK" w:eastAsia="sk-SK"/>
        </w:rPr>
        <w:t>Bol to nápad oplodnený výronom ohromnej predstavivos</w:t>
      </w:r>
      <w:r w:rsidRPr="00EB6DE8">
        <w:rPr>
          <w:color w:val="000000"/>
          <w:lang w:val="sk-SK" w:eastAsia="sk-SK"/>
        </w:rPr>
        <w:softHyphen/>
        <w:t>ti a zároveň z</w:t>
      </w:r>
      <w:r w:rsidRPr="00EB6DE8">
        <w:rPr>
          <w:color w:val="000000"/>
          <w:lang w:val="sk-SK" w:eastAsia="sk-SK"/>
        </w:rPr>
        <w:t>a</w:t>
      </w:r>
      <w:r w:rsidRPr="00EB6DE8">
        <w:rPr>
          <w:color w:val="000000"/>
          <w:lang w:val="sk-SK" w:eastAsia="sk-SK"/>
        </w:rPr>
        <w:t>rážajúcej neschopnosti vnímať realitu. Funkcionára I. odboru do nej musel uviesť predvolaný príslušník prvej skupiny. Teraz pre zmenu on vysvetlil jemu, že na potápanie sa v hlavnom toku Dunaja by museli nájsť človeka so šp</w:t>
      </w:r>
      <w:r w:rsidRPr="00EB6DE8">
        <w:rPr>
          <w:color w:val="000000"/>
          <w:lang w:val="sk-SK" w:eastAsia="sk-SK"/>
        </w:rPr>
        <w:t>e</w:t>
      </w:r>
      <w:r w:rsidRPr="00EB6DE8">
        <w:rPr>
          <w:color w:val="000000"/>
          <w:lang w:val="sk-SK" w:eastAsia="sk-SK"/>
        </w:rPr>
        <w:t>ciálnym výcvikom. V rieke sú rôzne prúdy, víry a pohyblivé piesky. Človek s bežnou potápač</w:t>
      </w:r>
      <w:r w:rsidRPr="00EB6DE8">
        <w:rPr>
          <w:color w:val="000000"/>
          <w:lang w:val="sk-SK" w:eastAsia="sk-SK"/>
        </w:rPr>
        <w:softHyphen/>
        <w:t>skou prípravou si nedokáže s takými nástrahami poradiť. Ak by aj takého špecialistu mali, musel by prejsť výcvikom práce s výbušni</w:t>
      </w:r>
      <w:r w:rsidRPr="00EB6DE8">
        <w:rPr>
          <w:color w:val="000000"/>
          <w:lang w:val="sk-SK" w:eastAsia="sk-SK"/>
        </w:rPr>
        <w:softHyphen/>
        <w:t>nami a vôbec nie je isté, že v zložitých riečnych podmienkach by bol úspešný alebo že by nedošlo k neželanému výbuchu a nešťastiu.</w:t>
      </w:r>
    </w:p>
    <w:p w:rsidR="00962831" w:rsidRPr="00EB6DE8" w:rsidRDefault="00962831" w:rsidP="004065CD">
      <w:pPr>
        <w:pStyle w:val="Zkladntext"/>
        <w:shd w:val="clear" w:color="auto" w:fill="auto"/>
        <w:spacing w:before="0" w:after="236"/>
        <w:ind w:right="20" w:firstLine="426"/>
        <w:rPr>
          <w:lang w:val="sk-SK"/>
        </w:rPr>
      </w:pPr>
      <w:r w:rsidRPr="00EB6DE8">
        <w:rPr>
          <w:color w:val="000000"/>
          <w:lang w:val="sk-SK" w:eastAsia="sk-SK"/>
        </w:rPr>
        <w:t>Podvodný výsadok bol teda zavrhnutý a vedenie I. odboru muse</w:t>
      </w:r>
      <w:r w:rsidRPr="00EB6DE8">
        <w:rPr>
          <w:color w:val="000000"/>
          <w:lang w:val="sk-SK" w:eastAsia="sk-SK"/>
        </w:rPr>
        <w:softHyphen/>
        <w:t>lo pr</w:t>
      </w:r>
      <w:r w:rsidRPr="00EB6DE8">
        <w:rPr>
          <w:color w:val="000000"/>
          <w:lang w:val="sk-SK" w:eastAsia="sk-SK"/>
        </w:rPr>
        <w:t>e</w:t>
      </w:r>
      <w:r w:rsidRPr="00EB6DE8">
        <w:rPr>
          <w:color w:val="000000"/>
          <w:lang w:val="sk-SK" w:eastAsia="sk-SK"/>
        </w:rPr>
        <w:t>mýšľať o schodnejšej ceste, vedúcej k likvidácii Hrdlovičovho nerestného z</w:t>
      </w:r>
      <w:r w:rsidRPr="00EB6DE8">
        <w:rPr>
          <w:color w:val="000000"/>
          <w:lang w:val="sk-SK" w:eastAsia="sk-SK"/>
        </w:rPr>
        <w:t>a</w:t>
      </w:r>
      <w:r w:rsidRPr="00EB6DE8">
        <w:rPr>
          <w:color w:val="000000"/>
          <w:lang w:val="sk-SK" w:eastAsia="sk-SK"/>
        </w:rPr>
        <w:t xml:space="preserve">riadenia. </w:t>
      </w:r>
      <w:r w:rsidR="002363A3" w:rsidRPr="00EB6DE8">
        <w:rPr>
          <w:color w:val="000000"/>
          <w:lang w:val="sk-SK" w:eastAsia="sk-SK"/>
        </w:rPr>
        <w:t>Keďže</w:t>
      </w:r>
      <w:r w:rsidRPr="00EB6DE8">
        <w:rPr>
          <w:color w:val="000000"/>
          <w:lang w:val="sk-SK" w:eastAsia="sk-SK"/>
        </w:rPr>
        <w:t xml:space="preserve"> útok zvonka presahoval možnosti a schopnosti SIS, začalo sa uvažovať o tom, ako ho urobiť zvnútra. Nebolo to vôbec jednoduché. Na loď mali prístup len pozvaní ľudia. Všetko to boli Hrdlovičovi známi. Hausbót n</w:t>
      </w:r>
      <w:r w:rsidRPr="00EB6DE8">
        <w:rPr>
          <w:color w:val="000000"/>
          <w:lang w:val="sk-SK" w:eastAsia="sk-SK"/>
        </w:rPr>
        <w:t>a</w:t>
      </w:r>
      <w:r w:rsidRPr="00EB6DE8">
        <w:rPr>
          <w:color w:val="000000"/>
          <w:lang w:val="sk-SK" w:eastAsia="sk-SK"/>
        </w:rPr>
        <w:t>vyše strážili ozbroje</w:t>
      </w:r>
      <w:r w:rsidRPr="00EB6DE8">
        <w:rPr>
          <w:color w:val="000000"/>
          <w:lang w:val="sk-SK" w:eastAsia="sk-SK"/>
        </w:rPr>
        <w:softHyphen/>
        <w:t>ní muži, takže ani pokus o násilné preniknutie dnu sa n</w:t>
      </w:r>
      <w:r w:rsidRPr="00EB6DE8">
        <w:rPr>
          <w:color w:val="000000"/>
          <w:lang w:val="sk-SK" w:eastAsia="sk-SK"/>
        </w:rPr>
        <w:t>e</w:t>
      </w:r>
      <w:r w:rsidRPr="00EB6DE8">
        <w:rPr>
          <w:color w:val="000000"/>
          <w:lang w:val="sk-SK" w:eastAsia="sk-SK"/>
        </w:rPr>
        <w:t>javil ako schodné riešenie. Prvý odbor sa preto musel do tohto prostredia infi</w:t>
      </w:r>
      <w:r w:rsidRPr="00EB6DE8">
        <w:rPr>
          <w:color w:val="000000"/>
          <w:lang w:val="sk-SK" w:eastAsia="sk-SK"/>
        </w:rPr>
        <w:t>l</w:t>
      </w:r>
      <w:r w:rsidRPr="00EB6DE8">
        <w:rPr>
          <w:color w:val="000000"/>
          <w:lang w:val="sk-SK" w:eastAsia="sk-SK"/>
        </w:rPr>
        <w:t>trovať. Zdroje sú v tejto časti príbehu trochu skúpe na slovo, ale podarilo sa zistiť, že SIS zverbovala na spoluprácu niektorého z pra</w:t>
      </w:r>
      <w:r w:rsidRPr="00EB6DE8">
        <w:rPr>
          <w:color w:val="000000"/>
          <w:lang w:val="sk-SK" w:eastAsia="sk-SK"/>
        </w:rPr>
        <w:softHyphen/>
        <w:t>videlných návštevn</w:t>
      </w:r>
      <w:r w:rsidRPr="00EB6DE8">
        <w:rPr>
          <w:color w:val="000000"/>
          <w:lang w:val="sk-SK" w:eastAsia="sk-SK"/>
        </w:rPr>
        <w:t>í</w:t>
      </w:r>
      <w:r w:rsidRPr="00EB6DE8">
        <w:rPr>
          <w:color w:val="000000"/>
          <w:lang w:val="sk-SK" w:eastAsia="sk-SK"/>
        </w:rPr>
        <w:t>kov lode, ktorý ju pri vhodnej príležitosti zvnútra podpálil, a tak vyradil z pr</w:t>
      </w:r>
      <w:r w:rsidRPr="00EB6DE8">
        <w:rPr>
          <w:color w:val="000000"/>
          <w:lang w:val="sk-SK" w:eastAsia="sk-SK"/>
        </w:rPr>
        <w:t>e</w:t>
      </w:r>
      <w:r w:rsidRPr="00EB6DE8">
        <w:rPr>
          <w:color w:val="000000"/>
          <w:lang w:val="sk-SK" w:eastAsia="sk-SK"/>
        </w:rPr>
        <w:t>vádzky.</w:t>
      </w:r>
    </w:p>
    <w:p w:rsidR="00962831" w:rsidRPr="00EB6DE8" w:rsidRDefault="002363A3" w:rsidP="004065CD">
      <w:pPr>
        <w:pStyle w:val="Zkladntext"/>
        <w:shd w:val="clear" w:color="auto" w:fill="auto"/>
        <w:spacing w:before="0" w:line="259" w:lineRule="exact"/>
        <w:ind w:right="20" w:firstLine="426"/>
        <w:rPr>
          <w:lang w:val="sk-SK"/>
        </w:rPr>
      </w:pPr>
      <w:r w:rsidRPr="00EB6DE8">
        <w:rPr>
          <w:color w:val="000000"/>
          <w:lang w:val="sk-SK" w:eastAsia="sk-SK"/>
        </w:rPr>
        <w:t>Hrdlovičov riečny prístrešok hriešnych pôžitkov bol znefunkčnený, ale problém s jeho neželanou prítomnosťou v živote premié</w:t>
      </w:r>
      <w:r w:rsidRPr="00EB6DE8">
        <w:rPr>
          <w:color w:val="000000"/>
          <w:lang w:val="sk-SK" w:eastAsia="sk-SK"/>
        </w:rPr>
        <w:softHyphen/>
        <w:t>rovej dcéry stále pr</w:t>
      </w:r>
      <w:r w:rsidRPr="00EB6DE8">
        <w:rPr>
          <w:color w:val="000000"/>
          <w:lang w:val="sk-SK" w:eastAsia="sk-SK"/>
        </w:rPr>
        <w:t>e</w:t>
      </w:r>
      <w:r w:rsidRPr="00EB6DE8">
        <w:rPr>
          <w:color w:val="000000"/>
          <w:lang w:val="sk-SK" w:eastAsia="sk-SK"/>
        </w:rPr>
        <w:t xml:space="preserve">trvával. </w:t>
      </w:r>
      <w:r w:rsidR="00962831" w:rsidRPr="00EB6DE8">
        <w:rPr>
          <w:color w:val="000000"/>
          <w:lang w:val="sk-SK" w:eastAsia="sk-SK"/>
        </w:rPr>
        <w:t xml:space="preserve">Problém zmizol, až keď sa nečakane a (takmer) bez stopy stratil aj Hrdlovič. V knihe </w:t>
      </w:r>
      <w:r w:rsidR="00962831" w:rsidRPr="00EB6DE8">
        <w:rPr>
          <w:rStyle w:val="BodytextItalic"/>
          <w:color w:val="000000"/>
          <w:lang w:val="sk-SK" w:eastAsia="sk-SK"/>
        </w:rPr>
        <w:t xml:space="preserve">Krycie meno Bežec </w:t>
      </w:r>
      <w:r w:rsidR="00962831" w:rsidRPr="00EB6DE8">
        <w:rPr>
          <w:color w:val="000000"/>
          <w:lang w:val="sk-SK" w:eastAsia="sk-SK"/>
        </w:rPr>
        <w:t xml:space="preserve">boli pomerne podrobne opísané zrejme </w:t>
      </w:r>
      <w:r w:rsidR="00962831" w:rsidRPr="00EB6DE8">
        <w:rPr>
          <w:color w:val="000000"/>
          <w:lang w:val="sk-SK" w:eastAsia="sk-SK"/>
        </w:rPr>
        <w:lastRenderedPageBreak/>
        <w:t>posledné podnikateľove chvíle na tomto svete a v záujme uceleného obrazu sa k nim musíme vrátiť aj na tomto mieste.</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Prvý odbor mal v podsvetí viacerých spolupracovníkov. Jedným z nich bola aj osoba s iniciálami J. Z. V osudný deň J. Z. Gustávo</w:t>
      </w:r>
      <w:r w:rsidRPr="00EB6DE8">
        <w:rPr>
          <w:color w:val="000000"/>
          <w:lang w:val="sk-SK" w:eastAsia="sk-SK"/>
        </w:rPr>
        <w:softHyphen/>
      </w:r>
      <w:r w:rsidR="00B02FE3" w:rsidRPr="00EB6DE8">
        <w:rPr>
          <w:color w:val="000000"/>
          <w:lang w:val="sk-SK" w:eastAsia="sk-SK"/>
        </w:rPr>
        <w:t xml:space="preserve">v </w:t>
      </w:r>
      <w:r w:rsidRPr="00EB6DE8">
        <w:rPr>
          <w:color w:val="000000"/>
          <w:lang w:val="sk-SK" w:eastAsia="sk-SK"/>
        </w:rPr>
        <w:t>Hrdlovičovi pov</w:t>
      </w:r>
      <w:r w:rsidRPr="00EB6DE8">
        <w:rPr>
          <w:color w:val="000000"/>
          <w:lang w:val="sk-SK" w:eastAsia="sk-SK"/>
        </w:rPr>
        <w:t>e</w:t>
      </w:r>
      <w:r w:rsidRPr="00EB6DE8">
        <w:rPr>
          <w:color w:val="000000"/>
          <w:lang w:val="sk-SK" w:eastAsia="sk-SK"/>
        </w:rPr>
        <w:t>dal, že sa s ním chce stretnúť boss podsvetia v Dunajskej Strede Tibor P</w:t>
      </w:r>
      <w:r w:rsidRPr="00EB6DE8">
        <w:rPr>
          <w:color w:val="000000"/>
          <w:lang w:val="sk-SK" w:eastAsia="sk-SK"/>
        </w:rPr>
        <w:t>á</w:t>
      </w:r>
      <w:r w:rsidRPr="00EB6DE8">
        <w:rPr>
          <w:color w:val="000000"/>
          <w:lang w:val="sk-SK" w:eastAsia="sk-SK"/>
        </w:rPr>
        <w:t>pay. Hrdlovič súhlasil. Na Trojičnom námestí v bratislavských Podunajských Biskupiciach nasadol do auta spolupracovníka SIS J. Z. a odišli smerom na Dunajskú Stredu. Ich stretnutie na Trojičnom námestí a odjazd južným sm</w:t>
      </w:r>
      <w:r w:rsidRPr="00EB6DE8">
        <w:rPr>
          <w:color w:val="000000"/>
          <w:lang w:val="sk-SK" w:eastAsia="sk-SK"/>
        </w:rPr>
        <w:t>e</w:t>
      </w:r>
      <w:r w:rsidRPr="00EB6DE8">
        <w:rPr>
          <w:color w:val="000000"/>
          <w:lang w:val="sk-SK" w:eastAsia="sk-SK"/>
        </w:rPr>
        <w:t>rom z auta pozorovali príslušníci I. odboru. Na spresnenie je potrebné uviesť, že J. Z. neriadili príslušníci prvej skupiny, mali ho pod kontrolou ľudia z inej súčasti odboru.</w:t>
      </w:r>
    </w:p>
    <w:p w:rsidR="00E00EF9" w:rsidRPr="00EB6DE8" w:rsidRDefault="00E00EF9" w:rsidP="004065CD">
      <w:pPr>
        <w:pStyle w:val="Zkladntext"/>
        <w:shd w:val="clear" w:color="auto" w:fill="auto"/>
        <w:spacing w:before="0" w:after="0" w:line="259" w:lineRule="exact"/>
        <w:ind w:right="20" w:firstLine="426"/>
        <w:rPr>
          <w:lang w:val="sk-SK"/>
        </w:rPr>
      </w:pP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 xml:space="preserve">Z výletu do Dunajskej Stredy sa Hrdlovič nikdy nevrátil a podľa informácií svedka, ktorý bol citovaný v </w:t>
      </w:r>
      <w:r w:rsidRPr="00EB6DE8">
        <w:rPr>
          <w:rStyle w:val="BodytextItalic"/>
          <w:color w:val="000000"/>
          <w:lang w:val="sk-SK" w:eastAsia="sk-SK"/>
        </w:rPr>
        <w:t>Bežcovi,</w:t>
      </w:r>
      <w:r w:rsidRPr="00EB6DE8">
        <w:rPr>
          <w:color w:val="000000"/>
          <w:lang w:val="sk-SK" w:eastAsia="sk-SK"/>
        </w:rPr>
        <w:t xml:space="preserve"> je vysoko pravde</w:t>
      </w:r>
      <w:r w:rsidRPr="00EB6DE8">
        <w:rPr>
          <w:color w:val="000000"/>
          <w:lang w:val="sk-SK" w:eastAsia="sk-SK"/>
        </w:rPr>
        <w:softHyphen/>
        <w:t>podobné, že miestny boss Tibor Pápay sa najprv postaral o jeho likvidáciu a potom aj o zmiznutie tela. Podľa všetkého ho dal zožrať na tento účel zámerne vyhladovaným sv</w:t>
      </w:r>
      <w:r w:rsidRPr="00EB6DE8">
        <w:rPr>
          <w:color w:val="000000"/>
          <w:lang w:val="sk-SK" w:eastAsia="sk-SK"/>
        </w:rPr>
        <w:t>i</w:t>
      </w:r>
      <w:r w:rsidRPr="00EB6DE8">
        <w:rPr>
          <w:color w:val="000000"/>
          <w:lang w:val="sk-SK" w:eastAsia="sk-SK"/>
        </w:rPr>
        <w:t>niam na istej farme na južnom Slovensku. Juhoslovenský boss Pápay je už tiež pod zemou a vyhladený je aj celý jeho gang. Tajomstvo o Hrdlovičovom zmiznutí si zobrali do hrobu.</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Je takmer isté, že ak mal I. odbor niečo spoločné s likvidáciou nepohod</w:t>
      </w:r>
      <w:r w:rsidRPr="00EB6DE8">
        <w:rPr>
          <w:color w:val="000000"/>
          <w:lang w:val="sk-SK" w:eastAsia="sk-SK"/>
        </w:rPr>
        <w:t>l</w:t>
      </w:r>
      <w:r w:rsidRPr="00EB6DE8">
        <w:rPr>
          <w:color w:val="000000"/>
          <w:lang w:val="sk-SK" w:eastAsia="sk-SK"/>
        </w:rPr>
        <w:t>ného milenca premiérovej dcéry, musel byť Tibor Pápay súčasťou plánu. Bolo o ňom známe, že aj on spolupracuje s prvým oddelením, i keď nie tak úzko ako boss menšieho významu J. Z. Pápay bol v styku s inými spolupracovní</w:t>
      </w:r>
      <w:r w:rsidRPr="00EB6DE8">
        <w:rPr>
          <w:color w:val="000000"/>
          <w:lang w:val="sk-SK" w:eastAsia="sk-SK"/>
        </w:rPr>
        <w:t>k</w:t>
      </w:r>
      <w:r w:rsidRPr="00EB6DE8">
        <w:rPr>
          <w:color w:val="000000"/>
          <w:lang w:val="sk-SK" w:eastAsia="sk-SK"/>
        </w:rPr>
        <w:t>mi I. odboru a tí zabez</w:t>
      </w:r>
      <w:r w:rsidRPr="00EB6DE8">
        <w:rPr>
          <w:color w:val="000000"/>
          <w:lang w:val="sk-SK" w:eastAsia="sk-SK"/>
        </w:rPr>
        <w:softHyphen/>
        <w:t>pečovali komunikáciu medzi ním a tajnou službou. Tak ako mnohí iní bossovia podsvetia v tom období, aj Pápay udržiaval styky s SIS, aby si prostredníctvom služieb podobného charakteru zabezpečil, že nad ním Jaroslav Svéchota, ktorého sa v rokoch 1995 - 1998 báli všetci okresní a krajskí funkcionári polície, rozprestrel ochranný dáždnik. Pápay bol však n</w:t>
      </w:r>
      <w:r w:rsidRPr="00EB6DE8">
        <w:rPr>
          <w:color w:val="000000"/>
          <w:lang w:val="sk-SK" w:eastAsia="sk-SK"/>
        </w:rPr>
        <w:t>a</w:t>
      </w:r>
      <w:r w:rsidRPr="00EB6DE8">
        <w:rPr>
          <w:color w:val="000000"/>
          <w:lang w:val="sk-SK" w:eastAsia="sk-SK"/>
        </w:rPr>
        <w:t>toľko opatrný, že sa nespoliehal len na námestníka riaditeľa SIS, a preventí</w:t>
      </w:r>
      <w:r w:rsidRPr="00EB6DE8">
        <w:rPr>
          <w:color w:val="000000"/>
          <w:lang w:val="sk-SK" w:eastAsia="sk-SK"/>
        </w:rPr>
        <w:t>v</w:t>
      </w:r>
      <w:r w:rsidRPr="00EB6DE8">
        <w:rPr>
          <w:color w:val="000000"/>
          <w:lang w:val="sk-SK" w:eastAsia="sk-SK"/>
        </w:rPr>
        <w:t>ne skorumpoval aj viacerých policajných šéfov, ktorí by mu mohli robiť pro</w:t>
      </w:r>
      <w:r w:rsidRPr="00EB6DE8">
        <w:rPr>
          <w:color w:val="000000"/>
          <w:lang w:val="sk-SK" w:eastAsia="sk-SK"/>
        </w:rPr>
        <w:t>b</w:t>
      </w:r>
      <w:r w:rsidRPr="00EB6DE8">
        <w:rPr>
          <w:color w:val="000000"/>
          <w:lang w:val="sk-SK" w:eastAsia="sk-SK"/>
        </w:rPr>
        <w:t>lémy pre vyberanie výpalného a iné nezákonné aktivity.</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t>Priamy dôkaz o tom, že Hrdloviča zlikvidoval I. odbor v spo</w:t>
      </w:r>
      <w:r w:rsidRPr="00EB6DE8">
        <w:rPr>
          <w:color w:val="000000"/>
          <w:lang w:val="sk-SK" w:eastAsia="sk-SK"/>
        </w:rPr>
        <w:softHyphen/>
        <w:t>lupráci s J. Z. a Pápayom neexistuje. Ak však bol do tejto vraždy zapletený dunajskostre</w:t>
      </w:r>
      <w:r w:rsidRPr="00EB6DE8">
        <w:rPr>
          <w:color w:val="000000"/>
          <w:lang w:val="sk-SK" w:eastAsia="sk-SK"/>
        </w:rPr>
        <w:t>d</w:t>
      </w:r>
      <w:r w:rsidRPr="00EB6DE8">
        <w:rPr>
          <w:color w:val="000000"/>
          <w:lang w:val="sk-SK" w:eastAsia="sk-SK"/>
        </w:rPr>
        <w:t>ský boss, zvyšuje to pravdepodobnosť, že to urobil na objednávku SIS. Tibor Pápay nemal žiadne osobné ani obchodné spory s Gustávom Hrdlovičom. Každý sa zaoberal niečím úplne iným a nikdy sa nedostali do konfliktu. Aký teda mohol mať motív, aby sa angažoval v jeho likvidácii?</w:t>
      </w:r>
    </w:p>
    <w:p w:rsidR="00962831" w:rsidRPr="00EB6DE8" w:rsidRDefault="00962831" w:rsidP="004065CD">
      <w:pPr>
        <w:pStyle w:val="Zkladntext"/>
        <w:shd w:val="clear" w:color="auto" w:fill="auto"/>
        <w:spacing w:before="0" w:line="259" w:lineRule="exact"/>
        <w:ind w:right="20" w:firstLine="426"/>
        <w:rPr>
          <w:lang w:val="sk-SK"/>
        </w:rPr>
      </w:pPr>
      <w:r w:rsidRPr="00EB6DE8">
        <w:rPr>
          <w:color w:val="000000"/>
          <w:lang w:val="sk-SK" w:eastAsia="sk-SK"/>
        </w:rPr>
        <w:lastRenderedPageBreak/>
        <w:t>Rečnícke otázky nepotrebujú odpovede. Veľavravný je však holý fakt, že Hrdlovičovo telo sa nikdy nenašlo. Či ho naozaj zožrali hla</w:t>
      </w:r>
      <w:r w:rsidRPr="00EB6DE8">
        <w:rPr>
          <w:color w:val="000000"/>
          <w:lang w:val="sk-SK" w:eastAsia="sk-SK"/>
        </w:rPr>
        <w:softHyphen/>
        <w:t>dom utýrané ošíp</w:t>
      </w:r>
      <w:r w:rsidRPr="00EB6DE8">
        <w:rPr>
          <w:color w:val="000000"/>
          <w:lang w:val="sk-SK" w:eastAsia="sk-SK"/>
        </w:rPr>
        <w:t>a</w:t>
      </w:r>
      <w:r w:rsidRPr="00EB6DE8">
        <w:rPr>
          <w:color w:val="000000"/>
          <w:lang w:val="sk-SK" w:eastAsia="sk-SK"/>
        </w:rPr>
        <w:t>né, s istotou nevieme. Vzhľadom na slová dobre informovaného svedka však máme dôvod považovať túto verziu za vysoko pravdepodobnú. S istotou m</w:t>
      </w:r>
      <w:r w:rsidRPr="00EB6DE8">
        <w:rPr>
          <w:color w:val="000000"/>
          <w:lang w:val="sk-SK" w:eastAsia="sk-SK"/>
        </w:rPr>
        <w:t>ô</w:t>
      </w:r>
      <w:r w:rsidRPr="00EB6DE8">
        <w:rPr>
          <w:color w:val="000000"/>
          <w:lang w:val="sk-SK" w:eastAsia="sk-SK"/>
        </w:rPr>
        <w:t>žeme povedať len to, že veľko</w:t>
      </w:r>
      <w:r w:rsidRPr="00EB6DE8">
        <w:rPr>
          <w:color w:val="000000"/>
          <w:lang w:val="sk-SK" w:eastAsia="sk-SK"/>
        </w:rPr>
        <w:softHyphen/>
        <w:t>lepé oznámenie polície z júna 2006, že Hrdlov</w:t>
      </w:r>
      <w:r w:rsidRPr="00EB6DE8">
        <w:rPr>
          <w:color w:val="000000"/>
          <w:lang w:val="sk-SK" w:eastAsia="sk-SK"/>
        </w:rPr>
        <w:t>i</w:t>
      </w:r>
      <w:r w:rsidRPr="00EB6DE8">
        <w:rPr>
          <w:color w:val="000000"/>
          <w:lang w:val="sk-SK" w:eastAsia="sk-SK"/>
        </w:rPr>
        <w:t>ča zavraždil ukrajinský mafián pôs</w:t>
      </w:r>
      <w:r w:rsidR="002363A3">
        <w:rPr>
          <w:color w:val="000000"/>
          <w:lang w:val="sk-SK" w:eastAsia="sk-SK"/>
        </w:rPr>
        <w:t>obiaci na Slovensku, Volodymyr J</w:t>
      </w:r>
      <w:r w:rsidRPr="00EB6DE8">
        <w:rPr>
          <w:color w:val="000000"/>
          <w:lang w:val="sk-SK" w:eastAsia="sk-SK"/>
        </w:rPr>
        <w:t>egorov, bolo výstrelom do prázdna. Po roku prokuratúra obvinenie zrušila s konštat</w:t>
      </w:r>
      <w:r w:rsidRPr="00EB6DE8">
        <w:rPr>
          <w:color w:val="000000"/>
          <w:lang w:val="sk-SK" w:eastAsia="sk-SK"/>
        </w:rPr>
        <w:t>o</w:t>
      </w:r>
      <w:r w:rsidRPr="00EB6DE8">
        <w:rPr>
          <w:color w:val="000000"/>
          <w:lang w:val="sk-SK" w:eastAsia="sk-SK"/>
        </w:rPr>
        <w:t>vaním, že proti Jegorovovi a jeho kumpánovi v tejto kauze neexistujú žiadne dôkazy.</w:t>
      </w:r>
    </w:p>
    <w:p w:rsidR="00962831" w:rsidRPr="00EB6DE8" w:rsidRDefault="00962831"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Tibor Pápay už zo záhrobia neprehovorí. Mlčať zrejme budú aj bývalí funkcionári I. odboru a zamestnanci prasacej farmy sa tiež na nič nerozpom</w:t>
      </w:r>
      <w:r w:rsidRPr="00EB6DE8">
        <w:rPr>
          <w:color w:val="000000"/>
          <w:lang w:val="sk-SK" w:eastAsia="sk-SK"/>
        </w:rPr>
        <w:t>e</w:t>
      </w:r>
      <w:r w:rsidRPr="00EB6DE8">
        <w:rPr>
          <w:color w:val="000000"/>
          <w:lang w:val="sk-SK" w:eastAsia="sk-SK"/>
        </w:rPr>
        <w:t>nú. Za pokus by možno stál informatívny pohovor s J. Z., ktorý by o istý druh obchodu s políciou mohol mať záujem. Záro</w:t>
      </w:r>
      <w:r w:rsidRPr="00EB6DE8">
        <w:rPr>
          <w:color w:val="000000"/>
          <w:lang w:val="sk-SK" w:eastAsia="sk-SK"/>
        </w:rPr>
        <w:softHyphen/>
        <w:t>veň je na mieste skeptický pre</w:t>
      </w:r>
      <w:r w:rsidRPr="00EB6DE8">
        <w:rPr>
          <w:color w:val="000000"/>
          <w:lang w:val="sk-SK" w:eastAsia="sk-SK"/>
        </w:rPr>
        <w:t>d</w:t>
      </w:r>
      <w:r w:rsidRPr="00EB6DE8">
        <w:rPr>
          <w:color w:val="000000"/>
          <w:lang w:val="sk-SK" w:eastAsia="sk-SK"/>
        </w:rPr>
        <w:t>poklad, že o skutočné objasnenie záhadného zmiznutia Gustáva Hrdloviča, pochybného podnikateľa a muža, ktorý zaviedol premiérovu dcéru na zlé chodníčky, nie je z viacerých dôvodov záujem.</w:t>
      </w:r>
    </w:p>
    <w:p w:rsidR="00962831" w:rsidRPr="00EB6DE8" w:rsidRDefault="00962831" w:rsidP="004065CD">
      <w:pPr>
        <w:pStyle w:val="Zkladntext"/>
        <w:shd w:val="clear" w:color="auto" w:fill="auto"/>
        <w:spacing w:before="0" w:after="0" w:line="259" w:lineRule="exact"/>
        <w:ind w:right="20" w:firstLine="426"/>
        <w:rPr>
          <w:lang w:val="sk-SK"/>
        </w:rPr>
      </w:pPr>
    </w:p>
    <w:p w:rsidR="00961280" w:rsidRPr="00EB6DE8" w:rsidRDefault="00962831" w:rsidP="004065CD">
      <w:pPr>
        <w:pStyle w:val="Heading31"/>
        <w:keepNext/>
        <w:keepLines/>
        <w:shd w:val="clear" w:color="auto" w:fill="auto"/>
        <w:spacing w:after="206" w:line="250" w:lineRule="exact"/>
        <w:ind w:firstLine="426"/>
        <w:rPr>
          <w:rFonts w:ascii="Arial" w:hAnsi="Arial" w:cs="Arial"/>
          <w:b w:val="0"/>
          <w:color w:val="000000"/>
          <w:sz w:val="20"/>
          <w:szCs w:val="20"/>
          <w:lang w:val="sk-SK" w:eastAsia="sk-SK"/>
        </w:rPr>
      </w:pPr>
      <w:r w:rsidRPr="00EB6DE8">
        <w:rPr>
          <w:rFonts w:ascii="Arial" w:hAnsi="Arial" w:cs="Arial"/>
          <w:b w:val="0"/>
          <w:color w:val="000000"/>
          <w:sz w:val="20"/>
          <w:szCs w:val="20"/>
          <w:lang w:val="sk-SK" w:eastAsia="sk-SK"/>
        </w:rPr>
        <w:t>Gustáv Hrdlovič zmizol začiatkom volebného roku 1998. Vládna koalícia HZDS, SNS a ZRS bola pod čoraz väčším tlakom negatív</w:t>
      </w:r>
      <w:r w:rsidRPr="00EB6DE8">
        <w:rPr>
          <w:rFonts w:ascii="Arial" w:hAnsi="Arial" w:cs="Arial"/>
          <w:b w:val="0"/>
          <w:color w:val="000000"/>
          <w:sz w:val="20"/>
          <w:szCs w:val="20"/>
          <w:lang w:val="sk-SK" w:eastAsia="sk-SK"/>
        </w:rPr>
        <w:softHyphen/>
        <w:t>nych odoziev vere</w:t>
      </w:r>
      <w:r w:rsidRPr="00EB6DE8">
        <w:rPr>
          <w:rFonts w:ascii="Arial" w:hAnsi="Arial" w:cs="Arial"/>
          <w:b w:val="0"/>
          <w:color w:val="000000"/>
          <w:sz w:val="20"/>
          <w:szCs w:val="20"/>
          <w:lang w:val="sk-SK" w:eastAsia="sk-SK"/>
        </w:rPr>
        <w:t>j</w:t>
      </w:r>
      <w:r w:rsidRPr="00EB6DE8">
        <w:rPr>
          <w:rFonts w:ascii="Arial" w:hAnsi="Arial" w:cs="Arial"/>
          <w:b w:val="0"/>
          <w:color w:val="000000"/>
          <w:sz w:val="20"/>
          <w:szCs w:val="20"/>
          <w:lang w:val="sk-SK" w:eastAsia="sk-SK"/>
        </w:rPr>
        <w:t xml:space="preserve">nej mienky na spôsob jej vládnutia. </w:t>
      </w:r>
      <w:r w:rsidR="002363A3" w:rsidRPr="00EB6DE8">
        <w:rPr>
          <w:rFonts w:ascii="Arial" w:hAnsi="Arial" w:cs="Arial"/>
          <w:b w:val="0"/>
          <w:color w:val="000000"/>
          <w:sz w:val="20"/>
          <w:szCs w:val="20"/>
          <w:lang w:val="sk-SK" w:eastAsia="sk-SK"/>
        </w:rPr>
        <w:t>Meniaca sa verejná mienka dávala tušiť, že Vla</w:t>
      </w:r>
      <w:r w:rsidR="002363A3">
        <w:rPr>
          <w:rFonts w:ascii="Arial" w:hAnsi="Arial" w:cs="Arial"/>
          <w:b w:val="0"/>
          <w:color w:val="000000"/>
          <w:sz w:val="20"/>
          <w:szCs w:val="20"/>
          <w:lang w:val="sk-SK" w:eastAsia="sk-SK"/>
        </w:rPr>
        <w:t>dimír Mečiar po štvrtý raz pre</w:t>
      </w:r>
      <w:r w:rsidR="002363A3" w:rsidRPr="00EB6DE8">
        <w:rPr>
          <w:rFonts w:ascii="Arial" w:hAnsi="Arial" w:cs="Arial"/>
          <w:b w:val="0"/>
          <w:color w:val="000000"/>
          <w:sz w:val="20"/>
          <w:szCs w:val="20"/>
          <w:lang w:val="sk-SK" w:eastAsia="sk-SK"/>
        </w:rPr>
        <w:t xml:space="preserve">miérske kreslo neobháji, avšak logika moci velila, že sa o to musí na jeseň 1998 za každých okolností pokúsiť. </w:t>
      </w:r>
      <w:r w:rsidRPr="00EB6DE8">
        <w:rPr>
          <w:rFonts w:ascii="Arial" w:hAnsi="Arial" w:cs="Arial"/>
          <w:b w:val="0"/>
          <w:color w:val="000000"/>
          <w:sz w:val="20"/>
          <w:szCs w:val="20"/>
          <w:lang w:val="sk-SK" w:eastAsia="sk-SK"/>
        </w:rPr>
        <w:t>Vedenie SIS sa preto roz</w:t>
      </w:r>
      <w:r w:rsidRPr="00EB6DE8">
        <w:rPr>
          <w:rFonts w:ascii="Arial" w:hAnsi="Arial" w:cs="Arial"/>
          <w:b w:val="0"/>
          <w:color w:val="000000"/>
          <w:sz w:val="20"/>
          <w:szCs w:val="20"/>
          <w:lang w:val="sk-SK" w:eastAsia="sk-SK"/>
        </w:rPr>
        <w:softHyphen/>
        <w:t>hodlo, že niektorých osvedčených príslušníkov prvej skupiny prevelí na 52. oddelenie, aby pomohli premiérovi Mečiarovi a jeho Hnutiu za demokratické Slovensko vyhrať parlamentné voľby.</w:t>
      </w:r>
    </w:p>
    <w:p w:rsidR="00961280" w:rsidRPr="00EB6DE8" w:rsidRDefault="00961280" w:rsidP="004065CD">
      <w:pPr>
        <w:suppressAutoHyphens w:val="0"/>
        <w:ind w:firstLine="426"/>
        <w:rPr>
          <w:rFonts w:ascii="Arial" w:hAnsi="Arial" w:cs="Arial"/>
          <w:bCs/>
          <w:color w:val="000000"/>
          <w:sz w:val="20"/>
          <w:szCs w:val="20"/>
          <w:lang w:val="sk-SK" w:eastAsia="sk-SK"/>
        </w:rPr>
      </w:pPr>
      <w:r w:rsidRPr="00EB6DE8">
        <w:rPr>
          <w:rFonts w:ascii="Arial" w:hAnsi="Arial" w:cs="Arial"/>
          <w:b/>
          <w:color w:val="000000"/>
          <w:sz w:val="20"/>
          <w:szCs w:val="20"/>
          <w:lang w:val="sk-SK" w:eastAsia="sk-SK"/>
        </w:rPr>
        <w:br w:type="page"/>
      </w:r>
    </w:p>
    <w:p w:rsidR="00961280" w:rsidRPr="00EB6DE8" w:rsidRDefault="00961280" w:rsidP="004065CD">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961280" w:rsidRPr="00EB6DE8" w:rsidRDefault="00961280" w:rsidP="004065CD">
      <w:pPr>
        <w:pStyle w:val="Heading10"/>
        <w:keepNext/>
        <w:keepLines/>
        <w:shd w:val="clear" w:color="auto" w:fill="auto"/>
        <w:spacing w:after="542" w:line="276" w:lineRule="auto"/>
        <w:rPr>
          <w:lang w:val="sk-SK"/>
        </w:rPr>
      </w:pPr>
      <w:r w:rsidRPr="00EB6DE8">
        <w:rPr>
          <w:rStyle w:val="Heading1"/>
          <w:color w:val="000000"/>
          <w:lang w:val="sk-SK" w:eastAsia="sk-SK"/>
        </w:rPr>
        <w:t>ŠVRTÝ:</w:t>
      </w:r>
    </w:p>
    <w:p w:rsidR="00961280" w:rsidRPr="00EB6DE8" w:rsidRDefault="00961280" w:rsidP="004065CD">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PORNOGRAFICKÝ</w:t>
      </w:r>
    </w:p>
    <w:p w:rsidR="00961280" w:rsidRPr="00EB6DE8" w:rsidRDefault="00961280" w:rsidP="004065CD">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PRIEMYSEL</w:t>
      </w:r>
    </w:p>
    <w:p w:rsidR="00961280" w:rsidRPr="00EB6DE8" w:rsidRDefault="00961280" w:rsidP="004065CD">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52. ODDELENIA</w:t>
      </w:r>
    </w:p>
    <w:p w:rsidR="00961280" w:rsidRPr="00EB6DE8" w:rsidRDefault="00961280"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961280" w:rsidRPr="00EB6DE8" w:rsidRDefault="00961280" w:rsidP="004065CD">
      <w:pPr>
        <w:pStyle w:val="Heading31"/>
        <w:keepNext/>
        <w:keepLines/>
        <w:shd w:val="clear" w:color="auto" w:fill="auto"/>
        <w:spacing w:after="175" w:line="250" w:lineRule="exact"/>
        <w:ind w:firstLine="426"/>
        <w:rPr>
          <w:lang w:val="sk-SK"/>
        </w:rPr>
      </w:pPr>
      <w:bookmarkStart w:id="22" w:name="bookmark23"/>
      <w:r w:rsidRPr="00EB6DE8">
        <w:rPr>
          <w:rStyle w:val="Heading3"/>
          <w:b/>
          <w:bCs/>
          <w:color w:val="000000"/>
          <w:lang w:val="sk-SK" w:eastAsia="sk-SK"/>
        </w:rPr>
        <w:lastRenderedPageBreak/>
        <w:t>HONEY TRAP</w:t>
      </w:r>
      <w:bookmarkEnd w:id="22"/>
    </w:p>
    <w:p w:rsidR="00961280" w:rsidRPr="00EB6DE8" w:rsidRDefault="00961280" w:rsidP="004065CD">
      <w:pPr>
        <w:keepNext/>
        <w:framePr w:dropCap="drop" w:lines="2" w:hSpace="10" w:vSpace="10" w:wrap="auto" w:vAnchor="text" w:hAnchor="text"/>
        <w:tabs>
          <w:tab w:val="left" w:pos="442"/>
        </w:tabs>
        <w:spacing w:line="396" w:lineRule="exact"/>
        <w:ind w:firstLine="426"/>
        <w:rPr>
          <w:rFonts w:ascii="Arial" w:hAnsi="Arial" w:cs="Arial"/>
          <w:b/>
          <w:bCs/>
          <w:sz w:val="18"/>
          <w:szCs w:val="18"/>
          <w:lang w:val="sk-SK" w:eastAsia="en-IE"/>
        </w:rPr>
      </w:pPr>
      <w:r w:rsidRPr="00EB6DE8">
        <w:rPr>
          <w:rStyle w:val="Bodytext97pt3"/>
          <w:position w:val="-8"/>
          <w:sz w:val="57"/>
          <w:szCs w:val="57"/>
          <w:lang w:val="sk-SK"/>
        </w:rPr>
        <w:t>V</w:t>
      </w:r>
    </w:p>
    <w:p w:rsidR="00961280" w:rsidRPr="00EB6DE8" w:rsidRDefault="00961280" w:rsidP="004065CD">
      <w:pPr>
        <w:pStyle w:val="Bodytext91"/>
        <w:shd w:val="clear" w:color="auto" w:fill="auto"/>
        <w:tabs>
          <w:tab w:val="left" w:pos="442"/>
        </w:tabs>
        <w:spacing w:after="244" w:line="259" w:lineRule="exact"/>
        <w:ind w:right="40" w:firstLine="426"/>
        <w:jc w:val="both"/>
        <w:rPr>
          <w:sz w:val="20"/>
          <w:szCs w:val="20"/>
          <w:lang w:val="sk-SK"/>
        </w:rPr>
      </w:pPr>
      <w:r w:rsidRPr="00EB6DE8">
        <w:rPr>
          <w:rStyle w:val="Bodytext93"/>
          <w:b/>
          <w:bCs/>
          <w:color w:val="000000"/>
          <w:sz w:val="20"/>
          <w:szCs w:val="20"/>
          <w:lang w:val="sk-SK" w:eastAsia="sk-SK"/>
        </w:rPr>
        <w:t>ieme už, Že bývalý pracovník ŠtB</w:t>
      </w:r>
      <w:r w:rsidRPr="00EB6DE8">
        <w:rPr>
          <w:rStyle w:val="Bodytext94"/>
          <w:b/>
          <w:bCs/>
          <w:color w:val="000000"/>
          <w:sz w:val="20"/>
          <w:szCs w:val="20"/>
          <w:lang w:val="sk-SK" w:eastAsia="sk-SK"/>
        </w:rPr>
        <w:t xml:space="preserve"> Igor K. sa ako príslušník OŠO zúčastnil únosu prezidentovho syna, odkiaľ bol zarade</w:t>
      </w:r>
      <w:r w:rsidRPr="00EB6DE8">
        <w:rPr>
          <w:rStyle w:val="Bodytext94"/>
          <w:b/>
          <w:bCs/>
          <w:color w:val="000000"/>
          <w:sz w:val="20"/>
          <w:szCs w:val="20"/>
          <w:lang w:val="sk-SK" w:eastAsia="sk-SK"/>
        </w:rPr>
        <w:softHyphen/>
        <w:t xml:space="preserve">ný na I. odbor a stade sa dostal na 52. oddelenie, kde riadil kŕdeľ profesionálnych pobehlíc. Táto erotická zložka nevznikla na </w:t>
      </w:r>
      <w:r w:rsidRPr="00EB6DE8">
        <w:rPr>
          <w:rStyle w:val="Bodytext9CenturySchoolbook2"/>
          <w:rFonts w:ascii="Arial" w:hAnsi="Arial" w:cs="Arial"/>
          <w:b/>
          <w:bCs/>
          <w:color w:val="000000"/>
          <w:sz w:val="20"/>
          <w:szCs w:val="20"/>
          <w:lang w:val="sk-SK" w:eastAsia="sk-SK"/>
        </w:rPr>
        <w:t>päťdesia</w:t>
      </w:r>
      <w:r w:rsidRPr="00EB6DE8">
        <w:rPr>
          <w:rStyle w:val="Bodytext9CenturySchoolbook2"/>
          <w:rFonts w:ascii="Arial" w:hAnsi="Arial" w:cs="Arial"/>
          <w:b/>
          <w:bCs/>
          <w:color w:val="000000"/>
          <w:sz w:val="20"/>
          <w:szCs w:val="20"/>
          <w:lang w:val="sk-SK" w:eastAsia="sk-SK"/>
        </w:rPr>
        <w:t>t</w:t>
      </w:r>
      <w:r w:rsidRPr="00EB6DE8">
        <w:rPr>
          <w:rStyle w:val="Bodytext9CenturySchoolbook2"/>
          <w:rFonts w:ascii="Arial" w:hAnsi="Arial" w:cs="Arial"/>
          <w:b/>
          <w:bCs/>
          <w:color w:val="000000"/>
          <w:sz w:val="20"/>
          <w:szCs w:val="20"/>
          <w:lang w:val="sk-SK" w:eastAsia="sk-SK"/>
        </w:rPr>
        <w:t>dvojke</w:t>
      </w:r>
      <w:r w:rsidRPr="00EB6DE8">
        <w:rPr>
          <w:rStyle w:val="Bodytext94"/>
          <w:b/>
          <w:bCs/>
          <w:color w:val="000000"/>
          <w:sz w:val="20"/>
          <w:szCs w:val="20"/>
          <w:lang w:val="sk-SK" w:eastAsia="sk-SK"/>
        </w:rPr>
        <w:t xml:space="preserve"> z iniciatívy jej riaditeľa Dušana Pastuchu, ale z vôle vedenia slu</w:t>
      </w:r>
      <w:r w:rsidRPr="00EB6DE8">
        <w:rPr>
          <w:rStyle w:val="Bodytext94"/>
          <w:b/>
          <w:bCs/>
          <w:color w:val="000000"/>
          <w:sz w:val="20"/>
          <w:szCs w:val="20"/>
          <w:lang w:val="sk-SK" w:eastAsia="sk-SK"/>
        </w:rPr>
        <w:t>ž</w:t>
      </w:r>
      <w:r w:rsidRPr="00EB6DE8">
        <w:rPr>
          <w:rStyle w:val="Bodytext94"/>
          <w:b/>
          <w:bCs/>
          <w:color w:val="000000"/>
          <w:sz w:val="20"/>
          <w:szCs w:val="20"/>
          <w:lang w:val="sk-SK" w:eastAsia="sk-SK"/>
        </w:rPr>
        <w:t>by, ktoré si prialo získavať kompromitujúce pornofilmy s opozičnými politikmi v hlavných úlohách.</w:t>
      </w:r>
    </w:p>
    <w:p w:rsidR="00961280" w:rsidRPr="00EB6DE8" w:rsidRDefault="00961280" w:rsidP="004065CD">
      <w:pPr>
        <w:pStyle w:val="Zkladntext"/>
        <w:shd w:val="clear" w:color="auto" w:fill="auto"/>
        <w:spacing w:before="0"/>
        <w:ind w:right="40" w:firstLine="426"/>
        <w:rPr>
          <w:lang w:val="sk-SK"/>
        </w:rPr>
      </w:pPr>
      <w:r w:rsidRPr="00EB6DE8">
        <w:rPr>
          <w:color w:val="000000"/>
          <w:lang w:val="sk-SK" w:eastAsia="sk-SK"/>
        </w:rPr>
        <w:t>Dievčatá, ktoré pásol Igor K., vystupovali spravidla pod dvoma krycími legendami. Jedna časť dievok mala novinárske preukazy Tla</w:t>
      </w:r>
      <w:r w:rsidRPr="00EB6DE8">
        <w:rPr>
          <w:color w:val="000000"/>
          <w:lang w:val="sk-SK" w:eastAsia="sk-SK"/>
        </w:rPr>
        <w:softHyphen/>
        <w:t>čovej agentúry Slovenskej republiky (TASR). Druhé zase vyfasovali kozmetické kufríky zna</w:t>
      </w:r>
      <w:r w:rsidRPr="00EB6DE8">
        <w:rPr>
          <w:color w:val="000000"/>
          <w:lang w:val="sk-SK" w:eastAsia="sk-SK"/>
        </w:rPr>
        <w:t>č</w:t>
      </w:r>
      <w:r w:rsidRPr="00EB6DE8">
        <w:rPr>
          <w:color w:val="000000"/>
          <w:lang w:val="sk-SK" w:eastAsia="sk-SK"/>
        </w:rPr>
        <w:t>ky Avon a predstierali, že sú dílerky produk</w:t>
      </w:r>
      <w:r w:rsidRPr="00EB6DE8">
        <w:rPr>
          <w:color w:val="000000"/>
          <w:lang w:val="sk-SK" w:eastAsia="sk-SK"/>
        </w:rPr>
        <w:softHyphen/>
        <w:t>tov tejto značky. Preukaz TASR otváral lovkyniam politikov brány parlamentu a sekretariáty opozičných strán. Tým s kufríkmi Avon sa pred manželmi a priateľmi ľahšie vysvetľovalo, akej práci sa vlastne venujú a odkiaľ majú peniaze.</w:t>
      </w:r>
    </w:p>
    <w:p w:rsidR="00961280" w:rsidRPr="00EB6DE8" w:rsidRDefault="00961280" w:rsidP="004065CD">
      <w:pPr>
        <w:pStyle w:val="Zkladntext"/>
        <w:shd w:val="clear" w:color="auto" w:fill="auto"/>
        <w:spacing w:before="0" w:after="236"/>
        <w:ind w:right="40" w:firstLine="426"/>
        <w:rPr>
          <w:lang w:val="sk-SK"/>
        </w:rPr>
      </w:pPr>
      <w:r w:rsidRPr="00EB6DE8">
        <w:rPr>
          <w:color w:val="000000"/>
          <w:lang w:val="sk-SK" w:eastAsia="sk-SK"/>
        </w:rPr>
        <w:t>Keď už sme pri peniazoch, radoví príslušníci 52. oddelenia v tom čase zarábali okolo 16 tisíc korún mesačne (približne 530 eur). Šľapky v službách pornografického priemyslu SIS dostávali mesač</w:t>
      </w:r>
      <w:r w:rsidRPr="00EB6DE8">
        <w:rPr>
          <w:color w:val="000000"/>
          <w:lang w:val="sk-SK" w:eastAsia="sk-SK"/>
        </w:rPr>
        <w:softHyphen/>
        <w:t>ný paušál 10 tisíc korún (vyše 330 eur). Odmeny za plnohodnotné zbalenie opozičného politika boli oveľa zaujímavejšie - 80 tisíc korún (2655 eur). Aby si zaslúžili túto úctyhodnú s</w:t>
      </w:r>
      <w:r w:rsidRPr="00EB6DE8">
        <w:rPr>
          <w:color w:val="000000"/>
          <w:lang w:val="sk-SK" w:eastAsia="sk-SK"/>
        </w:rPr>
        <w:t>u</w:t>
      </w:r>
      <w:r w:rsidRPr="00EB6DE8">
        <w:rPr>
          <w:color w:val="000000"/>
          <w:lang w:val="sk-SK" w:eastAsia="sk-SK"/>
        </w:rPr>
        <w:t>mičku, museli dostať uloveného žiadostivca na konšpiračný byt a kopulovať s ním pred skrytou kamerou 52. oddelenia.</w:t>
      </w:r>
    </w:p>
    <w:p w:rsidR="00961280" w:rsidRPr="00EB6DE8" w:rsidRDefault="00961280" w:rsidP="004065CD">
      <w:pPr>
        <w:pStyle w:val="Zkladntext"/>
        <w:shd w:val="clear" w:color="auto" w:fill="auto"/>
        <w:spacing w:before="0" w:after="180" w:line="259" w:lineRule="exact"/>
        <w:ind w:right="40" w:firstLine="426"/>
        <w:rPr>
          <w:lang w:val="sk-SK"/>
        </w:rPr>
      </w:pPr>
      <w:r w:rsidRPr="00EB6DE8">
        <w:rPr>
          <w:color w:val="000000"/>
          <w:lang w:val="sk-SK" w:eastAsia="sk-SK"/>
        </w:rPr>
        <w:t>Čaru kurvičiek v službách štátu nepodliehali iba opoziční poli</w:t>
      </w:r>
      <w:r w:rsidRPr="00EB6DE8">
        <w:rPr>
          <w:color w:val="000000"/>
          <w:lang w:val="sk-SK" w:eastAsia="sk-SK"/>
        </w:rPr>
        <w:softHyphen/>
        <w:t xml:space="preserve">tici, ale aj niektorí príslušníci </w:t>
      </w:r>
      <w:r w:rsidRPr="00EB6DE8">
        <w:rPr>
          <w:rStyle w:val="BodytextItalic"/>
          <w:color w:val="000000"/>
          <w:lang w:val="sk-SK" w:eastAsia="sk-SK"/>
        </w:rPr>
        <w:t>päťdesiatdvojky.</w:t>
      </w:r>
      <w:r w:rsidRPr="00EB6DE8">
        <w:rPr>
          <w:color w:val="000000"/>
          <w:lang w:val="sk-SK" w:eastAsia="sk-SK"/>
        </w:rPr>
        <w:t xml:space="preserve"> Stalo sa to napríklad príslušníkovi s pr</w:t>
      </w:r>
      <w:r w:rsidRPr="00EB6DE8">
        <w:rPr>
          <w:color w:val="000000"/>
          <w:lang w:val="sk-SK" w:eastAsia="sk-SK"/>
        </w:rPr>
        <w:t>e</w:t>
      </w:r>
      <w:r w:rsidRPr="00EB6DE8">
        <w:rPr>
          <w:color w:val="000000"/>
          <w:lang w:val="sk-SK" w:eastAsia="sk-SK"/>
        </w:rPr>
        <w:t>zývkou Traslák. Tento bývalý vojenský policajt, zaradený do erotickej skupiny Igora K., bol poverený, aby riadil jed</w:t>
      </w:r>
      <w:r w:rsidRPr="00EB6DE8">
        <w:rPr>
          <w:color w:val="000000"/>
          <w:lang w:val="sk-SK" w:eastAsia="sk-SK"/>
        </w:rPr>
        <w:softHyphen/>
        <w:t>nu madam ľahkých mravov v službách SIS. Musela byť očarujúca, pretože sa do nej okamžite zamiloval. Očividne aj ona zahorela čis</w:t>
      </w:r>
      <w:r w:rsidRPr="00EB6DE8">
        <w:rPr>
          <w:color w:val="000000"/>
          <w:lang w:val="sk-SK" w:eastAsia="sk-SK"/>
        </w:rPr>
        <w:softHyphen/>
        <w:t>tým citom k svojmu riadiacemu dôstojníkovi. Opätovala jeho lásku a namiesto toho, aby v službách 52. oddelenia zvádzala záujmové o</w:t>
      </w:r>
      <w:r w:rsidRPr="00EB6DE8">
        <w:rPr>
          <w:color w:val="000000"/>
          <w:lang w:val="sk-SK" w:eastAsia="sk-SK"/>
        </w:rPr>
        <w:t>b</w:t>
      </w:r>
      <w:r w:rsidRPr="00EB6DE8">
        <w:rPr>
          <w:color w:val="000000"/>
          <w:lang w:val="sk-SK" w:eastAsia="sk-SK"/>
        </w:rPr>
        <w:t>jekty na pôde parlamentu a v centrálach opozičných strán, oddá</w:t>
      </w:r>
      <w:r w:rsidRPr="00EB6DE8">
        <w:rPr>
          <w:color w:val="000000"/>
          <w:lang w:val="sk-SK" w:eastAsia="sk-SK"/>
        </w:rPr>
        <w:softHyphen/>
        <w:t>vala sa ro</w:t>
      </w:r>
      <w:r w:rsidRPr="00EB6DE8">
        <w:rPr>
          <w:color w:val="000000"/>
          <w:lang w:val="sk-SK" w:eastAsia="sk-SK"/>
        </w:rPr>
        <w:t>z</w:t>
      </w:r>
      <w:r w:rsidRPr="00EB6DE8">
        <w:rPr>
          <w:color w:val="000000"/>
          <w:lang w:val="sk-SK" w:eastAsia="sk-SK"/>
        </w:rPr>
        <w:t>košiam s Traslákom, ktorý jej navyše zo štátnej pokladne každý mesiac v</w:t>
      </w:r>
      <w:r w:rsidRPr="00EB6DE8">
        <w:rPr>
          <w:color w:val="000000"/>
          <w:lang w:val="sk-SK" w:eastAsia="sk-SK"/>
        </w:rPr>
        <w:t>y</w:t>
      </w:r>
      <w:r w:rsidRPr="00EB6DE8">
        <w:rPr>
          <w:color w:val="000000"/>
          <w:lang w:val="sk-SK" w:eastAsia="sk-SK"/>
        </w:rPr>
        <w:t>plácal desaťtisícový paušál. Nemohlo sa to skon</w:t>
      </w:r>
      <w:r w:rsidRPr="00EB6DE8">
        <w:rPr>
          <w:color w:val="000000"/>
          <w:lang w:val="sk-SK" w:eastAsia="sk-SK"/>
        </w:rPr>
        <w:softHyphen/>
        <w:t>čiť inak, len trápnym odhal</w:t>
      </w:r>
      <w:r w:rsidRPr="00EB6DE8">
        <w:rPr>
          <w:color w:val="000000"/>
          <w:lang w:val="sk-SK" w:eastAsia="sk-SK"/>
        </w:rPr>
        <w:t>e</w:t>
      </w:r>
      <w:r w:rsidRPr="00EB6DE8">
        <w:rPr>
          <w:color w:val="000000"/>
          <w:lang w:val="sk-SK" w:eastAsia="sk-SK"/>
        </w:rPr>
        <w:t>ním. Nadriadení dali Trasláka do laty, vysvetlili mu, že takto by to nešlo, a v rámci 52. oddelenia ho pove</w:t>
      </w:r>
      <w:r w:rsidRPr="00EB6DE8">
        <w:rPr>
          <w:color w:val="000000"/>
          <w:lang w:val="sk-SK" w:eastAsia="sk-SK"/>
        </w:rPr>
        <w:softHyphen/>
        <w:t>rili inou prácou. Kým jej milenec obišiel celkom dobre, nevýkonná zvodkyňa dopadla podstatne horšie. Na konšpiračnom b</w:t>
      </w:r>
      <w:r w:rsidRPr="00EB6DE8">
        <w:rPr>
          <w:color w:val="000000"/>
          <w:lang w:val="sk-SK" w:eastAsia="sk-SK"/>
        </w:rPr>
        <w:t>y</w:t>
      </w:r>
      <w:r w:rsidRPr="00EB6DE8">
        <w:rPr>
          <w:color w:val="000000"/>
          <w:lang w:val="sk-SK" w:eastAsia="sk-SK"/>
        </w:rPr>
        <w:t xml:space="preserve">te, kde si namiesto usilovného obcovania s politikmi pred kamerou zriadila hniezdočko lásky s Traslákom, ju navštívilo trestné komando 52. oddelenia. </w:t>
      </w:r>
      <w:r w:rsidRPr="00EB6DE8">
        <w:rPr>
          <w:color w:val="000000"/>
          <w:lang w:val="sk-SK" w:eastAsia="sk-SK"/>
        </w:rPr>
        <w:lastRenderedPageBreak/>
        <w:t>Okamžite musela odovzdať krycí preukaz TASR, odobrali jej všetky peniaze, ktoré ešte nestihla minúť, a na sekundu ju vyhodili z bytu na ulicu. Na záver dostala dobrú radu. Ak sa nahlas posťažuje na svoj ťažký osud a prezradí, aké nemravnosti od nej vyžadovala tajná služba, môže sa stať, že jej niekto obleje tvár kyselinou sírovou, prípadne ju inak znetvorí. Tým bol prípad uza</w:t>
      </w:r>
      <w:r w:rsidRPr="00EB6DE8">
        <w:rPr>
          <w:color w:val="000000"/>
          <w:lang w:val="sk-SK" w:eastAsia="sk-SK"/>
        </w:rPr>
        <w:t>v</w:t>
      </w:r>
      <w:r w:rsidRPr="00EB6DE8">
        <w:rPr>
          <w:color w:val="000000"/>
          <w:lang w:val="sk-SK" w:eastAsia="sk-SK"/>
        </w:rPr>
        <w:t>retý a lov na neopatr</w:t>
      </w:r>
      <w:r w:rsidRPr="00EB6DE8">
        <w:rPr>
          <w:color w:val="000000"/>
          <w:lang w:val="sk-SK" w:eastAsia="sk-SK"/>
        </w:rPr>
        <w:softHyphen/>
        <w:t>ných opozičníkov nerušene pokračoval ďalej.</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Oveľa disciplinovanejšia a efektívnejšia bola istá kráska, ktorá operovala na konšpiračnom byte 52. oddelenia na Vajnorskej ulici v Bratislave. Nešlo o hocakú pouličnú šľapku. Bola to exkluzívna spoločníčka a dlhý čas si ju vyd</w:t>
      </w:r>
      <w:r w:rsidRPr="00EB6DE8">
        <w:rPr>
          <w:color w:val="000000"/>
          <w:lang w:val="sk-SK" w:eastAsia="sk-SK"/>
        </w:rPr>
        <w:t>r</w:t>
      </w:r>
      <w:r w:rsidRPr="00EB6DE8">
        <w:rPr>
          <w:color w:val="000000"/>
          <w:lang w:val="sk-SK" w:eastAsia="sk-SK"/>
        </w:rPr>
        <w:t xml:space="preserve">žiaval známy </w:t>
      </w:r>
      <w:r w:rsidR="002363A3">
        <w:rPr>
          <w:color w:val="000000"/>
          <w:lang w:val="sk-SK" w:eastAsia="sk-SK"/>
        </w:rPr>
        <w:t xml:space="preserve">bratislavský podnikateľ. Aj keď </w:t>
      </w:r>
      <w:r w:rsidRPr="00EB6DE8">
        <w:rPr>
          <w:color w:val="000000"/>
          <w:lang w:val="sk-SK" w:eastAsia="sk-SK"/>
        </w:rPr>
        <w:t>jej neplatil málo, madam neo</w:t>
      </w:r>
      <w:r w:rsidRPr="00EB6DE8">
        <w:rPr>
          <w:color w:val="000000"/>
          <w:lang w:val="sk-SK" w:eastAsia="sk-SK"/>
        </w:rPr>
        <w:t>d</w:t>
      </w:r>
      <w:r w:rsidRPr="00EB6DE8">
        <w:rPr>
          <w:color w:val="000000"/>
          <w:lang w:val="sk-SK" w:eastAsia="sk-SK"/>
        </w:rPr>
        <w:t>mietla ponuku svojho známeho z 52. oddelenia, aby v drese SIS telesne o</w:t>
      </w:r>
      <w:r w:rsidRPr="00EB6DE8">
        <w:rPr>
          <w:color w:val="000000"/>
          <w:lang w:val="sk-SK" w:eastAsia="sk-SK"/>
        </w:rPr>
        <w:t>b</w:t>
      </w:r>
      <w:r w:rsidRPr="00EB6DE8">
        <w:rPr>
          <w:color w:val="000000"/>
          <w:lang w:val="sk-SK" w:eastAsia="sk-SK"/>
        </w:rPr>
        <w:t>šťastňovala ďalších vplyv</w:t>
      </w:r>
      <w:r w:rsidRPr="00EB6DE8">
        <w:rPr>
          <w:color w:val="000000"/>
          <w:lang w:val="sk-SK" w:eastAsia="sk-SK"/>
        </w:rPr>
        <w:softHyphen/>
        <w:t>ných a vysokopostavených mužov.</w:t>
      </w:r>
    </w:p>
    <w:p w:rsidR="00961280" w:rsidRPr="00EB6DE8" w:rsidRDefault="00961280" w:rsidP="004065CD">
      <w:pPr>
        <w:pStyle w:val="Zkladntext"/>
        <w:shd w:val="clear" w:color="auto" w:fill="auto"/>
        <w:spacing w:before="0" w:after="184" w:line="259" w:lineRule="exact"/>
        <w:ind w:right="20" w:firstLine="426"/>
        <w:rPr>
          <w:lang w:val="sk-SK"/>
        </w:rPr>
      </w:pPr>
      <w:r w:rsidRPr="00EB6DE8">
        <w:rPr>
          <w:color w:val="000000"/>
          <w:lang w:val="sk-SK" w:eastAsia="sk-SK"/>
        </w:rPr>
        <w:t>Podaril sa jej kapitálny úlovok. Do nastraženej pasce chytila podpreds</w:t>
      </w:r>
      <w:r w:rsidRPr="00EB6DE8">
        <w:rPr>
          <w:color w:val="000000"/>
          <w:lang w:val="sk-SK" w:eastAsia="sk-SK"/>
        </w:rPr>
        <w:t>e</w:t>
      </w:r>
      <w:r w:rsidRPr="00EB6DE8">
        <w:rPr>
          <w:color w:val="000000"/>
          <w:lang w:val="sk-SK" w:eastAsia="sk-SK"/>
        </w:rPr>
        <w:t>du jednej pravicovej opozičnej strany s mimoriadnym rečníckym nadaním. Tohto politika zaradil premiér Mečiar do dlhého zoznamu svojich osobných nepriateľov. Aj preto bol výkon obyvateľ</w:t>
      </w:r>
      <w:r w:rsidRPr="00EB6DE8">
        <w:rPr>
          <w:color w:val="000000"/>
          <w:lang w:val="sk-SK" w:eastAsia="sk-SK"/>
        </w:rPr>
        <w:softHyphen/>
        <w:t>ky konšpiračného bytu na Vajnorskej v najvyšších poschodiach tajnej služby vysoko hodnotený.</w:t>
      </w:r>
    </w:p>
    <w:p w:rsidR="00961280" w:rsidRPr="00EB6DE8" w:rsidRDefault="00961280" w:rsidP="004065CD">
      <w:pPr>
        <w:pStyle w:val="Zkladntext"/>
        <w:shd w:val="clear" w:color="auto" w:fill="auto"/>
        <w:spacing w:before="0" w:after="236"/>
        <w:ind w:right="20" w:firstLine="426"/>
        <w:rPr>
          <w:lang w:val="sk-SK"/>
        </w:rPr>
      </w:pPr>
      <w:r w:rsidRPr="00EB6DE8">
        <w:rPr>
          <w:color w:val="000000"/>
          <w:lang w:val="sk-SK" w:eastAsia="sk-SK"/>
        </w:rPr>
        <w:t>Ulovenie podpredsedu opozičnej strany malo takmer klasický scenár. Spolupracovníčka 52. oddelenia sa v prestrojení za redak</w:t>
      </w:r>
      <w:r w:rsidRPr="00EB6DE8">
        <w:rPr>
          <w:color w:val="000000"/>
          <w:lang w:val="sk-SK" w:eastAsia="sk-SK"/>
        </w:rPr>
        <w:softHyphen/>
        <w:t>torku TASR votrela na oslavu, kde sa výdatne venovala koketovaniu so záujmovým politikom a masáži jeho nenásytného ega. Politik pod vplyvom alkoholu zrejme nadobudol pocit, že je neodolateľný, pre</w:t>
      </w:r>
      <w:r w:rsidRPr="00EB6DE8">
        <w:rPr>
          <w:color w:val="000000"/>
          <w:lang w:val="sk-SK" w:eastAsia="sk-SK"/>
        </w:rPr>
        <w:softHyphen/>
        <w:t>stal sa kontrolovať a najmä zvažovať riziká sp</w:t>
      </w:r>
      <w:r w:rsidRPr="00EB6DE8">
        <w:rPr>
          <w:color w:val="000000"/>
          <w:lang w:val="sk-SK" w:eastAsia="sk-SK"/>
        </w:rPr>
        <w:t>o</w:t>
      </w:r>
      <w:r w:rsidRPr="00EB6DE8">
        <w:rPr>
          <w:color w:val="000000"/>
          <w:lang w:val="sk-SK" w:eastAsia="sk-SK"/>
        </w:rPr>
        <w:t>jené s neodvratne sa blížiacou avantúrou. Nechal sa zviesť a vlákať do ko</w:t>
      </w:r>
      <w:r w:rsidRPr="00EB6DE8">
        <w:rPr>
          <w:color w:val="000000"/>
          <w:lang w:val="sk-SK" w:eastAsia="sk-SK"/>
        </w:rPr>
        <w:t>n</w:t>
      </w:r>
      <w:r w:rsidRPr="00EB6DE8">
        <w:rPr>
          <w:color w:val="000000"/>
          <w:lang w:val="sk-SK" w:eastAsia="sk-SK"/>
        </w:rPr>
        <w:t>špiračného bytu na Vajnorskej ulici, kde už bola pripravená špeciálna sprav</w:t>
      </w:r>
      <w:r w:rsidRPr="00EB6DE8">
        <w:rPr>
          <w:color w:val="000000"/>
          <w:lang w:val="sk-SK" w:eastAsia="sk-SK"/>
        </w:rPr>
        <w:t>o</w:t>
      </w:r>
      <w:r w:rsidRPr="00EB6DE8">
        <w:rPr>
          <w:color w:val="000000"/>
          <w:lang w:val="sk-SK" w:eastAsia="sk-SK"/>
        </w:rPr>
        <w:t>dajská technika, ktorá nemilosrdne zaznamenala všetko, čo sa na posteli umiestnenej v zornom poli jej objektívu odohralo. Zvodkyňa chcela celú scénu osvetliť izbovou lampu, podpredseda však trval na tom, že sa chce rozkoši oddávať iba pri svetle pouličných lámp, prenika</w:t>
      </w:r>
      <w:r w:rsidRPr="00EB6DE8">
        <w:rPr>
          <w:color w:val="000000"/>
          <w:lang w:val="sk-SK" w:eastAsia="sk-SK"/>
        </w:rPr>
        <w:softHyphen/>
        <w:t>júceho do miestnosti z ulice. Bol to kompromis a na jeho konci mali obe zúčastnené strany pocit, že d</w:t>
      </w:r>
      <w:r w:rsidRPr="00EB6DE8">
        <w:rPr>
          <w:color w:val="000000"/>
          <w:lang w:val="sk-SK" w:eastAsia="sk-SK"/>
        </w:rPr>
        <w:t>o</w:t>
      </w:r>
      <w:r w:rsidRPr="00EB6DE8">
        <w:rPr>
          <w:color w:val="000000"/>
          <w:lang w:val="sk-SK" w:eastAsia="sk-SK"/>
        </w:rPr>
        <w:t>siahli svoje.</w:t>
      </w:r>
    </w:p>
    <w:p w:rsidR="00961280" w:rsidRPr="00EB6DE8" w:rsidRDefault="00961280" w:rsidP="004065CD">
      <w:pPr>
        <w:pStyle w:val="Zkladntext"/>
        <w:shd w:val="clear" w:color="auto" w:fill="auto"/>
        <w:spacing w:before="0" w:after="244" w:line="259" w:lineRule="exact"/>
        <w:ind w:right="20" w:firstLine="426"/>
        <w:rPr>
          <w:lang w:val="sk-SK"/>
        </w:rPr>
      </w:pPr>
      <w:r w:rsidRPr="00EB6DE8">
        <w:rPr>
          <w:color w:val="000000"/>
          <w:lang w:val="sk-SK" w:eastAsia="sk-SK"/>
        </w:rPr>
        <w:t>Vzhľadom na nedostatok svetla to síce nebolo porno video naj</w:t>
      </w:r>
      <w:r w:rsidRPr="00EB6DE8">
        <w:rPr>
          <w:color w:val="000000"/>
          <w:lang w:val="sk-SK" w:eastAsia="sk-SK"/>
        </w:rPr>
        <w:softHyphen/>
        <w:t>lepšej kv</w:t>
      </w:r>
      <w:r w:rsidRPr="00EB6DE8">
        <w:rPr>
          <w:color w:val="000000"/>
          <w:lang w:val="sk-SK" w:eastAsia="sk-SK"/>
        </w:rPr>
        <w:t>a</w:t>
      </w:r>
      <w:r w:rsidRPr="00EB6DE8">
        <w:rPr>
          <w:color w:val="000000"/>
          <w:lang w:val="sk-SK" w:eastAsia="sk-SK"/>
        </w:rPr>
        <w:t>lity, ale šéf 52. oddelenia mohol byť spokojný, pretože aj jeho nadriadení v</w:t>
      </w:r>
      <w:r w:rsidRPr="00EB6DE8">
        <w:rPr>
          <w:color w:val="000000"/>
          <w:lang w:val="sk-SK" w:eastAsia="sk-SK"/>
        </w:rPr>
        <w:t>y</w:t>
      </w:r>
      <w:r w:rsidRPr="00EB6DE8">
        <w:rPr>
          <w:color w:val="000000"/>
          <w:lang w:val="sk-SK" w:eastAsia="sk-SK"/>
        </w:rPr>
        <w:t>slovili nad výkonom jeho sexagentky uznanie. Aj keď bol o to zo strany SIS veľký záujem, politika, o ktorom je tu reč, sa už nikdy viac nepodarilo vylákať na konšpiračný byt a zhotoviť z jeho erotického výkonu kvalitnejší záznam.</w:t>
      </w:r>
    </w:p>
    <w:p w:rsidR="00961280" w:rsidRPr="00EB6DE8" w:rsidRDefault="00961280" w:rsidP="004065CD">
      <w:pPr>
        <w:pStyle w:val="Zkladntext"/>
        <w:shd w:val="clear" w:color="auto" w:fill="auto"/>
        <w:spacing w:before="0" w:after="236"/>
        <w:ind w:right="20" w:firstLine="426"/>
        <w:rPr>
          <w:lang w:val="sk-SK"/>
        </w:rPr>
      </w:pPr>
      <w:r w:rsidRPr="00EB6DE8">
        <w:rPr>
          <w:color w:val="000000"/>
          <w:lang w:val="sk-SK" w:eastAsia="sk-SK"/>
        </w:rPr>
        <w:t>Nepochybne bude každého zaujímať meno zvedeného pod</w:t>
      </w:r>
      <w:r w:rsidRPr="00EB6DE8">
        <w:rPr>
          <w:color w:val="000000"/>
          <w:lang w:val="sk-SK" w:eastAsia="sk-SK"/>
        </w:rPr>
        <w:softHyphen/>
        <w:t xml:space="preserve">predsedu </w:t>
      </w:r>
      <w:r w:rsidRPr="00EB6DE8">
        <w:rPr>
          <w:color w:val="000000"/>
          <w:lang w:val="sk-SK" w:eastAsia="sk-SK"/>
        </w:rPr>
        <w:lastRenderedPageBreak/>
        <w:t>opozičnej strany, avšak z ohľaduplnosti k jeho rodine a s vedomím možných právnych dôsledkov si takéto škandalózne odhalenie nemôžeme a ani n</w:t>
      </w:r>
      <w:r w:rsidRPr="00EB6DE8">
        <w:rPr>
          <w:color w:val="000000"/>
          <w:lang w:val="sk-SK" w:eastAsia="sk-SK"/>
        </w:rPr>
        <w:t>e</w:t>
      </w:r>
      <w:r w:rsidRPr="00EB6DE8">
        <w:rPr>
          <w:color w:val="000000"/>
          <w:lang w:val="sk-SK" w:eastAsia="sk-SK"/>
        </w:rPr>
        <w:t>chceme dovoliť. Preto postačí, ak si povieme, že okrem opozičného podpre</w:t>
      </w:r>
      <w:r w:rsidRPr="00EB6DE8">
        <w:rPr>
          <w:color w:val="000000"/>
          <w:lang w:val="sk-SK" w:eastAsia="sk-SK"/>
        </w:rPr>
        <w:t>d</w:t>
      </w:r>
      <w:r w:rsidRPr="00EB6DE8">
        <w:rPr>
          <w:color w:val="000000"/>
          <w:lang w:val="sk-SK" w:eastAsia="sk-SK"/>
        </w:rPr>
        <w:t>sedu padli za obeť máme</w:t>
      </w:r>
      <w:r w:rsidRPr="00EB6DE8">
        <w:rPr>
          <w:color w:val="000000"/>
          <w:lang w:val="sk-SK" w:eastAsia="sk-SK"/>
        </w:rPr>
        <w:softHyphen/>
        <w:t xml:space="preserve">niu tejto nebezpečnej a luxusnej spoločníčky viacerí prominenti verejného života. </w:t>
      </w:r>
      <w:r w:rsidR="002363A3" w:rsidRPr="00EB6DE8">
        <w:rPr>
          <w:color w:val="000000"/>
          <w:lang w:val="sk-SK" w:eastAsia="sk-SK"/>
        </w:rPr>
        <w:t>Medzi inými aj jeden vysoko postavený štátny funk</w:t>
      </w:r>
      <w:r w:rsidR="002363A3" w:rsidRPr="00EB6DE8">
        <w:rPr>
          <w:color w:val="000000"/>
          <w:lang w:val="sk-SK" w:eastAsia="sk-SK"/>
        </w:rPr>
        <w:softHyphen/>
        <w:t>cionár, ktorý počas Mečiarovho režimu zodpovedal za makroekonomickú stabilitu.</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Za zmienku stojí skutočnosť, že inkriminujúce nahrávky neboli proti po</w:t>
      </w:r>
      <w:r w:rsidRPr="00EB6DE8">
        <w:rPr>
          <w:color w:val="000000"/>
          <w:lang w:val="sk-SK" w:eastAsia="sk-SK"/>
        </w:rPr>
        <w:t>d</w:t>
      </w:r>
      <w:r w:rsidRPr="00EB6DE8">
        <w:rPr>
          <w:color w:val="000000"/>
          <w:lang w:val="sk-SK" w:eastAsia="sk-SK"/>
        </w:rPr>
        <w:t>predsedovi ani proti funkcionárovi, ktorý nemal s premié</w:t>
      </w:r>
      <w:r w:rsidRPr="00EB6DE8">
        <w:rPr>
          <w:color w:val="000000"/>
          <w:lang w:val="sk-SK" w:eastAsia="sk-SK"/>
        </w:rPr>
        <w:softHyphen/>
        <w:t>rom práve najlepší pracovný a osobný vzťah, nikdy použité. Aspoň nie otvorene. SIS a vtedajšie politické vedenie pravdepodobne ne</w:t>
      </w:r>
      <w:r w:rsidRPr="00EB6DE8">
        <w:rPr>
          <w:color w:val="000000"/>
          <w:lang w:val="sk-SK" w:eastAsia="sk-SK"/>
        </w:rPr>
        <w:softHyphen/>
        <w:t>chceli tieto, ako ani iné výbušné materiály znehodnotiť nepremys</w:t>
      </w:r>
      <w:r w:rsidRPr="00EB6DE8">
        <w:rPr>
          <w:color w:val="000000"/>
          <w:lang w:val="sk-SK" w:eastAsia="sk-SK"/>
        </w:rPr>
        <w:softHyphen/>
        <w:t>leným uverejnením, ktoré by malo iba obmedzený a jednorazový účinok. Možno si ich odkladali ako nástroj vydierania na obdobie po voľbách, keď sa malo rozhodovať o zostavení novej vlády. Nie je vylúčené, že niektoré nahrávky boli použité skrytou formou. Naprí</w:t>
      </w:r>
      <w:r w:rsidRPr="00EB6DE8">
        <w:rPr>
          <w:color w:val="000000"/>
          <w:lang w:val="sk-SK" w:eastAsia="sk-SK"/>
        </w:rPr>
        <w:softHyphen/>
        <w:t>klad tak, že nachyt</w:t>
      </w:r>
      <w:r w:rsidRPr="00EB6DE8">
        <w:rPr>
          <w:color w:val="000000"/>
          <w:lang w:val="sk-SK" w:eastAsia="sk-SK"/>
        </w:rPr>
        <w:t>a</w:t>
      </w:r>
      <w:r w:rsidRPr="00EB6DE8">
        <w:rPr>
          <w:color w:val="000000"/>
          <w:lang w:val="sk-SK" w:eastAsia="sk-SK"/>
        </w:rPr>
        <w:t>ného politika niekto navštívil a vysvetlil mu, že ak nebude vo svojich opozi</w:t>
      </w:r>
      <w:r w:rsidRPr="00EB6DE8">
        <w:rPr>
          <w:color w:val="000000"/>
          <w:lang w:val="sk-SK" w:eastAsia="sk-SK"/>
        </w:rPr>
        <w:t>č</w:t>
      </w:r>
      <w:r w:rsidRPr="00EB6DE8">
        <w:rPr>
          <w:color w:val="000000"/>
          <w:lang w:val="sk-SK" w:eastAsia="sk-SK"/>
        </w:rPr>
        <w:t>ných vystúpeniach miernejší alebo ak sa ako člen vládneho HZDS nepodriadi vôli najvyššieho, jeho manželka si pozrie, ako sa mužovi darí na záletoch.</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Cenný, aj </w:t>
      </w:r>
      <w:r w:rsidR="002363A3" w:rsidRPr="00EB6DE8">
        <w:rPr>
          <w:color w:val="000000"/>
          <w:lang w:val="sk-SK" w:eastAsia="sk-SK"/>
        </w:rPr>
        <w:t>keď</w:t>
      </w:r>
      <w:r w:rsidRPr="00EB6DE8">
        <w:rPr>
          <w:color w:val="000000"/>
          <w:lang w:val="sk-SK" w:eastAsia="sk-SK"/>
        </w:rPr>
        <w:t xml:space="preserve"> o dve triedy menej významný, úlovok si pripí</w:t>
      </w:r>
      <w:r w:rsidRPr="00EB6DE8">
        <w:rPr>
          <w:color w:val="000000"/>
          <w:lang w:val="sk-SK" w:eastAsia="sk-SK"/>
        </w:rPr>
        <w:softHyphen/>
        <w:t>sala iná tajná spolupracovníčka 52. oddelenia, bojujúca na fronte voľnej lásky. Opäť to bola agentka s krycou legendou redaktorky TASR. Na lov chodila do parlamentu a pánov na holenie si vodila do konšpiračného bytu na Obchodnej ulici v Brat</w:t>
      </w:r>
      <w:r w:rsidRPr="00EB6DE8">
        <w:rPr>
          <w:color w:val="000000"/>
          <w:lang w:val="sk-SK" w:eastAsia="sk-SK"/>
        </w:rPr>
        <w:t>i</w:t>
      </w:r>
      <w:r w:rsidRPr="00EB6DE8">
        <w:rPr>
          <w:color w:val="000000"/>
          <w:lang w:val="sk-SK" w:eastAsia="sk-SK"/>
        </w:rPr>
        <w:t xml:space="preserve">slave. Z akéhosi zvláštneho dôvodu sa zamerala na hovorcu z inej opozičnej strany ako jej kolegyňa z Vajnorskej. Robila v parlamente na hovorcu oči a ani jej nedalo veľa práce, aby si ho odviedla na svoje konšpiračné pracovisko, vybavené dobre zakamuflovanou kamerou. Svetlo bolo dobré, obraz ostrý a záznam kvalitný. Iba ona sa ponosovala, že výkon jej partnera nestál za veľa. Jej sťažnosti však boli irelevantné, </w:t>
      </w:r>
      <w:r w:rsidR="002363A3" w:rsidRPr="00EB6DE8">
        <w:rPr>
          <w:color w:val="000000"/>
          <w:lang w:val="sk-SK" w:eastAsia="sk-SK"/>
        </w:rPr>
        <w:t>keďže</w:t>
      </w:r>
      <w:r w:rsidRPr="00EB6DE8">
        <w:rPr>
          <w:color w:val="000000"/>
          <w:lang w:val="sk-SK" w:eastAsia="sk-SK"/>
        </w:rPr>
        <w:t xml:space="preserve"> nebola platená za to, aby si kvalitne užívala, ale za profesio</w:t>
      </w:r>
      <w:r w:rsidRPr="00EB6DE8">
        <w:rPr>
          <w:color w:val="000000"/>
          <w:lang w:val="sk-SK" w:eastAsia="sk-SK"/>
        </w:rPr>
        <w:softHyphen/>
        <w:t xml:space="preserve">nálne zvádzanie. Nahrávka bola okamžite odovzdaná námestníkovi riaditeľa SIS Jaroslavovi </w:t>
      </w:r>
      <w:r w:rsidR="002363A3" w:rsidRPr="00EB6DE8">
        <w:rPr>
          <w:color w:val="000000"/>
          <w:lang w:val="sk-SK" w:eastAsia="sk-SK"/>
        </w:rPr>
        <w:t>Svěchotovi</w:t>
      </w:r>
      <w:r w:rsidRPr="00EB6DE8">
        <w:rPr>
          <w:color w:val="000000"/>
          <w:lang w:val="sk-SK" w:eastAsia="sk-SK"/>
        </w:rPr>
        <w:t xml:space="preserve"> a ten ju, pochopiteľne, p</w:t>
      </w:r>
      <w:r w:rsidRPr="00EB6DE8">
        <w:rPr>
          <w:color w:val="000000"/>
          <w:lang w:val="sk-SK" w:eastAsia="sk-SK"/>
        </w:rPr>
        <w:t>o</w:t>
      </w:r>
      <w:r w:rsidRPr="00EB6DE8">
        <w:rPr>
          <w:color w:val="000000"/>
          <w:lang w:val="sk-SK" w:eastAsia="sk-SK"/>
        </w:rPr>
        <w:t>sunul vyššie. Video nebolo nikdy verejne použité a nie je ani známe, že by niekto hovorcu medzi štyrmi očami upozornil, že by sa mal krotiť, lebo inak sa národ pozabáva na jeho neslávnych posteľných výko</w:t>
      </w:r>
      <w:r w:rsidRPr="00EB6DE8">
        <w:rPr>
          <w:color w:val="000000"/>
          <w:lang w:val="sk-SK" w:eastAsia="sk-SK"/>
        </w:rPr>
        <w:softHyphen/>
        <w:t xml:space="preserve">noch. Veteráni </w:t>
      </w:r>
      <w:r w:rsidRPr="00EB6DE8">
        <w:rPr>
          <w:rStyle w:val="BodytextItalic"/>
          <w:color w:val="000000"/>
          <w:lang w:val="sk-SK" w:eastAsia="sk-SK"/>
        </w:rPr>
        <w:t>päťd</w:t>
      </w:r>
      <w:r w:rsidRPr="00EB6DE8">
        <w:rPr>
          <w:rStyle w:val="BodytextItalic"/>
          <w:color w:val="000000"/>
          <w:lang w:val="sk-SK" w:eastAsia="sk-SK"/>
        </w:rPr>
        <w:t>e</w:t>
      </w:r>
      <w:r w:rsidRPr="00EB6DE8">
        <w:rPr>
          <w:rStyle w:val="BodytextItalic"/>
          <w:color w:val="000000"/>
          <w:lang w:val="sk-SK" w:eastAsia="sk-SK"/>
        </w:rPr>
        <w:t>siatdvojky</w:t>
      </w:r>
      <w:r w:rsidRPr="00EB6DE8">
        <w:rPr>
          <w:color w:val="000000"/>
          <w:lang w:val="sk-SK" w:eastAsia="sk-SK"/>
        </w:rPr>
        <w:t xml:space="preserve"> sa zhodujú v názore, že materiál nebol použitý okrem iného aj pr</w:t>
      </w:r>
      <w:r w:rsidRPr="00EB6DE8">
        <w:rPr>
          <w:color w:val="000000"/>
          <w:lang w:val="sk-SK" w:eastAsia="sk-SK"/>
        </w:rPr>
        <w:t>e</w:t>
      </w:r>
      <w:r w:rsidRPr="00EB6DE8">
        <w:rPr>
          <w:color w:val="000000"/>
          <w:lang w:val="sk-SK" w:eastAsia="sk-SK"/>
        </w:rPr>
        <w:t>to, lebo hovorca je trochu primalá figúrka a strana, v mene ktorej komunikoval s médiami, nebola až tak ostro vyhranená voči premiérovi Mečiarovi ako iné opozičné subjekty.</w:t>
      </w:r>
    </w:p>
    <w:p w:rsidR="00961280" w:rsidRPr="00EB6DE8" w:rsidRDefault="00961280" w:rsidP="004065CD">
      <w:pPr>
        <w:pStyle w:val="Zkladntext"/>
        <w:shd w:val="clear" w:color="auto" w:fill="auto"/>
        <w:spacing w:before="0" w:after="244" w:line="259" w:lineRule="exact"/>
        <w:ind w:right="20" w:firstLine="426"/>
        <w:rPr>
          <w:lang w:val="sk-SK"/>
        </w:rPr>
      </w:pPr>
      <w:r w:rsidRPr="00EB6DE8">
        <w:rPr>
          <w:color w:val="000000"/>
          <w:lang w:val="sk-SK" w:eastAsia="sk-SK"/>
        </w:rPr>
        <w:t xml:space="preserve">Ani črieda šikovných vábničiek a chladnokrvných mŕch však nedokázala </w:t>
      </w:r>
      <w:r w:rsidRPr="00EB6DE8">
        <w:rPr>
          <w:color w:val="000000"/>
          <w:lang w:val="sk-SK" w:eastAsia="sk-SK"/>
        </w:rPr>
        <w:lastRenderedPageBreak/>
        <w:t>spôsobiť opozičným politikom také horúce chvíle, aké si neopatrným počín</w:t>
      </w:r>
      <w:r w:rsidRPr="00EB6DE8">
        <w:rPr>
          <w:color w:val="000000"/>
          <w:lang w:val="sk-SK" w:eastAsia="sk-SK"/>
        </w:rPr>
        <w:t>a</w:t>
      </w:r>
      <w:r w:rsidRPr="00EB6DE8">
        <w:rPr>
          <w:color w:val="000000"/>
          <w:lang w:val="sk-SK" w:eastAsia="sk-SK"/>
        </w:rPr>
        <w:t>ním privodili oni sami. Fingované stretnutia a zinscenované aférky môžu mať nepríjemné dôsledky, no sile uta</w:t>
      </w:r>
      <w:r w:rsidRPr="00EB6DE8">
        <w:rPr>
          <w:color w:val="000000"/>
          <w:lang w:val="sk-SK" w:eastAsia="sk-SK"/>
        </w:rPr>
        <w:softHyphen/>
        <w:t>jovanej lásky a organicky vznietenému ohňu milostného vytrženia nemôžu nastrčené ľahké devy nikdy konkurovať. Dôk</w:t>
      </w:r>
      <w:r w:rsidRPr="00EB6DE8">
        <w:rPr>
          <w:color w:val="000000"/>
          <w:lang w:val="sk-SK" w:eastAsia="sk-SK"/>
        </w:rPr>
        <w:t>a</w:t>
      </w:r>
      <w:r w:rsidRPr="00EB6DE8">
        <w:rPr>
          <w:color w:val="000000"/>
          <w:lang w:val="sk-SK" w:eastAsia="sk-SK"/>
        </w:rPr>
        <w:t>zom je príbeh predsedu miniatúrnej opozičnej strany, ktorej účasť v parlame</w:t>
      </w:r>
      <w:r w:rsidRPr="00EB6DE8">
        <w:rPr>
          <w:color w:val="000000"/>
          <w:lang w:val="sk-SK" w:eastAsia="sk-SK"/>
        </w:rPr>
        <w:t>n</w:t>
      </w:r>
      <w:r w:rsidRPr="00EB6DE8">
        <w:rPr>
          <w:color w:val="000000"/>
          <w:lang w:val="sk-SK" w:eastAsia="sk-SK"/>
        </w:rPr>
        <w:t>te bola chronicky závislá od toho, či jej líder dokázal presvedčiť vede</w:t>
      </w:r>
      <w:r w:rsidRPr="00EB6DE8">
        <w:rPr>
          <w:color w:val="000000"/>
          <w:lang w:val="sk-SK" w:eastAsia="sk-SK"/>
        </w:rPr>
        <w:softHyphen/>
        <w:t>nia iných subjektov, aby mu prepustili aspoň jedno zvoliteľné miesto na kandidátnej listine. Aj keď bola táto strana bezvýznamná a mala azda len niekoľko sto čl</w:t>
      </w:r>
      <w:r w:rsidRPr="00EB6DE8">
        <w:rPr>
          <w:color w:val="000000"/>
          <w:lang w:val="sk-SK" w:eastAsia="sk-SK"/>
        </w:rPr>
        <w:t>e</w:t>
      </w:r>
      <w:r w:rsidRPr="00EB6DE8">
        <w:rPr>
          <w:color w:val="000000"/>
          <w:lang w:val="sk-SK" w:eastAsia="sk-SK"/>
        </w:rPr>
        <w:t>nov, predseda mal nepopierateľnú schop</w:t>
      </w:r>
      <w:r w:rsidRPr="00EB6DE8">
        <w:rPr>
          <w:color w:val="000000"/>
          <w:lang w:val="sk-SK" w:eastAsia="sk-SK"/>
        </w:rPr>
        <w:softHyphen/>
        <w:t>nosť zaujať. Nedokázal síce zhr</w:t>
      </w:r>
      <w:r w:rsidRPr="00EB6DE8">
        <w:rPr>
          <w:color w:val="000000"/>
          <w:lang w:val="sk-SK" w:eastAsia="sk-SK"/>
        </w:rPr>
        <w:t>o</w:t>
      </w:r>
      <w:r w:rsidRPr="00EB6DE8">
        <w:rPr>
          <w:color w:val="000000"/>
          <w:lang w:val="sk-SK" w:eastAsia="sk-SK"/>
        </w:rPr>
        <w:t xml:space="preserve">maždiť na námestiach tisíce ľudí, ale </w:t>
      </w:r>
      <w:r w:rsidR="002363A3" w:rsidRPr="00EB6DE8">
        <w:rPr>
          <w:color w:val="000000"/>
          <w:lang w:val="sk-SK" w:eastAsia="sk-SK"/>
        </w:rPr>
        <w:t>keď</w:t>
      </w:r>
      <w:r w:rsidRPr="00EB6DE8">
        <w:rPr>
          <w:color w:val="000000"/>
          <w:lang w:val="sk-SK" w:eastAsia="sk-SK"/>
        </w:rPr>
        <w:t xml:space="preserve"> v Bratislave zvolali protivládny m</w:t>
      </w:r>
      <w:r w:rsidRPr="00EB6DE8">
        <w:rPr>
          <w:color w:val="000000"/>
          <w:lang w:val="sk-SK" w:eastAsia="sk-SK"/>
        </w:rPr>
        <w:t>a</w:t>
      </w:r>
      <w:r w:rsidRPr="00EB6DE8">
        <w:rPr>
          <w:color w:val="000000"/>
          <w:lang w:val="sk-SK" w:eastAsia="sk-SK"/>
        </w:rPr>
        <w:t>sový míting iné opozičné partaje a dali mu krátky priestor na vystúpenie, vy</w:t>
      </w:r>
      <w:r w:rsidRPr="00EB6DE8">
        <w:rPr>
          <w:color w:val="000000"/>
          <w:lang w:val="sk-SK" w:eastAsia="sk-SK"/>
        </w:rPr>
        <w:t>u</w:t>
      </w:r>
      <w:r w:rsidRPr="00EB6DE8">
        <w:rPr>
          <w:color w:val="000000"/>
          <w:lang w:val="sk-SK" w:eastAsia="sk-SK"/>
        </w:rPr>
        <w:t xml:space="preserve">žil ho dokonale. </w:t>
      </w:r>
      <w:r w:rsidR="002363A3" w:rsidRPr="00EB6DE8">
        <w:rPr>
          <w:color w:val="000000"/>
          <w:lang w:val="sk-SK" w:eastAsia="sk-SK"/>
        </w:rPr>
        <w:t xml:space="preserve">Kričal, používal expresívne vyjadrenia a </w:t>
      </w:r>
      <w:r w:rsidR="002363A3">
        <w:rPr>
          <w:color w:val="000000"/>
          <w:lang w:val="sk-SK" w:eastAsia="sk-SK"/>
        </w:rPr>
        <w:t>hromžil na premiéra Mečia</w:t>
      </w:r>
      <w:r w:rsidR="002363A3" w:rsidRPr="00EB6DE8">
        <w:rPr>
          <w:color w:val="000000"/>
          <w:lang w:val="sk-SK" w:eastAsia="sk-SK"/>
        </w:rPr>
        <w:t xml:space="preserve">ra ako rozhnevaný prorok. </w:t>
      </w:r>
      <w:r w:rsidRPr="00EB6DE8">
        <w:rPr>
          <w:color w:val="000000"/>
          <w:lang w:val="sk-SK" w:eastAsia="sk-SK"/>
        </w:rPr>
        <w:t>Bolo zaručené, že vo večerných správach Markízy a ráno v novinách ho budú citovať rovnocenne s opozič</w:t>
      </w:r>
      <w:r w:rsidRPr="00EB6DE8">
        <w:rPr>
          <w:color w:val="000000"/>
          <w:lang w:val="sk-SK" w:eastAsia="sk-SK"/>
        </w:rPr>
        <w:softHyphen/>
        <w:t>nými ťažkot</w:t>
      </w:r>
      <w:r w:rsidRPr="00EB6DE8">
        <w:rPr>
          <w:color w:val="000000"/>
          <w:lang w:val="sk-SK" w:eastAsia="sk-SK"/>
        </w:rPr>
        <w:t>o</w:t>
      </w:r>
      <w:r w:rsidRPr="00EB6DE8">
        <w:rPr>
          <w:color w:val="000000"/>
          <w:lang w:val="sk-SK" w:eastAsia="sk-SK"/>
        </w:rPr>
        <w:t>nážnikmi, ktorí mohli silné slová oprieť aj o voličské preferencie. „Bol múdry jak rádio, kade chodil, vykrikoval a navážal sa do starého, čím liezol Mečiarovi strašne na nervy. Preto padlo rozhodnutie, že bude rozpracovaný s cieľom umlčať ho," vyjadril sa bývalý príslušník SIS, dobre informovaný o pozadí to</w:t>
      </w:r>
      <w:r w:rsidRPr="00EB6DE8">
        <w:rPr>
          <w:color w:val="000000"/>
          <w:lang w:val="sk-SK" w:eastAsia="sk-SK"/>
        </w:rPr>
        <w:t>h</w:t>
      </w:r>
      <w:r w:rsidRPr="00EB6DE8">
        <w:rPr>
          <w:color w:val="000000"/>
          <w:lang w:val="sk-SK" w:eastAsia="sk-SK"/>
        </w:rPr>
        <w:t>to pitoreskné</w:t>
      </w:r>
      <w:r w:rsidRPr="00EB6DE8">
        <w:rPr>
          <w:color w:val="000000"/>
          <w:lang w:val="sk-SK" w:eastAsia="sk-SK"/>
        </w:rPr>
        <w:softHyphen/>
        <w:t>ho prípadu.</w:t>
      </w:r>
    </w:p>
    <w:p w:rsidR="00961280" w:rsidRPr="00EB6DE8" w:rsidRDefault="00961280" w:rsidP="004065CD">
      <w:pPr>
        <w:pStyle w:val="Zkladntext"/>
        <w:shd w:val="clear" w:color="auto" w:fill="auto"/>
        <w:spacing w:before="0"/>
        <w:ind w:right="20" w:firstLine="426"/>
        <w:rPr>
          <w:lang w:val="sk-SK"/>
        </w:rPr>
      </w:pPr>
      <w:r w:rsidRPr="00EB6DE8">
        <w:rPr>
          <w:color w:val="000000"/>
          <w:lang w:val="sk-SK" w:eastAsia="sk-SK"/>
        </w:rPr>
        <w:t>Spravodajské pôsobenie proti predstaviteľom opozície malo v popise práce 52. oddelenie, takže niet divu, že úlohou zobrať si do parády nepríje</w:t>
      </w:r>
      <w:r w:rsidRPr="00EB6DE8">
        <w:rPr>
          <w:color w:val="000000"/>
          <w:lang w:val="sk-SK" w:eastAsia="sk-SK"/>
        </w:rPr>
        <w:t>m</w:t>
      </w:r>
      <w:r w:rsidRPr="00EB6DE8">
        <w:rPr>
          <w:color w:val="000000"/>
          <w:lang w:val="sk-SK" w:eastAsia="sk-SK"/>
        </w:rPr>
        <w:t>ne hlučného predsedu trpasličej strany bol poverený práve tento útvar. Ruti</w:t>
      </w:r>
      <w:r w:rsidRPr="00EB6DE8">
        <w:rPr>
          <w:color w:val="000000"/>
          <w:lang w:val="sk-SK" w:eastAsia="sk-SK"/>
        </w:rPr>
        <w:t>n</w:t>
      </w:r>
      <w:r w:rsidRPr="00EB6DE8">
        <w:rPr>
          <w:color w:val="000000"/>
          <w:lang w:val="sk-SK" w:eastAsia="sk-SK"/>
        </w:rPr>
        <w:t>nými spravodajskými previerka</w:t>
      </w:r>
      <w:r w:rsidRPr="00EB6DE8">
        <w:rPr>
          <w:color w:val="000000"/>
          <w:lang w:val="sk-SK" w:eastAsia="sk-SK"/>
        </w:rPr>
        <w:softHyphen/>
        <w:t>mi si o ňom zistili všetko. Medzi iným aj to, že stranícky a do veľkej miery aj predsedov domáci rozpočet finančne saturuje podnikateľ Jozef Majský. Na diskreditáciu opozičného politika to však bolo pri</w:t>
      </w:r>
      <w:r w:rsidRPr="00EB6DE8">
        <w:rPr>
          <w:color w:val="000000"/>
          <w:lang w:val="sk-SK" w:eastAsia="sk-SK"/>
        </w:rPr>
        <w:softHyphen/>
        <w:t>málo. Pán Majský totiž finančne podporoval viacej strán a politikov. Novinári o tom vedeli a nikto z toho vtedy nerobil aféru. Lenže 52. oddelenie sa zameralo aj na predsedov osobný život a odhalilo, že rozhnevaný malý líder pred vere</w:t>
      </w:r>
      <w:r w:rsidRPr="00EB6DE8">
        <w:rPr>
          <w:color w:val="000000"/>
          <w:lang w:val="sk-SK" w:eastAsia="sk-SK"/>
        </w:rPr>
        <w:t>j</w:t>
      </w:r>
      <w:r w:rsidRPr="00EB6DE8">
        <w:rPr>
          <w:color w:val="000000"/>
          <w:lang w:val="sk-SK" w:eastAsia="sk-SK"/>
        </w:rPr>
        <w:t>nosťou a najmä manželkou ukrý</w:t>
      </w:r>
      <w:r w:rsidRPr="00EB6DE8">
        <w:rPr>
          <w:color w:val="000000"/>
          <w:lang w:val="sk-SK" w:eastAsia="sk-SK"/>
        </w:rPr>
        <w:softHyphen/>
        <w:t>va veľké tajomstvo: milenku. A nebola to m</w:t>
      </w:r>
      <w:r w:rsidRPr="00EB6DE8">
        <w:rPr>
          <w:color w:val="000000"/>
          <w:lang w:val="sk-SK" w:eastAsia="sk-SK"/>
        </w:rPr>
        <w:t>i</w:t>
      </w:r>
      <w:r w:rsidRPr="00EB6DE8">
        <w:rPr>
          <w:color w:val="000000"/>
          <w:lang w:val="sk-SK" w:eastAsia="sk-SK"/>
        </w:rPr>
        <w:t>lenka hocaká. Milenka možno ani nie je to správne slovo. Žena, s ktorou ud</w:t>
      </w:r>
      <w:r w:rsidRPr="00EB6DE8">
        <w:rPr>
          <w:color w:val="000000"/>
          <w:lang w:val="sk-SK" w:eastAsia="sk-SK"/>
        </w:rPr>
        <w:t>r</w:t>
      </w:r>
      <w:r w:rsidRPr="00EB6DE8">
        <w:rPr>
          <w:color w:val="000000"/>
          <w:lang w:val="sk-SK" w:eastAsia="sk-SK"/>
        </w:rPr>
        <w:t xml:space="preserve">žiaval intímny pomer, by si asi zaslúžila označenie </w:t>
      </w:r>
      <w:r w:rsidRPr="00EB6DE8">
        <w:rPr>
          <w:rStyle w:val="BodytextItalic"/>
          <w:color w:val="000000"/>
          <w:lang w:val="sk-SK" w:eastAsia="sk-SK"/>
        </w:rPr>
        <w:t>životná láska.</w:t>
      </w:r>
    </w:p>
    <w:p w:rsidR="00961280" w:rsidRPr="00EB6DE8" w:rsidRDefault="00961280" w:rsidP="004065CD">
      <w:pPr>
        <w:pStyle w:val="Zkladntext"/>
        <w:shd w:val="clear" w:color="auto" w:fill="auto"/>
        <w:spacing w:before="0" w:after="0"/>
        <w:ind w:right="20" w:firstLine="426"/>
        <w:rPr>
          <w:color w:val="000000"/>
          <w:lang w:val="sk-SK" w:eastAsia="sk-SK"/>
        </w:rPr>
      </w:pPr>
      <w:r w:rsidRPr="00EB6DE8">
        <w:rPr>
          <w:color w:val="000000"/>
          <w:lang w:val="sk-SK" w:eastAsia="sk-SK"/>
        </w:rPr>
        <w:t xml:space="preserve">Predseda svoju femme fatale miloval až tak veľmi, že strácal základné bezpečnostné inštinkty. Bol veľmi neopatrný, čím prácu 52. oddeleniu nemálo uľahčoval. </w:t>
      </w:r>
      <w:r w:rsidRPr="00EB6DE8">
        <w:rPr>
          <w:rStyle w:val="BodytextItalic"/>
          <w:color w:val="000000"/>
          <w:lang w:val="sk-SK" w:eastAsia="sk-SK"/>
        </w:rPr>
        <w:t>Päťdesiatdvojka</w:t>
      </w:r>
      <w:r w:rsidRPr="00EB6DE8">
        <w:rPr>
          <w:color w:val="000000"/>
          <w:lang w:val="sk-SK" w:eastAsia="sk-SK"/>
        </w:rPr>
        <w:t xml:space="preserve"> preto veľmi jednodu</w:t>
      </w:r>
      <w:r w:rsidRPr="00EB6DE8">
        <w:rPr>
          <w:color w:val="000000"/>
          <w:lang w:val="sk-SK" w:eastAsia="sk-SK"/>
        </w:rPr>
        <w:softHyphen/>
        <w:t>cho zistila, že jeho utajovaná partnerka je manželkou Z. K., Polia</w:t>
      </w:r>
      <w:r w:rsidRPr="00EB6DE8">
        <w:rPr>
          <w:color w:val="000000"/>
          <w:lang w:val="sk-SK" w:eastAsia="sk-SK"/>
        </w:rPr>
        <w:softHyphen/>
        <w:t>ka dlhodobo žijúceho na Slovensku. Pr</w:t>
      </w:r>
      <w:r w:rsidRPr="00EB6DE8">
        <w:rPr>
          <w:color w:val="000000"/>
          <w:lang w:val="sk-SK" w:eastAsia="sk-SK"/>
        </w:rPr>
        <w:t>í</w:t>
      </w:r>
      <w:r w:rsidRPr="00EB6DE8">
        <w:rPr>
          <w:color w:val="000000"/>
          <w:lang w:val="sk-SK" w:eastAsia="sk-SK"/>
        </w:rPr>
        <w:t xml:space="preserve">slušníci oddelenia presne vedeli, kedy a kde sa schádzajú, a vedeli aj to, o čom sa rozprávajú. Milenci si totiž nielen telefonovali, oni cez éter viedli veľmi lascívne a šťavnaté rozhovory a zrejme nikoho neprekvapí, že 52. oddelenie </w:t>
      </w:r>
      <w:r w:rsidRPr="00EB6DE8">
        <w:rPr>
          <w:color w:val="000000"/>
          <w:lang w:val="sk-SK" w:eastAsia="sk-SK"/>
        </w:rPr>
        <w:lastRenderedPageBreak/>
        <w:t>ich odpočúvalo.</w:t>
      </w:r>
    </w:p>
    <w:p w:rsidR="00961280" w:rsidRPr="00EB6DE8" w:rsidRDefault="00961280" w:rsidP="004065CD">
      <w:pPr>
        <w:pStyle w:val="Zkladntext"/>
        <w:shd w:val="clear" w:color="auto" w:fill="auto"/>
        <w:spacing w:before="0" w:after="0"/>
        <w:ind w:right="20" w:firstLine="426"/>
        <w:rPr>
          <w:lang w:val="sk-SK"/>
        </w:rPr>
      </w:pP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Intenzita a naliehavosť vášnivých telefonických vyznaní pria</w:t>
      </w:r>
      <w:r w:rsidRPr="00EB6DE8">
        <w:rPr>
          <w:color w:val="000000"/>
          <w:lang w:val="sk-SK" w:eastAsia="sk-SK"/>
        </w:rPr>
        <w:softHyphen/>
        <w:t>mo úmerne stúpala so vzdialenosťou, ktorá v danom okamihu brá</w:t>
      </w:r>
      <w:r w:rsidRPr="00EB6DE8">
        <w:rPr>
          <w:color w:val="000000"/>
          <w:lang w:val="sk-SK" w:eastAsia="sk-SK"/>
        </w:rPr>
        <w:softHyphen/>
        <w:t>nila milencom byť spolu. Bývalí príslušníci 52. oddelenia dodnes spomínajú na príhodu, keď predseda opozičnej nanostrany a jeho manželka odcestovali do Škandinávie. Vtedy sa im podarilo zachytiť veľmi, veľmi kompromitujúci rozhovor. Politik využil chv</w:t>
      </w:r>
      <w:r w:rsidRPr="00EB6DE8">
        <w:rPr>
          <w:color w:val="000000"/>
          <w:lang w:val="sk-SK" w:eastAsia="sk-SK"/>
        </w:rPr>
        <w:t>í</w:t>
      </w:r>
      <w:r w:rsidRPr="00EB6DE8">
        <w:rPr>
          <w:color w:val="000000"/>
          <w:lang w:val="sk-SK" w:eastAsia="sk-SK"/>
        </w:rPr>
        <w:t>ľu, keď sa jeho manželka sprchovala, aby sa telefonicky skontaktoval so sv</w:t>
      </w:r>
      <w:r w:rsidRPr="00EB6DE8">
        <w:rPr>
          <w:color w:val="000000"/>
          <w:lang w:val="sk-SK" w:eastAsia="sk-SK"/>
        </w:rPr>
        <w:t>o</w:t>
      </w:r>
      <w:r w:rsidRPr="00EB6DE8">
        <w:rPr>
          <w:color w:val="000000"/>
          <w:lang w:val="sk-SK" w:eastAsia="sk-SK"/>
        </w:rPr>
        <w:t>jou milou. Chránený hlukovou clonou padajúcej vody jej oznámil, že „tá stará korytnačka sa išla sprchovať" a dvetisíc kilometrov vzdialenej milenke pris</w:t>
      </w:r>
      <w:r w:rsidRPr="00EB6DE8">
        <w:rPr>
          <w:color w:val="000000"/>
          <w:lang w:val="sk-SK" w:eastAsia="sk-SK"/>
        </w:rPr>
        <w:t>a</w:t>
      </w:r>
      <w:r w:rsidRPr="00EB6DE8">
        <w:rPr>
          <w:color w:val="000000"/>
          <w:lang w:val="sk-SK" w:eastAsia="sk-SK"/>
        </w:rPr>
        <w:t>hal, že najradšej by bol s ňou. A nielen to. Považoval za dôležité toto vyhlás</w:t>
      </w:r>
      <w:r w:rsidRPr="00EB6DE8">
        <w:rPr>
          <w:color w:val="000000"/>
          <w:lang w:val="sk-SK" w:eastAsia="sk-SK"/>
        </w:rPr>
        <w:t>e</w:t>
      </w:r>
      <w:r w:rsidRPr="00EB6DE8">
        <w:rPr>
          <w:color w:val="000000"/>
          <w:lang w:val="sk-SK" w:eastAsia="sk-SK"/>
        </w:rPr>
        <w:t>nie podporiť farbistým opisom až na hranici pornografie, aké fantastické veci by s neprítomnou milovanou ženou stváral, keby bola v tej chvíli pri ňom.</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Keď 52. oddelenie nazhromaždilo dostatok kompromitujúceho zvukového materiálu, urobilo z neho výber najväčších hitov. Prí</w:t>
      </w:r>
      <w:r w:rsidRPr="00EB6DE8">
        <w:rPr>
          <w:color w:val="000000"/>
          <w:lang w:val="sk-SK" w:eastAsia="sk-SK"/>
        </w:rPr>
        <w:softHyphen/>
        <w:t>slušníci SIS kompilát tel</w:t>
      </w:r>
      <w:r w:rsidRPr="00EB6DE8">
        <w:rPr>
          <w:color w:val="000000"/>
          <w:lang w:val="sk-SK" w:eastAsia="sk-SK"/>
        </w:rPr>
        <w:t>e</w:t>
      </w:r>
      <w:r w:rsidRPr="00EB6DE8">
        <w:rPr>
          <w:color w:val="000000"/>
          <w:lang w:val="sk-SK" w:eastAsia="sk-SK"/>
        </w:rPr>
        <w:t xml:space="preserve">fonátov vložili do obálky, ktorú vhodili do poštovej schránky v takom čase, aby mali istotu, že zásielku si z nej vytiahne predsedova manželka skôr, než to stihne on. Aký bol osud nahrávok, keď sa dostali do rúk politikovej ženy, nie je celkom jasné. Známe je však to, že </w:t>
      </w:r>
      <w:r w:rsidRPr="00EB6DE8">
        <w:rPr>
          <w:rStyle w:val="BodytextItalic"/>
          <w:color w:val="000000"/>
          <w:lang w:val="sk-SK" w:eastAsia="sk-SK"/>
        </w:rPr>
        <w:t>pätdesiatdvojka</w:t>
      </w:r>
      <w:r w:rsidRPr="00EB6DE8">
        <w:rPr>
          <w:color w:val="000000"/>
          <w:lang w:val="sk-SK" w:eastAsia="sk-SK"/>
        </w:rPr>
        <w:t xml:space="preserve"> akciu vyhodnotila ako úspeš</w:t>
      </w:r>
      <w:r w:rsidRPr="00EB6DE8">
        <w:rPr>
          <w:color w:val="000000"/>
          <w:lang w:val="sk-SK" w:eastAsia="sk-SK"/>
        </w:rPr>
        <w:softHyphen/>
        <w:t>nú. Predseda malej strany a veľkých slov náhle skrotol, bol oveľa tich</w:t>
      </w:r>
      <w:r w:rsidRPr="00EB6DE8">
        <w:rPr>
          <w:color w:val="000000"/>
          <w:lang w:val="sk-SK" w:eastAsia="sk-SK"/>
        </w:rPr>
        <w:softHyphen/>
        <w:t>ší a kritiku Mečiarovho režimu obmedzil na nevyhnutné minimum, aké boli pr</w:t>
      </w:r>
      <w:r w:rsidRPr="00EB6DE8">
        <w:rPr>
          <w:color w:val="000000"/>
          <w:lang w:val="sk-SK" w:eastAsia="sk-SK"/>
        </w:rPr>
        <w:t>e</w:t>
      </w:r>
      <w:r w:rsidRPr="00EB6DE8">
        <w:rPr>
          <w:color w:val="000000"/>
          <w:lang w:val="sk-SK" w:eastAsia="sk-SK"/>
        </w:rPr>
        <w:t>miér a jeho tajná služba ochotní strpieť.</w:t>
      </w:r>
    </w:p>
    <w:p w:rsidR="00961280" w:rsidRPr="00EB6DE8" w:rsidRDefault="00961280" w:rsidP="004065CD">
      <w:pPr>
        <w:pStyle w:val="Zkladntext"/>
        <w:shd w:val="clear" w:color="auto" w:fill="auto"/>
        <w:tabs>
          <w:tab w:val="left" w:pos="621"/>
        </w:tabs>
        <w:spacing w:before="0" w:after="180" w:line="259" w:lineRule="exact"/>
        <w:ind w:right="20" w:firstLine="426"/>
        <w:rPr>
          <w:lang w:val="sk-SK"/>
        </w:rPr>
      </w:pPr>
      <w:r w:rsidRPr="00EB6DE8">
        <w:rPr>
          <w:color w:val="000000"/>
          <w:lang w:val="sk-SK" w:eastAsia="sk-SK"/>
        </w:rPr>
        <w:t xml:space="preserve">V anglosaskej spravodajskej terminológii sa pre zlákanie objektu záujmu do náručia nastrčenej agentky tajnej služby používa termín </w:t>
      </w:r>
      <w:r w:rsidRPr="00EB6DE8">
        <w:rPr>
          <w:rStyle w:val="BodytextItalic"/>
          <w:color w:val="000000"/>
          <w:lang w:val="sk-SK" w:eastAsia="sk-SK"/>
        </w:rPr>
        <w:t>honey trap -</w:t>
      </w:r>
      <w:r w:rsidRPr="00EB6DE8">
        <w:rPr>
          <w:color w:val="000000"/>
          <w:lang w:val="sk-SK" w:eastAsia="sk-SK"/>
        </w:rPr>
        <w:t xml:space="preserve"> teda medová pasca. Je to starý (nielen) spravodajský trik. Ošúchaný, ale dodnes účinný. Byť zapojený do nastraženia </w:t>
      </w:r>
      <w:r w:rsidRPr="00EB6DE8">
        <w:rPr>
          <w:rStyle w:val="BodytextItalic"/>
          <w:color w:val="000000"/>
          <w:lang w:val="sk-SK" w:eastAsia="sk-SK"/>
        </w:rPr>
        <w:t>honey trap</w:t>
      </w:r>
      <w:r w:rsidRPr="00EB6DE8">
        <w:rPr>
          <w:color w:val="000000"/>
          <w:lang w:val="sk-SK" w:eastAsia="sk-SK"/>
        </w:rPr>
        <w:t xml:space="preserve"> nie je nič pre útlocitné nátury. Na takúto prácu rozhodne nemá každý žalúdok a predpoklady, no za určitých okolností je pou</w:t>
      </w:r>
      <w:r w:rsidRPr="00EB6DE8">
        <w:rPr>
          <w:color w:val="000000"/>
          <w:lang w:val="sk-SK" w:eastAsia="sk-SK"/>
        </w:rPr>
        <w:softHyphen/>
        <w:t>žívanie tohto prostriedku legitímne.</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Uveďme si aspoň jeden príklad. Keď chce rozviedka získať pre spolupr</w:t>
      </w:r>
      <w:r w:rsidRPr="00EB6DE8">
        <w:rPr>
          <w:color w:val="000000"/>
          <w:lang w:val="sk-SK" w:eastAsia="sk-SK"/>
        </w:rPr>
        <w:t>á</w:t>
      </w:r>
      <w:r w:rsidRPr="00EB6DE8">
        <w:rPr>
          <w:color w:val="000000"/>
          <w:lang w:val="sk-SK" w:eastAsia="sk-SK"/>
        </w:rPr>
        <w:t>cu diplomata krajiny, v ktorej má vláda strategické záuj</w:t>
      </w:r>
      <w:r w:rsidRPr="00EB6DE8">
        <w:rPr>
          <w:color w:val="000000"/>
          <w:lang w:val="sk-SK" w:eastAsia="sk-SK"/>
        </w:rPr>
        <w:softHyphen/>
        <w:t>my, jednou (ale určite nie jedinou) z možností, ako to docieliť, je pokúsiť sa zatiahnuť ho do medovej pasce. Ak sa o diplomatovi vie, že je verný manžel, ktorý prísne dodržiava Desať božích prikázaní, nemajú takéto pokusy veľký význam. Nasadiť na m</w:t>
      </w:r>
      <w:r w:rsidRPr="00EB6DE8">
        <w:rPr>
          <w:color w:val="000000"/>
          <w:lang w:val="sk-SK" w:eastAsia="sk-SK"/>
        </w:rPr>
        <w:t>u</w:t>
      </w:r>
      <w:r w:rsidRPr="00EB6DE8">
        <w:rPr>
          <w:color w:val="000000"/>
          <w:lang w:val="sk-SK" w:eastAsia="sk-SK"/>
        </w:rPr>
        <w:t>ža zvodnú ženu navyše nie je jediný spôsob, ako ho získať pre spoluprácu. Dôkladná previerka objektu záujmu môže ukázať, že dotyčný je na peniaze ale</w:t>
      </w:r>
      <w:r w:rsidRPr="00EB6DE8">
        <w:rPr>
          <w:color w:val="000000"/>
          <w:lang w:val="sk-SK" w:eastAsia="sk-SK"/>
        </w:rPr>
        <w:softHyphen/>
        <w:t>bo prechováva mimoriadne vrúcne city ku krajine, rozviedka ktorej má o jeho služby záujem. Vtedy naozaj nie je potrebné vystavovať diplomata pok</w:t>
      </w:r>
      <w:r w:rsidRPr="00EB6DE8">
        <w:rPr>
          <w:color w:val="000000"/>
          <w:lang w:val="sk-SK" w:eastAsia="sk-SK"/>
        </w:rPr>
        <w:t>u</w:t>
      </w:r>
      <w:r w:rsidRPr="00EB6DE8">
        <w:rPr>
          <w:color w:val="000000"/>
          <w:lang w:val="sk-SK" w:eastAsia="sk-SK"/>
        </w:rPr>
        <w:t>šeniu a podrobovať jeho manželskú vernosť takým hraničným skúškam.</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lastRenderedPageBreak/>
        <w:t>Iné je to v prípade človeka, o ktorom sa vie, že ho síce nie je mož</w:t>
      </w:r>
      <w:r w:rsidRPr="00EB6DE8">
        <w:rPr>
          <w:color w:val="000000"/>
          <w:lang w:val="sk-SK" w:eastAsia="sk-SK"/>
        </w:rPr>
        <w:softHyphen/>
        <w:t>né sk</w:t>
      </w:r>
      <w:r w:rsidRPr="00EB6DE8">
        <w:rPr>
          <w:color w:val="000000"/>
          <w:lang w:val="sk-SK" w:eastAsia="sk-SK"/>
        </w:rPr>
        <w:t>o</w:t>
      </w:r>
      <w:r w:rsidRPr="00EB6DE8">
        <w:rPr>
          <w:color w:val="000000"/>
          <w:lang w:val="sk-SK" w:eastAsia="sk-SK"/>
        </w:rPr>
        <w:t>rumpovať, ale má slabosť pre ženy. Vtedy existuje pomerne vysoká pravd</w:t>
      </w:r>
      <w:r w:rsidRPr="00EB6DE8">
        <w:rPr>
          <w:color w:val="000000"/>
          <w:lang w:val="sk-SK" w:eastAsia="sk-SK"/>
        </w:rPr>
        <w:t>e</w:t>
      </w:r>
      <w:r w:rsidRPr="00EB6DE8">
        <w:rPr>
          <w:color w:val="000000"/>
          <w:lang w:val="sk-SK" w:eastAsia="sk-SK"/>
        </w:rPr>
        <w:t>podobnosť, že pasca nesklapne na prázdno. No ešte stále nemá rozviedka vyhrané. Kým sa pustí do akcie, mala by si byť istá, že mužovi, ktorého chce lapiť do sladkých osídiel, naozaj veľmi záleží na tom, aby bola jeho manželka ušetrená škandálnych odhale</w:t>
      </w:r>
      <w:r w:rsidRPr="00EB6DE8">
        <w:rPr>
          <w:color w:val="000000"/>
          <w:lang w:val="sk-SK" w:eastAsia="sk-SK"/>
        </w:rPr>
        <w:softHyphen/>
        <w:t>ní. Stali sa totiž aj také prípady, že tajná služba podhodila cudzincovi prostitútku, nakrútila si ho v akcii, a keď prišlo na lám</w:t>
      </w:r>
      <w:r w:rsidRPr="00EB6DE8">
        <w:rPr>
          <w:color w:val="000000"/>
          <w:lang w:val="sk-SK" w:eastAsia="sk-SK"/>
        </w:rPr>
        <w:t>a</w:t>
      </w:r>
      <w:r w:rsidRPr="00EB6DE8">
        <w:rPr>
          <w:color w:val="000000"/>
          <w:lang w:val="sk-SK" w:eastAsia="sk-SK"/>
        </w:rPr>
        <w:t>nie chleba, objekt ich záujmu spravodajcom so smiechom povedal, že on má s manželkou otvorený vzťah a navzájom sa podporujú v neviazaných sexuá</w:t>
      </w:r>
      <w:r w:rsidRPr="00EB6DE8">
        <w:rPr>
          <w:color w:val="000000"/>
          <w:lang w:val="sk-SK" w:eastAsia="sk-SK"/>
        </w:rPr>
        <w:t>l</w:t>
      </w:r>
      <w:r w:rsidRPr="00EB6DE8">
        <w:rPr>
          <w:color w:val="000000"/>
          <w:lang w:val="sk-SK" w:eastAsia="sk-SK"/>
        </w:rPr>
        <w:t>nych aktivitách.</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Navyše je tu ešte jeden aspekt a nemali by sme naň zabúdať. Vydieranie nie je tým najlepším základom pre spoluprácu. Efektív</w:t>
      </w:r>
      <w:r w:rsidRPr="00EB6DE8">
        <w:rPr>
          <w:color w:val="000000"/>
          <w:lang w:val="sk-SK" w:eastAsia="sk-SK"/>
        </w:rPr>
        <w:softHyphen/>
        <w:t xml:space="preserve">nejší sú agenti, ktorí spolupracujú na základe finančnej motivácie. Úplne najlepší sú však ideoví spolupracovníci, ktorí sú presvedčení, že poskytovaním informácií cudzej spravodajskej službe pomáhajú vytvárať podmienky pre trvalý svetový mier. </w:t>
      </w:r>
      <w:r w:rsidR="002363A3" w:rsidRPr="00EB6DE8">
        <w:rPr>
          <w:color w:val="000000"/>
          <w:lang w:val="sk-SK" w:eastAsia="sk-SK"/>
        </w:rPr>
        <w:t>Znie to možno nadnesene, ale aj takí sa v histórii našli a dnes zase mnohí agenti pracujú pre cudzie tajné služby preto, lebo si o svojich vládach myslia, že ich politika je z globálneho hľadiska škodlivá.</w:t>
      </w:r>
    </w:p>
    <w:p w:rsidR="00961280" w:rsidRPr="00EB6DE8" w:rsidRDefault="00961280" w:rsidP="004065CD">
      <w:pPr>
        <w:pStyle w:val="Zkladntext"/>
        <w:shd w:val="clear" w:color="auto" w:fill="auto"/>
        <w:spacing w:before="0" w:after="0" w:line="259" w:lineRule="exact"/>
        <w:ind w:right="20" w:firstLine="426"/>
        <w:rPr>
          <w:lang w:val="sk-SK"/>
        </w:rPr>
      </w:pPr>
      <w:r w:rsidRPr="00EB6DE8">
        <w:rPr>
          <w:color w:val="000000"/>
          <w:lang w:val="sk-SK" w:eastAsia="sk-SK"/>
        </w:rPr>
        <w:t>Z tohto pohľadu by bolo preto ideálne, keby diplomat, ktoré</w:t>
      </w:r>
      <w:r w:rsidRPr="00EB6DE8">
        <w:rPr>
          <w:color w:val="000000"/>
          <w:lang w:val="sk-SK" w:eastAsia="sk-SK"/>
        </w:rPr>
        <w:softHyphen/>
        <w:t>mu sme do postele prepašovali našu agentku, ani netušil, že sa stal súčasťou spravoda</w:t>
      </w:r>
      <w:r w:rsidRPr="00EB6DE8">
        <w:rPr>
          <w:color w:val="000000"/>
          <w:lang w:val="sk-SK" w:eastAsia="sk-SK"/>
        </w:rPr>
        <w:t>j</w:t>
      </w:r>
      <w:r w:rsidRPr="00EB6DE8">
        <w:rPr>
          <w:color w:val="000000"/>
          <w:lang w:val="sk-SK" w:eastAsia="sk-SK"/>
        </w:rPr>
        <w:t>skej operácie. Ak vie okrem iných orgánov pou</w:t>
      </w:r>
      <w:r w:rsidRPr="00EB6DE8">
        <w:rPr>
          <w:color w:val="000000"/>
          <w:lang w:val="sk-SK" w:eastAsia="sk-SK"/>
        </w:rPr>
        <w:softHyphen/>
        <w:t>žívať aj hlavu, môže zo svojho milenca šarmantne a nenásilne vyťa</w:t>
      </w:r>
      <w:r w:rsidRPr="00EB6DE8">
        <w:rPr>
          <w:color w:val="000000"/>
          <w:lang w:val="sk-SK" w:eastAsia="sk-SK"/>
        </w:rPr>
        <w:softHyphen/>
        <w:t>hovať informácie bez toho, aby si uved</w:t>
      </w:r>
      <w:r w:rsidRPr="00EB6DE8">
        <w:rPr>
          <w:color w:val="000000"/>
          <w:lang w:val="sk-SK" w:eastAsia="sk-SK"/>
        </w:rPr>
        <w:t>o</w:t>
      </w:r>
      <w:r w:rsidRPr="00EB6DE8">
        <w:rPr>
          <w:color w:val="000000"/>
          <w:lang w:val="sk-SK" w:eastAsia="sk-SK"/>
        </w:rPr>
        <w:t>moval, že cez jej uši vlastne poskytuje cenné poznatky cudzej spravodajskej službe.</w:t>
      </w:r>
    </w:p>
    <w:p w:rsidR="00961280" w:rsidRPr="00EB6DE8" w:rsidRDefault="00961280" w:rsidP="004065CD">
      <w:pPr>
        <w:pStyle w:val="Zkladntext"/>
        <w:shd w:val="clear" w:color="auto" w:fill="auto"/>
        <w:spacing w:before="0" w:after="236"/>
        <w:ind w:right="20" w:firstLine="426"/>
        <w:rPr>
          <w:lang w:val="sk-SK"/>
        </w:rPr>
      </w:pPr>
      <w:r w:rsidRPr="00EB6DE8">
        <w:rPr>
          <w:color w:val="000000"/>
          <w:lang w:val="sk-SK" w:eastAsia="sk-SK"/>
        </w:rPr>
        <w:t xml:space="preserve">Takže si to zhrňme, </w:t>
      </w:r>
      <w:r w:rsidRPr="00EB6DE8">
        <w:rPr>
          <w:rStyle w:val="BodytextItalic"/>
          <w:color w:val="000000"/>
          <w:lang w:val="sk-SK" w:eastAsia="sk-SK"/>
        </w:rPr>
        <w:t>honey trap</w:t>
      </w:r>
      <w:r w:rsidRPr="00EB6DE8">
        <w:rPr>
          <w:color w:val="000000"/>
          <w:lang w:val="sk-SK" w:eastAsia="sk-SK"/>
        </w:rPr>
        <w:t xml:space="preserve"> - medová pasca nepochybne patrí do a</w:t>
      </w:r>
      <w:r w:rsidRPr="00EB6DE8">
        <w:rPr>
          <w:color w:val="000000"/>
          <w:lang w:val="sk-SK" w:eastAsia="sk-SK"/>
        </w:rPr>
        <w:t>r</w:t>
      </w:r>
      <w:r w:rsidRPr="00EB6DE8">
        <w:rPr>
          <w:color w:val="000000"/>
          <w:lang w:val="sk-SK" w:eastAsia="sk-SK"/>
        </w:rPr>
        <w:t>zenálu tajných služieb, jej uplatnenie však má mnohé etické a praktické limity. V žiadnom prípade by sa nemala používať samoúčelne a bez hlbšej úvahy o tom, či informačné zisky z uplatne</w:t>
      </w:r>
      <w:r w:rsidRPr="00EB6DE8">
        <w:rPr>
          <w:color w:val="000000"/>
          <w:lang w:val="sk-SK" w:eastAsia="sk-SK"/>
        </w:rPr>
        <w:softHyphen/>
        <w:t xml:space="preserve">nia </w:t>
      </w:r>
      <w:r w:rsidRPr="00EB6DE8">
        <w:rPr>
          <w:rStyle w:val="BodytextItalic"/>
          <w:color w:val="000000"/>
          <w:lang w:val="sk-SK" w:eastAsia="sk-SK"/>
        </w:rPr>
        <w:t>honey trap</w:t>
      </w:r>
      <w:r w:rsidRPr="00EB6DE8">
        <w:rPr>
          <w:color w:val="000000"/>
          <w:lang w:val="sk-SK" w:eastAsia="sk-SK"/>
        </w:rPr>
        <w:t xml:space="preserve"> majú pre záujmy štátu dost</w:t>
      </w:r>
      <w:r w:rsidRPr="00EB6DE8">
        <w:rPr>
          <w:color w:val="000000"/>
          <w:lang w:val="sk-SK" w:eastAsia="sk-SK"/>
        </w:rPr>
        <w:t>a</w:t>
      </w:r>
      <w:r w:rsidRPr="00EB6DE8">
        <w:rPr>
          <w:color w:val="000000"/>
          <w:lang w:val="sk-SK" w:eastAsia="sk-SK"/>
        </w:rPr>
        <w:t>točne veľký strategický význam, aby tajnú službu oprávňovali siahnuť k t</w:t>
      </w:r>
      <w:r w:rsidRPr="00EB6DE8">
        <w:rPr>
          <w:color w:val="000000"/>
          <w:lang w:val="sk-SK" w:eastAsia="sk-SK"/>
        </w:rPr>
        <w:t>a</w:t>
      </w:r>
      <w:r w:rsidRPr="00EB6DE8">
        <w:rPr>
          <w:color w:val="000000"/>
          <w:lang w:val="sk-SK" w:eastAsia="sk-SK"/>
        </w:rPr>
        <w:t>kýmto morálne diskutabilným opatreniam.</w:t>
      </w:r>
    </w:p>
    <w:p w:rsidR="00961280" w:rsidRPr="00EB6DE8" w:rsidRDefault="00961280" w:rsidP="004065CD">
      <w:pPr>
        <w:pStyle w:val="Zkladntext"/>
        <w:shd w:val="clear" w:color="auto" w:fill="auto"/>
        <w:spacing w:before="0" w:line="259" w:lineRule="exact"/>
        <w:ind w:right="20" w:firstLine="426"/>
        <w:rPr>
          <w:lang w:val="sk-SK"/>
        </w:rPr>
      </w:pPr>
      <w:r w:rsidRPr="00EB6DE8">
        <w:rPr>
          <w:color w:val="000000"/>
          <w:lang w:val="sk-SK" w:eastAsia="sk-SK"/>
        </w:rPr>
        <w:t>Keď sa v tomto kontexte zamyslíme nad počínaním 52. oddele</w:t>
      </w:r>
      <w:r w:rsidRPr="00EB6DE8">
        <w:rPr>
          <w:color w:val="000000"/>
          <w:lang w:val="sk-SK" w:eastAsia="sk-SK"/>
        </w:rPr>
        <w:softHyphen/>
        <w:t>nia, m</w:t>
      </w:r>
      <w:r w:rsidRPr="00EB6DE8">
        <w:rPr>
          <w:color w:val="000000"/>
          <w:lang w:val="sk-SK" w:eastAsia="sk-SK"/>
        </w:rPr>
        <w:t>ô</w:t>
      </w:r>
      <w:r w:rsidRPr="00EB6DE8">
        <w:rPr>
          <w:color w:val="000000"/>
          <w:lang w:val="sk-SK" w:eastAsia="sk-SK"/>
        </w:rPr>
        <w:t xml:space="preserve">žeme smelo konštatovať, že </w:t>
      </w:r>
      <w:r w:rsidRPr="00EB6DE8">
        <w:rPr>
          <w:rStyle w:val="BodytextItalic"/>
          <w:color w:val="000000"/>
          <w:lang w:val="sk-SK" w:eastAsia="sk-SK"/>
        </w:rPr>
        <w:t>honey trap</w:t>
      </w:r>
      <w:r w:rsidRPr="00EB6DE8">
        <w:rPr>
          <w:color w:val="000000"/>
          <w:lang w:val="sk-SK" w:eastAsia="sk-SK"/>
        </w:rPr>
        <w:t xml:space="preserve"> využívalo samoúčel</w:t>
      </w:r>
      <w:r w:rsidRPr="00EB6DE8">
        <w:rPr>
          <w:color w:val="000000"/>
          <w:lang w:val="sk-SK" w:eastAsia="sk-SK"/>
        </w:rPr>
        <w:softHyphen/>
        <w:t>ne a najmä bez legitímneho dôvodu. Fakt, že predseda vlády nemá dobré vzťahy s opozičn</w:t>
      </w:r>
      <w:r w:rsidRPr="00EB6DE8">
        <w:rPr>
          <w:color w:val="000000"/>
          <w:lang w:val="sk-SK" w:eastAsia="sk-SK"/>
        </w:rPr>
        <w:t>ý</w:t>
      </w:r>
      <w:r w:rsidRPr="00EB6DE8">
        <w:rPr>
          <w:color w:val="000000"/>
          <w:lang w:val="sk-SK" w:eastAsia="sk-SK"/>
        </w:rPr>
        <w:t>mi stranami a ich predstaviteľov považuje za osobných nepriateľov, nemôže byť dôvodom na to, aby tajná služba živila regiment kurtizán usilujúcich sa nakrútiť si s nepoho</w:t>
      </w:r>
      <w:r w:rsidRPr="00EB6DE8">
        <w:rPr>
          <w:color w:val="000000"/>
          <w:lang w:val="sk-SK" w:eastAsia="sk-SK"/>
        </w:rPr>
        <w:softHyphen/>
        <w:t>dlnými politikmi kompromitujúce video. Diskreditácia pol</w:t>
      </w:r>
      <w:r w:rsidRPr="00EB6DE8">
        <w:rPr>
          <w:color w:val="000000"/>
          <w:lang w:val="sk-SK" w:eastAsia="sk-SK"/>
        </w:rPr>
        <w:t>i</w:t>
      </w:r>
      <w:r w:rsidRPr="00EB6DE8">
        <w:rPr>
          <w:color w:val="000000"/>
          <w:lang w:val="sk-SK" w:eastAsia="sk-SK"/>
        </w:rPr>
        <w:t xml:space="preserve">tických oponentov vlády nie je prácou pre tajnú službu demokratického štátu. A politik, ktorý dával spravodajcom zadania tohto druhu, mal očividne veľmi </w:t>
      </w:r>
      <w:r w:rsidRPr="00EB6DE8">
        <w:rPr>
          <w:color w:val="000000"/>
          <w:lang w:val="sk-SK" w:eastAsia="sk-SK"/>
        </w:rPr>
        <w:lastRenderedPageBreak/>
        <w:t>pomýlenú predstavu o spravovaní krajiny. V tejto súvislosti vlastne ani nemá zmysel spomínať štát a jeho záujmy, pretože o tie tu ani náhodou nešlo. L</w:t>
      </w:r>
      <w:r w:rsidRPr="00EB6DE8">
        <w:rPr>
          <w:color w:val="000000"/>
          <w:lang w:val="sk-SK" w:eastAsia="sk-SK"/>
        </w:rPr>
        <w:t>á</w:t>
      </w:r>
      <w:r w:rsidRPr="00EB6DE8">
        <w:rPr>
          <w:color w:val="000000"/>
          <w:lang w:val="sk-SK" w:eastAsia="sk-SK"/>
        </w:rPr>
        <w:t>kaním opozičných politikov do postelí v konšpiračných bytoch bola tajná slu</w:t>
      </w:r>
      <w:r w:rsidRPr="00EB6DE8">
        <w:rPr>
          <w:color w:val="000000"/>
          <w:lang w:val="sk-SK" w:eastAsia="sk-SK"/>
        </w:rPr>
        <w:t>ž</w:t>
      </w:r>
      <w:r w:rsidRPr="00EB6DE8">
        <w:rPr>
          <w:color w:val="000000"/>
          <w:lang w:val="sk-SK" w:eastAsia="sk-SK"/>
        </w:rPr>
        <w:t>ba degradovaná na producenta pornofilmov určených na privátnu konzumáciu pre niekoľkých papalášov. A to je poznanie, ku ktorému už nie je možné prip</w:t>
      </w:r>
      <w:r w:rsidRPr="00EB6DE8">
        <w:rPr>
          <w:color w:val="000000"/>
          <w:lang w:val="sk-SK" w:eastAsia="sk-SK"/>
        </w:rPr>
        <w:t>o</w:t>
      </w:r>
      <w:r w:rsidRPr="00EB6DE8">
        <w:rPr>
          <w:color w:val="000000"/>
          <w:lang w:val="sk-SK" w:eastAsia="sk-SK"/>
        </w:rPr>
        <w:t>jiť žiaden zmysluplný komentár.</w:t>
      </w:r>
    </w:p>
    <w:p w:rsidR="00961280" w:rsidRPr="00EB6DE8" w:rsidRDefault="00961280" w:rsidP="004065CD">
      <w:pPr>
        <w:pStyle w:val="Zkladntext"/>
        <w:shd w:val="clear" w:color="auto" w:fill="auto"/>
        <w:spacing w:before="0" w:after="244" w:line="259" w:lineRule="exact"/>
        <w:ind w:right="20" w:firstLine="426"/>
        <w:rPr>
          <w:lang w:val="sk-SK"/>
        </w:rPr>
      </w:pPr>
      <w:r w:rsidRPr="00EB6DE8">
        <w:rPr>
          <w:color w:val="000000"/>
          <w:lang w:val="sk-SK" w:eastAsia="sk-SK"/>
        </w:rPr>
        <w:t>Azda je vhodné aj na tomto mieste poznamenať, že z čisto tech</w:t>
      </w:r>
      <w:r w:rsidRPr="00EB6DE8">
        <w:rPr>
          <w:color w:val="000000"/>
          <w:lang w:val="sk-SK" w:eastAsia="sk-SK"/>
        </w:rPr>
        <w:softHyphen/>
        <w:t>nického hľadiska urobilo 52. oddelenie svoju prácu skvelo. Jeho príslušníci našli vho</w:t>
      </w:r>
      <w:r w:rsidRPr="00EB6DE8">
        <w:rPr>
          <w:color w:val="000000"/>
          <w:lang w:val="sk-SK" w:eastAsia="sk-SK"/>
        </w:rPr>
        <w:t>d</w:t>
      </w:r>
      <w:r w:rsidRPr="00EB6DE8">
        <w:rPr>
          <w:color w:val="000000"/>
          <w:lang w:val="sk-SK" w:eastAsia="sk-SK"/>
        </w:rPr>
        <w:t>né typy žien, dokázali ich dostať do záujmového prostredia a dosiahli stan</w:t>
      </w:r>
      <w:r w:rsidRPr="00EB6DE8">
        <w:rPr>
          <w:color w:val="000000"/>
          <w:lang w:val="sk-SK" w:eastAsia="sk-SK"/>
        </w:rPr>
        <w:t>o</w:t>
      </w:r>
      <w:r w:rsidRPr="00EB6DE8">
        <w:rPr>
          <w:color w:val="000000"/>
          <w:lang w:val="sk-SK" w:eastAsia="sk-SK"/>
        </w:rPr>
        <w:t>vený cieľ. Druhou vecou je, že išlo o cieľ hlboko nelegitímny a nestanovili si ho sami. Ako inak, bolo to zada</w:t>
      </w:r>
      <w:r w:rsidRPr="00EB6DE8">
        <w:rPr>
          <w:color w:val="000000"/>
          <w:lang w:val="sk-SK" w:eastAsia="sk-SK"/>
        </w:rPr>
        <w:softHyphen/>
        <w:t>nie, ktoré verne odzrkadľovalo charakter vt</w:t>
      </w:r>
      <w:r w:rsidRPr="00EB6DE8">
        <w:rPr>
          <w:color w:val="000000"/>
          <w:lang w:val="sk-SK" w:eastAsia="sk-SK"/>
        </w:rPr>
        <w:t>e</w:t>
      </w:r>
      <w:r w:rsidRPr="00EB6DE8">
        <w:rPr>
          <w:color w:val="000000"/>
          <w:lang w:val="sk-SK" w:eastAsia="sk-SK"/>
        </w:rPr>
        <w:t>dajšieho režimu a úro</w:t>
      </w:r>
      <w:r w:rsidRPr="00EB6DE8">
        <w:rPr>
          <w:color w:val="000000"/>
          <w:lang w:val="sk-SK" w:eastAsia="sk-SK"/>
        </w:rPr>
        <w:softHyphen/>
        <w:t>veň vedenia, čo nad nimi stálo.</w:t>
      </w:r>
    </w:p>
    <w:p w:rsidR="00961280" w:rsidRPr="00EB6DE8" w:rsidRDefault="00961280" w:rsidP="004065CD">
      <w:pPr>
        <w:pStyle w:val="Zkladntext"/>
        <w:shd w:val="clear" w:color="auto" w:fill="auto"/>
        <w:spacing w:before="0" w:after="176"/>
        <w:ind w:right="20" w:firstLine="426"/>
        <w:rPr>
          <w:lang w:val="sk-SK"/>
        </w:rPr>
      </w:pPr>
      <w:r w:rsidRPr="00EB6DE8">
        <w:rPr>
          <w:color w:val="000000"/>
          <w:lang w:val="sk-SK" w:eastAsia="sk-SK"/>
        </w:rPr>
        <w:t>Vráťme sa však ešte k politikom, ktorí uviazli v medových pas- ciach 52. oddelenia. Predovšetkým je potrebné povedať, že ich bolo viac, ako sa sp</w:t>
      </w:r>
      <w:r w:rsidRPr="00EB6DE8">
        <w:rPr>
          <w:color w:val="000000"/>
          <w:lang w:val="sk-SK" w:eastAsia="sk-SK"/>
        </w:rPr>
        <w:t>o</w:t>
      </w:r>
      <w:r w:rsidRPr="00EB6DE8">
        <w:rPr>
          <w:color w:val="000000"/>
          <w:lang w:val="sk-SK" w:eastAsia="sk-SK"/>
        </w:rPr>
        <w:t>mína v tomto texte. Bolo by však bezúčelné opisovať všetky prípady, pretože sú temer navlas rovnaké a pokračovanie v ich výpočte by sa mohlo negatívne odraziť na vnímaní žánru tejto knihy. Naším cieľom nie je lacným spôsobom zvyšovať predaj knihy škan</w:t>
      </w:r>
      <w:r w:rsidRPr="00EB6DE8">
        <w:rPr>
          <w:color w:val="000000"/>
          <w:lang w:val="sk-SK" w:eastAsia="sk-SK"/>
        </w:rPr>
        <w:softHyphen/>
        <w:t>dalizovaním tých, ktorí uviazli v lepkavých sieťach zakonšpirovaných štetiek. A už vôbec nechceme odhaľovaním zbytočných detailov ubli</w:t>
      </w:r>
      <w:r w:rsidRPr="00EB6DE8">
        <w:rPr>
          <w:color w:val="000000"/>
          <w:lang w:val="sk-SK" w:eastAsia="sk-SK"/>
        </w:rPr>
        <w:softHyphen/>
        <w:t>žovať ich blízkym. Bolo by to bezohľadné a surové. Preto treba opa</w:t>
      </w:r>
      <w:r w:rsidRPr="00EB6DE8">
        <w:rPr>
          <w:color w:val="000000"/>
          <w:lang w:val="sk-SK" w:eastAsia="sk-SK"/>
        </w:rPr>
        <w:softHyphen/>
        <w:t>kovane zdôrazniť, že zmyslom celého nášho rozprávania je poukázať na to, do akých absurdných rozmerov sa rozrástlo zneužívanie tajnej služby na osobné a politické ciele niekoľkých jedincov a koľko sa pri tom premrhalo č</w:t>
      </w:r>
      <w:r w:rsidRPr="00EB6DE8">
        <w:rPr>
          <w:color w:val="000000"/>
          <w:lang w:val="sk-SK" w:eastAsia="sk-SK"/>
        </w:rPr>
        <w:t>a</w:t>
      </w:r>
      <w:r w:rsidRPr="00EB6DE8">
        <w:rPr>
          <w:color w:val="000000"/>
          <w:lang w:val="sk-SK" w:eastAsia="sk-SK"/>
        </w:rPr>
        <w:t>su, energie, štátnych peňazí a ľudského talentu.</w:t>
      </w:r>
    </w:p>
    <w:p w:rsidR="00961280" w:rsidRPr="00EB6DE8" w:rsidRDefault="00961280" w:rsidP="004065CD">
      <w:pPr>
        <w:pStyle w:val="Zkladntext"/>
        <w:shd w:val="clear" w:color="auto" w:fill="auto"/>
        <w:spacing w:before="0" w:after="487" w:line="259" w:lineRule="exact"/>
        <w:ind w:right="20" w:firstLine="426"/>
        <w:rPr>
          <w:lang w:val="sk-SK"/>
        </w:rPr>
      </w:pPr>
      <w:r w:rsidRPr="00EB6DE8">
        <w:rPr>
          <w:color w:val="000000"/>
          <w:lang w:val="sk-SK" w:eastAsia="sk-SK"/>
        </w:rPr>
        <w:t>Exkurzia po nástrahách zvláštneho druhu sa navyše nekončí. Z eroti</w:t>
      </w:r>
      <w:r w:rsidRPr="00EB6DE8">
        <w:rPr>
          <w:color w:val="000000"/>
          <w:lang w:val="sk-SK" w:eastAsia="sk-SK"/>
        </w:rPr>
        <w:t>c</w:t>
      </w:r>
      <w:r w:rsidRPr="00EB6DE8">
        <w:rPr>
          <w:color w:val="000000"/>
          <w:lang w:val="sk-SK" w:eastAsia="sk-SK"/>
        </w:rPr>
        <w:t>kých konšpiračných bytov 52. oddelenia sa totiž presúvame o úroveň nižšie. Na rade sú bratislavské bordely.</w:t>
      </w:r>
    </w:p>
    <w:p w:rsidR="00961280" w:rsidRPr="00EB6DE8" w:rsidRDefault="00961280" w:rsidP="004065CD">
      <w:pPr>
        <w:pStyle w:val="Heading31"/>
        <w:keepNext/>
        <w:keepLines/>
        <w:shd w:val="clear" w:color="auto" w:fill="auto"/>
        <w:spacing w:after="201" w:line="250" w:lineRule="exact"/>
        <w:ind w:firstLine="426"/>
        <w:rPr>
          <w:lang w:val="sk-SK"/>
        </w:rPr>
      </w:pPr>
      <w:bookmarkStart w:id="23" w:name="bookmark24"/>
      <w:r w:rsidRPr="00EB6DE8">
        <w:rPr>
          <w:rStyle w:val="Heading3"/>
          <w:b/>
          <w:bCs/>
          <w:color w:val="000000"/>
          <w:lang w:val="sk-SK" w:eastAsia="sk-SK"/>
        </w:rPr>
        <w:t>KAMERY VO VESELÝCH DOMČEKOCH</w:t>
      </w:r>
      <w:bookmarkEnd w:id="23"/>
    </w:p>
    <w:p w:rsidR="00961280" w:rsidRPr="00EB6DE8" w:rsidRDefault="00961280" w:rsidP="004065CD">
      <w:pPr>
        <w:pStyle w:val="Zkladntext"/>
        <w:numPr>
          <w:ilvl w:val="0"/>
          <w:numId w:val="8"/>
        </w:numPr>
        <w:shd w:val="clear" w:color="auto" w:fill="auto"/>
        <w:tabs>
          <w:tab w:val="left" w:pos="241"/>
        </w:tabs>
        <w:spacing w:before="0" w:after="180" w:line="259" w:lineRule="exact"/>
        <w:ind w:right="20" w:firstLine="426"/>
        <w:rPr>
          <w:lang w:val="sk-SK"/>
        </w:rPr>
      </w:pPr>
      <w:r w:rsidRPr="00EB6DE8">
        <w:rPr>
          <w:color w:val="000000"/>
          <w:lang w:val="sk-SK" w:eastAsia="sk-SK"/>
        </w:rPr>
        <w:t>deväťdesiatych rokoch boli verejné domy medzi solventnejšou klient</w:t>
      </w:r>
      <w:r w:rsidRPr="00EB6DE8">
        <w:rPr>
          <w:color w:val="000000"/>
          <w:lang w:val="sk-SK" w:eastAsia="sk-SK"/>
        </w:rPr>
        <w:t>e</w:t>
      </w:r>
      <w:r w:rsidRPr="00EB6DE8">
        <w:rPr>
          <w:color w:val="000000"/>
          <w:lang w:val="sk-SK" w:eastAsia="sk-SK"/>
        </w:rPr>
        <w:t>lou veľmi populárne. Preto v Bratislave a jej okolí vyrastali ako huby po daždi a takmer všetky prosperovali. Sex sa stal komoditou s vysokou pridanou ho</w:t>
      </w:r>
      <w:r w:rsidRPr="00EB6DE8">
        <w:rPr>
          <w:color w:val="000000"/>
          <w:lang w:val="sk-SK" w:eastAsia="sk-SK"/>
        </w:rPr>
        <w:t>d</w:t>
      </w:r>
      <w:r w:rsidRPr="00EB6DE8">
        <w:rPr>
          <w:color w:val="000000"/>
          <w:lang w:val="sk-SK" w:eastAsia="sk-SK"/>
        </w:rPr>
        <w:t>notou a bez nárokov na vymýšľanie sofisti- kovaných obchodných stratégií. Aj preto pravdepodobne všetky ero</w:t>
      </w:r>
      <w:r w:rsidRPr="00EB6DE8">
        <w:rPr>
          <w:color w:val="000000"/>
          <w:lang w:val="sk-SK" w:eastAsia="sk-SK"/>
        </w:rPr>
        <w:softHyphen/>
        <w:t>tické kluby v tom čase platili výpalné podsv</w:t>
      </w:r>
      <w:r w:rsidRPr="00EB6DE8">
        <w:rPr>
          <w:color w:val="000000"/>
          <w:lang w:val="sk-SK" w:eastAsia="sk-SK"/>
        </w:rPr>
        <w:t>e</w:t>
      </w:r>
      <w:r w:rsidRPr="00EB6DE8">
        <w:rPr>
          <w:color w:val="000000"/>
          <w:lang w:val="sk-SK" w:eastAsia="sk-SK"/>
        </w:rPr>
        <w:t>tiu a niektoré dokonca vlastnili samotní bossovia organizovaného zločinu.</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lastRenderedPageBreak/>
        <w:t>Platený sex priťahoval mnohých. V bordeloch sa zabávala rodia</w:t>
      </w:r>
      <w:r w:rsidRPr="00EB6DE8">
        <w:rPr>
          <w:color w:val="000000"/>
          <w:lang w:val="sk-SK" w:eastAsia="sk-SK"/>
        </w:rPr>
        <w:softHyphen/>
        <w:t>ca sa slovenská oligarchia, zbohatlíci, malí, strední, veľkí aj najväčší podnikatelia, niektorí neopatrní politici, prominenti alebo ich deti. Verejné domy vtedy ešte neboli úplne demokratické, lebo pre väč</w:t>
      </w:r>
      <w:r w:rsidRPr="00EB6DE8">
        <w:rPr>
          <w:color w:val="000000"/>
          <w:lang w:val="sk-SK" w:eastAsia="sk-SK"/>
        </w:rPr>
        <w:softHyphen/>
        <w:t>šinu boli finančne nedostupné. Skrá</w:t>
      </w:r>
      <w:r w:rsidRPr="00EB6DE8">
        <w:rPr>
          <w:color w:val="000000"/>
          <w:lang w:val="sk-SK" w:eastAsia="sk-SK"/>
        </w:rPr>
        <w:t>t</w:t>
      </w:r>
      <w:r w:rsidRPr="00EB6DE8">
        <w:rPr>
          <w:color w:val="000000"/>
          <w:lang w:val="sk-SK" w:eastAsia="sk-SK"/>
        </w:rPr>
        <w:t>ka, v prvej fáze zlatej éry tieto „inštitúcie" priťahovali mužov, ktorí mali peni</w:t>
      </w:r>
      <w:r w:rsidRPr="00EB6DE8">
        <w:rPr>
          <w:color w:val="000000"/>
          <w:lang w:val="sk-SK" w:eastAsia="sk-SK"/>
        </w:rPr>
        <w:t>a</w:t>
      </w:r>
      <w:r w:rsidRPr="00EB6DE8">
        <w:rPr>
          <w:color w:val="000000"/>
          <w:lang w:val="sk-SK" w:eastAsia="sk-SK"/>
        </w:rPr>
        <w:t>ze, a teda aj určitý vplyv.</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Ako sme už mohli vidieť, vedenie SIS sa v rokoch 1995 - 1998 živo za</w:t>
      </w:r>
      <w:r w:rsidRPr="00EB6DE8">
        <w:rPr>
          <w:color w:val="000000"/>
          <w:lang w:val="sk-SK" w:eastAsia="sk-SK"/>
        </w:rPr>
        <w:t>u</w:t>
      </w:r>
      <w:r w:rsidRPr="00EB6DE8">
        <w:rPr>
          <w:color w:val="000000"/>
          <w:lang w:val="sk-SK" w:eastAsia="sk-SK"/>
        </w:rPr>
        <w:t>jímalo o sexuálnu morálku opozičných politikov. Ľahostajní jej však v tomto ohľade neboli ani niektorí podnikatelia a iné význam</w:t>
      </w:r>
      <w:r w:rsidRPr="00EB6DE8">
        <w:rPr>
          <w:color w:val="000000"/>
          <w:lang w:val="sk-SK" w:eastAsia="sk-SK"/>
        </w:rPr>
        <w:softHyphen/>
        <w:t xml:space="preserve">nejšie figúry. A </w:t>
      </w:r>
      <w:r w:rsidR="002363A3" w:rsidRPr="00EB6DE8">
        <w:rPr>
          <w:color w:val="000000"/>
          <w:lang w:val="sk-SK" w:eastAsia="sk-SK"/>
        </w:rPr>
        <w:t>keďže</w:t>
      </w:r>
      <w:r w:rsidRPr="00EB6DE8">
        <w:rPr>
          <w:color w:val="000000"/>
          <w:lang w:val="sk-SK" w:eastAsia="sk-SK"/>
        </w:rPr>
        <w:t xml:space="preserve"> námestník riaditeľa SIS Jaroslav Svéchota to s podsvetím vedel, </w:t>
      </w:r>
      <w:r w:rsidRPr="00EB6DE8">
        <w:rPr>
          <w:rStyle w:val="BodytextItalic"/>
          <w:color w:val="000000"/>
          <w:lang w:val="sk-SK" w:eastAsia="sk-SK"/>
        </w:rPr>
        <w:t>pätdesia</w:t>
      </w:r>
      <w:r w:rsidRPr="00EB6DE8">
        <w:rPr>
          <w:rStyle w:val="BodytextItalic"/>
          <w:color w:val="000000"/>
          <w:lang w:val="sk-SK" w:eastAsia="sk-SK"/>
        </w:rPr>
        <w:t>t</w:t>
      </w:r>
      <w:r w:rsidRPr="00EB6DE8">
        <w:rPr>
          <w:rStyle w:val="BodytextItalic"/>
          <w:color w:val="000000"/>
          <w:lang w:val="sk-SK" w:eastAsia="sk-SK"/>
        </w:rPr>
        <w:t>dvojka</w:t>
      </w:r>
      <w:r w:rsidRPr="00EB6DE8">
        <w:rPr>
          <w:color w:val="000000"/>
          <w:lang w:val="sk-SK" w:eastAsia="sk-SK"/>
        </w:rPr>
        <w:t xml:space="preserve"> mohla mať oči i uši aj vo via</w:t>
      </w:r>
      <w:r w:rsidRPr="00EB6DE8">
        <w:rPr>
          <w:color w:val="000000"/>
          <w:lang w:val="sk-SK" w:eastAsia="sk-SK"/>
        </w:rPr>
        <w:softHyphen/>
        <w:t>cerých veselých domčekoch roztrúsených po Bratislave a jej okolí. Najzaujímavejší pornografický materiál sa 52. odd</w:t>
      </w:r>
      <w:r w:rsidRPr="00EB6DE8">
        <w:rPr>
          <w:color w:val="000000"/>
          <w:lang w:val="sk-SK" w:eastAsia="sk-SK"/>
        </w:rPr>
        <w:t>e</w:t>
      </w:r>
      <w:r w:rsidRPr="00EB6DE8">
        <w:rPr>
          <w:color w:val="000000"/>
          <w:lang w:val="sk-SK" w:eastAsia="sk-SK"/>
        </w:rPr>
        <w:t>leniu podarilo nazhromaždiť v dvoch veľmi vychytených podnikoch.</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Bratia Eduard a Róbert Diničovci kontrolovali hotel CKM v Bra</w:t>
      </w:r>
      <w:r w:rsidRPr="00EB6DE8">
        <w:rPr>
          <w:color w:val="000000"/>
          <w:lang w:val="sk-SK" w:eastAsia="sk-SK"/>
        </w:rPr>
        <w:softHyphen/>
        <w:t>tislave. V skutočnosti to bol majetok Rady mládeže Slovenska, ale v divokých 90. r</w:t>
      </w:r>
      <w:r w:rsidRPr="00EB6DE8">
        <w:rPr>
          <w:color w:val="000000"/>
          <w:lang w:val="sk-SK" w:eastAsia="sk-SK"/>
        </w:rPr>
        <w:t>o</w:t>
      </w:r>
      <w:r w:rsidRPr="00EB6DE8">
        <w:rPr>
          <w:color w:val="000000"/>
          <w:lang w:val="sk-SK" w:eastAsia="sk-SK"/>
        </w:rPr>
        <w:t>koch bolo možné aj to, aby sa ho prostredníctvom pochybných nájomných zmlúv zmocnilo podsvetie. Rada mládeže Slovenska spravovala majetok po Socialistickom zväze mládeže, kto</w:t>
      </w:r>
      <w:r w:rsidRPr="00EB6DE8">
        <w:rPr>
          <w:color w:val="000000"/>
          <w:lang w:val="sk-SK" w:eastAsia="sk-SK"/>
        </w:rPr>
        <w:softHyphen/>
        <w:t>rý bol oprávnene rozpustený ako skompr</w:t>
      </w:r>
      <w:r w:rsidRPr="00EB6DE8">
        <w:rPr>
          <w:color w:val="000000"/>
          <w:lang w:val="sk-SK" w:eastAsia="sk-SK"/>
        </w:rPr>
        <w:t>o</w:t>
      </w:r>
      <w:r w:rsidRPr="00EB6DE8">
        <w:rPr>
          <w:color w:val="000000"/>
          <w:lang w:val="sk-SK" w:eastAsia="sk-SK"/>
        </w:rPr>
        <w:t>mitovaná satelitná organi</w:t>
      </w:r>
      <w:r w:rsidRPr="00EB6DE8">
        <w:rPr>
          <w:color w:val="000000"/>
          <w:lang w:val="sk-SK" w:eastAsia="sk-SK"/>
        </w:rPr>
        <w:softHyphen/>
        <w:t>zácia komunistickej strany. Nové ponovembrové spolky a inštitúcie mali spočiatku vysoký morálny kredit, pretože sa opierali o étos nedávnej revolúcie. Príklad prenajatia hotela podsvetiu však ukazuje, ako rýchlo strácali dôveryhodnosť. Kým Socialistický zväz mláde</w:t>
      </w:r>
      <w:r w:rsidRPr="00EB6DE8">
        <w:rPr>
          <w:color w:val="000000"/>
          <w:lang w:val="sk-SK" w:eastAsia="sk-SK"/>
        </w:rPr>
        <w:softHyphen/>
        <w:t>že bol najmä n</w:t>
      </w:r>
      <w:r w:rsidRPr="00EB6DE8">
        <w:rPr>
          <w:color w:val="000000"/>
          <w:lang w:val="sk-SK" w:eastAsia="sk-SK"/>
        </w:rPr>
        <w:t>á</w:t>
      </w:r>
      <w:r w:rsidRPr="00EB6DE8">
        <w:rPr>
          <w:color w:val="000000"/>
          <w:lang w:val="sk-SK" w:eastAsia="sk-SK"/>
        </w:rPr>
        <w:t>strojom ideologickej indoktrinácie, Rada mládeže Slovenska sa postupne m</w:t>
      </w:r>
      <w:r w:rsidRPr="00EB6DE8">
        <w:rPr>
          <w:color w:val="000000"/>
          <w:lang w:val="sk-SK" w:eastAsia="sk-SK"/>
        </w:rPr>
        <w:t>e</w:t>
      </w:r>
      <w:r w:rsidRPr="00EB6DE8">
        <w:rPr>
          <w:color w:val="000000"/>
          <w:lang w:val="sk-SK" w:eastAsia="sk-SK"/>
        </w:rPr>
        <w:t>nila na tunel, v ktorom sa podivným spô</w:t>
      </w:r>
      <w:r w:rsidRPr="00EB6DE8">
        <w:rPr>
          <w:color w:val="000000"/>
          <w:lang w:val="sk-SK" w:eastAsia="sk-SK"/>
        </w:rPr>
        <w:softHyphen/>
        <w:t>sobom strácal majetok. Prípadu hotela CKM nasadil korunu irónie fakt, že bratia Diničovci premenili jeho nemalú časť na erotický salón s názvom Tropicana. Oddelenie Dušana Pastuchu tu malo v jednej z izieb, kam si vodili predajné dievčence klientov, nainštalovanú spr</w:t>
      </w:r>
      <w:r w:rsidRPr="00EB6DE8">
        <w:rPr>
          <w:color w:val="000000"/>
          <w:lang w:val="sk-SK" w:eastAsia="sk-SK"/>
        </w:rPr>
        <w:t>a</w:t>
      </w:r>
      <w:r w:rsidRPr="00EB6DE8">
        <w:rPr>
          <w:color w:val="000000"/>
          <w:lang w:val="sk-SK" w:eastAsia="sk-SK"/>
        </w:rPr>
        <w:t>vodajskú techniku. Keď boss konkurenčnej skupiny Sýkorovcov, prezývaný Kýbel, brutálne odstránil Eduarda (výbuch na Zlatých pieskoch) a Róberta (streľba zo samopalov na sídlisku Dlhé diely), na čas sa hotela CKM zmocnil jeho gang a prevádzkoval aj bordel Tropicana.</w:t>
      </w:r>
    </w:p>
    <w:p w:rsidR="00961280" w:rsidRPr="00EB6DE8" w:rsidRDefault="00961280" w:rsidP="004065CD">
      <w:pPr>
        <w:pStyle w:val="Zkladntext"/>
        <w:shd w:val="clear" w:color="auto" w:fill="auto"/>
        <w:spacing w:before="0" w:after="0" w:line="259" w:lineRule="exact"/>
        <w:ind w:right="20" w:firstLine="426"/>
        <w:rPr>
          <w:lang w:val="sk-SK"/>
        </w:rPr>
      </w:pPr>
      <w:r w:rsidRPr="00EB6DE8">
        <w:rPr>
          <w:color w:val="000000"/>
          <w:lang w:val="sk-SK" w:eastAsia="sk-SK"/>
        </w:rPr>
        <w:t>Druhým obzvlášť plodným dejiskom produkcie nahrávok s kom</w:t>
      </w:r>
      <w:r w:rsidRPr="00EB6DE8">
        <w:rPr>
          <w:color w:val="000000"/>
          <w:lang w:val="sk-SK" w:eastAsia="sk-SK"/>
        </w:rPr>
        <w:softHyphen/>
        <w:t>promitujúcimi scénami bol známy podnik v širšom centre mesta. Keďže, na rozdiel od Tropicany, je ešte stále v prevádzke, bude lepšie neuvádzať jeho názov. Čitateľovi musí postačiť náznak, že je situo</w:t>
      </w:r>
      <w:r w:rsidRPr="00EB6DE8">
        <w:rPr>
          <w:color w:val="000000"/>
          <w:lang w:val="sk-SK" w:eastAsia="sk-SK"/>
        </w:rPr>
        <w:softHyphen/>
        <w:t xml:space="preserve">vaný v blízkosti bývalého policajného prezídia. Prípadných klientov tohto podniku však ubezpečujeme, že spravodajská technika 52. oddelenia z neho bola dávno stiahnutá, takže toto riziko si od iných nebezpečenstiev, spojených s návštevami podobných </w:t>
      </w:r>
      <w:r w:rsidRPr="00EB6DE8">
        <w:rPr>
          <w:color w:val="000000"/>
          <w:lang w:val="sk-SK" w:eastAsia="sk-SK"/>
        </w:rPr>
        <w:lastRenderedPageBreak/>
        <w:t>zariadení, môžu s úľavou odpočítať.</w:t>
      </w:r>
    </w:p>
    <w:p w:rsidR="00961280" w:rsidRPr="00EB6DE8" w:rsidRDefault="00961280" w:rsidP="004065CD">
      <w:pPr>
        <w:pStyle w:val="Zkladntext"/>
        <w:shd w:val="clear" w:color="auto" w:fill="auto"/>
        <w:spacing w:before="0" w:after="0"/>
        <w:ind w:right="20" w:firstLine="426"/>
        <w:rPr>
          <w:color w:val="000000"/>
          <w:lang w:val="sk-SK" w:eastAsia="sk-SK"/>
        </w:rPr>
      </w:pPr>
      <w:r w:rsidRPr="00EB6DE8">
        <w:rPr>
          <w:color w:val="000000"/>
          <w:lang w:val="sk-SK" w:eastAsia="sk-SK"/>
        </w:rPr>
        <w:t xml:space="preserve">Kapacity a schopnosti </w:t>
      </w:r>
      <w:r w:rsidRPr="00EB6DE8">
        <w:rPr>
          <w:rStyle w:val="BodytextItalic"/>
          <w:color w:val="000000"/>
          <w:lang w:val="sk-SK" w:eastAsia="sk-SK"/>
        </w:rPr>
        <w:t>päťdesiatdvojky</w:t>
      </w:r>
      <w:r w:rsidRPr="00EB6DE8">
        <w:rPr>
          <w:color w:val="000000"/>
          <w:lang w:val="sk-SK" w:eastAsia="sk-SK"/>
        </w:rPr>
        <w:t xml:space="preserve"> boli síce rozsiahle, ale aj tie mali svoje medze. Útvar nemohol mať kamery vo všetkých izbách v každom er</w:t>
      </w:r>
      <w:r w:rsidRPr="00EB6DE8">
        <w:rPr>
          <w:color w:val="000000"/>
          <w:lang w:val="sk-SK" w:eastAsia="sk-SK"/>
        </w:rPr>
        <w:t>o</w:t>
      </w:r>
      <w:r w:rsidRPr="00EB6DE8">
        <w:rPr>
          <w:color w:val="000000"/>
          <w:lang w:val="sk-SK" w:eastAsia="sk-SK"/>
        </w:rPr>
        <w:t>tickom salóne, pretože na to by nemala dostatok tech</w:t>
      </w:r>
      <w:r w:rsidRPr="00EB6DE8">
        <w:rPr>
          <w:color w:val="000000"/>
          <w:lang w:val="sk-SK" w:eastAsia="sk-SK"/>
        </w:rPr>
        <w:softHyphen/>
        <w:t>nických a personálnych síl ani oveľa väčšia tajná služba, akou je SIS.</w:t>
      </w:r>
    </w:p>
    <w:p w:rsidR="00DD1CE6" w:rsidRPr="00EB6DE8" w:rsidRDefault="00DD1CE6" w:rsidP="004065CD">
      <w:pPr>
        <w:pStyle w:val="Zkladntext"/>
        <w:shd w:val="clear" w:color="auto" w:fill="auto"/>
        <w:spacing w:before="0" w:after="0"/>
        <w:ind w:right="20" w:firstLine="426"/>
        <w:rPr>
          <w:lang w:val="sk-SK"/>
        </w:rPr>
      </w:pPr>
    </w:p>
    <w:p w:rsidR="00961280" w:rsidRPr="00EB6DE8" w:rsidRDefault="00DD1CE6" w:rsidP="00DD1CE6">
      <w:pPr>
        <w:pStyle w:val="Zkladntext"/>
        <w:shd w:val="clear" w:color="auto" w:fill="auto"/>
        <w:tabs>
          <w:tab w:val="left" w:pos="231"/>
        </w:tabs>
        <w:spacing w:before="0" w:after="236"/>
        <w:ind w:right="20" w:firstLine="426"/>
        <w:rPr>
          <w:lang w:val="sk-SK"/>
        </w:rPr>
      </w:pPr>
      <w:r w:rsidRPr="00EB6DE8">
        <w:rPr>
          <w:color w:val="000000"/>
          <w:lang w:val="sk-SK" w:eastAsia="sk-SK"/>
        </w:rPr>
        <w:t xml:space="preserve">V </w:t>
      </w:r>
      <w:r w:rsidR="00961280" w:rsidRPr="00EB6DE8">
        <w:rPr>
          <w:color w:val="000000"/>
          <w:lang w:val="sk-SK" w:eastAsia="sk-SK"/>
        </w:rPr>
        <w:t>podniku bola „nahodená" vždy len jedna izba a aj tá stačila na to, aby zamestnala niekoľkých ľudí naraz.</w:t>
      </w:r>
    </w:p>
    <w:p w:rsidR="00961280" w:rsidRPr="00EB6DE8" w:rsidRDefault="00961280" w:rsidP="004065CD">
      <w:pPr>
        <w:pStyle w:val="Zkladntext"/>
        <w:shd w:val="clear" w:color="auto" w:fill="auto"/>
        <w:spacing w:before="0" w:line="259" w:lineRule="exact"/>
        <w:ind w:right="20" w:firstLine="426"/>
        <w:rPr>
          <w:lang w:val="sk-SK"/>
        </w:rPr>
      </w:pPr>
      <w:r w:rsidRPr="00EB6DE8">
        <w:rPr>
          <w:color w:val="000000"/>
          <w:lang w:val="sk-SK" w:eastAsia="sk-SK"/>
        </w:rPr>
        <w:t>Spočiatku sa veľa improvizovalo. Vedenie SIS chcelo mať čo naj</w:t>
      </w:r>
      <w:r w:rsidRPr="00EB6DE8">
        <w:rPr>
          <w:color w:val="000000"/>
          <w:lang w:val="sk-SK" w:eastAsia="sk-SK"/>
        </w:rPr>
        <w:softHyphen/>
        <w:t>skôr n</w:t>
      </w:r>
      <w:r w:rsidRPr="00EB6DE8">
        <w:rPr>
          <w:color w:val="000000"/>
          <w:lang w:val="sk-SK" w:eastAsia="sk-SK"/>
        </w:rPr>
        <w:t>a</w:t>
      </w:r>
      <w:r w:rsidRPr="00EB6DE8">
        <w:rPr>
          <w:color w:val="000000"/>
          <w:lang w:val="sk-SK" w:eastAsia="sk-SK"/>
        </w:rPr>
        <w:t>inštalovanú techniku a úlohou 52. oddelenia bolo vymyslieť, ako na to. Kam</w:t>
      </w:r>
      <w:r w:rsidRPr="00EB6DE8">
        <w:rPr>
          <w:color w:val="000000"/>
          <w:lang w:val="sk-SK" w:eastAsia="sk-SK"/>
        </w:rPr>
        <w:t>e</w:t>
      </w:r>
      <w:r w:rsidRPr="00EB6DE8">
        <w:rPr>
          <w:color w:val="000000"/>
          <w:lang w:val="sk-SK" w:eastAsia="sk-SK"/>
        </w:rPr>
        <w:t>ra a video walkman, na ktorý sa dianie na izbe tajných rozkoší zaznamenáv</w:t>
      </w:r>
      <w:r w:rsidRPr="00EB6DE8">
        <w:rPr>
          <w:color w:val="000000"/>
          <w:lang w:val="sk-SK" w:eastAsia="sk-SK"/>
        </w:rPr>
        <w:t>a</w:t>
      </w:r>
      <w:r w:rsidRPr="00EB6DE8">
        <w:rPr>
          <w:color w:val="000000"/>
          <w:lang w:val="sk-SK" w:eastAsia="sk-SK"/>
        </w:rPr>
        <w:t>lo, tvorili dohromady pomerne veľké zariadenie, takže ho bolo potrebné z</w:t>
      </w:r>
      <w:r w:rsidRPr="00EB6DE8">
        <w:rPr>
          <w:color w:val="000000"/>
          <w:lang w:val="sk-SK" w:eastAsia="sk-SK"/>
        </w:rPr>
        <w:t>a</w:t>
      </w:r>
      <w:r w:rsidRPr="00EB6DE8">
        <w:rPr>
          <w:color w:val="000000"/>
          <w:lang w:val="sk-SK" w:eastAsia="sk-SK"/>
        </w:rPr>
        <w:t>maskovať. Príslušníci SIS preto celú nahrá</w:t>
      </w:r>
      <w:r w:rsidRPr="00EB6DE8">
        <w:rPr>
          <w:color w:val="000000"/>
          <w:lang w:val="sk-SK" w:eastAsia="sk-SK"/>
        </w:rPr>
        <w:softHyphen/>
        <w:t>vaciu sústavu položili na skriňu a kameru nastavili tak, aby v ideálnom uhle zachytávala výkony na posteli. Le</w:t>
      </w:r>
      <w:r w:rsidRPr="00EB6DE8">
        <w:rPr>
          <w:color w:val="000000"/>
          <w:lang w:val="sk-SK" w:eastAsia="sk-SK"/>
        </w:rPr>
        <w:t>n</w:t>
      </w:r>
      <w:r w:rsidRPr="00EB6DE8">
        <w:rPr>
          <w:color w:val="000000"/>
          <w:lang w:val="sk-SK" w:eastAsia="sk-SK"/>
        </w:rPr>
        <w:t>že takto by spravodajskú tech</w:t>
      </w:r>
      <w:r w:rsidRPr="00EB6DE8">
        <w:rPr>
          <w:color w:val="000000"/>
          <w:lang w:val="sk-SK" w:eastAsia="sk-SK"/>
        </w:rPr>
        <w:softHyphen/>
        <w:t>niku odhalil aj zákazník v pokročilom štádiu a</w:t>
      </w:r>
      <w:r w:rsidRPr="00EB6DE8">
        <w:rPr>
          <w:color w:val="000000"/>
          <w:lang w:val="sk-SK" w:eastAsia="sk-SK"/>
        </w:rPr>
        <w:t>l</w:t>
      </w:r>
      <w:r w:rsidRPr="00EB6DE8">
        <w:rPr>
          <w:color w:val="000000"/>
          <w:lang w:val="sk-SK" w:eastAsia="sk-SK"/>
        </w:rPr>
        <w:t xml:space="preserve">koholického opojenia, takže s tým musela </w:t>
      </w:r>
      <w:r w:rsidRPr="00EB6DE8">
        <w:rPr>
          <w:rStyle w:val="BodytextItalic"/>
          <w:color w:val="000000"/>
          <w:lang w:val="sk-SK" w:eastAsia="sk-SK"/>
        </w:rPr>
        <w:t>päťdesiatdvojka</w:t>
      </w:r>
      <w:r w:rsidRPr="00EB6DE8">
        <w:rPr>
          <w:color w:val="000000"/>
          <w:lang w:val="sk-SK" w:eastAsia="sk-SK"/>
        </w:rPr>
        <w:t xml:space="preserve"> niečo urobiť. Tento problém bol dočasne vyriešený tak, že pred kameru a videowalkman položili dôs</w:t>
      </w:r>
      <w:r w:rsidRPr="00EB6DE8">
        <w:rPr>
          <w:color w:val="000000"/>
          <w:lang w:val="sk-SK" w:eastAsia="sk-SK"/>
        </w:rPr>
        <w:softHyphen/>
        <w:t>tojníci 52. oddelenia do priestoru medzi skriňu a strop falošnú dosku s n</w:t>
      </w:r>
      <w:r w:rsidRPr="00EB6DE8">
        <w:rPr>
          <w:color w:val="000000"/>
          <w:lang w:val="sk-SK" w:eastAsia="sk-SK"/>
        </w:rPr>
        <w:t>e</w:t>
      </w:r>
      <w:r w:rsidRPr="00EB6DE8">
        <w:rPr>
          <w:color w:val="000000"/>
          <w:lang w:val="sk-SK" w:eastAsia="sk-SK"/>
        </w:rPr>
        <w:t>viditeľným otvorom pre objektív. A nakrúcanie sa mohlo rozbeh</w:t>
      </w:r>
      <w:r w:rsidRPr="00EB6DE8">
        <w:rPr>
          <w:color w:val="000000"/>
          <w:lang w:val="sk-SK" w:eastAsia="sk-SK"/>
        </w:rPr>
        <w:softHyphen/>
        <w:t>núť. Neskôr bol tento systém zdokonalený tak, že na vrch skrine bola umiestnená elegan</w:t>
      </w:r>
      <w:r w:rsidRPr="00EB6DE8">
        <w:rPr>
          <w:color w:val="000000"/>
          <w:lang w:val="sk-SK" w:eastAsia="sk-SK"/>
        </w:rPr>
        <w:t>t</w:t>
      </w:r>
      <w:r w:rsidRPr="00EB6DE8">
        <w:rPr>
          <w:color w:val="000000"/>
          <w:lang w:val="sk-SK" w:eastAsia="sk-SK"/>
        </w:rPr>
        <w:t>ná zásuvka a do nej bol vložený nahrávací aparát. Rozvášnená smotánka 90. rokov si nikdy nič nevšimla.</w:t>
      </w:r>
    </w:p>
    <w:p w:rsidR="00961280" w:rsidRPr="00EB6DE8" w:rsidRDefault="0096128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Nahrávacie zariadenie bolo obsluhované diaľkovým ovláda</w:t>
      </w:r>
      <w:r w:rsidRPr="00EB6DE8">
        <w:rPr>
          <w:color w:val="000000"/>
          <w:lang w:val="sk-SK" w:eastAsia="sk-SK"/>
        </w:rPr>
        <w:softHyphen/>
        <w:t>ním, ktoré mal na starosti biletár či ochrankár. Jeho úlohou bolo aj nasmerovať prominen</w:t>
      </w:r>
      <w:r w:rsidRPr="00EB6DE8">
        <w:rPr>
          <w:color w:val="000000"/>
          <w:lang w:val="sk-SK" w:eastAsia="sk-SK"/>
        </w:rPr>
        <w:t>t</w:t>
      </w:r>
      <w:r w:rsidRPr="00EB6DE8">
        <w:rPr>
          <w:color w:val="000000"/>
          <w:lang w:val="sk-SK" w:eastAsia="sk-SK"/>
        </w:rPr>
        <w:t>ných hostí do izby vybavenej týmto pekelným zariadením. Pri odchode sa vždy pokúsil od uspokojeného pána zís</w:t>
      </w:r>
      <w:r w:rsidRPr="00EB6DE8">
        <w:rPr>
          <w:color w:val="000000"/>
          <w:lang w:val="sk-SK" w:eastAsia="sk-SK"/>
        </w:rPr>
        <w:softHyphen/>
        <w:t>kať vizitku, telefónne číslo alebo si aspoň opísať evidenčné číslo jeho auta, ak bolo zaparkované v dosahu exte</w:t>
      </w:r>
      <w:r w:rsidRPr="00EB6DE8">
        <w:rPr>
          <w:color w:val="000000"/>
          <w:lang w:val="sk-SK" w:eastAsia="sk-SK"/>
        </w:rPr>
        <w:t>r</w:t>
      </w:r>
      <w:r w:rsidRPr="00EB6DE8">
        <w:rPr>
          <w:color w:val="000000"/>
          <w:lang w:val="sk-SK" w:eastAsia="sk-SK"/>
        </w:rPr>
        <w:t xml:space="preserve">ných kamier. </w:t>
      </w:r>
      <w:r w:rsidR="002363A3" w:rsidRPr="00EB6DE8">
        <w:rPr>
          <w:color w:val="000000"/>
          <w:lang w:val="sk-SK" w:eastAsia="sk-SK"/>
        </w:rPr>
        <w:t>Ak sa biletárovi podarilo vymámiť od neopatrného návštevníka vizitku, pra</w:t>
      </w:r>
      <w:r w:rsidR="002363A3" w:rsidRPr="00EB6DE8">
        <w:rPr>
          <w:color w:val="000000"/>
          <w:lang w:val="sk-SK" w:eastAsia="sk-SK"/>
        </w:rPr>
        <w:softHyphen/>
        <w:t xml:space="preserve">covníci 52. </w:t>
      </w:r>
      <w:r w:rsidRPr="00EB6DE8">
        <w:rPr>
          <w:color w:val="000000"/>
          <w:lang w:val="sk-SK" w:eastAsia="sk-SK"/>
        </w:rPr>
        <w:t>oddelenia mali radosť, pretože nemuseli prácne zisť</w:t>
      </w:r>
      <w:r w:rsidRPr="00EB6DE8">
        <w:rPr>
          <w:color w:val="000000"/>
          <w:lang w:val="sk-SK" w:eastAsia="sk-SK"/>
        </w:rPr>
        <w:t>o</w:t>
      </w:r>
      <w:r w:rsidRPr="00EB6DE8">
        <w:rPr>
          <w:color w:val="000000"/>
          <w:lang w:val="sk-SK" w:eastAsia="sk-SK"/>
        </w:rPr>
        <w:t>vať zhýralcovu identitu. Ak to bolo iba telefónne číslo alebo poznávacia zna</w:t>
      </w:r>
      <w:r w:rsidRPr="00EB6DE8">
        <w:rPr>
          <w:color w:val="000000"/>
          <w:lang w:val="sk-SK" w:eastAsia="sk-SK"/>
        </w:rPr>
        <w:t>č</w:t>
      </w:r>
      <w:r w:rsidRPr="00EB6DE8">
        <w:rPr>
          <w:color w:val="000000"/>
          <w:lang w:val="sk-SK" w:eastAsia="sk-SK"/>
        </w:rPr>
        <w:t>ka auta, museli si dotyčného lustrovať v evidenciách, ale nemali istotu, že t</w:t>
      </w:r>
      <w:r w:rsidRPr="00EB6DE8">
        <w:rPr>
          <w:color w:val="000000"/>
          <w:lang w:val="sk-SK" w:eastAsia="sk-SK"/>
        </w:rPr>
        <w:t>e</w:t>
      </w:r>
      <w:r w:rsidRPr="00EB6DE8">
        <w:rPr>
          <w:color w:val="000000"/>
          <w:lang w:val="sk-SK" w:eastAsia="sk-SK"/>
        </w:rPr>
        <w:t>lefón alebo voz sú evidované na osobu zachytenú na ich kamere. Preto m</w:t>
      </w:r>
      <w:r w:rsidRPr="00EB6DE8">
        <w:rPr>
          <w:color w:val="000000"/>
          <w:lang w:val="sk-SK" w:eastAsia="sk-SK"/>
        </w:rPr>
        <w:t>u</w:t>
      </w:r>
      <w:r w:rsidRPr="00EB6DE8">
        <w:rPr>
          <w:color w:val="000000"/>
          <w:lang w:val="sk-SK" w:eastAsia="sk-SK"/>
        </w:rPr>
        <w:t>seli porovnávať informácie z evidencií s výzorom človeka na videu. Ani to však nebolo jednoduché, pretože k prezera</w:t>
      </w:r>
      <w:r w:rsidRPr="00EB6DE8">
        <w:rPr>
          <w:color w:val="000000"/>
          <w:lang w:val="sk-SK" w:eastAsia="sk-SK"/>
        </w:rPr>
        <w:softHyphen/>
        <w:t>niu záznamov sa zase až tak často nedostali.</w:t>
      </w:r>
    </w:p>
    <w:p w:rsidR="00961280" w:rsidRPr="00EB6DE8" w:rsidRDefault="00961280" w:rsidP="004065CD">
      <w:pPr>
        <w:pStyle w:val="Zkladntext"/>
        <w:shd w:val="clear" w:color="auto" w:fill="auto"/>
        <w:spacing w:before="0" w:after="0" w:line="259" w:lineRule="exact"/>
        <w:ind w:right="20" w:firstLine="426"/>
        <w:rPr>
          <w:color w:val="000000"/>
          <w:lang w:val="sk-SK" w:eastAsia="sk-SK"/>
        </w:rPr>
      </w:pPr>
    </w:p>
    <w:p w:rsidR="00961280" w:rsidRPr="00EB6DE8" w:rsidRDefault="0096128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Bordel-chlapci boli síce veľmi nápomocní, ale neboli to žiadni rozhľadení občania, ktorí dokážu spoznať ministra, významného finančníka alebo vply</w:t>
      </w:r>
      <w:r w:rsidRPr="00EB6DE8">
        <w:rPr>
          <w:color w:val="000000"/>
          <w:lang w:val="sk-SK" w:eastAsia="sk-SK"/>
        </w:rPr>
        <w:t>v</w:t>
      </w:r>
      <w:r w:rsidRPr="00EB6DE8">
        <w:rPr>
          <w:color w:val="000000"/>
          <w:lang w:val="sk-SK" w:eastAsia="sk-SK"/>
        </w:rPr>
        <w:lastRenderedPageBreak/>
        <w:t>ného podnikateľa. A tak sa stávalo, že veľká ryba im unikla a pred kameru poslali bezvýznamného nadržaného chlapíka, o ktorého sa vedenie SIS vôbec nezaujímalo. Neskôr teda dostali úlohu, aby na inkriminovanú izbu posielali čo najviac hostí a nakrúcali úplne všetko. Následne sa získaný materiál v službe trie</w:t>
      </w:r>
      <w:r w:rsidRPr="00EB6DE8">
        <w:rPr>
          <w:color w:val="000000"/>
          <w:lang w:val="sk-SK" w:eastAsia="sk-SK"/>
        </w:rPr>
        <w:softHyphen/>
        <w:t>dil a katalogizoval. Napriek tomu však boli biletári nenahraditeľní najmä pri zapínaní a vypínaní kamery, a preto za tieto služby dostá</w:t>
      </w:r>
      <w:r w:rsidRPr="00EB6DE8">
        <w:rPr>
          <w:color w:val="000000"/>
          <w:lang w:val="sk-SK" w:eastAsia="sk-SK"/>
        </w:rPr>
        <w:softHyphen/>
        <w:t>vali 10 tisíc korún mesačne.</w:t>
      </w:r>
    </w:p>
    <w:p w:rsidR="00961280" w:rsidRPr="00EB6DE8" w:rsidRDefault="00961280" w:rsidP="004065CD">
      <w:pPr>
        <w:pStyle w:val="Zkladntext"/>
        <w:shd w:val="clear" w:color="auto" w:fill="auto"/>
        <w:spacing w:before="0" w:after="0" w:line="259" w:lineRule="exact"/>
        <w:ind w:right="20" w:firstLine="426"/>
        <w:rPr>
          <w:lang w:val="sk-SK"/>
        </w:rPr>
      </w:pP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Na 52. oddelení mali niekoľkí poverení príslušníci za úlohu kon</w:t>
      </w:r>
      <w:r w:rsidRPr="00EB6DE8">
        <w:rPr>
          <w:color w:val="000000"/>
          <w:lang w:val="sk-SK" w:eastAsia="sk-SK"/>
        </w:rPr>
        <w:softHyphen/>
        <w:t xml:space="preserve">trolovať funkčnosť spravodajskej techniky inštalovanej v erotických salónoch, vyberať z videowalkmanov nahraté pásky a vkladať nové. Režim vyberania nahrávok bol veľmi prísny. Spravodajský dôstojník bol v bordeli už o ôsmej ráno, pásku musel bez meškania odniesť vedúcemu útvaru a ten s ňou okamžite išiel na centrálu SIS, kde ju odovzdal spravidla námestníkovi </w:t>
      </w:r>
      <w:r w:rsidR="002363A3" w:rsidRPr="00EB6DE8">
        <w:rPr>
          <w:color w:val="000000"/>
          <w:lang w:val="sk-SK" w:eastAsia="sk-SK"/>
        </w:rPr>
        <w:t>Svěchotovi</w:t>
      </w:r>
      <w:r w:rsidRPr="00EB6DE8">
        <w:rPr>
          <w:color w:val="000000"/>
          <w:lang w:val="sk-SK" w:eastAsia="sk-SK"/>
        </w:rPr>
        <w:t>. Tieto opa</w:t>
      </w:r>
      <w:r w:rsidRPr="00EB6DE8">
        <w:rPr>
          <w:color w:val="000000"/>
          <w:lang w:val="sk-SK" w:eastAsia="sk-SK"/>
        </w:rPr>
        <w:t>t</w:t>
      </w:r>
      <w:r w:rsidRPr="00EB6DE8">
        <w:rPr>
          <w:color w:val="000000"/>
          <w:lang w:val="sk-SK" w:eastAsia="sk-SK"/>
        </w:rPr>
        <w:t>renia mali zabrániť vyrábaniu kópií a to je aj dôvod, prečo mali radoví praco</w:t>
      </w:r>
      <w:r w:rsidRPr="00EB6DE8">
        <w:rPr>
          <w:color w:val="000000"/>
          <w:lang w:val="sk-SK" w:eastAsia="sk-SK"/>
        </w:rPr>
        <w:t>v</w:t>
      </w:r>
      <w:r w:rsidRPr="00EB6DE8">
        <w:rPr>
          <w:color w:val="000000"/>
          <w:lang w:val="sk-SK" w:eastAsia="sk-SK"/>
        </w:rPr>
        <w:t>ní</w:t>
      </w:r>
      <w:r w:rsidRPr="00EB6DE8">
        <w:rPr>
          <w:color w:val="000000"/>
          <w:lang w:val="sk-SK" w:eastAsia="sk-SK"/>
        </w:rPr>
        <w:softHyphen/>
        <w:t xml:space="preserve">ci </w:t>
      </w:r>
      <w:r w:rsidRPr="00EB6DE8">
        <w:rPr>
          <w:rStyle w:val="BodytextItalic"/>
          <w:color w:val="000000"/>
          <w:lang w:val="sk-SK" w:eastAsia="sk-SK"/>
        </w:rPr>
        <w:t>päťdesiatdvojky</w:t>
      </w:r>
      <w:r w:rsidRPr="00EB6DE8">
        <w:rPr>
          <w:color w:val="000000"/>
          <w:lang w:val="sk-SK" w:eastAsia="sk-SK"/>
        </w:rPr>
        <w:t xml:space="preserve"> iba málokedy možnosť oboznámiť sa s obsahom toho, čo vyprodukovali. V tejto súvislosti sa traduje, že keď bola na ústredie SIS dor</w:t>
      </w:r>
      <w:r w:rsidRPr="00EB6DE8">
        <w:rPr>
          <w:color w:val="000000"/>
          <w:lang w:val="sk-SK" w:eastAsia="sk-SK"/>
        </w:rPr>
        <w:t>u</w:t>
      </w:r>
      <w:r w:rsidRPr="00EB6DE8">
        <w:rPr>
          <w:color w:val="000000"/>
          <w:lang w:val="sk-SK" w:eastAsia="sk-SK"/>
        </w:rPr>
        <w:t>čená nahrávka s prísľubom pikantného odhalenia nejakej politickej či podnik</w:t>
      </w:r>
      <w:r w:rsidRPr="00EB6DE8">
        <w:rPr>
          <w:color w:val="000000"/>
          <w:lang w:val="sk-SK" w:eastAsia="sk-SK"/>
        </w:rPr>
        <w:t>a</w:t>
      </w:r>
      <w:r w:rsidRPr="00EB6DE8">
        <w:rPr>
          <w:color w:val="000000"/>
          <w:lang w:val="sk-SK" w:eastAsia="sk-SK"/>
        </w:rPr>
        <w:t>teľskej celebrity, okamžite sa v kancelárii niektorého z najvyšších funkcion</w:t>
      </w:r>
      <w:r w:rsidRPr="00EB6DE8">
        <w:rPr>
          <w:color w:val="000000"/>
          <w:lang w:val="sk-SK" w:eastAsia="sk-SK"/>
        </w:rPr>
        <w:t>á</w:t>
      </w:r>
      <w:r w:rsidRPr="00EB6DE8">
        <w:rPr>
          <w:color w:val="000000"/>
          <w:lang w:val="sk-SK" w:eastAsia="sk-SK"/>
        </w:rPr>
        <w:t>rov zatemňovali okná, čo neomyl</w:t>
      </w:r>
      <w:r w:rsidRPr="00EB6DE8">
        <w:rPr>
          <w:color w:val="000000"/>
          <w:lang w:val="sk-SK" w:eastAsia="sk-SK"/>
        </w:rPr>
        <w:softHyphen/>
        <w:t>ne naznačovalo, že spravodajskí bossovia trávia predpoludnie sledo</w:t>
      </w:r>
      <w:r w:rsidRPr="00EB6DE8">
        <w:rPr>
          <w:color w:val="000000"/>
          <w:lang w:val="sk-SK" w:eastAsia="sk-SK"/>
        </w:rPr>
        <w:softHyphen/>
        <w:t>vaním pornografickej produkcie z bratislavských n</w:t>
      </w:r>
      <w:r w:rsidRPr="00EB6DE8">
        <w:rPr>
          <w:color w:val="000000"/>
          <w:lang w:val="sk-SK" w:eastAsia="sk-SK"/>
        </w:rPr>
        <w:t>e</w:t>
      </w:r>
      <w:r w:rsidRPr="00EB6DE8">
        <w:rPr>
          <w:color w:val="000000"/>
          <w:lang w:val="sk-SK" w:eastAsia="sk-SK"/>
        </w:rPr>
        <w:t>vestincov.</w:t>
      </w:r>
    </w:p>
    <w:p w:rsidR="00961280" w:rsidRPr="00EB6DE8" w:rsidRDefault="0096128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Nedá sa obísť otázka, kto všetko uviazol v kamerovej pasci 52. oddel</w:t>
      </w:r>
      <w:r w:rsidRPr="00EB6DE8">
        <w:rPr>
          <w:color w:val="000000"/>
          <w:lang w:val="sk-SK" w:eastAsia="sk-SK"/>
        </w:rPr>
        <w:t>e</w:t>
      </w:r>
      <w:r w:rsidRPr="00EB6DE8">
        <w:rPr>
          <w:color w:val="000000"/>
          <w:lang w:val="sk-SK" w:eastAsia="sk-SK"/>
        </w:rPr>
        <w:t>nia. Ale ako na ňu odpovedať bez toho, aby sme sa nedostali do konfliktu so zákonom? A ako uspokojiť zvedavosť čitateľa bez toho, aby sme ublížili ľ</w:t>
      </w:r>
      <w:r w:rsidRPr="00EB6DE8">
        <w:rPr>
          <w:color w:val="000000"/>
          <w:lang w:val="sk-SK" w:eastAsia="sk-SK"/>
        </w:rPr>
        <w:t>u</w:t>
      </w:r>
      <w:r w:rsidRPr="00EB6DE8">
        <w:rPr>
          <w:color w:val="000000"/>
          <w:lang w:val="sk-SK" w:eastAsia="sk-SK"/>
        </w:rPr>
        <w:t>dom, ktorí si nezaslúžia, aby sa o svojich blízkych dozvedeli, že sa kedysi dávno v minulosti oddávali tejto poklesnutej forme zábavy? Sme nútení skl</w:t>
      </w:r>
      <w:r w:rsidRPr="00EB6DE8">
        <w:rPr>
          <w:color w:val="000000"/>
          <w:lang w:val="sk-SK" w:eastAsia="sk-SK"/>
        </w:rPr>
        <w:t>a</w:t>
      </w:r>
      <w:r w:rsidRPr="00EB6DE8">
        <w:rPr>
          <w:color w:val="000000"/>
          <w:lang w:val="sk-SK" w:eastAsia="sk-SK"/>
        </w:rPr>
        <w:t>mať všetkých milovní</w:t>
      </w:r>
      <w:r w:rsidRPr="00EB6DE8">
        <w:rPr>
          <w:color w:val="000000"/>
          <w:lang w:val="sk-SK" w:eastAsia="sk-SK"/>
        </w:rPr>
        <w:softHyphen/>
        <w:t>kov senzácií a škandalóznych odhalení, ktorí čakajú zv</w:t>
      </w:r>
      <w:r w:rsidRPr="00EB6DE8">
        <w:rPr>
          <w:color w:val="000000"/>
          <w:lang w:val="sk-SK" w:eastAsia="sk-SK"/>
        </w:rPr>
        <w:t>e</w:t>
      </w:r>
      <w:r w:rsidRPr="00EB6DE8">
        <w:rPr>
          <w:color w:val="000000"/>
          <w:lang w:val="sk-SK" w:eastAsia="sk-SK"/>
        </w:rPr>
        <w:t>rejnenie známych mien. Úmyslom knihy o 52. oddelení je prinášať dosiaľ ut</w:t>
      </w:r>
      <w:r w:rsidRPr="00EB6DE8">
        <w:rPr>
          <w:color w:val="000000"/>
          <w:lang w:val="sk-SK" w:eastAsia="sk-SK"/>
        </w:rPr>
        <w:t>a</w:t>
      </w:r>
      <w:r w:rsidRPr="00EB6DE8">
        <w:rPr>
          <w:color w:val="000000"/>
          <w:lang w:val="sk-SK" w:eastAsia="sk-SK"/>
        </w:rPr>
        <w:t>jované informácie o aktivitách tohto prominentného politického komanda L</w:t>
      </w:r>
      <w:r w:rsidRPr="00EB6DE8">
        <w:rPr>
          <w:color w:val="000000"/>
          <w:lang w:val="sk-SK" w:eastAsia="sk-SK"/>
        </w:rPr>
        <w:t>e</w:t>
      </w:r>
      <w:r w:rsidRPr="00EB6DE8">
        <w:rPr>
          <w:color w:val="000000"/>
          <w:lang w:val="sk-SK" w:eastAsia="sk-SK"/>
        </w:rPr>
        <w:t>xovej SIS. V žiadnom prípade to však nie je dielko politickej pornografie a už vôbec nie je naším úmyslom za každú cenu a bez zmyslu pre proporcie str</w:t>
      </w:r>
      <w:r w:rsidRPr="00EB6DE8">
        <w:rPr>
          <w:color w:val="000000"/>
          <w:lang w:val="sk-SK" w:eastAsia="sk-SK"/>
        </w:rPr>
        <w:t>p</w:t>
      </w:r>
      <w:r w:rsidRPr="00EB6DE8">
        <w:rPr>
          <w:color w:val="000000"/>
          <w:lang w:val="sk-SK" w:eastAsia="sk-SK"/>
        </w:rPr>
        <w:t>čovať život nič netušiacim ľudom. Rozhodne je verejným záujmom poukaz</w:t>
      </w:r>
      <w:r w:rsidRPr="00EB6DE8">
        <w:rPr>
          <w:color w:val="000000"/>
          <w:lang w:val="sk-SK" w:eastAsia="sk-SK"/>
        </w:rPr>
        <w:t>o</w:t>
      </w:r>
      <w:r w:rsidRPr="00EB6DE8">
        <w:rPr>
          <w:color w:val="000000"/>
          <w:lang w:val="sk-SK" w:eastAsia="sk-SK"/>
        </w:rPr>
        <w:t>vať na praktiky zneužívania tajnej služby na nelegitímne a nelegálne účely a na odsúdeniahodné pohnútky tých, ktorí ju v rokoch 1995 - 1998 riadili, re</w:t>
      </w:r>
      <w:r w:rsidRPr="00EB6DE8">
        <w:rPr>
          <w:color w:val="000000"/>
          <w:lang w:val="sk-SK" w:eastAsia="sk-SK"/>
        </w:rPr>
        <w:t>s</w:t>
      </w:r>
      <w:r w:rsidRPr="00EB6DE8">
        <w:rPr>
          <w:color w:val="000000"/>
          <w:lang w:val="sk-SK" w:eastAsia="sk-SK"/>
        </w:rPr>
        <w:t>pektíve mali z jej obskúrnej činnosti osoh. Avšak identity osôb, ktoré sa stali neve</w:t>
      </w:r>
      <w:r w:rsidRPr="00EB6DE8">
        <w:rPr>
          <w:color w:val="000000"/>
          <w:lang w:val="sk-SK" w:eastAsia="sk-SK"/>
        </w:rPr>
        <w:softHyphen/>
        <w:t>domky hercami v tomto nechutnom kine, sú z hľadiska verejného záujmu irelevantné.</w:t>
      </w:r>
    </w:p>
    <w:p w:rsidR="00961280" w:rsidRPr="00EB6DE8" w:rsidRDefault="00961280" w:rsidP="004065CD">
      <w:pPr>
        <w:pStyle w:val="Zkladntext"/>
        <w:shd w:val="clear" w:color="auto" w:fill="auto"/>
        <w:spacing w:before="0" w:after="0" w:line="259" w:lineRule="exact"/>
        <w:ind w:right="20" w:firstLine="426"/>
        <w:rPr>
          <w:lang w:val="sk-SK"/>
        </w:rPr>
      </w:pPr>
    </w:p>
    <w:p w:rsidR="00961280" w:rsidRPr="00EB6DE8" w:rsidRDefault="00961280" w:rsidP="004065CD">
      <w:pPr>
        <w:pStyle w:val="Zkladntext"/>
        <w:shd w:val="clear" w:color="auto" w:fill="auto"/>
        <w:spacing w:before="0" w:line="259" w:lineRule="exact"/>
        <w:ind w:right="20" w:firstLine="426"/>
        <w:rPr>
          <w:lang w:val="sk-SK"/>
        </w:rPr>
      </w:pPr>
      <w:r w:rsidRPr="00EB6DE8">
        <w:rPr>
          <w:color w:val="000000"/>
          <w:lang w:val="sk-SK" w:eastAsia="sk-SK"/>
        </w:rPr>
        <w:lastRenderedPageBreak/>
        <w:t>Napriek vyššie napísanému je potrebné aspoň naznačiť, o akom type záujmových osôb chcelo mať vedenie SIS informácie, týkajúce sa ich sexuá</w:t>
      </w:r>
      <w:r w:rsidRPr="00EB6DE8">
        <w:rPr>
          <w:color w:val="000000"/>
          <w:lang w:val="sk-SK" w:eastAsia="sk-SK"/>
        </w:rPr>
        <w:t>l</w:t>
      </w:r>
      <w:r w:rsidRPr="00EB6DE8">
        <w:rPr>
          <w:color w:val="000000"/>
          <w:lang w:val="sk-SK" w:eastAsia="sk-SK"/>
        </w:rPr>
        <w:t>neho života. Pred kamerou umiestnenou v izbe jedného z veselých domčekov si zašpásoval aj veľmi známy slovenský podni</w:t>
      </w:r>
      <w:r w:rsidRPr="00EB6DE8">
        <w:rPr>
          <w:color w:val="000000"/>
          <w:lang w:val="sk-SK" w:eastAsia="sk-SK"/>
        </w:rPr>
        <w:softHyphen/>
        <w:t>kateľ, meno ktorého raz nep</w:t>
      </w:r>
      <w:r w:rsidRPr="00EB6DE8">
        <w:rPr>
          <w:color w:val="000000"/>
          <w:lang w:val="sk-SK" w:eastAsia="sk-SK"/>
        </w:rPr>
        <w:t>o</w:t>
      </w:r>
      <w:r w:rsidRPr="00EB6DE8">
        <w:rPr>
          <w:color w:val="000000"/>
          <w:lang w:val="sk-SK" w:eastAsia="sk-SK"/>
        </w:rPr>
        <w:t>chybne vstúpi do dejín. Ďalším nevedo</w:t>
      </w:r>
      <w:r w:rsidRPr="00EB6DE8">
        <w:rPr>
          <w:color w:val="000000"/>
          <w:lang w:val="sk-SK" w:eastAsia="sk-SK"/>
        </w:rPr>
        <w:softHyphen/>
        <w:t>mým ochotníkom pornografického priemyslu 52. oddelenia bol istý zľahka excentrický pán z východného Sl</w:t>
      </w:r>
      <w:r w:rsidRPr="00EB6DE8">
        <w:rPr>
          <w:color w:val="000000"/>
          <w:lang w:val="sk-SK" w:eastAsia="sk-SK"/>
        </w:rPr>
        <w:t>o</w:t>
      </w:r>
      <w:r w:rsidRPr="00EB6DE8">
        <w:rPr>
          <w:color w:val="000000"/>
          <w:lang w:val="sk-SK" w:eastAsia="sk-SK"/>
        </w:rPr>
        <w:t>venska, ktorý sa rozhodol vstúpiť do sveta veľkého biznisu a zanechal v ňom nezmazateľnú stopu tým, že po ňom ostali tisíce okradnutých klientov a on skončil vo väzení. Iným prípadom boli reprezentanti podnikateľskej skupiny, pohybujúcej sa na hranici medzi finančnou inštitúciou a pyramí</w:t>
      </w:r>
      <w:r w:rsidRPr="00EB6DE8">
        <w:rPr>
          <w:color w:val="000000"/>
          <w:lang w:val="sk-SK" w:eastAsia="sk-SK"/>
        </w:rPr>
        <w:softHyphen/>
        <w:t>dovým kas</w:t>
      </w:r>
      <w:r w:rsidRPr="00EB6DE8">
        <w:rPr>
          <w:color w:val="000000"/>
          <w:lang w:val="sk-SK" w:eastAsia="sk-SK"/>
        </w:rPr>
        <w:t>í</w:t>
      </w:r>
      <w:r w:rsidRPr="00EB6DE8">
        <w:rPr>
          <w:color w:val="000000"/>
          <w:lang w:val="sk-SK" w:eastAsia="sk-SK"/>
        </w:rPr>
        <w:t>nom. Z pohľadu Lexovej tajnej služby bol nepochybne kapitálnym úlovkom potomok naozaj vysokopostaveného ústavného činiteľa, s ktorým premiér Mečiar viedol mnohé politické i osobné spory. A úplným trhákom muselo byť pre ľudí z centrály SIS zistenie, že na páske z bordelu pri bývalom policajnom prezídiu predvádza svoje milostné umenie prominentný minister Mečiarovej vlády, ktorý neskôr veľmi zbohatol, pretože sa stal jedným z kapitánov slove</w:t>
      </w:r>
      <w:r w:rsidRPr="00EB6DE8">
        <w:rPr>
          <w:color w:val="000000"/>
          <w:lang w:val="sk-SK" w:eastAsia="sk-SK"/>
        </w:rPr>
        <w:t>n</w:t>
      </w:r>
      <w:r w:rsidRPr="00EB6DE8">
        <w:rPr>
          <w:color w:val="000000"/>
          <w:lang w:val="sk-SK" w:eastAsia="sk-SK"/>
        </w:rPr>
        <w:t>ské</w:t>
      </w:r>
      <w:r w:rsidRPr="00EB6DE8">
        <w:rPr>
          <w:color w:val="000000"/>
          <w:lang w:val="sk-SK" w:eastAsia="sk-SK"/>
        </w:rPr>
        <w:softHyphen/>
        <w:t>ho priemyslu.</w:t>
      </w:r>
    </w:p>
    <w:p w:rsidR="00961280" w:rsidRPr="00EB6DE8" w:rsidRDefault="00961280" w:rsidP="004065CD">
      <w:pPr>
        <w:pStyle w:val="Zkladntext"/>
        <w:shd w:val="clear" w:color="auto" w:fill="auto"/>
        <w:spacing w:before="0" w:after="0" w:line="259" w:lineRule="exact"/>
        <w:ind w:right="20" w:firstLine="426"/>
        <w:rPr>
          <w:lang w:val="sk-SK"/>
        </w:rPr>
      </w:pPr>
      <w:r w:rsidRPr="00EB6DE8">
        <w:rPr>
          <w:color w:val="000000"/>
          <w:lang w:val="sk-SK" w:eastAsia="sk-SK"/>
        </w:rPr>
        <w:t>Nahrávok s prekvapivými účinkujúcimi bolo, pochopiteľne, ove</w:t>
      </w:r>
      <w:r w:rsidRPr="00EB6DE8">
        <w:rPr>
          <w:color w:val="000000"/>
          <w:lang w:val="sk-SK" w:eastAsia="sk-SK"/>
        </w:rPr>
        <w:softHyphen/>
        <w:t>ľa viac. Nebolo by však zmysluplné, keby sme uviazli v detailoch. Skôr by sme si mali znova pripomenúť, že SIS týmito filmárskymi aktivitami nielenže porušovala zákon, ale aj plytvala schopnosťami a časom svojich príslušníkov. A tým sa dostávame k ďalšej veľmi dôle</w:t>
      </w:r>
      <w:r w:rsidRPr="00EB6DE8">
        <w:rPr>
          <w:color w:val="000000"/>
          <w:lang w:val="sk-SK" w:eastAsia="sk-SK"/>
        </w:rPr>
        <w:softHyphen/>
        <w:t>žitej otázke. Aký osoh mali funkcionári SIS a politické vedenie štátu z delikátnych videí? Jednoduchá a kratšia odpoveď znie, že žiaden. Toto strohé konštatovanie si však vyžaduje trochu širší v</w:t>
      </w:r>
      <w:r w:rsidRPr="00EB6DE8">
        <w:rPr>
          <w:color w:val="000000"/>
          <w:lang w:val="sk-SK" w:eastAsia="sk-SK"/>
        </w:rPr>
        <w:t>ý</w:t>
      </w:r>
      <w:r w:rsidRPr="00EB6DE8">
        <w:rPr>
          <w:color w:val="000000"/>
          <w:lang w:val="sk-SK" w:eastAsia="sk-SK"/>
        </w:rPr>
        <w:t>klad.</w:t>
      </w:r>
    </w:p>
    <w:p w:rsidR="00961280" w:rsidRPr="00EB6DE8" w:rsidRDefault="00961280" w:rsidP="004065CD">
      <w:pPr>
        <w:pStyle w:val="Zkladntext"/>
        <w:shd w:val="clear" w:color="auto" w:fill="auto"/>
        <w:spacing w:before="0" w:after="176"/>
        <w:ind w:right="20" w:firstLine="426"/>
        <w:rPr>
          <w:lang w:val="sk-SK"/>
        </w:rPr>
      </w:pPr>
      <w:r w:rsidRPr="00EB6DE8">
        <w:rPr>
          <w:color w:val="000000"/>
          <w:lang w:val="sk-SK" w:eastAsia="sk-SK"/>
        </w:rPr>
        <w:t>Predovšetkým si treba povedať, že zistenia o platenom sexe a nevere niektorých prominentov nemali žiaden spravodajský výz</w:t>
      </w:r>
      <w:r w:rsidRPr="00EB6DE8">
        <w:rPr>
          <w:color w:val="000000"/>
          <w:lang w:val="sk-SK" w:eastAsia="sk-SK"/>
        </w:rPr>
        <w:softHyphen/>
        <w:t>nam. Už sme si v</w:t>
      </w:r>
      <w:r w:rsidRPr="00EB6DE8">
        <w:rPr>
          <w:color w:val="000000"/>
          <w:lang w:val="sk-SK" w:eastAsia="sk-SK"/>
        </w:rPr>
        <w:t>y</w:t>
      </w:r>
      <w:r w:rsidRPr="00EB6DE8">
        <w:rPr>
          <w:color w:val="000000"/>
          <w:lang w:val="sk-SK" w:eastAsia="sk-SK"/>
        </w:rPr>
        <w:t>svetlili, že informácie o neštandardnom sexuál</w:t>
      </w:r>
      <w:r w:rsidRPr="00EB6DE8">
        <w:rPr>
          <w:color w:val="000000"/>
          <w:lang w:val="sk-SK" w:eastAsia="sk-SK"/>
        </w:rPr>
        <w:softHyphen/>
        <w:t xml:space="preserve">nom správaní záujmovej osoby občas môže tajnej službe poslúžiť ako „argument", keď sa ju usiluje získať pre spoluprácu. Poznatky o tomto aspekte ľudského konania môžu byť niekedy aj pomôckou pri objasnení iných, spravodajsky podstatných záhad. </w:t>
      </w:r>
      <w:r w:rsidR="002363A3" w:rsidRPr="00EB6DE8">
        <w:rPr>
          <w:color w:val="000000"/>
          <w:lang w:val="sk-SK" w:eastAsia="sk-SK"/>
        </w:rPr>
        <w:t>Avšak voy</w:t>
      </w:r>
      <w:r w:rsidR="002363A3" w:rsidRPr="00EB6DE8">
        <w:rPr>
          <w:color w:val="000000"/>
          <w:lang w:val="sk-SK" w:eastAsia="sk-SK"/>
        </w:rPr>
        <w:t>e</w:t>
      </w:r>
      <w:r w:rsidR="002363A3" w:rsidRPr="00EB6DE8">
        <w:rPr>
          <w:color w:val="000000"/>
          <w:lang w:val="sk-SK" w:eastAsia="sk-SK"/>
        </w:rPr>
        <w:t xml:space="preserve">urské praktiky, ktoré od 52. </w:t>
      </w:r>
      <w:r w:rsidRPr="00EB6DE8">
        <w:rPr>
          <w:color w:val="000000"/>
          <w:lang w:val="sk-SK" w:eastAsia="sk-SK"/>
        </w:rPr>
        <w:t>oddelenia požadovalo vedenie SIS, nemali žiadne praktické spravodajské využitie a už vôbec neprispeli k zvý</w:t>
      </w:r>
      <w:r w:rsidRPr="00EB6DE8">
        <w:rPr>
          <w:color w:val="000000"/>
          <w:lang w:val="sk-SK" w:eastAsia="sk-SK"/>
        </w:rPr>
        <w:softHyphen/>
        <w:t>šeniu bezpečnosti alebo kvality riadenia štátu. Obrazové nahrávky dokonca neboli použité ani na verejné potupenie a diskreditáciu osôb považovaných za nepriateľov Meči</w:t>
      </w:r>
      <w:r w:rsidRPr="00EB6DE8">
        <w:rPr>
          <w:color w:val="000000"/>
          <w:lang w:val="sk-SK" w:eastAsia="sk-SK"/>
        </w:rPr>
        <w:t>a</w:t>
      </w:r>
      <w:r w:rsidRPr="00EB6DE8">
        <w:rPr>
          <w:color w:val="000000"/>
          <w:lang w:val="sk-SK" w:eastAsia="sk-SK"/>
        </w:rPr>
        <w:t>rovho režimu.</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Takže na čo teda boli dobré manévre so skrytými kamerami a expresným doručovaním pornografického materiálu na centrálu SIS? Túto otázku si kladú aj viacerí veteráni bývalého 52. oddelenia a odpoveď nie je jednoznačná. </w:t>
      </w:r>
      <w:r w:rsidR="002363A3" w:rsidRPr="00EB6DE8">
        <w:rPr>
          <w:color w:val="000000"/>
          <w:lang w:val="sk-SK" w:eastAsia="sk-SK"/>
        </w:rPr>
        <w:t xml:space="preserve">Ak </w:t>
      </w:r>
      <w:r w:rsidR="002363A3" w:rsidRPr="00EB6DE8">
        <w:rPr>
          <w:color w:val="000000"/>
          <w:lang w:val="sk-SK" w:eastAsia="sk-SK"/>
        </w:rPr>
        <w:lastRenderedPageBreak/>
        <w:t>vylúčime možn</w:t>
      </w:r>
      <w:r w:rsidR="002363A3">
        <w:rPr>
          <w:color w:val="000000"/>
          <w:lang w:val="sk-SK" w:eastAsia="sk-SK"/>
        </w:rPr>
        <w:t>osť, že jediným účelom zhromažďo</w:t>
      </w:r>
      <w:r w:rsidR="002363A3" w:rsidRPr="00EB6DE8">
        <w:rPr>
          <w:color w:val="000000"/>
          <w:lang w:val="sk-SK" w:eastAsia="sk-SK"/>
        </w:rPr>
        <w:t>vania tejto pokútnej disk</w:t>
      </w:r>
      <w:r w:rsidR="002363A3" w:rsidRPr="00EB6DE8">
        <w:rPr>
          <w:color w:val="000000"/>
          <w:lang w:val="sk-SK" w:eastAsia="sk-SK"/>
        </w:rPr>
        <w:t>o</w:t>
      </w:r>
      <w:r w:rsidR="002363A3" w:rsidRPr="00EB6DE8">
        <w:rPr>
          <w:color w:val="000000"/>
          <w:lang w:val="sk-SK" w:eastAsia="sk-SK"/>
        </w:rPr>
        <w:t>grafie bolo uspokojiť zavrhnutiahodné chúťky dvoch či troch najvyšších spr</w:t>
      </w:r>
      <w:r w:rsidR="002363A3" w:rsidRPr="00EB6DE8">
        <w:rPr>
          <w:color w:val="000000"/>
          <w:lang w:val="sk-SK" w:eastAsia="sk-SK"/>
        </w:rPr>
        <w:t>a</w:t>
      </w:r>
      <w:r w:rsidR="002363A3" w:rsidRPr="00EB6DE8">
        <w:rPr>
          <w:color w:val="000000"/>
          <w:lang w:val="sk-SK" w:eastAsia="sk-SK"/>
        </w:rPr>
        <w:t>vodajských papalášov, ktorým robilo dobre mať nad svojimi obeťami ešte aj takúto formu kontroly, potom prichádzajú do úvahy už len dva naj</w:t>
      </w:r>
      <w:r w:rsidR="002363A3" w:rsidRPr="00EB6DE8">
        <w:rPr>
          <w:color w:val="000000"/>
          <w:lang w:val="sk-SK" w:eastAsia="sk-SK"/>
        </w:rPr>
        <w:softHyphen/>
        <w:t>pravdepodobnejšie motívy.</w:t>
      </w:r>
    </w:p>
    <w:p w:rsidR="00961280" w:rsidRPr="00EB6DE8" w:rsidRDefault="0096128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Prvým je donášanie neslušných klebiet predsedovi vlády o necudných radovánkach niektorých prominentov vo verejných domoch. Isto si vieme vš</w:t>
      </w:r>
      <w:r w:rsidRPr="00EB6DE8">
        <w:rPr>
          <w:color w:val="000000"/>
          <w:lang w:val="sk-SK" w:eastAsia="sk-SK"/>
        </w:rPr>
        <w:t>e</w:t>
      </w:r>
      <w:r w:rsidRPr="00EB6DE8">
        <w:rPr>
          <w:color w:val="000000"/>
          <w:lang w:val="sk-SK" w:eastAsia="sk-SK"/>
        </w:rPr>
        <w:t>tci živo predstaviť, ako vysoko hodnotil tieto informácie premiér so špicľo</w:t>
      </w:r>
      <w:r w:rsidRPr="00EB6DE8">
        <w:rPr>
          <w:color w:val="000000"/>
          <w:lang w:val="sk-SK" w:eastAsia="sk-SK"/>
        </w:rPr>
        <w:t>v</w:t>
      </w:r>
      <w:r w:rsidRPr="00EB6DE8">
        <w:rPr>
          <w:color w:val="000000"/>
          <w:lang w:val="sk-SK" w:eastAsia="sk-SK"/>
        </w:rPr>
        <w:t>skými sklonmi. Druhý motív je trochu sofistikovanejší, ale o nič menej nechu</w:t>
      </w:r>
      <w:r w:rsidRPr="00EB6DE8">
        <w:rPr>
          <w:color w:val="000000"/>
          <w:lang w:val="sk-SK" w:eastAsia="sk-SK"/>
        </w:rPr>
        <w:t>t</w:t>
      </w:r>
      <w:r w:rsidRPr="00EB6DE8">
        <w:rPr>
          <w:color w:val="000000"/>
          <w:lang w:val="sk-SK" w:eastAsia="sk-SK"/>
        </w:rPr>
        <w:t>ný. Všetko nasvedčuje tomu, že riaditeľ SIS Lexa a jeho námestník Svéchota kompromitujú</w:t>
      </w:r>
      <w:r w:rsidRPr="00EB6DE8">
        <w:rPr>
          <w:color w:val="000000"/>
          <w:lang w:val="sk-SK" w:eastAsia="sk-SK"/>
        </w:rPr>
        <w:softHyphen/>
        <w:t>ce informácie, získané vo verejných domoch, ale aj na konšp</w:t>
      </w:r>
      <w:r w:rsidRPr="00EB6DE8">
        <w:rPr>
          <w:color w:val="000000"/>
          <w:lang w:val="sk-SK" w:eastAsia="sk-SK"/>
        </w:rPr>
        <w:t>i</w:t>
      </w:r>
      <w:r w:rsidRPr="00EB6DE8">
        <w:rPr>
          <w:color w:val="000000"/>
          <w:lang w:val="sk-SK" w:eastAsia="sk-SK"/>
        </w:rPr>
        <w:t>račných bytoch, kde pre tajnú službu pracovali štátne pobehlice, využívali v rozhovoroch medzi štyrmi očami s nachytanými hriešnikmi. Stačilo utrúsiť i</w:t>
      </w:r>
      <w:r w:rsidRPr="00EB6DE8">
        <w:rPr>
          <w:color w:val="000000"/>
          <w:lang w:val="sk-SK" w:eastAsia="sk-SK"/>
        </w:rPr>
        <w:t>n</w:t>
      </w:r>
      <w:r w:rsidRPr="00EB6DE8">
        <w:rPr>
          <w:color w:val="000000"/>
          <w:lang w:val="sk-SK" w:eastAsia="sk-SK"/>
        </w:rPr>
        <w:t>formovanú poznámku, bez akéhokoľvek náznaku vydiera</w:t>
      </w:r>
      <w:r w:rsidRPr="00EB6DE8">
        <w:rPr>
          <w:color w:val="000000"/>
          <w:lang w:val="sk-SK" w:eastAsia="sk-SK"/>
        </w:rPr>
        <w:softHyphen/>
        <w:t xml:space="preserve">nia. Človek, ktorý pozná chúlostivé tajomstvá druhých, má nad nimi veľkú moc aj bez toho, aby sa uchyľoval k nátlaku. </w:t>
      </w:r>
      <w:r w:rsidRPr="00EB6DE8">
        <w:rPr>
          <w:rStyle w:val="BodytextSpacing-1pt1"/>
          <w:color w:val="000000"/>
          <w:lang w:val="sk-SK" w:eastAsia="sk-SK"/>
        </w:rPr>
        <w:t>Ten,</w:t>
      </w:r>
      <w:r w:rsidRPr="00EB6DE8">
        <w:rPr>
          <w:color w:val="000000"/>
          <w:lang w:val="sk-SK" w:eastAsia="sk-SK"/>
        </w:rPr>
        <w:t xml:space="preserve"> kto vie, že sa o ňom vie, rád vychádza v ústrety držiteľovi takejto informácie takmer dobrovoľne.</w:t>
      </w:r>
    </w:p>
    <w:p w:rsidR="00961280" w:rsidRPr="00EB6DE8" w:rsidRDefault="00961280" w:rsidP="004065CD">
      <w:pPr>
        <w:pStyle w:val="Zkladntext"/>
        <w:shd w:val="clear" w:color="auto" w:fill="auto"/>
        <w:spacing w:before="0" w:after="0" w:line="259" w:lineRule="exact"/>
        <w:ind w:right="20" w:firstLine="426"/>
        <w:rPr>
          <w:lang w:val="sk-SK"/>
        </w:rPr>
      </w:pPr>
    </w:p>
    <w:p w:rsidR="00961280" w:rsidRPr="00EB6DE8" w:rsidRDefault="00961280" w:rsidP="004065CD">
      <w:pPr>
        <w:pStyle w:val="Zkladntext"/>
        <w:shd w:val="clear" w:color="auto" w:fill="auto"/>
        <w:spacing w:before="0" w:line="259" w:lineRule="exact"/>
        <w:ind w:right="20" w:firstLine="426"/>
        <w:rPr>
          <w:lang w:val="sk-SK"/>
        </w:rPr>
      </w:pPr>
      <w:r w:rsidRPr="00EB6DE8">
        <w:rPr>
          <w:color w:val="000000"/>
          <w:lang w:val="sk-SK" w:eastAsia="sk-SK"/>
        </w:rPr>
        <w:t>Písomné spravodajské záznamy o nahratých osobách boli archi</w:t>
      </w:r>
      <w:r w:rsidRPr="00EB6DE8">
        <w:rPr>
          <w:color w:val="000000"/>
          <w:lang w:val="sk-SK" w:eastAsia="sk-SK"/>
        </w:rPr>
        <w:softHyphen/>
        <w:t xml:space="preserve">vované v spisoch, a tie, ako sme si už povedali, skončili v plameňoch tesne pred tým, ako Mitrove vedenie SIS </w:t>
      </w:r>
      <w:r w:rsidRPr="00EB6DE8">
        <w:rPr>
          <w:rStyle w:val="BodytextItalic"/>
          <w:color w:val="000000"/>
          <w:lang w:val="sk-SK" w:eastAsia="sk-SK"/>
        </w:rPr>
        <w:t>päťdesiatdvojku</w:t>
      </w:r>
      <w:r w:rsidRPr="00EB6DE8">
        <w:rPr>
          <w:color w:val="000000"/>
          <w:lang w:val="sk-SK" w:eastAsia="sk-SK"/>
        </w:rPr>
        <w:t xml:space="preserve"> rozpustilo. Kde skončili kazety s to</w:t>
      </w:r>
      <w:r w:rsidRPr="00EB6DE8">
        <w:rPr>
          <w:color w:val="000000"/>
          <w:lang w:val="sk-SK" w:eastAsia="sk-SK"/>
        </w:rPr>
        <w:t>u</w:t>
      </w:r>
      <w:r w:rsidRPr="00EB6DE8">
        <w:rPr>
          <w:color w:val="000000"/>
          <w:lang w:val="sk-SK" w:eastAsia="sk-SK"/>
        </w:rPr>
        <w:t>to produkciou, to vie asi už len Ivan Lexa a Jaroslav Svéchota si toto tajo</w:t>
      </w:r>
      <w:r w:rsidRPr="00EB6DE8">
        <w:rPr>
          <w:color w:val="000000"/>
          <w:lang w:val="sk-SK" w:eastAsia="sk-SK"/>
        </w:rPr>
        <w:t>m</w:t>
      </w:r>
      <w:r w:rsidRPr="00EB6DE8">
        <w:rPr>
          <w:color w:val="000000"/>
          <w:lang w:val="sk-SK" w:eastAsia="sk-SK"/>
        </w:rPr>
        <w:t>stvo zobral do hrobu. Je tu však ešte jedna záhada. Podľa vyjadrenia jedného bývalého príslušníka 52. oddelenia prinajmenšom na jednom konšpiračnom byte tohto útva</w:t>
      </w:r>
      <w:r w:rsidRPr="00EB6DE8">
        <w:rPr>
          <w:color w:val="000000"/>
          <w:lang w:val="sk-SK" w:eastAsia="sk-SK"/>
        </w:rPr>
        <w:softHyphen/>
        <w:t>ru bolo technické zariadenie, dovezené z Rakúska, pomocou ktoré</w:t>
      </w:r>
      <w:r w:rsidRPr="00EB6DE8">
        <w:rPr>
          <w:color w:val="000000"/>
          <w:lang w:val="sk-SK" w:eastAsia="sk-SK"/>
        </w:rPr>
        <w:softHyphen/>
        <w:t>ho sa dali vyrábať z nahratých videofilmov celkom slušné fotografie. A dokonca sa aj vyrábali a opäť doručovali na centrálu SIS. O účele ich použitia neboli príslušníci tohto komanda nikdy informovaní a tiež ostane zrejme nav</w:t>
      </w:r>
      <w:r w:rsidRPr="00EB6DE8">
        <w:rPr>
          <w:color w:val="000000"/>
          <w:lang w:val="sk-SK" w:eastAsia="sk-SK"/>
        </w:rPr>
        <w:t>e</w:t>
      </w:r>
      <w:r w:rsidRPr="00EB6DE8">
        <w:rPr>
          <w:color w:val="000000"/>
          <w:lang w:val="sk-SK" w:eastAsia="sk-SK"/>
        </w:rPr>
        <w:t>ky tajomstvom, kde sa všetky tie kompromi</w:t>
      </w:r>
      <w:r w:rsidRPr="00EB6DE8">
        <w:rPr>
          <w:color w:val="000000"/>
          <w:lang w:val="sk-SK" w:eastAsia="sk-SK"/>
        </w:rPr>
        <w:softHyphen/>
        <w:t>tujúce fotky podeli.</w:t>
      </w:r>
    </w:p>
    <w:p w:rsidR="00961280" w:rsidRPr="00EB6DE8" w:rsidRDefault="00961280" w:rsidP="004065CD">
      <w:pPr>
        <w:pStyle w:val="Zkladntext"/>
        <w:shd w:val="clear" w:color="auto" w:fill="auto"/>
        <w:spacing w:before="0" w:line="259" w:lineRule="exact"/>
        <w:ind w:right="20" w:firstLine="426"/>
        <w:rPr>
          <w:lang w:val="sk-SK"/>
        </w:rPr>
      </w:pPr>
      <w:r w:rsidRPr="00EB6DE8">
        <w:rPr>
          <w:color w:val="000000"/>
          <w:lang w:val="sk-SK" w:eastAsia="sk-SK"/>
        </w:rPr>
        <w:t>Do pornografického priemyslu 52. oddelenia bolo investova</w:t>
      </w:r>
      <w:r w:rsidRPr="00EB6DE8">
        <w:rPr>
          <w:color w:val="000000"/>
          <w:lang w:val="sk-SK" w:eastAsia="sk-SK"/>
        </w:rPr>
        <w:softHyphen/>
        <w:t>ných veľa p</w:t>
      </w:r>
      <w:r w:rsidRPr="00EB6DE8">
        <w:rPr>
          <w:color w:val="000000"/>
          <w:lang w:val="sk-SK" w:eastAsia="sk-SK"/>
        </w:rPr>
        <w:t>e</w:t>
      </w:r>
      <w:r w:rsidRPr="00EB6DE8">
        <w:rPr>
          <w:color w:val="000000"/>
          <w:lang w:val="sk-SK" w:eastAsia="sk-SK"/>
        </w:rPr>
        <w:t>ňazí, spravodajského úsilia a času. Po všetkom, čo bolo uvedené vyššie, n</w:t>
      </w:r>
      <w:r w:rsidRPr="00EB6DE8">
        <w:rPr>
          <w:color w:val="000000"/>
          <w:lang w:val="sk-SK" w:eastAsia="sk-SK"/>
        </w:rPr>
        <w:t>i</w:t>
      </w:r>
      <w:r w:rsidRPr="00EB6DE8">
        <w:rPr>
          <w:color w:val="000000"/>
          <w:lang w:val="sk-SK" w:eastAsia="sk-SK"/>
        </w:rPr>
        <w:t>koho neprekvapí, že to bola veľmi zlá investícia. Nielen preto, lebo SIS tým bola zaťahovaná do úplne nezmysleného a samoúčelného porušovania zák</w:t>
      </w:r>
      <w:r w:rsidRPr="00EB6DE8">
        <w:rPr>
          <w:color w:val="000000"/>
          <w:lang w:val="sk-SK" w:eastAsia="sk-SK"/>
        </w:rPr>
        <w:t>o</w:t>
      </w:r>
      <w:r w:rsidRPr="00EB6DE8">
        <w:rPr>
          <w:color w:val="000000"/>
          <w:lang w:val="sk-SK" w:eastAsia="sk-SK"/>
        </w:rPr>
        <w:t>na bez toho, aby to čo len mini</w:t>
      </w:r>
      <w:r w:rsidRPr="00EB6DE8">
        <w:rPr>
          <w:color w:val="000000"/>
          <w:lang w:val="sk-SK" w:eastAsia="sk-SK"/>
        </w:rPr>
        <w:softHyphen/>
        <w:t>málne prospelo štátnym záujmom. To je zjavné samo o sebe. Z urči</w:t>
      </w:r>
      <w:r w:rsidRPr="00EB6DE8">
        <w:rPr>
          <w:color w:val="000000"/>
          <w:lang w:val="sk-SK" w:eastAsia="sk-SK"/>
        </w:rPr>
        <w:softHyphen/>
        <w:t>tého hľadiska je však oveľa dôležitejšie povedať, že aktiv</w:t>
      </w:r>
      <w:r w:rsidRPr="00EB6DE8">
        <w:rPr>
          <w:color w:val="000000"/>
          <w:lang w:val="sk-SK" w:eastAsia="sk-SK"/>
        </w:rPr>
        <w:t>i</w:t>
      </w:r>
      <w:r w:rsidRPr="00EB6DE8">
        <w:rPr>
          <w:color w:val="000000"/>
          <w:lang w:val="sk-SK" w:eastAsia="sk-SK"/>
        </w:rPr>
        <w:t>ty tajných spolupracovníčok v postavení vábničiek alebo spravodajská techn</w:t>
      </w:r>
      <w:r w:rsidRPr="00EB6DE8">
        <w:rPr>
          <w:color w:val="000000"/>
          <w:lang w:val="sk-SK" w:eastAsia="sk-SK"/>
        </w:rPr>
        <w:t>i</w:t>
      </w:r>
      <w:r w:rsidRPr="00EB6DE8">
        <w:rPr>
          <w:color w:val="000000"/>
          <w:lang w:val="sk-SK" w:eastAsia="sk-SK"/>
        </w:rPr>
        <w:t>ka vo vybraných izbách bratislavských bordelov neposlúžili ani poli</w:t>
      </w:r>
      <w:r w:rsidRPr="00EB6DE8">
        <w:rPr>
          <w:color w:val="000000"/>
          <w:lang w:val="sk-SK" w:eastAsia="sk-SK"/>
        </w:rPr>
        <w:softHyphen/>
        <w:t>tickým z</w:t>
      </w:r>
      <w:r w:rsidRPr="00EB6DE8">
        <w:rPr>
          <w:color w:val="000000"/>
          <w:lang w:val="sk-SK" w:eastAsia="sk-SK"/>
        </w:rPr>
        <w:t>á</w:t>
      </w:r>
      <w:r w:rsidRPr="00EB6DE8">
        <w:rPr>
          <w:color w:val="000000"/>
          <w:lang w:val="sk-SK" w:eastAsia="sk-SK"/>
        </w:rPr>
        <w:t>ujmom zadávateľov týchto nezákonností. Povedané inak, 52. oddelenie ner</w:t>
      </w:r>
      <w:r w:rsidRPr="00EB6DE8">
        <w:rPr>
          <w:color w:val="000000"/>
          <w:lang w:val="sk-SK" w:eastAsia="sk-SK"/>
        </w:rPr>
        <w:t>o</w:t>
      </w:r>
      <w:r w:rsidRPr="00EB6DE8">
        <w:rPr>
          <w:color w:val="000000"/>
          <w:lang w:val="sk-SK" w:eastAsia="sk-SK"/>
        </w:rPr>
        <w:lastRenderedPageBreak/>
        <w:t>bilo nič bez toho, aby na to nemalo požehnanie zhora, avšak tí, čo sedeli na Olympe vtedajšej moci, nedokázali dať elitnému komandu tajnej služby ani len zmysluplné zadanie, ktoré by napomohlo efektívnemu presadzovaniu ich pol</w:t>
      </w:r>
      <w:r w:rsidRPr="00EB6DE8">
        <w:rPr>
          <w:color w:val="000000"/>
          <w:lang w:val="sk-SK" w:eastAsia="sk-SK"/>
        </w:rPr>
        <w:t>i</w:t>
      </w:r>
      <w:r w:rsidRPr="00EB6DE8">
        <w:rPr>
          <w:color w:val="000000"/>
          <w:lang w:val="sk-SK" w:eastAsia="sk-SK"/>
        </w:rPr>
        <w:t>tických a osobných záujmov.</w:t>
      </w:r>
    </w:p>
    <w:p w:rsidR="00961280" w:rsidRPr="00EB6DE8" w:rsidRDefault="002363A3" w:rsidP="004065CD">
      <w:pPr>
        <w:pStyle w:val="Zkladntext"/>
        <w:shd w:val="clear" w:color="auto" w:fill="auto"/>
        <w:spacing w:before="0" w:after="180" w:line="259" w:lineRule="exact"/>
        <w:ind w:right="20" w:firstLine="426"/>
        <w:rPr>
          <w:lang w:val="sk-SK"/>
        </w:rPr>
      </w:pPr>
      <w:r>
        <w:rPr>
          <w:color w:val="000000"/>
          <w:lang w:val="sk-SK" w:eastAsia="sk-SK"/>
        </w:rPr>
        <w:t>Zhromažďo</w:t>
      </w:r>
      <w:r w:rsidRPr="00EB6DE8">
        <w:rPr>
          <w:color w:val="000000"/>
          <w:lang w:val="sk-SK" w:eastAsia="sk-SK"/>
        </w:rPr>
        <w:t>vali</w:t>
      </w:r>
      <w:r w:rsidR="00961280" w:rsidRPr="00EB6DE8">
        <w:rPr>
          <w:color w:val="000000"/>
          <w:lang w:val="sk-SK" w:eastAsia="sk-SK"/>
        </w:rPr>
        <w:t xml:space="preserve"> v rukách hodiny a hodiny výbušného filmového materiálu bez toho, aby ho dokázali použiť a využiť. Maximálne Své</w:t>
      </w:r>
      <w:r w:rsidR="00961280" w:rsidRPr="00EB6DE8">
        <w:rPr>
          <w:color w:val="000000"/>
          <w:lang w:val="sk-SK" w:eastAsia="sk-SK"/>
        </w:rPr>
        <w:softHyphen/>
        <w:t>chota sem-tam od niekoho zinkasoval pár drobných za mlčanie, ale to bolo všetko, čo toto enormné úsilie prinieslo. Ani jeden opozičný politik nebol touto formou zdi</w:t>
      </w:r>
      <w:r w:rsidR="00961280" w:rsidRPr="00EB6DE8">
        <w:rPr>
          <w:color w:val="000000"/>
          <w:lang w:val="sk-SK" w:eastAsia="sk-SK"/>
        </w:rPr>
        <w:t>s</w:t>
      </w:r>
      <w:r w:rsidR="00961280" w:rsidRPr="00EB6DE8">
        <w:rPr>
          <w:color w:val="000000"/>
          <w:lang w:val="sk-SK" w:eastAsia="sk-SK"/>
        </w:rPr>
        <w:t>kreditovaný. Nebol urobený žiaden relevantný pokus umlčať prichyteného kr</w:t>
      </w:r>
      <w:r w:rsidR="00961280" w:rsidRPr="00EB6DE8">
        <w:rPr>
          <w:color w:val="000000"/>
          <w:lang w:val="sk-SK" w:eastAsia="sk-SK"/>
        </w:rPr>
        <w:t>i</w:t>
      </w:r>
      <w:r w:rsidR="00961280" w:rsidRPr="00EB6DE8">
        <w:rPr>
          <w:color w:val="000000"/>
          <w:lang w:val="sk-SK" w:eastAsia="sk-SK"/>
        </w:rPr>
        <w:t>tika režimu; výnimkou bolo len pošteklenie už spomínaného predsedu mini</w:t>
      </w:r>
      <w:r w:rsidR="00961280" w:rsidRPr="00EB6DE8">
        <w:rPr>
          <w:color w:val="000000"/>
          <w:lang w:val="sk-SK" w:eastAsia="sk-SK"/>
        </w:rPr>
        <w:t>a</w:t>
      </w:r>
      <w:r w:rsidR="00961280" w:rsidRPr="00EB6DE8">
        <w:rPr>
          <w:color w:val="000000"/>
          <w:lang w:val="sk-SK" w:eastAsia="sk-SK"/>
        </w:rPr>
        <w:t>túrnej straníčky, ktorý rozprával do telefónu viac, ako bolo zdravé a rozumné. A tiež nebol nikto z významných opozičníkov vydieraný tým, že proti nemu existujú morálne zničujúce dôkazy.</w:t>
      </w:r>
    </w:p>
    <w:p w:rsidR="00961280" w:rsidRPr="00EB6DE8" w:rsidRDefault="00961280" w:rsidP="004065CD">
      <w:pPr>
        <w:pStyle w:val="Zkladntext"/>
        <w:shd w:val="clear" w:color="auto" w:fill="auto"/>
        <w:spacing w:before="0" w:after="180" w:line="259" w:lineRule="exact"/>
        <w:ind w:right="20" w:firstLine="426"/>
        <w:rPr>
          <w:lang w:val="sk-SK"/>
        </w:rPr>
      </w:pPr>
      <w:r w:rsidRPr="00EB6DE8">
        <w:rPr>
          <w:color w:val="000000"/>
          <w:lang w:val="sk-SK" w:eastAsia="sk-SK"/>
        </w:rPr>
        <w:t>Režim a jeho tajná služba mali v rukách pokrm, na ktorom by sa s chuťou popásol každý bulvár. Napriek tomu ho nevedeli a nemohli použiť. Každému by totiž bolo jasné, že za zverejnením tohto svin</w:t>
      </w:r>
      <w:r w:rsidRPr="00EB6DE8">
        <w:rPr>
          <w:color w:val="000000"/>
          <w:lang w:val="sk-SK" w:eastAsia="sk-SK"/>
        </w:rPr>
        <w:softHyphen/>
        <w:t>stva nemôže byť nikto iný, iba SIS. A ak by aj utrpel dotknutý politik, kritik režimu alebo nepohodlný podnik</w:t>
      </w:r>
      <w:r w:rsidRPr="00EB6DE8">
        <w:rPr>
          <w:color w:val="000000"/>
          <w:lang w:val="sk-SK" w:eastAsia="sk-SK"/>
        </w:rPr>
        <w:t>a</w:t>
      </w:r>
      <w:r w:rsidRPr="00EB6DE8">
        <w:rPr>
          <w:color w:val="000000"/>
          <w:lang w:val="sk-SK" w:eastAsia="sk-SK"/>
        </w:rPr>
        <w:t>teľ morálny debakel, na kon</w:t>
      </w:r>
      <w:r w:rsidRPr="00EB6DE8">
        <w:rPr>
          <w:color w:val="000000"/>
          <w:lang w:val="sk-SK" w:eastAsia="sk-SK"/>
        </w:rPr>
        <w:softHyphen/>
        <w:t>ci dňa by bola hlavným porazeným tajná služba a režim, pre ktorý pracovala.</w:t>
      </w:r>
    </w:p>
    <w:p w:rsidR="00961280" w:rsidRPr="00EB6DE8" w:rsidRDefault="00961280"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Tak načo to všetko bolo? Túto otázku si budeme klásť ešte mno</w:t>
      </w:r>
      <w:r w:rsidRPr="00EB6DE8">
        <w:rPr>
          <w:color w:val="000000"/>
          <w:lang w:val="sk-SK" w:eastAsia="sk-SK"/>
        </w:rPr>
        <w:softHyphen/>
        <w:t>hokrát. A nielen v súvislosti s pornografickým priemyslom 52. odde</w:t>
      </w:r>
      <w:r w:rsidRPr="00EB6DE8">
        <w:rPr>
          <w:color w:val="000000"/>
          <w:lang w:val="sk-SK" w:eastAsia="sk-SK"/>
        </w:rPr>
        <w:softHyphen/>
        <w:t>lenia, pretože to n</w:t>
      </w:r>
      <w:r w:rsidRPr="00EB6DE8">
        <w:rPr>
          <w:color w:val="000000"/>
          <w:lang w:val="sk-SK" w:eastAsia="sk-SK"/>
        </w:rPr>
        <w:t>e</w:t>
      </w:r>
      <w:r w:rsidRPr="00EB6DE8">
        <w:rPr>
          <w:color w:val="000000"/>
          <w:lang w:val="sk-SK" w:eastAsia="sk-SK"/>
        </w:rPr>
        <w:t>bolo jediné zadanie Lexovho vedenia SIS poško</w:t>
      </w:r>
      <w:r w:rsidRPr="00EB6DE8">
        <w:rPr>
          <w:color w:val="000000"/>
          <w:lang w:val="sk-SK" w:eastAsia="sk-SK"/>
        </w:rPr>
        <w:softHyphen/>
        <w:t>dzujúce nielen štát, ale aj p</w:t>
      </w:r>
      <w:r w:rsidRPr="00EB6DE8">
        <w:rPr>
          <w:color w:val="000000"/>
          <w:lang w:val="sk-SK" w:eastAsia="sk-SK"/>
        </w:rPr>
        <w:t>o</w:t>
      </w:r>
      <w:r w:rsidRPr="00EB6DE8">
        <w:rPr>
          <w:color w:val="000000"/>
          <w:lang w:val="sk-SK" w:eastAsia="sk-SK"/>
        </w:rPr>
        <w:t>litické záujmy, pre potreby ktorých toto elitné politické komando vzniklo.</w:t>
      </w:r>
    </w:p>
    <w:p w:rsidR="00961280" w:rsidRPr="00EB6DE8" w:rsidRDefault="00961280"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961280" w:rsidRPr="00EB6DE8" w:rsidRDefault="00961280" w:rsidP="00DD1CE6">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961280" w:rsidRPr="00EB6DE8" w:rsidRDefault="00961280" w:rsidP="00DD1CE6">
      <w:pPr>
        <w:pStyle w:val="Heading10"/>
        <w:keepNext/>
        <w:keepLines/>
        <w:shd w:val="clear" w:color="auto" w:fill="auto"/>
        <w:spacing w:after="542" w:line="276" w:lineRule="auto"/>
        <w:rPr>
          <w:lang w:val="sk-SK"/>
        </w:rPr>
      </w:pPr>
      <w:r w:rsidRPr="00EB6DE8">
        <w:rPr>
          <w:rStyle w:val="Heading1"/>
          <w:color w:val="000000"/>
          <w:lang w:val="sk-SK" w:eastAsia="sk-SK"/>
        </w:rPr>
        <w:t>PIATY:</w:t>
      </w:r>
    </w:p>
    <w:p w:rsidR="00961280" w:rsidRPr="00EB6DE8" w:rsidRDefault="00961280"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52. ODDELENIE</w:t>
      </w:r>
    </w:p>
    <w:p w:rsidR="00961280" w:rsidRPr="00EB6DE8" w:rsidRDefault="00961280"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A VNUTORNÝ NEPRIATEĽ</w:t>
      </w:r>
    </w:p>
    <w:p w:rsidR="00961280" w:rsidRPr="00EB6DE8" w:rsidRDefault="00961280"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2E7C37" w:rsidRPr="00EB6DE8" w:rsidRDefault="002E7C37" w:rsidP="004065CD">
      <w:pPr>
        <w:keepNext/>
        <w:framePr w:dropCap="drop" w:lines="2" w:hSpace="10" w:vSpace="10" w:wrap="auto" w:vAnchor="text" w:hAnchor="text"/>
        <w:spacing w:line="388" w:lineRule="exact"/>
        <w:ind w:firstLine="426"/>
        <w:rPr>
          <w:rFonts w:ascii="Arial" w:hAnsi="Arial" w:cs="Arial"/>
          <w:b/>
          <w:bCs/>
          <w:sz w:val="18"/>
          <w:szCs w:val="18"/>
          <w:lang w:val="sk-SK" w:eastAsia="en-IE"/>
        </w:rPr>
      </w:pPr>
      <w:r w:rsidRPr="00EB6DE8">
        <w:rPr>
          <w:rStyle w:val="Bodytext975pt"/>
          <w:position w:val="-8"/>
          <w:sz w:val="56"/>
          <w:szCs w:val="56"/>
          <w:lang w:val="sk-SK"/>
        </w:rPr>
        <w:lastRenderedPageBreak/>
        <w:t>K</w:t>
      </w:r>
    </w:p>
    <w:p w:rsidR="002E7C37" w:rsidRPr="00EB6DE8" w:rsidRDefault="002E7C37" w:rsidP="004065CD">
      <w:pPr>
        <w:pStyle w:val="Bodytext91"/>
        <w:shd w:val="clear" w:color="auto" w:fill="auto"/>
        <w:spacing w:after="180" w:line="259" w:lineRule="exact"/>
        <w:ind w:right="20" w:firstLine="426"/>
        <w:jc w:val="both"/>
        <w:rPr>
          <w:sz w:val="20"/>
          <w:szCs w:val="20"/>
          <w:lang w:val="sk-SK"/>
        </w:rPr>
      </w:pPr>
      <w:r w:rsidRPr="00EB6DE8">
        <w:rPr>
          <w:rStyle w:val="Bodytext975pt"/>
          <w:bCs w:val="0"/>
          <w:color w:val="000000"/>
          <w:sz w:val="20"/>
          <w:szCs w:val="20"/>
          <w:lang w:val="sk-SK" w:eastAsia="sk-SK"/>
        </w:rPr>
        <w:t>eď Jaroslav Svěchota</w:t>
      </w:r>
      <w:r w:rsidRPr="00EB6DE8">
        <w:rPr>
          <w:rStyle w:val="Bodytext975pt"/>
          <w:b w:val="0"/>
          <w:bCs w:val="0"/>
          <w:color w:val="000000"/>
          <w:sz w:val="20"/>
          <w:szCs w:val="20"/>
          <w:lang w:val="sk-SK" w:eastAsia="sk-SK"/>
        </w:rPr>
        <w:t xml:space="preserve"> </w:t>
      </w:r>
      <w:r w:rsidRPr="00EB6DE8">
        <w:rPr>
          <w:rStyle w:val="Bodytext94"/>
          <w:b/>
          <w:bCs/>
          <w:color w:val="000000"/>
          <w:sz w:val="20"/>
          <w:szCs w:val="20"/>
          <w:lang w:val="sk-SK" w:eastAsia="sk-SK"/>
        </w:rPr>
        <w:t>prvý raz oslovil Dušana Pastuchu s ponukou, aby sa vrátil do tajnej služby, naznačil mu, že jeho úlohou bude vybudovať prísne utajený útvar, poslaním ktorého bude získavanie informácií v prostredí politických strán a ovplyv</w:t>
      </w:r>
      <w:r w:rsidRPr="00EB6DE8">
        <w:rPr>
          <w:rStyle w:val="Bodytext94"/>
          <w:b/>
          <w:bCs/>
          <w:color w:val="000000"/>
          <w:sz w:val="20"/>
          <w:szCs w:val="20"/>
          <w:lang w:val="sk-SK" w:eastAsia="sk-SK"/>
        </w:rPr>
        <w:softHyphen/>
        <w:t>ňovanie verejnej mienky. Od začiatku bolo teda jasné, že hlav</w:t>
      </w:r>
      <w:r w:rsidRPr="00EB6DE8">
        <w:rPr>
          <w:rStyle w:val="Bodytext94"/>
          <w:b/>
          <w:bCs/>
          <w:color w:val="000000"/>
          <w:sz w:val="20"/>
          <w:szCs w:val="20"/>
          <w:lang w:val="sk-SK" w:eastAsia="sk-SK"/>
        </w:rPr>
        <w:softHyphen/>
        <w:t>nou náplňou práce komanda bude rozpracovávanie popredných predstaviteľov opozície a nepohodlných kritikov režimu. Prioritou malo byť získavanie komprom</w:t>
      </w:r>
      <w:r w:rsidRPr="00EB6DE8">
        <w:rPr>
          <w:rStyle w:val="Bodytext94"/>
          <w:b/>
          <w:bCs/>
          <w:color w:val="000000"/>
          <w:sz w:val="20"/>
          <w:szCs w:val="20"/>
          <w:lang w:val="sk-SK" w:eastAsia="sk-SK"/>
        </w:rPr>
        <w:t>i</w:t>
      </w:r>
      <w:r w:rsidRPr="00EB6DE8">
        <w:rPr>
          <w:rStyle w:val="Bodytext94"/>
          <w:b/>
          <w:bCs/>
          <w:color w:val="000000"/>
          <w:sz w:val="20"/>
          <w:szCs w:val="20"/>
          <w:lang w:val="sk-SK" w:eastAsia="sk-SK"/>
        </w:rPr>
        <w:t>tujúcich informácií, ale aj zisťovanie názorov a nálad v jednotlivých stranách, ich postoje k aktuálnym politickým témam, a isto neprekvap</w:t>
      </w:r>
      <w:r w:rsidRPr="00EB6DE8">
        <w:rPr>
          <w:rStyle w:val="Bodytext94"/>
          <w:b/>
          <w:bCs/>
          <w:color w:val="000000"/>
          <w:sz w:val="20"/>
          <w:szCs w:val="20"/>
          <w:lang w:val="sk-SK" w:eastAsia="sk-SK"/>
        </w:rPr>
        <w:t>u</w:t>
      </w:r>
      <w:r w:rsidRPr="00EB6DE8">
        <w:rPr>
          <w:rStyle w:val="Bodytext94"/>
          <w:b/>
          <w:bCs/>
          <w:color w:val="000000"/>
          <w:sz w:val="20"/>
          <w:szCs w:val="20"/>
          <w:lang w:val="sk-SK" w:eastAsia="sk-SK"/>
        </w:rPr>
        <w:t>je, že vedenie SIS sa zaujíma</w:t>
      </w:r>
      <w:r w:rsidRPr="00EB6DE8">
        <w:rPr>
          <w:rStyle w:val="Bodytext94"/>
          <w:b/>
          <w:bCs/>
          <w:color w:val="000000"/>
          <w:sz w:val="20"/>
          <w:szCs w:val="20"/>
          <w:lang w:val="sk-SK" w:eastAsia="sk-SK"/>
        </w:rPr>
        <w:softHyphen/>
        <w:t>lo aj o to, aké politické stratégie sa kujú na jednotlivých opozičných sekretariátoch.</w:t>
      </w:r>
    </w:p>
    <w:p w:rsidR="002E7C37" w:rsidRPr="00EB6DE8" w:rsidRDefault="002E7C37" w:rsidP="004065CD">
      <w:pPr>
        <w:pStyle w:val="Zkladntext"/>
        <w:shd w:val="clear" w:color="auto" w:fill="auto"/>
        <w:spacing w:before="0" w:after="487" w:line="259" w:lineRule="exact"/>
        <w:ind w:right="20" w:firstLine="426"/>
        <w:rPr>
          <w:lang w:val="sk-SK"/>
        </w:rPr>
      </w:pPr>
      <w:r w:rsidRPr="00EB6DE8">
        <w:rPr>
          <w:color w:val="000000"/>
          <w:lang w:val="sk-SK" w:eastAsia="sk-SK"/>
        </w:rPr>
        <w:t xml:space="preserve">Už z tohto základného rámca bolo zjavné, že </w:t>
      </w:r>
      <w:r w:rsidRPr="00EB6DE8">
        <w:rPr>
          <w:rStyle w:val="BodytextItalic"/>
          <w:color w:val="000000"/>
          <w:lang w:val="sk-SK" w:eastAsia="sk-SK"/>
        </w:rPr>
        <w:t xml:space="preserve">päťdesiatdvojka </w:t>
      </w:r>
      <w:r w:rsidRPr="00EB6DE8">
        <w:rPr>
          <w:color w:val="000000"/>
          <w:lang w:val="sk-SK" w:eastAsia="sk-SK"/>
        </w:rPr>
        <w:t>sa bude pohybovať výrazne za hranicou zákona. Ak by však osta</w:t>
      </w:r>
      <w:r w:rsidRPr="00EB6DE8">
        <w:rPr>
          <w:color w:val="000000"/>
          <w:lang w:val="sk-SK" w:eastAsia="sk-SK"/>
        </w:rPr>
        <w:softHyphen/>
        <w:t>lo iba pri viac-menej neškodnom politickom intrigánstve, Lexova SIS by nemusela mať také zlé renomé doma i v zahraničí, aké si napokon vyslúžila. Námestník Svéchota však chcel od 52. oddelenia oveľa viac. Pred Pastuchom skutočný rozsah svojich plánov spo</w:t>
      </w:r>
      <w:r w:rsidRPr="00EB6DE8">
        <w:rPr>
          <w:color w:val="000000"/>
          <w:lang w:val="sk-SK" w:eastAsia="sk-SK"/>
        </w:rPr>
        <w:softHyphen/>
        <w:t xml:space="preserve">čiatku tajil a vyjavoval ich iba postupne. Keď bolo napokon nové oddelenie vybudované presne podľa predstáv plukovníka </w:t>
      </w:r>
      <w:r w:rsidR="002363A3" w:rsidRPr="00EB6DE8">
        <w:rPr>
          <w:color w:val="000000"/>
          <w:lang w:val="sk-SK" w:eastAsia="sk-SK"/>
        </w:rPr>
        <w:t>Svěchotu</w:t>
      </w:r>
      <w:r w:rsidRPr="00EB6DE8">
        <w:rPr>
          <w:color w:val="000000"/>
          <w:lang w:val="sk-SK" w:eastAsia="sk-SK"/>
        </w:rPr>
        <w:t>, z pôvodného projektu politicko-špionážnej úderky sa vykľulo obáva</w:t>
      </w:r>
      <w:r w:rsidRPr="00EB6DE8">
        <w:rPr>
          <w:color w:val="000000"/>
          <w:lang w:val="sk-SK" w:eastAsia="sk-SK"/>
        </w:rPr>
        <w:softHyphen/>
        <w:t xml:space="preserve">né komando, podľa ktorého bol neskôr posudzovaný celkový profil služby. </w:t>
      </w:r>
      <w:r w:rsidR="002363A3" w:rsidRPr="00EB6DE8">
        <w:rPr>
          <w:color w:val="000000"/>
          <w:lang w:val="sk-SK" w:eastAsia="sk-SK"/>
        </w:rPr>
        <w:t>Svéchota stvoril pre riaditeľa SIS a pre predsedu vlády batalión spravodajských dôstojníkov, záškodníkov a mediálnych manipu</w:t>
      </w:r>
      <w:r w:rsidR="002363A3" w:rsidRPr="00EB6DE8">
        <w:rPr>
          <w:color w:val="000000"/>
          <w:lang w:val="sk-SK" w:eastAsia="sk-SK"/>
        </w:rPr>
        <w:softHyphen/>
        <w:t>látorov, od ktorých si všetci zainteresovaní sľubovali, že vládnemu hnutiu pomôžu rozložiť opozíciu a zlomiť občiansky odpor.</w:t>
      </w:r>
    </w:p>
    <w:p w:rsidR="002E7C37" w:rsidRPr="00EB6DE8" w:rsidRDefault="002E7C37" w:rsidP="004065CD">
      <w:pPr>
        <w:pStyle w:val="Heading31"/>
        <w:keepNext/>
        <w:keepLines/>
        <w:shd w:val="clear" w:color="auto" w:fill="auto"/>
        <w:spacing w:after="206" w:line="250" w:lineRule="exact"/>
        <w:ind w:firstLine="426"/>
        <w:rPr>
          <w:lang w:val="sk-SK"/>
        </w:rPr>
      </w:pPr>
      <w:bookmarkStart w:id="24" w:name="bookmark25"/>
      <w:r w:rsidRPr="00EB6DE8">
        <w:rPr>
          <w:rStyle w:val="Heading30"/>
          <w:b/>
          <w:bCs/>
          <w:color w:val="000000"/>
          <w:lang w:val="sk-SK" w:eastAsia="sk-SK"/>
        </w:rPr>
        <w:t>AGENT DUŠAN T., KRYCIE MENO REVÍR</w:t>
      </w:r>
      <w:bookmarkEnd w:id="24"/>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Vladimír Mečiar očakával od SIS informácie o opozícii. Jednak také</w:t>
      </w:r>
      <w:r w:rsidRPr="00EB6DE8">
        <w:rPr>
          <w:color w:val="000000"/>
          <w:lang w:val="sk-SK" w:eastAsia="sk-SK"/>
        </w:rPr>
        <w:softHyphen/>
        <w:t>ho druhu, ktorými by mohol diskreditovať jej vrcholných predstavi</w:t>
      </w:r>
      <w:r w:rsidRPr="00EB6DE8">
        <w:rPr>
          <w:color w:val="000000"/>
          <w:lang w:val="sk-SK" w:eastAsia="sk-SK"/>
        </w:rPr>
        <w:softHyphen/>
        <w:t>teľov, a jednak také, čo by mu pomohli dopredu vedieť o jej pripra</w:t>
      </w:r>
      <w:r w:rsidRPr="00EB6DE8">
        <w:rPr>
          <w:color w:val="000000"/>
          <w:lang w:val="sk-SK" w:eastAsia="sk-SK"/>
        </w:rPr>
        <w:softHyphen/>
        <w:t>vovaných taktických a str</w:t>
      </w:r>
      <w:r w:rsidRPr="00EB6DE8">
        <w:rPr>
          <w:color w:val="000000"/>
          <w:lang w:val="sk-SK" w:eastAsia="sk-SK"/>
        </w:rPr>
        <w:t>a</w:t>
      </w:r>
      <w:r w:rsidRPr="00EB6DE8">
        <w:rPr>
          <w:color w:val="000000"/>
          <w:lang w:val="sk-SK" w:eastAsia="sk-SK"/>
        </w:rPr>
        <w:t>tegických zámeroch. Vedenie tajnej služby prenášalo spravodajskú agendu namierenú proti opozícii zväčša na 52. oddelenie a požadovalo prvotriedne výsledky.</w:t>
      </w:r>
    </w:p>
    <w:p w:rsidR="002E7C37" w:rsidRPr="00EB6DE8" w:rsidRDefault="002E7C37" w:rsidP="004065CD">
      <w:pPr>
        <w:pStyle w:val="Zkladntext"/>
        <w:shd w:val="clear" w:color="auto" w:fill="auto"/>
        <w:tabs>
          <w:tab w:val="left" w:pos="620"/>
        </w:tabs>
        <w:spacing w:before="0" w:after="236"/>
        <w:ind w:right="20" w:firstLine="426"/>
        <w:rPr>
          <w:lang w:val="sk-SK"/>
        </w:rPr>
      </w:pPr>
      <w:r w:rsidRPr="00EB6DE8">
        <w:rPr>
          <w:color w:val="000000"/>
          <w:lang w:val="sk-SK" w:eastAsia="sk-SK"/>
        </w:rPr>
        <w:t>V rokoch 1995 - 1998 bolo hlavnou opozičnou silou KDH. Nie</w:t>
      </w:r>
      <w:r w:rsidRPr="00EB6DE8">
        <w:rPr>
          <w:color w:val="000000"/>
          <w:lang w:val="sk-SK" w:eastAsia="sk-SK"/>
        </w:rPr>
        <w:softHyphen/>
        <w:t>len preto, že malo spomedzi nevládnych strán spravidla najvyššie preferencie v pri</w:t>
      </w:r>
      <w:r w:rsidRPr="00EB6DE8">
        <w:rPr>
          <w:color w:val="000000"/>
          <w:lang w:val="sk-SK" w:eastAsia="sk-SK"/>
        </w:rPr>
        <w:t>e</w:t>
      </w:r>
      <w:r w:rsidRPr="00EB6DE8">
        <w:rPr>
          <w:color w:val="000000"/>
          <w:lang w:val="sk-SK" w:eastAsia="sk-SK"/>
        </w:rPr>
        <w:t>skumoch verejnej mienky. Kresťanskí demokrati si vedúce postavenie v op</w:t>
      </w:r>
      <w:r w:rsidRPr="00EB6DE8">
        <w:rPr>
          <w:color w:val="000000"/>
          <w:lang w:val="sk-SK" w:eastAsia="sk-SK"/>
        </w:rPr>
        <w:t>o</w:t>
      </w:r>
      <w:r w:rsidRPr="00EB6DE8">
        <w:rPr>
          <w:color w:val="000000"/>
          <w:lang w:val="sk-SK" w:eastAsia="sk-SK"/>
        </w:rPr>
        <w:t>zícii vybudovali najmä nekompromisným prístupom k Mečiarovmu režimu. Vďaka existencii paralelnej tajnej služby, ktorú viedli bývalý riaditeľ SIS Vlad</w:t>
      </w:r>
      <w:r w:rsidRPr="00EB6DE8">
        <w:rPr>
          <w:color w:val="000000"/>
          <w:lang w:val="sk-SK" w:eastAsia="sk-SK"/>
        </w:rPr>
        <w:t>i</w:t>
      </w:r>
      <w:r w:rsidRPr="00EB6DE8">
        <w:rPr>
          <w:color w:val="000000"/>
          <w:lang w:val="sk-SK" w:eastAsia="sk-SK"/>
        </w:rPr>
        <w:t>mír Mitro a exšéf rozvied</w:t>
      </w:r>
      <w:r w:rsidRPr="00EB6DE8">
        <w:rPr>
          <w:color w:val="000000"/>
          <w:lang w:val="sk-SK" w:eastAsia="sk-SK"/>
        </w:rPr>
        <w:softHyphen/>
        <w:t>ky Igor Cibula, disponovalo KDH obrovským mno</w:t>
      </w:r>
      <w:r w:rsidRPr="00EB6DE8">
        <w:rPr>
          <w:color w:val="000000"/>
          <w:lang w:val="sk-SK" w:eastAsia="sk-SK"/>
        </w:rPr>
        <w:t>ž</w:t>
      </w:r>
      <w:r w:rsidRPr="00EB6DE8">
        <w:rPr>
          <w:color w:val="000000"/>
          <w:lang w:val="sk-SK" w:eastAsia="sk-SK"/>
        </w:rPr>
        <w:lastRenderedPageBreak/>
        <w:t>stvom informácií o nezákonnostiach, ktoré páchala oficiálna spravodajská služba. Politici KDH tieto informácie často zverejňovali a neuveriteľne tým znepríjemňovali život vláde Vladimíra Mečiara.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Niet preto divu, že predseda KDH Ján Čarnogurský bol jednou z hla</w:t>
      </w:r>
      <w:r w:rsidRPr="00EB6DE8">
        <w:rPr>
          <w:color w:val="000000"/>
          <w:lang w:val="sk-SK" w:eastAsia="sk-SK"/>
        </w:rPr>
        <w:t>v</w:t>
      </w:r>
      <w:r w:rsidRPr="00EB6DE8">
        <w:rPr>
          <w:color w:val="000000"/>
          <w:lang w:val="sk-SK" w:eastAsia="sk-SK"/>
        </w:rPr>
        <w:t>ných záujmových osôb, na ktoré sa zameriavalo nielen 52. oddelenie, ale aj celá štruktúra vnútorného spravodajstva SIS. Na druhej strane je však poz</w:t>
      </w:r>
      <w:r w:rsidRPr="00EB6DE8">
        <w:rPr>
          <w:color w:val="000000"/>
          <w:lang w:val="sk-SK" w:eastAsia="sk-SK"/>
        </w:rPr>
        <w:t>o</w:t>
      </w:r>
      <w:r w:rsidRPr="00EB6DE8">
        <w:rPr>
          <w:color w:val="000000"/>
          <w:lang w:val="sk-SK" w:eastAsia="sk-SK"/>
        </w:rPr>
        <w:t>ruhodné, že proti Čarnogurskému sa Ivan Lexa a Jaroslav Svéchota nikdy neodvážili zorganizovať žiadne diskreditujúce ani násilné aktívne opatrenie. V jeho prípade sa vždy uspokojili so sledovaním, odpočúvaním a klasickým spravodajským zberom informácií.</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Veľmi hlasnými kritikmi režimu a pomerov v SIS boli poprední politici KDH Ladislav Pittner a Vladimír Palko. Pochopiteľne, obaja boli predmetom záujmu 52. oddelenia. Pittner preto, lebo nielen za KDH, ale aj v mene celej opozície vystupoval ako expert na bez</w:t>
      </w:r>
      <w:r w:rsidRPr="00EB6DE8">
        <w:rPr>
          <w:color w:val="000000"/>
          <w:lang w:val="sk-SK" w:eastAsia="sk-SK"/>
        </w:rPr>
        <w:softHyphen/>
        <w:t>pečnostné a spravodajské otázky. P</w:t>
      </w:r>
      <w:r w:rsidRPr="00EB6DE8">
        <w:rPr>
          <w:color w:val="000000"/>
          <w:lang w:val="sk-SK" w:eastAsia="sk-SK"/>
        </w:rPr>
        <w:t>a</w:t>
      </w:r>
      <w:r w:rsidRPr="00EB6DE8">
        <w:rPr>
          <w:color w:val="000000"/>
          <w:lang w:val="sk-SK" w:eastAsia="sk-SK"/>
        </w:rPr>
        <w:t>ralelná tajná služba jeho ústami veľmi často zverejňovala odhalenia o politicky motivovaných operá</w:t>
      </w:r>
      <w:r w:rsidRPr="00EB6DE8">
        <w:rPr>
          <w:color w:val="000000"/>
          <w:lang w:val="sk-SK" w:eastAsia="sk-SK"/>
        </w:rPr>
        <w:softHyphen/>
        <w:t xml:space="preserve">ciách SIS. Palko bol pod dohľadom komanda zase preto, lebo mal podľa názoru premiéra Mečiara veľmi militantný slovník a z tohto pohľadu ho vedenie tajnej služby považovalo za hlavného nepriateľa režimu spomedzi všetkých politikov KDH. </w:t>
      </w:r>
      <w:r w:rsidRPr="00EB6DE8">
        <w:rPr>
          <w:rStyle w:val="BodytextItalic"/>
          <w:color w:val="000000"/>
          <w:lang w:val="sk-SK" w:eastAsia="sk-SK"/>
        </w:rPr>
        <w:t>Pätdesiatdvojka</w:t>
      </w:r>
      <w:r w:rsidRPr="00EB6DE8">
        <w:rPr>
          <w:color w:val="000000"/>
          <w:lang w:val="sk-SK" w:eastAsia="sk-SK"/>
        </w:rPr>
        <w:t xml:space="preserve"> usku</w:t>
      </w:r>
      <w:r w:rsidRPr="00EB6DE8">
        <w:rPr>
          <w:color w:val="000000"/>
          <w:lang w:val="sk-SK" w:eastAsia="sk-SK"/>
        </w:rPr>
        <w:softHyphen/>
        <w:t>točnila vo vzťahu k Palkovi viacero spravodajských opatrení. Pátrala v jeho súčasnosti i minulosti. Veľa toho nezistila, iba toľko, že jeho matka sa druhý raz vydala, on prijal jej nového manžela za vlastného otca a osvojil si aj jeho priezvisko. Palko dostal od otčima kresťanskú výchovu a dodnes mu je za mnohé vďačný. Záujem SIS o Vladimíra Pálka sa však ešte zintenzívnil, keď agent s krycím menom Revír pri</w:t>
      </w:r>
      <w:r w:rsidRPr="00EB6DE8">
        <w:rPr>
          <w:color w:val="000000"/>
          <w:lang w:val="sk-SK" w:eastAsia="sk-SK"/>
        </w:rPr>
        <w:softHyphen/>
        <w:t>niesol informáciu, že tento kresťansko-demokratický politik údajne pres</w:t>
      </w:r>
      <w:r w:rsidRPr="00EB6DE8">
        <w:rPr>
          <w:color w:val="000000"/>
          <w:lang w:val="sk-SK" w:eastAsia="sk-SK"/>
        </w:rPr>
        <w:t>a</w:t>
      </w:r>
      <w:r w:rsidRPr="00EB6DE8">
        <w:rPr>
          <w:color w:val="000000"/>
          <w:lang w:val="sk-SK" w:eastAsia="sk-SK"/>
        </w:rPr>
        <w:t>dzuje, aby opozícia zorganizovala fyzickú likvidáciu premiéra Vladimíra M</w:t>
      </w:r>
      <w:r w:rsidRPr="00EB6DE8">
        <w:rPr>
          <w:color w:val="000000"/>
          <w:lang w:val="sk-SK" w:eastAsia="sk-SK"/>
        </w:rPr>
        <w:t>e</w:t>
      </w:r>
      <w:r w:rsidRPr="00EB6DE8">
        <w:rPr>
          <w:color w:val="000000"/>
          <w:lang w:val="sk-SK" w:eastAsia="sk-SK"/>
        </w:rPr>
        <w:t>čiara.</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Kto bol tento Revír? Pre potreby nášho rozprávania môžeme odhaliť, že ide o istého Dušana T. zo Žiaru nad Hronom, ktorý mal určitý čas blízko ku KDH. Vďaka tomu sa zúčastňoval niektorých stra</w:t>
      </w:r>
      <w:r w:rsidRPr="00EB6DE8">
        <w:rPr>
          <w:color w:val="000000"/>
          <w:lang w:val="sk-SK" w:eastAsia="sk-SK"/>
        </w:rPr>
        <w:softHyphen/>
        <w:t>níckych rokovaní, prichádzal do styku s politikmi hnutia a dokonca navštevoval aj stranícku centrálu v Br</w:t>
      </w:r>
      <w:r w:rsidRPr="00EB6DE8">
        <w:rPr>
          <w:color w:val="000000"/>
          <w:lang w:val="sk-SK" w:eastAsia="sk-SK"/>
        </w:rPr>
        <w:t>a</w:t>
      </w:r>
      <w:r w:rsidRPr="00EB6DE8">
        <w:rPr>
          <w:color w:val="000000"/>
          <w:lang w:val="sk-SK" w:eastAsia="sk-SK"/>
        </w:rPr>
        <w:t>tislave. Presnejšie povedané, Dušan T. toto všetko tvrdil príslušníkom 52. o</w:t>
      </w:r>
      <w:r w:rsidRPr="00EB6DE8">
        <w:rPr>
          <w:color w:val="000000"/>
          <w:lang w:val="sk-SK" w:eastAsia="sk-SK"/>
        </w:rPr>
        <w:t>d</w:t>
      </w:r>
      <w:r w:rsidRPr="00EB6DE8">
        <w:rPr>
          <w:color w:val="000000"/>
          <w:lang w:val="sk-SK" w:eastAsia="sk-SK"/>
        </w:rPr>
        <w:t>delenia pred tým, ako sa stal agentom Revírom. V tejto súvislosti je potrebné spomenúť ešte jeden detail. SIS si nenašla Dušana T., ale on sa ponúkol, že chce spolupracovať. Neprihlásil sa však priamo na centrále SIS, ale nakonta</w:t>
      </w:r>
      <w:r w:rsidRPr="00EB6DE8">
        <w:rPr>
          <w:color w:val="000000"/>
          <w:lang w:val="sk-SK" w:eastAsia="sk-SK"/>
        </w:rPr>
        <w:t>k</w:t>
      </w:r>
      <w:r w:rsidRPr="00EB6DE8">
        <w:rPr>
          <w:color w:val="000000"/>
          <w:lang w:val="sk-SK" w:eastAsia="sk-SK"/>
        </w:rPr>
        <w:t>toval sa cez známych na Mečiarove HZDS a až odtiaľ ho odporučili do pozo</w:t>
      </w:r>
      <w:r w:rsidRPr="00EB6DE8">
        <w:rPr>
          <w:color w:val="000000"/>
          <w:lang w:val="sk-SK" w:eastAsia="sk-SK"/>
        </w:rPr>
        <w:t>r</w:t>
      </w:r>
      <w:r w:rsidRPr="00EB6DE8">
        <w:rPr>
          <w:color w:val="000000"/>
          <w:lang w:val="sk-SK" w:eastAsia="sk-SK"/>
        </w:rPr>
        <w:t xml:space="preserve">nosti spravodajskej službe. Dušan T. uvádzal, že jeho túžba spolupracovať s </w:t>
      </w:r>
      <w:r w:rsidRPr="00EB6DE8">
        <w:rPr>
          <w:color w:val="000000"/>
          <w:lang w:val="sk-SK" w:eastAsia="sk-SK"/>
        </w:rPr>
        <w:lastRenderedPageBreak/>
        <w:t>SIS vyplýva z rozhorčenia nad tým, že cirkev rozpredáva umelecké diela a národné kultúrne pamiatky a z takto získaných peňazí následne financuje KDH. Z jeho vyjadrení zjavne vyplývalo, že má možnosti informačne prenikať do prostredia KDH, preto vedenie služby rozhodlo, že sa ho má ujať Past</w:t>
      </w:r>
      <w:r w:rsidRPr="00EB6DE8">
        <w:rPr>
          <w:color w:val="000000"/>
          <w:lang w:val="sk-SK" w:eastAsia="sk-SK"/>
        </w:rPr>
        <w:t>u</w:t>
      </w:r>
      <w:r w:rsidRPr="00EB6DE8">
        <w:rPr>
          <w:color w:val="000000"/>
          <w:lang w:val="sk-SK" w:eastAsia="sk-SK"/>
        </w:rPr>
        <w:t>chove 52. oddelenie.</w:t>
      </w:r>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Dušan T. sa čoskoro stal tajným spolupracovníkom SIS. </w:t>
      </w:r>
      <w:r w:rsidR="002363A3" w:rsidRPr="00EB6DE8">
        <w:rPr>
          <w:color w:val="000000"/>
          <w:lang w:val="sk-SK" w:eastAsia="sk-SK"/>
        </w:rPr>
        <w:t xml:space="preserve">Krycie meno Revír dostal preto, lebo za svoje služby poskytované </w:t>
      </w:r>
      <w:r w:rsidR="002363A3" w:rsidRPr="00EB6DE8">
        <w:rPr>
          <w:rStyle w:val="BodytextItalic"/>
          <w:color w:val="000000"/>
          <w:lang w:val="sk-SK" w:eastAsia="sk-SK"/>
        </w:rPr>
        <w:t>päťdesiatdvojke,</w:t>
      </w:r>
      <w:r w:rsidR="002363A3" w:rsidRPr="00EB6DE8">
        <w:rPr>
          <w:color w:val="000000"/>
          <w:lang w:val="sk-SK" w:eastAsia="sk-SK"/>
        </w:rPr>
        <w:t xml:space="preserve"> okrem pravidelných mesačných odmien, ktoré vysoko prevyšovali plat kádrového príslušníka, požadoval vybavenie vysní</w:t>
      </w:r>
      <w:r w:rsidR="002363A3" w:rsidRPr="00EB6DE8">
        <w:rPr>
          <w:color w:val="000000"/>
          <w:lang w:val="sk-SK" w:eastAsia="sk-SK"/>
        </w:rPr>
        <w:softHyphen/>
        <w:t xml:space="preserve">vaného poľovného revíru. </w:t>
      </w:r>
      <w:r w:rsidRPr="00EB6DE8">
        <w:rPr>
          <w:color w:val="000000"/>
          <w:lang w:val="sk-SK" w:eastAsia="sk-SK"/>
        </w:rPr>
        <w:t>Do vybav</w:t>
      </w:r>
      <w:r w:rsidRPr="00EB6DE8">
        <w:rPr>
          <w:color w:val="000000"/>
          <w:lang w:val="sk-SK" w:eastAsia="sk-SK"/>
        </w:rPr>
        <w:t>o</w:t>
      </w:r>
      <w:r w:rsidRPr="00EB6DE8">
        <w:rPr>
          <w:color w:val="000000"/>
          <w:lang w:val="sk-SK" w:eastAsia="sk-SK"/>
        </w:rPr>
        <w:t>vania Revírovej požiadavky sa osobne vložil aj sám námestník riaditeľa SIS Jaroslav Svéchota, ktorý v tejto záležitosti úspešne intervenoval u ministra poľnohospodár</w:t>
      </w:r>
      <w:r w:rsidRPr="00EB6DE8">
        <w:rPr>
          <w:color w:val="000000"/>
          <w:lang w:val="sk-SK" w:eastAsia="sk-SK"/>
        </w:rPr>
        <w:softHyphen/>
        <w:t>stva Petra Baca.</w:t>
      </w:r>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Agent Revír bol z určitého pohľadu cenným informačným zdro</w:t>
      </w:r>
      <w:r w:rsidRPr="00EB6DE8">
        <w:rPr>
          <w:color w:val="000000"/>
          <w:lang w:val="sk-SK" w:eastAsia="sk-SK"/>
        </w:rPr>
        <w:softHyphen/>
        <w:t>jom. Ri</w:t>
      </w:r>
      <w:r w:rsidRPr="00EB6DE8">
        <w:rPr>
          <w:color w:val="000000"/>
          <w:lang w:val="sk-SK" w:eastAsia="sk-SK"/>
        </w:rPr>
        <w:t>a</w:t>
      </w:r>
      <w:r w:rsidRPr="00EB6DE8">
        <w:rPr>
          <w:color w:val="000000"/>
          <w:lang w:val="sk-SK" w:eastAsia="sk-SK"/>
        </w:rPr>
        <w:t>diacemu dôstojníkovi poskytoval informácie z rokovaní okresných štruktúr KDH v Žiari nad Hronom. Zo zasadnutí, na kto</w:t>
      </w:r>
      <w:r w:rsidRPr="00EB6DE8">
        <w:rPr>
          <w:color w:val="000000"/>
          <w:lang w:val="sk-SK" w:eastAsia="sk-SK"/>
        </w:rPr>
        <w:softHyphen/>
        <w:t>rých nebol prítomný osobne, nosil poznatky sprostredkované ich priamymi účastníkmi. Išlo prevažne o schôdze na krajskej a centrál</w:t>
      </w:r>
      <w:r w:rsidRPr="00EB6DE8">
        <w:rPr>
          <w:color w:val="000000"/>
          <w:lang w:val="sk-SK" w:eastAsia="sk-SK"/>
        </w:rPr>
        <w:softHyphen/>
        <w:t xml:space="preserve">nej úrovni. Vďaka Revírovi mala SIS </w:t>
      </w:r>
      <w:r w:rsidR="002363A3" w:rsidRPr="00EB6DE8">
        <w:rPr>
          <w:color w:val="000000"/>
          <w:lang w:val="sk-SK" w:eastAsia="sk-SK"/>
        </w:rPr>
        <w:t>ďalšie</w:t>
      </w:r>
      <w:r w:rsidRPr="00EB6DE8">
        <w:rPr>
          <w:color w:val="000000"/>
          <w:lang w:val="sk-SK" w:eastAsia="sk-SK"/>
        </w:rPr>
        <w:t xml:space="preserve"> i</w:t>
      </w:r>
      <w:r w:rsidRPr="00EB6DE8">
        <w:rPr>
          <w:color w:val="000000"/>
          <w:lang w:val="sk-SK" w:eastAsia="sk-SK"/>
        </w:rPr>
        <w:t>n</w:t>
      </w:r>
      <w:r w:rsidRPr="00EB6DE8">
        <w:rPr>
          <w:color w:val="000000"/>
          <w:lang w:val="sk-SK" w:eastAsia="sk-SK"/>
        </w:rPr>
        <w:t>formácie do skladačky o tom, aké stratégie a plány sa v KDH kujú. K tomu všetkému vedel</w:t>
      </w:r>
    </w:p>
    <w:p w:rsidR="002E7C37" w:rsidRPr="00EB6DE8" w:rsidRDefault="002E7C37" w:rsidP="004065CD">
      <w:pPr>
        <w:pStyle w:val="Zkladntext"/>
        <w:shd w:val="clear" w:color="auto" w:fill="auto"/>
        <w:spacing w:before="0" w:after="176"/>
        <w:ind w:right="20" w:firstLine="426"/>
        <w:rPr>
          <w:lang w:val="sk-SK"/>
        </w:rPr>
      </w:pPr>
      <w:r w:rsidRPr="00EB6DE8">
        <w:rPr>
          <w:color w:val="000000"/>
          <w:lang w:val="sk-SK" w:eastAsia="sk-SK"/>
        </w:rPr>
        <w:t>Revír 52. oddeleniu dodať aj kópie prezenčných listín. Tie na jednej str</w:t>
      </w:r>
      <w:r w:rsidRPr="00EB6DE8">
        <w:rPr>
          <w:color w:val="000000"/>
          <w:lang w:val="sk-SK" w:eastAsia="sk-SK"/>
        </w:rPr>
        <w:t>a</w:t>
      </w:r>
      <w:r w:rsidRPr="00EB6DE8">
        <w:rPr>
          <w:color w:val="000000"/>
          <w:lang w:val="sk-SK" w:eastAsia="sk-SK"/>
        </w:rPr>
        <w:t>ne slúžili ako dôkaz, že jeho informácie sú hodnoverné, na strane druhej p</w:t>
      </w:r>
      <w:r w:rsidRPr="00EB6DE8">
        <w:rPr>
          <w:color w:val="000000"/>
          <w:lang w:val="sk-SK" w:eastAsia="sk-SK"/>
        </w:rPr>
        <w:t>o</w:t>
      </w:r>
      <w:r w:rsidRPr="00EB6DE8">
        <w:rPr>
          <w:color w:val="000000"/>
          <w:lang w:val="sk-SK" w:eastAsia="sk-SK"/>
        </w:rPr>
        <w:t>skytovali 52. oddeleniu slušný prehľad o tom, ktoré osoby sa zúčastňovali jednotlivých straníckych rokovaní.</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Príslušníci </w:t>
      </w:r>
      <w:r w:rsidRPr="00EB6DE8">
        <w:rPr>
          <w:rStyle w:val="BodytextItalic"/>
          <w:color w:val="000000"/>
          <w:lang w:val="sk-SK" w:eastAsia="sk-SK"/>
        </w:rPr>
        <w:t>päťdesiatdvojky</w:t>
      </w:r>
      <w:r w:rsidRPr="00EB6DE8">
        <w:rPr>
          <w:color w:val="000000"/>
          <w:lang w:val="sk-SK" w:eastAsia="sk-SK"/>
        </w:rPr>
        <w:t xml:space="preserve"> boli vybavení na tú dobu špičkovými dikt</w:t>
      </w:r>
      <w:r w:rsidRPr="00EB6DE8">
        <w:rPr>
          <w:color w:val="000000"/>
          <w:lang w:val="sk-SK" w:eastAsia="sk-SK"/>
        </w:rPr>
        <w:t>a</w:t>
      </w:r>
      <w:r w:rsidRPr="00EB6DE8">
        <w:rPr>
          <w:color w:val="000000"/>
          <w:lang w:val="sk-SK" w:eastAsia="sk-SK"/>
        </w:rPr>
        <w:t>fónmi. Vyzerali ako tabatierka, volali sa F-Bird. Preto dostali v žargóne odd</w:t>
      </w:r>
      <w:r w:rsidRPr="00EB6DE8">
        <w:rPr>
          <w:color w:val="000000"/>
          <w:lang w:val="sk-SK" w:eastAsia="sk-SK"/>
        </w:rPr>
        <w:t>e</w:t>
      </w:r>
      <w:r w:rsidRPr="00EB6DE8">
        <w:rPr>
          <w:color w:val="000000"/>
          <w:lang w:val="sk-SK" w:eastAsia="sk-SK"/>
        </w:rPr>
        <w:t>lenia kódové označenie Vták. Pre potreby plnenia spravodajských úloh dostal Vtáka aj agent Revír. Mal si na diktafón nahrávať priebeh politických rokovaní a rozhovory s členmi a funkci</w:t>
      </w:r>
      <w:r w:rsidRPr="00EB6DE8">
        <w:rPr>
          <w:color w:val="000000"/>
          <w:lang w:val="sk-SK" w:eastAsia="sk-SK"/>
        </w:rPr>
        <w:softHyphen/>
        <w:t>onármi KDH. Revír jedného dňa odovzdal svo</w:t>
      </w:r>
      <w:r w:rsidRPr="00EB6DE8">
        <w:rPr>
          <w:color w:val="000000"/>
          <w:lang w:val="sk-SK" w:eastAsia="sk-SK"/>
        </w:rPr>
        <w:t>j</w:t>
      </w:r>
      <w:r w:rsidRPr="00EB6DE8">
        <w:rPr>
          <w:color w:val="000000"/>
          <w:lang w:val="sk-SK" w:eastAsia="sk-SK"/>
        </w:rPr>
        <w:t>mu riadiacemu dôs</w:t>
      </w:r>
      <w:r w:rsidRPr="00EB6DE8">
        <w:rPr>
          <w:color w:val="000000"/>
          <w:lang w:val="sk-SK" w:eastAsia="sk-SK"/>
        </w:rPr>
        <w:softHyphen/>
        <w:t>tojníkovi nahrávku, ktorá mala potvrdzovať, že Vladimír Palko navr</w:t>
      </w:r>
      <w:r w:rsidRPr="00EB6DE8">
        <w:rPr>
          <w:color w:val="000000"/>
          <w:lang w:val="sk-SK" w:eastAsia="sk-SK"/>
        </w:rPr>
        <w:softHyphen/>
        <w:t xml:space="preserve">huje likvidáciu premiéra Mečiara. Pre SIS to bol zásadný poznatok, pretože podobnú informáciu získala aj z </w:t>
      </w:r>
      <w:r w:rsidR="002363A3" w:rsidRPr="00EB6DE8">
        <w:rPr>
          <w:color w:val="000000"/>
          <w:lang w:val="sk-SK" w:eastAsia="sk-SK"/>
        </w:rPr>
        <w:t>ďalšieho</w:t>
      </w:r>
      <w:r w:rsidRPr="00EB6DE8">
        <w:rPr>
          <w:color w:val="000000"/>
          <w:lang w:val="sk-SK" w:eastAsia="sk-SK"/>
        </w:rPr>
        <w:t xml:space="preserve"> spravodajského zdroja, o ktorom bude ešte reč na inom mieste.</w:t>
      </w:r>
    </w:p>
    <w:p w:rsidR="002E7C37" w:rsidRPr="00EB6DE8" w:rsidRDefault="002E7C37" w:rsidP="004065CD">
      <w:pPr>
        <w:pStyle w:val="Zkladntext"/>
        <w:shd w:val="clear" w:color="auto" w:fill="auto"/>
        <w:spacing w:before="0" w:after="0" w:line="259" w:lineRule="exact"/>
        <w:ind w:firstLine="426"/>
        <w:rPr>
          <w:color w:val="000000"/>
          <w:lang w:val="sk-SK" w:eastAsia="sk-SK"/>
        </w:rPr>
      </w:pPr>
      <w:r w:rsidRPr="00EB6DE8">
        <w:rPr>
          <w:color w:val="000000"/>
          <w:lang w:val="sk-SK" w:eastAsia="sk-SK"/>
        </w:rPr>
        <w:t>Správy z rokovaní rôznych orgánov KDH a nahrávky na Vtákovi zvyšovali Revírov rating a príslušníci 52. oddelenia ho na zákla</w:t>
      </w:r>
      <w:r w:rsidRPr="00EB6DE8">
        <w:rPr>
          <w:color w:val="000000"/>
          <w:lang w:val="sk-SK" w:eastAsia="sk-SK"/>
        </w:rPr>
        <w:softHyphen/>
        <w:t>de týchto výsledkov p</w:t>
      </w:r>
      <w:r w:rsidRPr="00EB6DE8">
        <w:rPr>
          <w:color w:val="000000"/>
          <w:lang w:val="sk-SK" w:eastAsia="sk-SK"/>
        </w:rPr>
        <w:t>o</w:t>
      </w:r>
      <w:r w:rsidRPr="00EB6DE8">
        <w:rPr>
          <w:color w:val="000000"/>
          <w:lang w:val="sk-SK" w:eastAsia="sk-SK"/>
        </w:rPr>
        <w:t>važovali za cenný a spoľahlivý zdroj. Preto je pochopiteľné, že Revír mal d</w:t>
      </w:r>
      <w:r w:rsidRPr="00EB6DE8">
        <w:rPr>
          <w:color w:val="000000"/>
          <w:lang w:val="sk-SK" w:eastAsia="sk-SK"/>
        </w:rPr>
        <w:t>ô</w:t>
      </w:r>
      <w:r w:rsidRPr="00EB6DE8">
        <w:rPr>
          <w:color w:val="000000"/>
          <w:lang w:val="sk-SK" w:eastAsia="sk-SK"/>
        </w:rPr>
        <w:t xml:space="preserve">veru aj vtedy, </w:t>
      </w:r>
      <w:r w:rsidR="002363A3" w:rsidRPr="00EB6DE8">
        <w:rPr>
          <w:color w:val="000000"/>
          <w:lang w:val="sk-SK" w:eastAsia="sk-SK"/>
        </w:rPr>
        <w:t>keď</w:t>
      </w:r>
      <w:r w:rsidRPr="00EB6DE8">
        <w:rPr>
          <w:color w:val="000000"/>
          <w:lang w:val="sk-SK" w:eastAsia="sk-SK"/>
        </w:rPr>
        <w:t xml:space="preserve"> začal hovoriť o údajných nekalých obchodoch s cirkevným majetkom, z ktorého mali profitovať aj kresťanskí demokrati. Revír prišiel s tvrdením, že z depozitára katedrály svätého Jána Krstiteľa v Trnave (známy aj </w:t>
      </w:r>
      <w:r w:rsidRPr="00EB6DE8">
        <w:rPr>
          <w:color w:val="000000"/>
          <w:lang w:val="sk-SK" w:eastAsia="sk-SK"/>
        </w:rPr>
        <w:lastRenderedPageBreak/>
        <w:t>ako univerzitný kostol) miznú sakrálne predmety, umelecké diela s cir</w:t>
      </w:r>
      <w:r w:rsidRPr="00EB6DE8">
        <w:rPr>
          <w:color w:val="000000"/>
          <w:lang w:val="sk-SK" w:eastAsia="sk-SK"/>
        </w:rPr>
        <w:softHyphen/>
        <w:t>kevnou tematikou a možno aj kultúrne pamiatky. Tieto artefakty mali byť podľa agenta rozpredávané na čiernom trhu alebo vyvážané do zahraničia, okrem iného aj do Izraela. To však nebolo všetko. Agent bažiaci po vlastnom poľovnom revíri priniesol aj kópiu dokumen</w:t>
      </w:r>
      <w:r w:rsidRPr="00EB6DE8">
        <w:rPr>
          <w:color w:val="000000"/>
          <w:lang w:val="sk-SK" w:eastAsia="sk-SK"/>
        </w:rPr>
        <w:softHyphen/>
        <w:t>tu s podpisom predsedu KDH Jána Čarnogurského, ktorým mal potvrdzovať, že od istého Rakúšana hnutie prijalo za umelecké diela vyvezené do zahraničia milión šilingov, čo boli približne tri milióny sl</w:t>
      </w:r>
      <w:r w:rsidRPr="00EB6DE8">
        <w:rPr>
          <w:color w:val="000000"/>
          <w:lang w:val="sk-SK" w:eastAsia="sk-SK"/>
        </w:rPr>
        <w:t>o</w:t>
      </w:r>
      <w:r w:rsidRPr="00EB6DE8">
        <w:rPr>
          <w:color w:val="000000"/>
          <w:lang w:val="sk-SK" w:eastAsia="sk-SK"/>
        </w:rPr>
        <w:t>venských korún. Revír ďalej informoval, že tieto peniaze bol v istej parfumérii na Drevenej ulici v Bratislave osobne prevziať podpred</w:t>
      </w:r>
      <w:r w:rsidRPr="00EB6DE8">
        <w:rPr>
          <w:color w:val="000000"/>
          <w:lang w:val="sk-SK" w:eastAsia="sk-SK"/>
        </w:rPr>
        <w:softHyphen/>
        <w:t>seda KDH Ivan Šimko. Do nelegálneho vývozu umeleckých diel do Izraela mali byť okrem Čarnogu</w:t>
      </w:r>
      <w:r w:rsidRPr="00EB6DE8">
        <w:rPr>
          <w:color w:val="000000"/>
          <w:lang w:val="sk-SK" w:eastAsia="sk-SK"/>
        </w:rPr>
        <w:t>r</w:t>
      </w:r>
      <w:r w:rsidRPr="00EB6DE8">
        <w:rPr>
          <w:color w:val="000000"/>
          <w:lang w:val="sk-SK" w:eastAsia="sk-SK"/>
        </w:rPr>
        <w:t>ského a Šimka zapletení aj Vladimír Palko, Ladislav Pittner a vedúca sekret</w:t>
      </w:r>
      <w:r w:rsidRPr="00EB6DE8">
        <w:rPr>
          <w:color w:val="000000"/>
          <w:lang w:val="sk-SK" w:eastAsia="sk-SK"/>
        </w:rPr>
        <w:t>a</w:t>
      </w:r>
      <w:r w:rsidRPr="00EB6DE8">
        <w:rPr>
          <w:color w:val="000000"/>
          <w:lang w:val="sk-SK" w:eastAsia="sk-SK"/>
        </w:rPr>
        <w:t>riátu predsedu KDH Viola Tóthová, matka autora tejto knihy.</w:t>
      </w:r>
    </w:p>
    <w:p w:rsidR="002E7C37" w:rsidRPr="00EB6DE8" w:rsidRDefault="002E7C37" w:rsidP="004065CD">
      <w:pPr>
        <w:pStyle w:val="Zkladntext"/>
        <w:shd w:val="clear" w:color="auto" w:fill="auto"/>
        <w:spacing w:before="0" w:after="0" w:line="259" w:lineRule="exact"/>
        <w:ind w:firstLine="426"/>
        <w:rPr>
          <w:lang w:val="sk-SK"/>
        </w:rPr>
      </w:pP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Tajná služba zabezpečila, aby informácie o nekalých kšef</w:t>
      </w:r>
      <w:r w:rsidRPr="00EB6DE8">
        <w:rPr>
          <w:color w:val="000000"/>
          <w:lang w:val="sk-SK" w:eastAsia="sk-SK"/>
        </w:rPr>
        <w:softHyphen/>
        <w:t>toch s cirke</w:t>
      </w:r>
      <w:r w:rsidRPr="00EB6DE8">
        <w:rPr>
          <w:color w:val="000000"/>
          <w:lang w:val="sk-SK" w:eastAsia="sk-SK"/>
        </w:rPr>
        <w:t>v</w:t>
      </w:r>
      <w:r w:rsidRPr="00EB6DE8">
        <w:rPr>
          <w:color w:val="000000"/>
          <w:lang w:val="sk-SK" w:eastAsia="sk-SK"/>
        </w:rPr>
        <w:t>ným hnuteľným majetkom a zapojení KDH do týchto pochybných transakcií uverejnil provládny denník Slovenská repub</w:t>
      </w:r>
      <w:r w:rsidRPr="00EB6DE8">
        <w:rPr>
          <w:color w:val="000000"/>
          <w:lang w:val="sk-SK" w:eastAsia="sk-SK"/>
        </w:rPr>
        <w:softHyphen/>
        <w:t>lika. Kresťanskí demokrati sa okamžite ohradili a rezolútne odmietli všetky obvinenia. Ľudia z 52. oddelenia však Revírovi verili, a preto nenechali prípad zaspať. Svojho agenta pre istotu ukryli v zahraničí. Nakrútili s ním video, ktoré malo podporiť článok z denníka Sloven</w:t>
      </w:r>
      <w:r w:rsidRPr="00EB6DE8">
        <w:rPr>
          <w:color w:val="000000"/>
          <w:lang w:val="sk-SK" w:eastAsia="sk-SK"/>
        </w:rPr>
        <w:softHyphen/>
        <w:t>ská republika. Revír na nahrávke tvrdil, že veľmi dobre vie o účasti pol</w:t>
      </w:r>
      <w:r w:rsidRPr="00EB6DE8">
        <w:rPr>
          <w:color w:val="000000"/>
          <w:lang w:val="sk-SK" w:eastAsia="sk-SK"/>
        </w:rPr>
        <w:t>i</w:t>
      </w:r>
      <w:r w:rsidRPr="00EB6DE8">
        <w:rPr>
          <w:color w:val="000000"/>
          <w:lang w:val="sk-SK" w:eastAsia="sk-SK"/>
        </w:rPr>
        <w:t>tikov KDH na pochybných obchodoch. Agent sa odvolával na to, že sa dlhé roky pohyboval v prostredí KDH a veľmi často navštevoval aj stranícku centr</w:t>
      </w:r>
      <w:r w:rsidRPr="00EB6DE8">
        <w:rPr>
          <w:color w:val="000000"/>
          <w:lang w:val="sk-SK" w:eastAsia="sk-SK"/>
        </w:rPr>
        <w:t>á</w:t>
      </w:r>
      <w:r w:rsidRPr="00EB6DE8">
        <w:rPr>
          <w:color w:val="000000"/>
          <w:lang w:val="sk-SK" w:eastAsia="sk-SK"/>
        </w:rPr>
        <w:t xml:space="preserve">lu v Bratislave, takže má o dianí v hnutí detailný prehľad. </w:t>
      </w:r>
      <w:r w:rsidRPr="00EB6DE8">
        <w:rPr>
          <w:rStyle w:val="BodytextItalic"/>
          <w:color w:val="000000"/>
          <w:lang w:val="sk-SK" w:eastAsia="sk-SK"/>
        </w:rPr>
        <w:t>Päťdesiatdvojka</w:t>
      </w:r>
      <w:r w:rsidRPr="00EB6DE8">
        <w:rPr>
          <w:color w:val="000000"/>
          <w:lang w:val="sk-SK" w:eastAsia="sk-SK"/>
        </w:rPr>
        <w:t xml:space="preserve"> túto príležitosť využila aj na to, aby Revír v rámci videa porozprával o tom, ako Vladimír Palko navrhuje fyzic</w:t>
      </w:r>
      <w:r w:rsidRPr="00EB6DE8">
        <w:rPr>
          <w:color w:val="000000"/>
          <w:lang w:val="sk-SK" w:eastAsia="sk-SK"/>
        </w:rPr>
        <w:softHyphen/>
        <w:t>kú likvidáciu Vladimíra Mečiara. Videosvedectvo agenta SIS bolo publikované v médiách spriaznených s vládou. V tom čase si 52. oddelenie už nerobilo starosti s ochranou identity svojho tajného spol</w:t>
      </w:r>
      <w:r w:rsidRPr="00EB6DE8">
        <w:rPr>
          <w:color w:val="000000"/>
          <w:lang w:val="sk-SK" w:eastAsia="sk-SK"/>
        </w:rPr>
        <w:t>u</w:t>
      </w:r>
      <w:r w:rsidRPr="00EB6DE8">
        <w:rPr>
          <w:color w:val="000000"/>
          <w:lang w:val="sk-SK" w:eastAsia="sk-SK"/>
        </w:rPr>
        <w:t>pracovníka, pretože prvotným zverejnením týchto informácií vo vládnom de</w:t>
      </w:r>
      <w:r w:rsidRPr="00EB6DE8">
        <w:rPr>
          <w:color w:val="000000"/>
          <w:lang w:val="sk-SK" w:eastAsia="sk-SK"/>
        </w:rPr>
        <w:t>n</w:t>
      </w:r>
      <w:r w:rsidRPr="00EB6DE8">
        <w:rPr>
          <w:color w:val="000000"/>
          <w:lang w:val="sk-SK" w:eastAsia="sk-SK"/>
        </w:rPr>
        <w:t>níku sa v KDH okamžite vedelo, odkiaľ vietor fúka. To posledné, čo mohol Dušan T., krycie meno Revír, pre SIS urobiť, bola táto televízna prezentácia.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Kým 52. oddelenie a vyššie inštancie tajnej služby považovali operáciu Revír za uzavretú, politici KDH sa rozhodli, že sa budú brániť právnou cestou. Ján Čarnogurský dôrazne popieral, že by podpisoval príjem šilingov za vyv</w:t>
      </w:r>
      <w:r w:rsidRPr="00EB6DE8">
        <w:rPr>
          <w:color w:val="000000"/>
          <w:lang w:val="sk-SK" w:eastAsia="sk-SK"/>
        </w:rPr>
        <w:t>á</w:t>
      </w:r>
      <w:r w:rsidRPr="00EB6DE8">
        <w:rPr>
          <w:color w:val="000000"/>
          <w:lang w:val="sk-SK" w:eastAsia="sk-SK"/>
        </w:rPr>
        <w:t>žané umelecké predmety. Ivan Šimko hovoril, že nikdy žiadne peniaze na Drevenej ulici nepre</w:t>
      </w:r>
      <w:r w:rsidRPr="00EB6DE8">
        <w:rPr>
          <w:color w:val="000000"/>
          <w:lang w:val="sk-SK" w:eastAsia="sk-SK"/>
        </w:rPr>
        <w:softHyphen/>
        <w:t>vzal, a rovnako sa bránili aj ostatní obvinení. Kauza sa v tichosti, avšak už bez asistencie médií, ťahala roky. Najprv v rámci policaj</w:t>
      </w:r>
      <w:r w:rsidRPr="00EB6DE8">
        <w:rPr>
          <w:color w:val="000000"/>
          <w:lang w:val="sk-SK" w:eastAsia="sk-SK"/>
        </w:rPr>
        <w:softHyphen/>
        <w:t>ného vyšetrovania a neskôr aj v rámci občiansko-právneho kona</w:t>
      </w:r>
      <w:r w:rsidRPr="00EB6DE8">
        <w:rPr>
          <w:color w:val="000000"/>
          <w:lang w:val="sk-SK" w:eastAsia="sk-SK"/>
        </w:rPr>
        <w:softHyphen/>
        <w:t>nia na ochr</w:t>
      </w:r>
      <w:r w:rsidRPr="00EB6DE8">
        <w:rPr>
          <w:color w:val="000000"/>
          <w:lang w:val="sk-SK" w:eastAsia="sk-SK"/>
        </w:rPr>
        <w:t>a</w:t>
      </w:r>
      <w:r w:rsidRPr="00EB6DE8">
        <w:rPr>
          <w:color w:val="000000"/>
          <w:lang w:val="sk-SK" w:eastAsia="sk-SK"/>
        </w:rPr>
        <w:t>nu osobnosti. Napríklad Čarnogurského sekretárka Viola Tóthová predložila polícii originály plánovacích kalendárov predsedu KDH, do ktorých boli zazn</w:t>
      </w:r>
      <w:r w:rsidRPr="00EB6DE8">
        <w:rPr>
          <w:color w:val="000000"/>
          <w:lang w:val="sk-SK" w:eastAsia="sk-SK"/>
        </w:rPr>
        <w:t>a</w:t>
      </w:r>
      <w:r w:rsidRPr="00EB6DE8">
        <w:rPr>
          <w:color w:val="000000"/>
          <w:lang w:val="sk-SK" w:eastAsia="sk-SK"/>
        </w:rPr>
        <w:lastRenderedPageBreak/>
        <w:t>čované všetky plánované návštevy, prijatia, stretnutia a rokovania, či už na pôde centrály alebo na iných miestach. Ani jeden záznam nepotvrdzoval, že by sa Dušan T. stretával s predsedom Čarnogurským. Tóthová a ďalší dot</w:t>
      </w:r>
      <w:r w:rsidRPr="00EB6DE8">
        <w:rPr>
          <w:color w:val="000000"/>
          <w:lang w:val="sk-SK" w:eastAsia="sk-SK"/>
        </w:rPr>
        <w:t>k</w:t>
      </w:r>
      <w:r w:rsidRPr="00EB6DE8">
        <w:rPr>
          <w:color w:val="000000"/>
          <w:lang w:val="sk-SK" w:eastAsia="sk-SK"/>
        </w:rPr>
        <w:t xml:space="preserve">nutí vypovedali aj o svojich súkromných cestách do Izraela, kde navštevovali sväté kresťanské miesta. </w:t>
      </w:r>
      <w:r w:rsidR="002363A3" w:rsidRPr="00EB6DE8">
        <w:rPr>
          <w:color w:val="000000"/>
          <w:lang w:val="sk-SK" w:eastAsia="sk-SK"/>
        </w:rPr>
        <w:t xml:space="preserve">Z vyšetrovania </w:t>
      </w:r>
      <w:r w:rsidR="002363A3">
        <w:rPr>
          <w:color w:val="000000"/>
          <w:lang w:val="sk-SK" w:eastAsia="sk-SK"/>
        </w:rPr>
        <w:t>vyplinul</w:t>
      </w:r>
      <w:r w:rsidR="002363A3" w:rsidRPr="00EB6DE8">
        <w:rPr>
          <w:color w:val="000000"/>
          <w:lang w:val="sk-SK" w:eastAsia="sk-SK"/>
        </w:rPr>
        <w:t>o, že v rámci návštev žido</w:t>
      </w:r>
      <w:r w:rsidR="002363A3" w:rsidRPr="00EB6DE8">
        <w:rPr>
          <w:color w:val="000000"/>
          <w:lang w:val="sk-SK" w:eastAsia="sk-SK"/>
        </w:rPr>
        <w:t>v</w:t>
      </w:r>
      <w:r w:rsidR="002363A3" w:rsidRPr="00EB6DE8">
        <w:rPr>
          <w:color w:val="000000"/>
          <w:lang w:val="sk-SK" w:eastAsia="sk-SK"/>
        </w:rPr>
        <w:t>ského štátu neboli uskutočňované žiadne transakcie s predmetmi pochádz</w:t>
      </w:r>
      <w:r w:rsidR="002363A3" w:rsidRPr="00EB6DE8">
        <w:rPr>
          <w:color w:val="000000"/>
          <w:lang w:val="sk-SK" w:eastAsia="sk-SK"/>
        </w:rPr>
        <w:t>a</w:t>
      </w:r>
      <w:r w:rsidR="002363A3" w:rsidRPr="00EB6DE8">
        <w:rPr>
          <w:color w:val="000000"/>
          <w:lang w:val="sk-SK" w:eastAsia="sk-SK"/>
        </w:rPr>
        <w:t>júcimi z trnavského uni</w:t>
      </w:r>
      <w:r w:rsidR="002363A3" w:rsidRPr="00EB6DE8">
        <w:rPr>
          <w:color w:val="000000"/>
          <w:lang w:val="sk-SK" w:eastAsia="sk-SK"/>
        </w:rPr>
        <w:softHyphen/>
        <w:t>verzitného kostola.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Verejnosť na Dušana T. už dávno zabudla, keď súd po dlhých rokoch právoplatne rozhodol, že tento bývalý agent 52. oddelenia poškodil dobré m</w:t>
      </w:r>
      <w:r w:rsidRPr="00EB6DE8">
        <w:rPr>
          <w:color w:val="000000"/>
          <w:lang w:val="sk-SK" w:eastAsia="sk-SK"/>
        </w:rPr>
        <w:t>e</w:t>
      </w:r>
      <w:r w:rsidRPr="00EB6DE8">
        <w:rPr>
          <w:color w:val="000000"/>
          <w:lang w:val="sk-SK" w:eastAsia="sk-SK"/>
        </w:rPr>
        <w:t>no Jána Čarnogurského, Ivana Šimka, Ladislava Pittnera, Vladimíra Palka a Violy Tóth ovej a zaviazal ho, aby každému z nich vyplatil 10 tisíc korún ako náhradu nemajetkovej ujmy. Inak povedané, súd uznal, že Revír o účasti ľudí z KDH na pochybných kšeftoch klamal.</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Zverejnenie informácií o profitovaní z medzinárodného obcho</w:t>
      </w:r>
      <w:r w:rsidRPr="00EB6DE8">
        <w:rPr>
          <w:color w:val="000000"/>
          <w:lang w:val="sk-SK" w:eastAsia="sk-SK"/>
        </w:rPr>
        <w:softHyphen/>
        <w:t>du so sa</w:t>
      </w:r>
      <w:r w:rsidRPr="00EB6DE8">
        <w:rPr>
          <w:color w:val="000000"/>
          <w:lang w:val="sk-SK" w:eastAsia="sk-SK"/>
        </w:rPr>
        <w:t>k</w:t>
      </w:r>
      <w:r w:rsidRPr="00EB6DE8">
        <w:rPr>
          <w:color w:val="000000"/>
          <w:lang w:val="sk-SK" w:eastAsia="sk-SK"/>
        </w:rPr>
        <w:t>rálnymi a umeleckými predmetmi nemalo žiaden negatívny vplyv na imidž KDH a jeho preferencie. Práve naopak, pre opozične naladených voličov to bol len ďalší dôkaz, že tajná služba sa zapája do politického boja a šírením dezinformácií v spriaznených médiách sa usiluje ovplyvňovať verejnú mienku. Pri tejto príležitosti je však potrebné povedať aj čosi na obranu 52. oddelenia. Ak aj súd potvrdil, že KDH a jeho predstavitelia nemali nič spoločné s aktiv</w:t>
      </w:r>
      <w:r w:rsidRPr="00EB6DE8">
        <w:rPr>
          <w:color w:val="000000"/>
          <w:lang w:val="sk-SK" w:eastAsia="sk-SK"/>
        </w:rPr>
        <w:t>i</w:t>
      </w:r>
      <w:r w:rsidRPr="00EB6DE8">
        <w:rPr>
          <w:color w:val="000000"/>
          <w:lang w:val="sk-SK" w:eastAsia="sk-SK"/>
        </w:rPr>
        <w:t>tami, ktoré opisoval agent Revír, nevylučuje to možnosť, že z cirkevných d</w:t>
      </w:r>
      <w:r w:rsidRPr="00EB6DE8">
        <w:rPr>
          <w:color w:val="000000"/>
          <w:lang w:val="sk-SK" w:eastAsia="sk-SK"/>
        </w:rPr>
        <w:t>e</w:t>
      </w:r>
      <w:r w:rsidRPr="00EB6DE8">
        <w:rPr>
          <w:color w:val="000000"/>
          <w:lang w:val="sk-SK" w:eastAsia="sk-SK"/>
        </w:rPr>
        <w:t>pozitárov sa za podozrivých okolností strácali umelecké diela a sakrálne predmety a boli nelegálnymi cestami vyvážané do zahraničia. Ak by sa to p</w:t>
      </w:r>
      <w:r w:rsidRPr="00EB6DE8">
        <w:rPr>
          <w:color w:val="000000"/>
          <w:lang w:val="sk-SK" w:eastAsia="sk-SK"/>
        </w:rPr>
        <w:t>o</w:t>
      </w:r>
      <w:r w:rsidRPr="00EB6DE8">
        <w:rPr>
          <w:color w:val="000000"/>
          <w:lang w:val="sk-SK" w:eastAsia="sk-SK"/>
        </w:rPr>
        <w:t xml:space="preserve">tvrdilo, bol by to obrovský problém aj bez toho, aby do toho tajná služba či ktokoľvek iný nasilu a umelo zaťahoval politiku. Keby nedostávala </w:t>
      </w:r>
      <w:r w:rsidRPr="00EB6DE8">
        <w:rPr>
          <w:rStyle w:val="BodytextItalic"/>
          <w:color w:val="000000"/>
          <w:lang w:val="sk-SK" w:eastAsia="sk-SK"/>
        </w:rPr>
        <w:t>pätdesia</w:t>
      </w:r>
      <w:r w:rsidRPr="00EB6DE8">
        <w:rPr>
          <w:rStyle w:val="BodytextItalic"/>
          <w:color w:val="000000"/>
          <w:lang w:val="sk-SK" w:eastAsia="sk-SK"/>
        </w:rPr>
        <w:t>t</w:t>
      </w:r>
      <w:r w:rsidRPr="00EB6DE8">
        <w:rPr>
          <w:rStyle w:val="BodytextItalic"/>
          <w:color w:val="000000"/>
          <w:lang w:val="sk-SK" w:eastAsia="sk-SK"/>
        </w:rPr>
        <w:t>dvojka</w:t>
      </w:r>
      <w:r w:rsidRPr="00EB6DE8">
        <w:rPr>
          <w:color w:val="000000"/>
          <w:lang w:val="sk-SK" w:eastAsia="sk-SK"/>
        </w:rPr>
        <w:t xml:space="preserve"> nezmyselné propagandistické zadania a mohla sa venovať spravoda</w:t>
      </w:r>
      <w:r w:rsidRPr="00EB6DE8">
        <w:rPr>
          <w:color w:val="000000"/>
          <w:lang w:val="sk-SK" w:eastAsia="sk-SK"/>
        </w:rPr>
        <w:t>j</w:t>
      </w:r>
      <w:r w:rsidRPr="00EB6DE8">
        <w:rPr>
          <w:color w:val="000000"/>
          <w:lang w:val="sk-SK" w:eastAsia="sk-SK"/>
        </w:rPr>
        <w:t>skej práci bez politických a ideologic</w:t>
      </w:r>
      <w:r w:rsidRPr="00EB6DE8">
        <w:rPr>
          <w:color w:val="000000"/>
          <w:lang w:val="sk-SK" w:eastAsia="sk-SK"/>
        </w:rPr>
        <w:softHyphen/>
        <w:t>kých vplyvov, možno by sme sa naozaj dočkali prekvapivých a neprí</w:t>
      </w:r>
      <w:r w:rsidRPr="00EB6DE8">
        <w:rPr>
          <w:color w:val="000000"/>
          <w:lang w:val="sk-SK" w:eastAsia="sk-SK"/>
        </w:rPr>
        <w:softHyphen/>
        <w:t>jemných odhalení.</w:t>
      </w:r>
    </w:p>
    <w:p w:rsidR="002E7C37" w:rsidRPr="00EB6DE8" w:rsidRDefault="002E7C37"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Zadanie však znelo jasne: za každú cenu atakovať opozíciu. A </w:t>
      </w:r>
      <w:r w:rsidR="002363A3" w:rsidRPr="00EB6DE8">
        <w:rPr>
          <w:color w:val="000000"/>
          <w:lang w:val="sk-SK" w:eastAsia="sk-SK"/>
        </w:rPr>
        <w:t>keďže</w:t>
      </w:r>
      <w:r w:rsidRPr="00EB6DE8">
        <w:rPr>
          <w:color w:val="000000"/>
          <w:lang w:val="sk-SK" w:eastAsia="sk-SK"/>
        </w:rPr>
        <w:t xml:space="preserve"> zodpovedným vedúcim tejto a iných podobných operácií bol námestník Sv</w:t>
      </w:r>
      <w:r w:rsidRPr="00EB6DE8">
        <w:rPr>
          <w:color w:val="000000"/>
          <w:lang w:val="sk-SK" w:eastAsia="sk-SK"/>
        </w:rPr>
        <w:t>é</w:t>
      </w:r>
      <w:r w:rsidRPr="00EB6DE8">
        <w:rPr>
          <w:color w:val="000000"/>
          <w:lang w:val="sk-SK" w:eastAsia="sk-SK"/>
        </w:rPr>
        <w:t>chota, museli sa plniť podľa jeho predstáv a spô</w:t>
      </w:r>
      <w:r w:rsidRPr="00EB6DE8">
        <w:rPr>
          <w:color w:val="000000"/>
          <w:lang w:val="sk-SK" w:eastAsia="sk-SK"/>
        </w:rPr>
        <w:softHyphen/>
        <w:t>sobom, ktorý preferoval silu pred inteligenciou a bezúčelné dezin</w:t>
      </w:r>
      <w:r w:rsidRPr="00EB6DE8">
        <w:rPr>
          <w:color w:val="000000"/>
          <w:lang w:val="sk-SK" w:eastAsia="sk-SK"/>
        </w:rPr>
        <w:softHyphen/>
        <w:t>formácie či kamufláže pred realitou.</w:t>
      </w:r>
      <w:bookmarkStart w:id="25" w:name="bookmark26"/>
    </w:p>
    <w:p w:rsidR="002E7C37" w:rsidRPr="00EB6DE8" w:rsidRDefault="002E7C37" w:rsidP="004065CD">
      <w:pPr>
        <w:pStyle w:val="Zkladntext"/>
        <w:shd w:val="clear" w:color="auto" w:fill="auto"/>
        <w:spacing w:before="0" w:after="0" w:line="259" w:lineRule="exact"/>
        <w:ind w:right="20" w:firstLine="426"/>
        <w:rPr>
          <w:color w:val="000000"/>
          <w:lang w:val="sk-SK" w:eastAsia="sk-SK"/>
        </w:rPr>
      </w:pPr>
    </w:p>
    <w:p w:rsidR="002E7C37" w:rsidRPr="00EB6DE8" w:rsidRDefault="002E7C37" w:rsidP="004065CD">
      <w:pPr>
        <w:pStyle w:val="Zkladntext"/>
        <w:shd w:val="clear" w:color="auto" w:fill="auto"/>
        <w:spacing w:before="0" w:after="0" w:line="259" w:lineRule="exact"/>
        <w:ind w:right="20" w:firstLine="426"/>
        <w:rPr>
          <w:rStyle w:val="Heading30"/>
          <w:rFonts w:asciiTheme="minorHAnsi" w:hAnsiTheme="minorHAnsi"/>
          <w:bCs w:val="0"/>
          <w:color w:val="000000"/>
          <w:lang w:val="sk-SK" w:eastAsia="sk-SK"/>
        </w:rPr>
      </w:pPr>
      <w:r w:rsidRPr="00EB6DE8">
        <w:rPr>
          <w:rStyle w:val="Heading30"/>
          <w:rFonts w:asciiTheme="minorHAnsi" w:hAnsiTheme="minorHAnsi"/>
          <w:bCs w:val="0"/>
          <w:color w:val="000000"/>
          <w:lang w:val="sk-SK" w:eastAsia="sk-SK"/>
        </w:rPr>
        <w:t>DOBÝJANIE ŽABY</w:t>
      </w:r>
      <w:bookmarkEnd w:id="25"/>
    </w:p>
    <w:p w:rsidR="00DD1CE6" w:rsidRPr="00EB6DE8" w:rsidRDefault="00DD1CE6" w:rsidP="004065CD">
      <w:pPr>
        <w:pStyle w:val="Zkladntext"/>
        <w:shd w:val="clear" w:color="auto" w:fill="auto"/>
        <w:spacing w:before="0" w:after="0" w:line="259" w:lineRule="exact"/>
        <w:ind w:right="20" w:firstLine="426"/>
        <w:rPr>
          <w:lang w:val="sk-SK"/>
        </w:rPr>
      </w:pPr>
    </w:p>
    <w:p w:rsidR="002E7C37" w:rsidRPr="00EB6DE8" w:rsidRDefault="002E7C37" w:rsidP="004065CD">
      <w:pPr>
        <w:pStyle w:val="Zkladntext"/>
        <w:shd w:val="clear" w:color="auto" w:fill="auto"/>
        <w:spacing w:before="0" w:after="236"/>
        <w:ind w:right="40" w:firstLine="426"/>
        <w:rPr>
          <w:lang w:val="sk-SK"/>
        </w:rPr>
      </w:pPr>
      <w:r w:rsidRPr="00EB6DE8">
        <w:rPr>
          <w:color w:val="000000"/>
          <w:lang w:val="sk-SK" w:eastAsia="sk-SK"/>
        </w:rPr>
        <w:t>Spravodajské aktivity 52. oddelenia zamerané proti KDH boli roz</w:t>
      </w:r>
      <w:r w:rsidRPr="00EB6DE8">
        <w:rPr>
          <w:color w:val="000000"/>
          <w:lang w:val="sk-SK" w:eastAsia="sk-SK"/>
        </w:rPr>
        <w:softHyphen/>
        <w:t xml:space="preserve">siahle a uskutočňovali sa v rámci operačného projektu s krycím označením Žaba, čo </w:t>
      </w:r>
      <w:r w:rsidRPr="00EB6DE8">
        <w:rPr>
          <w:color w:val="000000"/>
          <w:lang w:val="sk-SK" w:eastAsia="sk-SK"/>
        </w:rPr>
        <w:lastRenderedPageBreak/>
        <w:t>bola zjavná narážka na fakt, že hnutie malo hlavný stan rozložený na Žabot</w:t>
      </w:r>
      <w:r w:rsidRPr="00EB6DE8">
        <w:rPr>
          <w:color w:val="000000"/>
          <w:lang w:val="sk-SK" w:eastAsia="sk-SK"/>
        </w:rPr>
        <w:t>o</w:t>
      </w:r>
      <w:r w:rsidRPr="00EB6DE8">
        <w:rPr>
          <w:color w:val="000000"/>
          <w:lang w:val="sk-SK" w:eastAsia="sk-SK"/>
        </w:rPr>
        <w:t>vej ulici v Bratislave. Operačný projekt Žaba zahŕňal celé spektrum opatrení. Od spravodajského prieniku prostredníctvom agenta Revíra cez odpočúvanie rokovaní predsedníctva a snemov KDH až po prípravu aktívnych opatrení, cieľom ktorých mala byť morálna a politická diskreditácia čelných predstavit</w:t>
      </w:r>
      <w:r w:rsidRPr="00EB6DE8">
        <w:rPr>
          <w:color w:val="000000"/>
          <w:lang w:val="sk-SK" w:eastAsia="sk-SK"/>
        </w:rPr>
        <w:t>e</w:t>
      </w:r>
      <w:r w:rsidRPr="00EB6DE8">
        <w:rPr>
          <w:color w:val="000000"/>
          <w:lang w:val="sk-SK" w:eastAsia="sk-SK"/>
        </w:rPr>
        <w:t>ľov strany.</w:t>
      </w:r>
    </w:p>
    <w:p w:rsidR="002E7C37" w:rsidRPr="00EB6DE8" w:rsidRDefault="002E7C37" w:rsidP="004065CD">
      <w:pPr>
        <w:pStyle w:val="Zkladntext"/>
        <w:shd w:val="clear" w:color="auto" w:fill="auto"/>
        <w:spacing w:before="0" w:after="0" w:line="259" w:lineRule="exact"/>
        <w:ind w:right="40" w:firstLine="426"/>
        <w:rPr>
          <w:lang w:val="sk-SK"/>
        </w:rPr>
      </w:pPr>
      <w:r w:rsidRPr="00EB6DE8">
        <w:rPr>
          <w:color w:val="000000"/>
          <w:lang w:val="sk-SK" w:eastAsia="sk-SK"/>
        </w:rPr>
        <w:t>Niektoré boli úspešné, iné čiastočne a viaceré sa skončili úplným fi</w:t>
      </w:r>
      <w:r w:rsidRPr="00EB6DE8">
        <w:rPr>
          <w:color w:val="000000"/>
          <w:lang w:val="sk-SK" w:eastAsia="sk-SK"/>
        </w:rPr>
        <w:t>a</w:t>
      </w:r>
      <w:r w:rsidRPr="00EB6DE8">
        <w:rPr>
          <w:color w:val="000000"/>
          <w:lang w:val="sk-SK" w:eastAsia="sk-SK"/>
        </w:rPr>
        <w:t>skom. Do poslednej kategórie patril napríklad pokus príslušníka 52. oddelenia s prezývkou Vrtuľa preniknúť do budovy KDH. Cieľ tejto operácie nebol úplne jasný, zrejme však súvisel s opakovanými pokusmi dostať sa do zasadačky, v ktorej rokovalo predsedníctvo strany, a umiestniť tam odpočúvacie zariad</w:t>
      </w:r>
      <w:r w:rsidRPr="00EB6DE8">
        <w:rPr>
          <w:color w:val="000000"/>
          <w:lang w:val="sk-SK" w:eastAsia="sk-SK"/>
        </w:rPr>
        <w:t>e</w:t>
      </w:r>
      <w:r w:rsidRPr="00EB6DE8">
        <w:rPr>
          <w:color w:val="000000"/>
          <w:lang w:val="sk-SK" w:eastAsia="sk-SK"/>
        </w:rPr>
        <w:t>nie. Vrtuľa sa občian</w:t>
      </w:r>
      <w:r w:rsidRPr="00EB6DE8">
        <w:rPr>
          <w:color w:val="000000"/>
          <w:lang w:val="sk-SK" w:eastAsia="sk-SK"/>
        </w:rPr>
        <w:softHyphen/>
        <w:t>skym menom volal Vladimír S. a do tajnej služby prišiel z armá</w:t>
      </w:r>
      <w:r w:rsidRPr="00EB6DE8">
        <w:rPr>
          <w:color w:val="000000"/>
          <w:lang w:val="sk-SK" w:eastAsia="sk-SK"/>
        </w:rPr>
        <w:softHyphen/>
        <w:t>dy, kde pôsobil ako pilot vrtuľníka. Preto dostal prezývku Vrtuľa.</w:t>
      </w:r>
    </w:p>
    <w:p w:rsidR="002E7C37" w:rsidRPr="00EB6DE8" w:rsidRDefault="002E7C37" w:rsidP="004065CD">
      <w:pPr>
        <w:pStyle w:val="Zkladntext"/>
        <w:shd w:val="clear" w:color="auto" w:fill="auto"/>
        <w:tabs>
          <w:tab w:val="left" w:pos="246"/>
        </w:tabs>
        <w:spacing w:before="681" w:after="180" w:line="259" w:lineRule="exact"/>
        <w:ind w:right="20" w:firstLine="426"/>
        <w:rPr>
          <w:lang w:val="sk-SK" w:eastAsia="en-IE"/>
        </w:rPr>
      </w:pPr>
      <w:r w:rsidRPr="00EB6DE8">
        <w:rPr>
          <w:color w:val="000000"/>
          <w:lang w:val="sk-SK" w:eastAsia="sk-SK"/>
        </w:rPr>
        <w:t>V budove na Žabotovej ulici malo sídlo nielen KDH, ale aj MKDH, M</w:t>
      </w:r>
      <w:r w:rsidRPr="00EB6DE8">
        <w:rPr>
          <w:color w:val="000000"/>
          <w:lang w:val="sk-SK" w:eastAsia="sk-SK"/>
        </w:rPr>
        <w:t>a</w:t>
      </w:r>
      <w:r w:rsidRPr="00EB6DE8">
        <w:rPr>
          <w:color w:val="000000"/>
          <w:lang w:val="sk-SK" w:eastAsia="sk-SK"/>
        </w:rPr>
        <w:t>ďarská občianska strana, SDSS a ďalšie organizácie a obchodné spoločnosti. Medzi nimi aj cestovná kancelária Pax Tour a v nej bola zamestnaná symp</w:t>
      </w:r>
      <w:r w:rsidRPr="00EB6DE8">
        <w:rPr>
          <w:color w:val="000000"/>
          <w:lang w:val="sk-SK" w:eastAsia="sk-SK"/>
        </w:rPr>
        <w:t>a</w:t>
      </w:r>
      <w:r w:rsidRPr="00EB6DE8">
        <w:rPr>
          <w:color w:val="000000"/>
          <w:lang w:val="sk-SK" w:eastAsia="sk-SK"/>
        </w:rPr>
        <w:t>tická mladá dáma s krstným menom Bibiana. Vrtuľov zámer bol jednoduchý. Rozhodol sa, že Bibiánu zbalí, od čoho si sľuboval, že mu to uľahčí prístup do záujmového objektu. Plán to bol síce pekný a za určitých okolností mohol byť aj úspeš</w:t>
      </w:r>
      <w:r w:rsidRPr="00EB6DE8">
        <w:rPr>
          <w:color w:val="000000"/>
          <w:lang w:val="sk-SK" w:eastAsia="sk-SK"/>
        </w:rPr>
        <w:softHyphen/>
        <w:t>ný, ibaže sa skončil úplne tragicky. Zrejme preto, lebo Vrtuľa sa z</w:t>
      </w:r>
      <w:r w:rsidRPr="00EB6DE8">
        <w:rPr>
          <w:color w:val="000000"/>
          <w:lang w:val="sk-SK" w:eastAsia="sk-SK"/>
        </w:rPr>
        <w:t>á</w:t>
      </w:r>
      <w:r w:rsidRPr="00EB6DE8">
        <w:rPr>
          <w:color w:val="000000"/>
          <w:lang w:val="sk-SK" w:eastAsia="sk-SK"/>
        </w:rPr>
        <w:t>sadne obliekal do málo atraktívnych kožených nohavíc a navyše potenciálnu obeť svojich zvodov namiesto elegantnej a romantickej večere pozval na p</w:t>
      </w:r>
      <w:r w:rsidRPr="00EB6DE8">
        <w:rPr>
          <w:color w:val="000000"/>
          <w:lang w:val="sk-SK" w:eastAsia="sk-SK"/>
        </w:rPr>
        <w:t>a</w:t>
      </w:r>
      <w:r w:rsidRPr="00EB6DE8">
        <w:rPr>
          <w:color w:val="000000"/>
          <w:lang w:val="sk-SK" w:eastAsia="sk-SK"/>
        </w:rPr>
        <w:t>lacinky. Palacinkáreň Lacinka bola v Bratislave síce vychýreným bufetom s ohromným výberom pochúťok, ale na očarenie dámy Bibianinho formátu to bolo očividne primálo. Keď sa ukázalo, že Vrtuľa zhorel ako fakľa, Pastucha mu poriadne vyčistil žalúdok a zrejme mu ani nepreplatil náklady spojené s palacinkovým občerstvením pre Bibiánu.</w:t>
      </w:r>
    </w:p>
    <w:p w:rsidR="002E7C37" w:rsidRPr="00EB6DE8" w:rsidRDefault="002E7C37" w:rsidP="004065CD">
      <w:pPr>
        <w:pStyle w:val="Zkladntext"/>
        <w:shd w:val="clear" w:color="auto" w:fill="auto"/>
        <w:tabs>
          <w:tab w:val="left" w:pos="246"/>
        </w:tabs>
        <w:spacing w:before="681" w:after="180" w:line="259" w:lineRule="exact"/>
        <w:ind w:right="20" w:firstLine="426"/>
        <w:rPr>
          <w:lang w:val="sk-SK"/>
        </w:rPr>
      </w:pPr>
      <w:r w:rsidRPr="00EB6DE8">
        <w:rPr>
          <w:color w:val="000000"/>
          <w:lang w:val="sk-SK" w:eastAsia="sk-SK"/>
        </w:rPr>
        <w:t>Pri prenikaní do budovy KDH bol o niečo úspešnejší iný prísluš</w:t>
      </w:r>
      <w:r w:rsidRPr="00EB6DE8">
        <w:rPr>
          <w:color w:val="000000"/>
          <w:lang w:val="sk-SK" w:eastAsia="sk-SK"/>
        </w:rPr>
        <w:softHyphen/>
        <w:t xml:space="preserve">ník </w:t>
      </w:r>
      <w:r w:rsidRPr="00EB6DE8">
        <w:rPr>
          <w:rStyle w:val="BodytextItalic"/>
          <w:color w:val="000000"/>
          <w:lang w:val="sk-SK" w:eastAsia="sk-SK"/>
        </w:rPr>
        <w:t>pä</w:t>
      </w:r>
      <w:r w:rsidRPr="00EB6DE8">
        <w:rPr>
          <w:rStyle w:val="BodytextItalic"/>
          <w:color w:val="000000"/>
          <w:lang w:val="sk-SK" w:eastAsia="sk-SK"/>
        </w:rPr>
        <w:t>ť</w:t>
      </w:r>
      <w:r w:rsidRPr="00EB6DE8">
        <w:rPr>
          <w:rStyle w:val="BodytextItalic"/>
          <w:color w:val="000000"/>
          <w:lang w:val="sk-SK" w:eastAsia="sk-SK"/>
        </w:rPr>
        <w:t>desiatdvojky,</w:t>
      </w:r>
      <w:r w:rsidRPr="00EB6DE8">
        <w:rPr>
          <w:color w:val="000000"/>
          <w:lang w:val="sk-SK" w:eastAsia="sk-SK"/>
        </w:rPr>
        <w:t xml:space="preserve"> ktorý bol na oddelenie prevelený z prvej sku</w:t>
      </w:r>
      <w:r w:rsidRPr="00EB6DE8">
        <w:rPr>
          <w:color w:val="000000"/>
          <w:lang w:val="sk-SK" w:eastAsia="sk-SK"/>
        </w:rPr>
        <w:softHyphen/>
        <w:t>piny prvého oddel</w:t>
      </w:r>
      <w:r w:rsidRPr="00EB6DE8">
        <w:rPr>
          <w:color w:val="000000"/>
          <w:lang w:val="sk-SK" w:eastAsia="sk-SK"/>
        </w:rPr>
        <w:t>e</w:t>
      </w:r>
      <w:r w:rsidRPr="00EB6DE8">
        <w:rPr>
          <w:color w:val="000000"/>
          <w:lang w:val="sk-SK" w:eastAsia="sk-SK"/>
        </w:rPr>
        <w:t>nia I. odboru. Na Žabotovu ulicu poslal svojho agenta s inštrukciami, aby v jej priestoroch porozhadzoval kapsule, z ktorých sa uvoľňoval odporný zápach. Samozrejme, nebol to ini</w:t>
      </w:r>
      <w:r w:rsidRPr="00EB6DE8">
        <w:rPr>
          <w:color w:val="000000"/>
          <w:lang w:val="sk-SK" w:eastAsia="sk-SK"/>
        </w:rPr>
        <w:softHyphen/>
        <w:t>ciatívny nápad tohto spravodajského dôstojníka. Plnil iba pokyn zho</w:t>
      </w:r>
      <w:r w:rsidRPr="00EB6DE8">
        <w:rPr>
          <w:color w:val="000000"/>
          <w:lang w:val="sk-SK" w:eastAsia="sk-SK"/>
        </w:rPr>
        <w:softHyphen/>
        <w:t>ra. Námestník Svéchota bol totiž presvedčený, že znervózňov</w:t>
      </w:r>
      <w:r w:rsidRPr="00EB6DE8">
        <w:rPr>
          <w:color w:val="000000"/>
          <w:lang w:val="sk-SK" w:eastAsia="sk-SK"/>
        </w:rPr>
        <w:t>a</w:t>
      </w:r>
      <w:r w:rsidRPr="00EB6DE8">
        <w:rPr>
          <w:color w:val="000000"/>
          <w:lang w:val="sk-SK" w:eastAsia="sk-SK"/>
        </w:rPr>
        <w:t xml:space="preserve">ním personálu KDH podobnými infantilnosťami vnesie do strany napätie a </w:t>
      </w:r>
      <w:r w:rsidRPr="00EB6DE8">
        <w:rPr>
          <w:color w:val="000000"/>
          <w:lang w:val="sk-SK" w:eastAsia="sk-SK"/>
        </w:rPr>
        <w:lastRenderedPageBreak/>
        <w:t>nebodaj niekto dostane aj strach. Privolaná polícia nezistila prítom</w:t>
      </w:r>
      <w:r w:rsidRPr="00EB6DE8">
        <w:rPr>
          <w:color w:val="000000"/>
          <w:lang w:val="sk-SK" w:eastAsia="sk-SK"/>
        </w:rPr>
        <w:softHyphen/>
        <w:t>nosť žia</w:t>
      </w:r>
      <w:r w:rsidRPr="00EB6DE8">
        <w:rPr>
          <w:color w:val="000000"/>
          <w:lang w:val="sk-SK" w:eastAsia="sk-SK"/>
        </w:rPr>
        <w:t>d</w:t>
      </w:r>
      <w:r w:rsidRPr="00EB6DE8">
        <w:rPr>
          <w:color w:val="000000"/>
          <w:lang w:val="sk-SK" w:eastAsia="sk-SK"/>
        </w:rPr>
        <w:t>nych nebezpečných látok a spomienky zamestnancov KDH na túto bezv</w:t>
      </w:r>
      <w:r w:rsidRPr="00EB6DE8">
        <w:rPr>
          <w:color w:val="000000"/>
          <w:lang w:val="sk-SK" w:eastAsia="sk-SK"/>
        </w:rPr>
        <w:t>ý</w:t>
      </w:r>
      <w:r w:rsidRPr="00EB6DE8">
        <w:rPr>
          <w:color w:val="000000"/>
          <w:lang w:val="sk-SK" w:eastAsia="sk-SK"/>
        </w:rPr>
        <w:t>znamnú epizódu sa vyparili rovnako rýchlo ako smrad, ktorý po sebe zanechal agent 52. oddelenia. „Bola to úplná debilina. Nemala žiaden zmysel, nepr</w:t>
      </w:r>
      <w:r w:rsidRPr="00EB6DE8">
        <w:rPr>
          <w:color w:val="000000"/>
          <w:lang w:val="sk-SK" w:eastAsia="sk-SK"/>
        </w:rPr>
        <w:t>i</w:t>
      </w:r>
      <w:r w:rsidRPr="00EB6DE8">
        <w:rPr>
          <w:color w:val="000000"/>
          <w:lang w:val="sk-SK" w:eastAsia="sk-SK"/>
        </w:rPr>
        <w:t xml:space="preserve">niesla nijaký spravodajský výstup a nás urážalo, že Svéchota od nás niečo také tupé požadoval," povedal autorovi jeden bývalý príslušník </w:t>
      </w:r>
      <w:r w:rsidRPr="00EB6DE8">
        <w:rPr>
          <w:rStyle w:val="BodytextItalic"/>
          <w:color w:val="000000"/>
          <w:lang w:val="sk-SK" w:eastAsia="sk-SK"/>
        </w:rPr>
        <w:t>päťdesiatdvo</w:t>
      </w:r>
      <w:r w:rsidRPr="00EB6DE8">
        <w:rPr>
          <w:rStyle w:val="BodytextItalic"/>
          <w:color w:val="000000"/>
          <w:lang w:val="sk-SK" w:eastAsia="sk-SK"/>
        </w:rPr>
        <w:t>j</w:t>
      </w:r>
      <w:r w:rsidRPr="00EB6DE8">
        <w:rPr>
          <w:rStyle w:val="BodytextItalic"/>
          <w:color w:val="000000"/>
          <w:lang w:val="sk-SK" w:eastAsia="sk-SK"/>
        </w:rPr>
        <w:t>ky,</w:t>
      </w:r>
      <w:r w:rsidRPr="00EB6DE8">
        <w:rPr>
          <w:color w:val="000000"/>
          <w:lang w:val="sk-SK" w:eastAsia="sk-SK"/>
        </w:rPr>
        <w:t xml:space="preserve"> ktorý sa podieľal na viacerých podobných pseudooperáciách.</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Tam, kde sa márne usilovali uspieť chlapi, prerazila, ako oby</w:t>
      </w:r>
      <w:r w:rsidRPr="00EB6DE8">
        <w:rPr>
          <w:color w:val="000000"/>
          <w:lang w:val="sk-SK" w:eastAsia="sk-SK"/>
        </w:rPr>
        <w:softHyphen/>
        <w:t>čajne, žena. Prsnatá mladučká blondína so schopnosťou neobyčaj</w:t>
      </w:r>
      <w:r w:rsidRPr="00EB6DE8">
        <w:rPr>
          <w:color w:val="000000"/>
          <w:lang w:val="sk-SK" w:eastAsia="sk-SK"/>
        </w:rPr>
        <w:softHyphen/>
        <w:t>ne presvedčivo pre</w:t>
      </w:r>
      <w:r w:rsidRPr="00EB6DE8">
        <w:rPr>
          <w:color w:val="000000"/>
          <w:lang w:val="sk-SK" w:eastAsia="sk-SK"/>
        </w:rPr>
        <w:t>d</w:t>
      </w:r>
      <w:r w:rsidRPr="00EB6DE8">
        <w:rPr>
          <w:color w:val="000000"/>
          <w:lang w:val="sk-SK" w:eastAsia="sk-SK"/>
        </w:rPr>
        <w:t>stierať naivitu a z nej vyplývajúcu neškodnosť. Navyše to bola novinárka. Te</w:t>
      </w:r>
      <w:r w:rsidRPr="00EB6DE8">
        <w:rPr>
          <w:color w:val="000000"/>
          <w:lang w:val="sk-SK" w:eastAsia="sk-SK"/>
        </w:rPr>
        <w:t>n</w:t>
      </w:r>
      <w:r w:rsidRPr="00EB6DE8">
        <w:rPr>
          <w:color w:val="000000"/>
          <w:lang w:val="sk-SK" w:eastAsia="sk-SK"/>
        </w:rPr>
        <w:t>to status jej zabezpečoval voľný vstup do budovy na Žabotovej ulici a v čase konania tlačových konferencií KDH aj takmer voľný pohyb po jej priestoroch. Áno, bola to agentka 52. oddelenia s kódovým označením Samy, o ktorej sme už písali v prvom fragmente.</w:t>
      </w:r>
    </w:p>
    <w:p w:rsidR="002E7C37" w:rsidRPr="00EB6DE8" w:rsidRDefault="002E7C37" w:rsidP="004065CD">
      <w:pPr>
        <w:pStyle w:val="Zkladntext"/>
        <w:shd w:val="clear" w:color="auto" w:fill="auto"/>
        <w:tabs>
          <w:tab w:val="left" w:pos="1660"/>
        </w:tabs>
        <w:spacing w:before="0" w:after="180" w:line="259" w:lineRule="exact"/>
        <w:ind w:right="20" w:firstLine="426"/>
        <w:rPr>
          <w:lang w:val="sk-SK"/>
        </w:rPr>
      </w:pPr>
      <w:r w:rsidRPr="00EB6DE8">
        <w:rPr>
          <w:color w:val="000000"/>
          <w:lang w:val="sk-SK" w:eastAsia="sk-SK"/>
        </w:rPr>
        <w:t xml:space="preserve">V memoároch </w:t>
      </w:r>
      <w:r w:rsidRPr="00EB6DE8">
        <w:rPr>
          <w:rStyle w:val="BodytextItalic"/>
          <w:color w:val="000000"/>
          <w:lang w:val="sk-SK" w:eastAsia="sk-SK"/>
        </w:rPr>
        <w:t>Krycie meno Bežec</w:t>
      </w:r>
      <w:r w:rsidRPr="00EB6DE8">
        <w:rPr>
          <w:color w:val="000000"/>
          <w:lang w:val="sk-SK" w:eastAsia="sk-SK"/>
        </w:rPr>
        <w:t xml:space="preserve"> bolo podrobne opísané, ako sa Samy podarilo umiestniť do takzvaného červeného salónika, kde pravidelne rokov</w:t>
      </w:r>
      <w:r w:rsidRPr="00EB6DE8">
        <w:rPr>
          <w:color w:val="000000"/>
          <w:lang w:val="sk-SK" w:eastAsia="sk-SK"/>
        </w:rPr>
        <w:t>a</w:t>
      </w:r>
      <w:r w:rsidRPr="00EB6DE8">
        <w:rPr>
          <w:color w:val="000000"/>
          <w:lang w:val="sk-SK" w:eastAsia="sk-SK"/>
        </w:rPr>
        <w:t>lo predsedníctvo KDH, odpočúvacie zariadenie. Na tomto mieste si priblížime niektoré nové zistenia o udalostiach súvisiacich s odpočúvaním rokovaní v</w:t>
      </w:r>
      <w:r w:rsidRPr="00EB6DE8">
        <w:rPr>
          <w:color w:val="000000"/>
          <w:lang w:val="sk-SK" w:eastAsia="sk-SK"/>
        </w:rPr>
        <w:t>e</w:t>
      </w:r>
      <w:r w:rsidRPr="00EB6DE8">
        <w:rPr>
          <w:color w:val="000000"/>
          <w:lang w:val="sk-SK" w:eastAsia="sk-SK"/>
        </w:rPr>
        <w:t>denia KDH a zároveň si pri</w:t>
      </w:r>
      <w:r w:rsidRPr="00EB6DE8">
        <w:rPr>
          <w:color w:val="000000"/>
          <w:lang w:val="sk-SK" w:eastAsia="sk-SK"/>
        </w:rPr>
        <w:softHyphen/>
        <w:t>pomenieme niektoré už známe fakty, aby bol do kontextu uvedený aj ten čitateľ, ktorí nemal možnosť oboznámiť sa s pre</w:t>
      </w:r>
      <w:r w:rsidRPr="00EB6DE8">
        <w:rPr>
          <w:color w:val="000000"/>
          <w:lang w:val="sk-SK" w:eastAsia="sk-SK"/>
        </w:rPr>
        <w:t>d</w:t>
      </w:r>
      <w:r w:rsidRPr="00EB6DE8">
        <w:rPr>
          <w:color w:val="000000"/>
          <w:lang w:val="sk-SK" w:eastAsia="sk-SK"/>
        </w:rPr>
        <w:t>chádzajúcou knihou.</w:t>
      </w:r>
    </w:p>
    <w:p w:rsidR="002E7C37" w:rsidRPr="00EB6DE8" w:rsidRDefault="002E7C37"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Samy musela svojmu riadiacemu dôstojníkovi z 52. oddelenia predovše</w:t>
      </w:r>
      <w:r w:rsidRPr="00EB6DE8">
        <w:rPr>
          <w:color w:val="000000"/>
          <w:lang w:val="sk-SK" w:eastAsia="sk-SK"/>
        </w:rPr>
        <w:t>t</w:t>
      </w:r>
      <w:r w:rsidRPr="00EB6DE8">
        <w:rPr>
          <w:color w:val="000000"/>
          <w:lang w:val="sk-SK" w:eastAsia="sk-SK"/>
        </w:rPr>
        <w:t xml:space="preserve">kým detailne opísať interiér budovy na Žabotovej ulici číslo 2. Pracovníci </w:t>
      </w:r>
      <w:r w:rsidRPr="00EB6DE8">
        <w:rPr>
          <w:rStyle w:val="BodytextItalic"/>
          <w:color w:val="000000"/>
          <w:lang w:val="sk-SK" w:eastAsia="sk-SK"/>
        </w:rPr>
        <w:t>pä</w:t>
      </w:r>
      <w:r w:rsidRPr="00EB6DE8">
        <w:rPr>
          <w:rStyle w:val="BodytextItalic"/>
          <w:color w:val="000000"/>
          <w:lang w:val="sk-SK" w:eastAsia="sk-SK"/>
        </w:rPr>
        <w:t>ť</w:t>
      </w:r>
      <w:r w:rsidRPr="00EB6DE8">
        <w:rPr>
          <w:rStyle w:val="BodytextItalic"/>
          <w:color w:val="000000"/>
          <w:lang w:val="sk-SK" w:eastAsia="sk-SK"/>
        </w:rPr>
        <w:t>desiatdvojky</w:t>
      </w:r>
      <w:r w:rsidRPr="00EB6DE8">
        <w:rPr>
          <w:color w:val="000000"/>
          <w:lang w:val="sk-SK" w:eastAsia="sk-SK"/>
        </w:rPr>
        <w:t xml:space="preserve"> si totiž museli urobiť dokonalý prehľad o prostredí, v ktorom bude plniť ich agentka veľmi delikátnu úlohu. Iniciatívna Samy zistila, že predse</w:t>
      </w:r>
      <w:r w:rsidRPr="00EB6DE8">
        <w:rPr>
          <w:color w:val="000000"/>
          <w:lang w:val="sk-SK" w:eastAsia="sk-SK"/>
        </w:rPr>
        <w:t>d</w:t>
      </w:r>
      <w:r w:rsidRPr="00EB6DE8">
        <w:rPr>
          <w:color w:val="000000"/>
          <w:lang w:val="sk-SK" w:eastAsia="sk-SK"/>
        </w:rPr>
        <w:t>níctvo KDH rokuje v spomínanom červenom salóniku. Po dôkladnom opise miestnosti príslušníci odde</w:t>
      </w:r>
      <w:r w:rsidRPr="00EB6DE8">
        <w:rPr>
          <w:color w:val="000000"/>
          <w:lang w:val="sk-SK" w:eastAsia="sk-SK"/>
        </w:rPr>
        <w:softHyphen/>
        <w:t>lenia pochopili, že je v nej síce ideálne miesto na umiestnenie odpo</w:t>
      </w:r>
      <w:r w:rsidRPr="00EB6DE8">
        <w:rPr>
          <w:color w:val="000000"/>
          <w:lang w:val="sk-SK" w:eastAsia="sk-SK"/>
        </w:rPr>
        <w:softHyphen/>
        <w:t>čúvacieho zariadenia, avšak bez stáleho zdroja elektrickej energie. Preto padlo rozhodnutie, že na odpočúvanie salónika bude použité odpočúvacie zariadenie na veľké valcové baterky. A keďže jeho tvar pripom</w:t>
      </w:r>
      <w:r w:rsidRPr="00EB6DE8">
        <w:rPr>
          <w:color w:val="000000"/>
          <w:lang w:val="sk-SK" w:eastAsia="sk-SK"/>
        </w:rPr>
        <w:t>í</w:t>
      </w:r>
      <w:r w:rsidRPr="00EB6DE8">
        <w:rPr>
          <w:color w:val="000000"/>
          <w:lang w:val="sk-SK" w:eastAsia="sk-SK"/>
        </w:rPr>
        <w:t>nal uhorku, aparát dostal eponymický krycí názov Uhorka a bol využívaný pri mnohých iných operáciách politického spravo</w:t>
      </w:r>
      <w:r w:rsidRPr="00EB6DE8">
        <w:rPr>
          <w:color w:val="000000"/>
          <w:lang w:val="sk-SK" w:eastAsia="sk-SK"/>
        </w:rPr>
        <w:softHyphen/>
        <w:t>dajstva 52. oddelenia.</w:t>
      </w:r>
    </w:p>
    <w:p w:rsidR="002E7C37" w:rsidRPr="00EB6DE8" w:rsidRDefault="002E7C37" w:rsidP="004065CD">
      <w:pPr>
        <w:pStyle w:val="Zkladntext"/>
        <w:shd w:val="clear" w:color="auto" w:fill="auto"/>
        <w:spacing w:before="0" w:after="0" w:line="259" w:lineRule="exact"/>
        <w:ind w:right="20" w:firstLine="426"/>
        <w:rPr>
          <w:lang w:val="sk-SK"/>
        </w:rPr>
      </w:pP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Samy teda lokalizovala miesto rokovaní politbyra hlavnej opozič</w:t>
      </w:r>
      <w:r w:rsidRPr="00EB6DE8">
        <w:rPr>
          <w:color w:val="000000"/>
          <w:lang w:val="sk-SK" w:eastAsia="sk-SK"/>
        </w:rPr>
        <w:softHyphen/>
        <w:t>nej sily. Mala do neho v čase konania tlačových konferencií prístup a mala tiež dost</w:t>
      </w:r>
      <w:r w:rsidRPr="00EB6DE8">
        <w:rPr>
          <w:color w:val="000000"/>
          <w:lang w:val="sk-SK" w:eastAsia="sk-SK"/>
        </w:rPr>
        <w:t>a</w:t>
      </w:r>
      <w:r w:rsidRPr="00EB6DE8">
        <w:rPr>
          <w:color w:val="000000"/>
          <w:lang w:val="sk-SK" w:eastAsia="sk-SK"/>
        </w:rPr>
        <w:t xml:space="preserve">tok odvahy nielen vložiť medzi radiátor a drevený obklad Uhorku, ale aj chodiť vymieňať jednu za druhú, </w:t>
      </w:r>
      <w:r w:rsidR="002363A3" w:rsidRPr="00EB6DE8">
        <w:rPr>
          <w:color w:val="000000"/>
          <w:lang w:val="sk-SK" w:eastAsia="sk-SK"/>
        </w:rPr>
        <w:t>keď</w:t>
      </w:r>
      <w:r w:rsidRPr="00EB6DE8">
        <w:rPr>
          <w:color w:val="000000"/>
          <w:lang w:val="sk-SK" w:eastAsia="sk-SK"/>
        </w:rPr>
        <w:t xml:space="preserve"> sa v prvej vybili batérie.</w:t>
      </w:r>
    </w:p>
    <w:p w:rsidR="002E7C37" w:rsidRPr="00EB6DE8" w:rsidRDefault="002E7C37" w:rsidP="004065CD">
      <w:pPr>
        <w:pStyle w:val="Zkladntext"/>
        <w:shd w:val="clear" w:color="auto" w:fill="auto"/>
        <w:tabs>
          <w:tab w:val="left" w:pos="649"/>
        </w:tabs>
        <w:spacing w:before="0" w:after="184" w:line="259" w:lineRule="exact"/>
        <w:ind w:right="20" w:firstLine="426"/>
        <w:rPr>
          <w:lang w:val="sk-SK"/>
        </w:rPr>
      </w:pPr>
      <w:r w:rsidRPr="00EB6DE8">
        <w:rPr>
          <w:color w:val="000000"/>
          <w:lang w:val="sk-SK" w:eastAsia="sk-SK"/>
        </w:rPr>
        <w:lastRenderedPageBreak/>
        <w:t>V porovnaní s Vrtuľom a agentom roznášajúcim smrad to bol obrovský krok vpred, ale na 52. oddelení šampanské ešte otvá</w:t>
      </w:r>
      <w:r w:rsidRPr="00EB6DE8">
        <w:rPr>
          <w:color w:val="000000"/>
          <w:lang w:val="sk-SK" w:eastAsia="sk-SK"/>
        </w:rPr>
        <w:softHyphen/>
        <w:t>rať nemohli. Uhorka síce zachytávala diskusie predsedníctva KDH a vysielala odpočúvaný obsah za múry budovy na Žabotovej ulici, ale príslušníci Lexovho politického komanda museli urgentne popra</w:t>
      </w:r>
      <w:r w:rsidRPr="00EB6DE8">
        <w:rPr>
          <w:color w:val="000000"/>
          <w:lang w:val="sk-SK" w:eastAsia="sk-SK"/>
        </w:rPr>
        <w:softHyphen/>
        <w:t>covať na tom, aby našli vhodný oporný bod na umie</w:t>
      </w:r>
      <w:r w:rsidRPr="00EB6DE8">
        <w:rPr>
          <w:color w:val="000000"/>
          <w:lang w:val="sk-SK" w:eastAsia="sk-SK"/>
        </w:rPr>
        <w:t>s</w:t>
      </w:r>
      <w:r w:rsidRPr="00EB6DE8">
        <w:rPr>
          <w:color w:val="000000"/>
          <w:lang w:val="sk-SK" w:eastAsia="sk-SK"/>
        </w:rPr>
        <w:t>tnenie prijíma</w:t>
      </w:r>
      <w:r w:rsidRPr="00EB6DE8">
        <w:rPr>
          <w:color w:val="000000"/>
          <w:lang w:val="sk-SK" w:eastAsia="sk-SK"/>
        </w:rPr>
        <w:softHyphen/>
        <w:t>ča s nahrávacím zariadením. Pokiaľ nebol vyriešený tento pro</w:t>
      </w:r>
      <w:r w:rsidRPr="00EB6DE8">
        <w:rPr>
          <w:color w:val="000000"/>
          <w:lang w:val="sk-SK" w:eastAsia="sk-SK"/>
        </w:rPr>
        <w:t>b</w:t>
      </w:r>
      <w:r w:rsidRPr="00EB6DE8">
        <w:rPr>
          <w:color w:val="000000"/>
          <w:lang w:val="sk-SK" w:eastAsia="sk-SK"/>
        </w:rPr>
        <w:t xml:space="preserve">lém, dvaja príslušníci 52. </w:t>
      </w:r>
      <w:r w:rsidR="002363A3" w:rsidRPr="00EB6DE8">
        <w:rPr>
          <w:color w:val="000000"/>
          <w:lang w:val="sk-SK" w:eastAsia="sk-SK"/>
        </w:rPr>
        <w:t>oddelenia nedobrovoľne trávili dlhé piatkové večery tým, že sa cez výťahovú šachtu štverali na povalu neďalekého domu, kde s prijímačom a záznamovým zariadením, v spoločnosti holubov a ich všadepr</w:t>
      </w:r>
      <w:r w:rsidR="002363A3" w:rsidRPr="00EB6DE8">
        <w:rPr>
          <w:color w:val="000000"/>
          <w:lang w:val="sk-SK" w:eastAsia="sk-SK"/>
        </w:rPr>
        <w:t>í</w:t>
      </w:r>
      <w:r w:rsidR="002363A3" w:rsidRPr="00EB6DE8">
        <w:rPr>
          <w:color w:val="000000"/>
          <w:lang w:val="sk-SK" w:eastAsia="sk-SK"/>
        </w:rPr>
        <w:t xml:space="preserve">tomného trusu, čakali, kým sa kresťansko-demokratickí politici vyrozprávajú a odhlasujú závery rokovania predsedníctva. </w:t>
      </w:r>
      <w:r w:rsidRPr="00EB6DE8">
        <w:rPr>
          <w:color w:val="000000"/>
          <w:lang w:val="sk-SK" w:eastAsia="sk-SK"/>
        </w:rPr>
        <w:t>Bol to provizórny a veľmi riskantný spôsob vyhotovo</w:t>
      </w:r>
      <w:r w:rsidRPr="00EB6DE8">
        <w:rPr>
          <w:color w:val="000000"/>
          <w:lang w:val="sk-SK" w:eastAsia="sk-SK"/>
        </w:rPr>
        <w:softHyphen/>
        <w:t>vania nahrávok, pretože ich mohol kedykoľvek niekto odhaliť, ako sa teperia na povalu, kde nemali čo hľadať.</w:t>
      </w:r>
    </w:p>
    <w:p w:rsidR="002E7C37" w:rsidRPr="00EB6DE8" w:rsidRDefault="002E7C37" w:rsidP="004065CD">
      <w:pPr>
        <w:pStyle w:val="Zkladntext"/>
        <w:shd w:val="clear" w:color="auto" w:fill="auto"/>
        <w:spacing w:before="0" w:after="0"/>
        <w:ind w:right="20" w:firstLine="426"/>
        <w:rPr>
          <w:color w:val="000000"/>
          <w:lang w:val="sk-SK" w:eastAsia="sk-SK"/>
        </w:rPr>
      </w:pPr>
      <w:r w:rsidRPr="00EB6DE8">
        <w:rPr>
          <w:color w:val="000000"/>
          <w:lang w:val="sk-SK" w:eastAsia="sk-SK"/>
        </w:rPr>
        <w:t>Medzitým sa horúčkovito hľadalo iné, optimálne miesto pre zria</w:t>
      </w:r>
      <w:r w:rsidRPr="00EB6DE8">
        <w:rPr>
          <w:color w:val="000000"/>
          <w:lang w:val="sk-SK" w:eastAsia="sk-SK"/>
        </w:rPr>
        <w:softHyphen/>
        <w:t xml:space="preserve">denie oporného bodu. Technici príslušníkom </w:t>
      </w:r>
      <w:r w:rsidRPr="00EB6DE8">
        <w:rPr>
          <w:rStyle w:val="BodytextItalic"/>
          <w:color w:val="000000"/>
          <w:lang w:val="sk-SK" w:eastAsia="sk-SK"/>
        </w:rPr>
        <w:t>päťdesiatdvojky</w:t>
      </w:r>
      <w:r w:rsidRPr="00EB6DE8">
        <w:rPr>
          <w:color w:val="000000"/>
          <w:lang w:val="sk-SK" w:eastAsia="sk-SK"/>
        </w:rPr>
        <w:t xml:space="preserve"> najprv tvrdili, že prij</w:t>
      </w:r>
      <w:r w:rsidRPr="00EB6DE8">
        <w:rPr>
          <w:color w:val="000000"/>
          <w:lang w:val="sk-SK" w:eastAsia="sk-SK"/>
        </w:rPr>
        <w:t>í</w:t>
      </w:r>
      <w:r w:rsidRPr="00EB6DE8">
        <w:rPr>
          <w:color w:val="000000"/>
          <w:lang w:val="sk-SK" w:eastAsia="sk-SK"/>
        </w:rPr>
        <w:t>mač s nahrávačom musia byť situované nad úrovňou Uhorky. Preto sa vydali na ďalšiu púť po výťahových šachtách, pova</w:t>
      </w:r>
      <w:r w:rsidRPr="00EB6DE8">
        <w:rPr>
          <w:color w:val="000000"/>
          <w:lang w:val="sk-SK" w:eastAsia="sk-SK"/>
        </w:rPr>
        <w:softHyphen/>
        <w:t>lách a strechách okolitých budov, kde rušili nielen pokoj holubov, ale aj miestnych obyvateľov. Museli si neust</w:t>
      </w:r>
      <w:r w:rsidRPr="00EB6DE8">
        <w:rPr>
          <w:color w:val="000000"/>
          <w:lang w:val="sk-SK" w:eastAsia="sk-SK"/>
        </w:rPr>
        <w:t>á</w:t>
      </w:r>
      <w:r w:rsidRPr="00EB6DE8">
        <w:rPr>
          <w:color w:val="000000"/>
          <w:lang w:val="sk-SK" w:eastAsia="sk-SK"/>
        </w:rPr>
        <w:t>le vymýšľať krycie legendy, prečo sa potrebujú dostať do domu a skontrolovať nejaké veľmi neobvyklé miesto, napríklad prehnitú povalu. Niekedy sa im p</w:t>
      </w:r>
      <w:r w:rsidRPr="00EB6DE8">
        <w:rPr>
          <w:color w:val="000000"/>
          <w:lang w:val="sk-SK" w:eastAsia="sk-SK"/>
        </w:rPr>
        <w:t>o</w:t>
      </w:r>
      <w:r w:rsidRPr="00EB6DE8">
        <w:rPr>
          <w:color w:val="000000"/>
          <w:lang w:val="sk-SK" w:eastAsia="sk-SK"/>
        </w:rPr>
        <w:t>darilo vkĺznuť do bytovky nepozorovane, takže nikomu nemuseli nič vysvet</w:t>
      </w:r>
      <w:r w:rsidRPr="00EB6DE8">
        <w:rPr>
          <w:color w:val="000000"/>
          <w:lang w:val="sk-SK" w:eastAsia="sk-SK"/>
        </w:rPr>
        <w:softHyphen/>
        <w:t>ľovať, avšak vtedy, ako na potvoru, jednému z príslušníkov padol do šachty mobilný telefón, ktorý z nej museli za každú cenu vydolovať.</w:t>
      </w:r>
    </w:p>
    <w:p w:rsidR="002E7C37" w:rsidRPr="00EB6DE8" w:rsidRDefault="002E7C37" w:rsidP="004065CD">
      <w:pPr>
        <w:pStyle w:val="Zkladntext"/>
        <w:shd w:val="clear" w:color="auto" w:fill="auto"/>
        <w:spacing w:before="0" w:after="0"/>
        <w:ind w:right="20" w:firstLine="426"/>
        <w:rPr>
          <w:lang w:val="sk-SK"/>
        </w:rPr>
      </w:pPr>
    </w:p>
    <w:p w:rsidR="002E7C37" w:rsidRPr="00EB6DE8" w:rsidRDefault="002E7C37"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Budova na Žabotovej ulici mala pomerne veľký dvor s množ</w:t>
      </w:r>
      <w:r w:rsidRPr="00EB6DE8">
        <w:rPr>
          <w:color w:val="000000"/>
          <w:lang w:val="sk-SK" w:eastAsia="sk-SK"/>
        </w:rPr>
        <w:softHyphen/>
        <w:t>stvom garáží a za ním už pekných pár mesiacov vyrastala novostav</w:t>
      </w:r>
      <w:r w:rsidRPr="00EB6DE8">
        <w:rPr>
          <w:color w:val="000000"/>
          <w:lang w:val="sk-SK" w:eastAsia="sk-SK"/>
        </w:rPr>
        <w:softHyphen/>
        <w:t>ba. Všimli si to aj pr</w:t>
      </w:r>
      <w:r w:rsidRPr="00EB6DE8">
        <w:rPr>
          <w:color w:val="000000"/>
          <w:lang w:val="sk-SK" w:eastAsia="sk-SK"/>
        </w:rPr>
        <w:t>í</w:t>
      </w:r>
      <w:r w:rsidRPr="00EB6DE8">
        <w:rPr>
          <w:color w:val="000000"/>
          <w:lang w:val="sk-SK" w:eastAsia="sk-SK"/>
        </w:rPr>
        <w:t>slušníci 52. oddelenia. Okamžite dostali nápad: nepozorovane vniknú do r</w:t>
      </w:r>
      <w:r w:rsidRPr="00EB6DE8">
        <w:rPr>
          <w:color w:val="000000"/>
          <w:lang w:val="sk-SK" w:eastAsia="sk-SK"/>
        </w:rPr>
        <w:t>o</w:t>
      </w:r>
      <w:r w:rsidRPr="00EB6DE8">
        <w:rPr>
          <w:color w:val="000000"/>
          <w:lang w:val="sk-SK" w:eastAsia="sk-SK"/>
        </w:rPr>
        <w:t>zostavanej bytovky, vlámu sa do nie</w:t>
      </w:r>
      <w:r w:rsidRPr="00EB6DE8">
        <w:rPr>
          <w:color w:val="000000"/>
          <w:lang w:val="sk-SK" w:eastAsia="sk-SK"/>
        </w:rPr>
        <w:softHyphen/>
        <w:t>ktorého bytu a uložia tam prijímač s n</w:t>
      </w:r>
      <w:r w:rsidRPr="00EB6DE8">
        <w:rPr>
          <w:color w:val="000000"/>
          <w:lang w:val="sk-SK" w:eastAsia="sk-SK"/>
        </w:rPr>
        <w:t>a</w:t>
      </w:r>
      <w:r w:rsidRPr="00EB6DE8">
        <w:rPr>
          <w:color w:val="000000"/>
          <w:lang w:val="sk-SK" w:eastAsia="sk-SK"/>
        </w:rPr>
        <w:t>hrávačom. Bola to riskantná a komplikovaná operácia. Keby slúžila oprávn</w:t>
      </w:r>
      <w:r w:rsidRPr="00EB6DE8">
        <w:rPr>
          <w:color w:val="000000"/>
          <w:lang w:val="sk-SK" w:eastAsia="sk-SK"/>
        </w:rPr>
        <w:t>e</w:t>
      </w:r>
      <w:r w:rsidRPr="00EB6DE8">
        <w:rPr>
          <w:color w:val="000000"/>
          <w:lang w:val="sk-SK" w:eastAsia="sk-SK"/>
        </w:rPr>
        <w:t>ným spravodajským záujmom, napríklad dokumentovaniu činnosti nepriate</w:t>
      </w:r>
      <w:r w:rsidRPr="00EB6DE8">
        <w:rPr>
          <w:color w:val="000000"/>
          <w:lang w:val="sk-SK" w:eastAsia="sk-SK"/>
        </w:rPr>
        <w:t>ľ</w:t>
      </w:r>
      <w:r w:rsidRPr="00EB6DE8">
        <w:rPr>
          <w:color w:val="000000"/>
          <w:lang w:val="sk-SK" w:eastAsia="sk-SK"/>
        </w:rPr>
        <w:t>ských spra</w:t>
      </w:r>
      <w:r w:rsidRPr="00EB6DE8">
        <w:rPr>
          <w:color w:val="000000"/>
          <w:lang w:val="sk-SK" w:eastAsia="sk-SK"/>
        </w:rPr>
        <w:softHyphen/>
        <w:t>vodajských služieb, zaslúžila by si ocenenie prinajmenšom za i</w:t>
      </w:r>
      <w:r w:rsidRPr="00EB6DE8">
        <w:rPr>
          <w:color w:val="000000"/>
          <w:lang w:val="sk-SK" w:eastAsia="sk-SK"/>
        </w:rPr>
        <w:t>n</w:t>
      </w:r>
      <w:r w:rsidRPr="00EB6DE8">
        <w:rPr>
          <w:color w:val="000000"/>
          <w:lang w:val="sk-SK" w:eastAsia="sk-SK"/>
        </w:rPr>
        <w:t>venč</w:t>
      </w:r>
      <w:r w:rsidRPr="00EB6DE8">
        <w:rPr>
          <w:color w:val="000000"/>
          <w:lang w:val="sk-SK" w:eastAsia="sk-SK"/>
        </w:rPr>
        <w:softHyphen/>
        <w:t xml:space="preserve">nosť a odvahu. Príslušník </w:t>
      </w:r>
      <w:r w:rsidRPr="00EB6DE8">
        <w:rPr>
          <w:rStyle w:val="BodytextItalic"/>
          <w:color w:val="000000"/>
          <w:lang w:val="sk-SK" w:eastAsia="sk-SK"/>
        </w:rPr>
        <w:t>päťdesiatdvojky</w:t>
      </w:r>
      <w:r w:rsidRPr="00EB6DE8">
        <w:rPr>
          <w:color w:val="000000"/>
          <w:lang w:val="sk-SK" w:eastAsia="sk-SK"/>
        </w:rPr>
        <w:t xml:space="preserve"> zmobilizoval zámočníka tajnej služby a svojho agenta, ktorý bol zároveň príslušníkom Poli</w:t>
      </w:r>
      <w:r w:rsidRPr="00EB6DE8">
        <w:rPr>
          <w:color w:val="000000"/>
          <w:lang w:val="sk-SK" w:eastAsia="sk-SK"/>
        </w:rPr>
        <w:softHyphen/>
        <w:t>cajného zboru. Zámočník sa pokúšal otvoriť zámok na vytypovanom byte planžetou, ale robil pri tom taký hluk, že s tým musel okamži</w:t>
      </w:r>
      <w:r w:rsidRPr="00EB6DE8">
        <w:rPr>
          <w:color w:val="000000"/>
          <w:lang w:val="sk-SK" w:eastAsia="sk-SK"/>
        </w:rPr>
        <w:softHyphen/>
        <w:t>te prestať. Jediným rýchlym, a preto schodným riešením bolo zlo</w:t>
      </w:r>
      <w:r w:rsidRPr="00EB6DE8">
        <w:rPr>
          <w:color w:val="000000"/>
          <w:lang w:val="sk-SK" w:eastAsia="sk-SK"/>
        </w:rPr>
        <w:softHyphen/>
        <w:t>miť zámok. Kým sa v dielni vyrábal nový, príslu</w:t>
      </w:r>
      <w:r w:rsidRPr="00EB6DE8">
        <w:rPr>
          <w:color w:val="000000"/>
          <w:lang w:val="sk-SK" w:eastAsia="sk-SK"/>
        </w:rPr>
        <w:t>š</w:t>
      </w:r>
      <w:r w:rsidRPr="00EB6DE8">
        <w:rPr>
          <w:color w:val="000000"/>
          <w:lang w:val="sk-SK" w:eastAsia="sk-SK"/>
        </w:rPr>
        <w:t>ník postavil agenta v policajnej uniforme pred byt. Jeho úlohou bolo predsti</w:t>
      </w:r>
      <w:r w:rsidRPr="00EB6DE8">
        <w:rPr>
          <w:color w:val="000000"/>
          <w:lang w:val="sk-SK" w:eastAsia="sk-SK"/>
        </w:rPr>
        <w:t>e</w:t>
      </w:r>
      <w:r w:rsidRPr="00EB6DE8">
        <w:rPr>
          <w:color w:val="000000"/>
          <w:lang w:val="sk-SK" w:eastAsia="sk-SK"/>
        </w:rPr>
        <w:t>rať pred stavbármi a inými nevhodnými svedkami, že polícia zaistila miesto činu a príslušníci kriminálky v byte hľadajú stopy po páchateľoch.</w:t>
      </w:r>
    </w:p>
    <w:p w:rsidR="00DD1CE6" w:rsidRPr="00EB6DE8" w:rsidRDefault="00DD1CE6" w:rsidP="004065CD">
      <w:pPr>
        <w:pStyle w:val="Zkladntext"/>
        <w:shd w:val="clear" w:color="auto" w:fill="auto"/>
        <w:spacing w:before="0" w:after="0" w:line="259" w:lineRule="exact"/>
        <w:ind w:right="20" w:firstLine="426"/>
        <w:rPr>
          <w:lang w:val="sk-SK"/>
        </w:rPr>
      </w:pPr>
    </w:p>
    <w:p w:rsidR="002E7C37" w:rsidRPr="00EB6DE8" w:rsidRDefault="002E7C37" w:rsidP="004065CD">
      <w:pPr>
        <w:pStyle w:val="Zkladntext"/>
        <w:shd w:val="clear" w:color="auto" w:fill="auto"/>
        <w:tabs>
          <w:tab w:val="left" w:pos="236"/>
        </w:tabs>
        <w:spacing w:before="0" w:after="180" w:line="259" w:lineRule="exact"/>
        <w:ind w:right="20" w:firstLine="426"/>
        <w:rPr>
          <w:lang w:val="sk-SK"/>
        </w:rPr>
      </w:pPr>
      <w:r w:rsidRPr="00EB6DE8">
        <w:rPr>
          <w:color w:val="000000"/>
          <w:lang w:val="sk-SK" w:eastAsia="sk-SK"/>
        </w:rPr>
        <w:t>V skutočnosti sa vnútri inštalovala nahrávacia časť odpočúvacieho zari</w:t>
      </w:r>
      <w:r w:rsidRPr="00EB6DE8">
        <w:rPr>
          <w:color w:val="000000"/>
          <w:lang w:val="sk-SK" w:eastAsia="sk-SK"/>
        </w:rPr>
        <w:t>a</w:t>
      </w:r>
      <w:r w:rsidRPr="00EB6DE8">
        <w:rPr>
          <w:color w:val="000000"/>
          <w:lang w:val="sk-SK" w:eastAsia="sk-SK"/>
        </w:rPr>
        <w:t>denia a všetci netrpezlivo čakali, kedy príde zámočník s novým zámkom a uvedie dvere do pôvodného stavu.</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Konečne sa zdalo, že Uhorka je plne funkčná a príslušníci 52. oddelenia sa viac nebudú musieť liepať po strechách. Byt v nedosta</w:t>
      </w:r>
      <w:r w:rsidRPr="00EB6DE8">
        <w:rPr>
          <w:color w:val="000000"/>
          <w:lang w:val="sk-SK" w:eastAsia="sk-SK"/>
        </w:rPr>
        <w:softHyphen/>
        <w:t>vanom dome bol skvelým konšpiračným úkrytom. Pred začiatkom rokovania predsedníctva st</w:t>
      </w:r>
      <w:r w:rsidRPr="00EB6DE8">
        <w:rPr>
          <w:color w:val="000000"/>
          <w:lang w:val="sk-SK" w:eastAsia="sk-SK"/>
        </w:rPr>
        <w:t>a</w:t>
      </w:r>
      <w:r w:rsidRPr="00EB6DE8">
        <w:rPr>
          <w:color w:val="000000"/>
          <w:lang w:val="sk-SK" w:eastAsia="sk-SK"/>
        </w:rPr>
        <w:t>čilo na diaľkové ovládanie spustiť Uhor</w:t>
      </w:r>
      <w:r w:rsidRPr="00EB6DE8">
        <w:rPr>
          <w:color w:val="000000"/>
          <w:lang w:val="sk-SK" w:eastAsia="sk-SK"/>
        </w:rPr>
        <w:softHyphen/>
        <w:t>ku, pohodlne vojsť do bytu, zapnúť pr</w:t>
      </w:r>
      <w:r w:rsidRPr="00EB6DE8">
        <w:rPr>
          <w:color w:val="000000"/>
          <w:lang w:val="sk-SK" w:eastAsia="sk-SK"/>
        </w:rPr>
        <w:t>i</w:t>
      </w:r>
      <w:r w:rsidRPr="00EB6DE8">
        <w:rPr>
          <w:color w:val="000000"/>
          <w:lang w:val="sk-SK" w:eastAsia="sk-SK"/>
        </w:rPr>
        <w:t>jímač a vrátiť sa po dvoch - troch hodinách pre nahrávku. Ibaže všetko bolo inak. Príslušníci komanda netušili, že novostavba má silný kovový skelet, kt</w:t>
      </w:r>
      <w:r w:rsidRPr="00EB6DE8">
        <w:rPr>
          <w:color w:val="000000"/>
          <w:lang w:val="sk-SK" w:eastAsia="sk-SK"/>
        </w:rPr>
        <w:t>o</w:t>
      </w:r>
      <w:r w:rsidRPr="00EB6DE8">
        <w:rPr>
          <w:color w:val="000000"/>
          <w:lang w:val="sk-SK" w:eastAsia="sk-SK"/>
        </w:rPr>
        <w:t>rý pri</w:t>
      </w:r>
      <w:r w:rsidRPr="00EB6DE8">
        <w:rPr>
          <w:color w:val="000000"/>
          <w:lang w:val="sk-SK" w:eastAsia="sk-SK"/>
        </w:rPr>
        <w:softHyphen/>
        <w:t>jímaču zabráni prijímať signál z Uhorky. Nahrávky boli absolútne nepo</w:t>
      </w:r>
      <w:r w:rsidRPr="00EB6DE8">
        <w:rPr>
          <w:color w:val="000000"/>
          <w:lang w:val="sk-SK" w:eastAsia="sk-SK"/>
        </w:rPr>
        <w:t>u</w:t>
      </w:r>
      <w:r w:rsidRPr="00EB6DE8">
        <w:rPr>
          <w:color w:val="000000"/>
          <w:lang w:val="sk-SK" w:eastAsia="sk-SK"/>
        </w:rPr>
        <w:t>žiteľné. Pre príslušníkov 52. oddelenia to znamenalo, že musia pokračovať v hľadaní optimálneho riešenia a v piatok večer hniezdiť s holubmi na smradľ</w:t>
      </w:r>
      <w:r w:rsidRPr="00EB6DE8">
        <w:rPr>
          <w:color w:val="000000"/>
          <w:lang w:val="sk-SK" w:eastAsia="sk-SK"/>
        </w:rPr>
        <w:t>a</w:t>
      </w:r>
      <w:r w:rsidRPr="00EB6DE8">
        <w:rPr>
          <w:color w:val="000000"/>
          <w:lang w:val="sk-SK" w:eastAsia="sk-SK"/>
        </w:rPr>
        <w:t>vej streche.</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Po mnohým peripetiách sa komandu predsa len podarilo nájsť jednod</w:t>
      </w:r>
      <w:r w:rsidRPr="00EB6DE8">
        <w:rPr>
          <w:color w:val="000000"/>
          <w:lang w:val="sk-SK" w:eastAsia="sk-SK"/>
        </w:rPr>
        <w:t>u</w:t>
      </w:r>
      <w:r w:rsidRPr="00EB6DE8">
        <w:rPr>
          <w:color w:val="000000"/>
          <w:lang w:val="sk-SK" w:eastAsia="sk-SK"/>
        </w:rPr>
        <w:t>ché a vyhovujúce riešenie. Príslušníci vytvorili oporný bod pre Uhorku v st</w:t>
      </w:r>
      <w:r w:rsidRPr="00EB6DE8">
        <w:rPr>
          <w:color w:val="000000"/>
          <w:lang w:val="sk-SK" w:eastAsia="sk-SK"/>
        </w:rPr>
        <w:t>a</w:t>
      </w:r>
      <w:r w:rsidRPr="00EB6DE8">
        <w:rPr>
          <w:color w:val="000000"/>
          <w:lang w:val="sk-SK" w:eastAsia="sk-SK"/>
        </w:rPr>
        <w:t>rom motorovom vozidle oranžovej farby značky Lada, ktoré dostalo krycí n</w:t>
      </w:r>
      <w:r w:rsidRPr="00EB6DE8">
        <w:rPr>
          <w:color w:val="000000"/>
          <w:lang w:val="sk-SK" w:eastAsia="sk-SK"/>
        </w:rPr>
        <w:t>á</w:t>
      </w:r>
      <w:r w:rsidRPr="00EB6DE8">
        <w:rPr>
          <w:color w:val="000000"/>
          <w:lang w:val="sk-SK" w:eastAsia="sk-SK"/>
        </w:rPr>
        <w:t>zov Pomaranč. Z hľadiska ich potrieb to bolo mimoriadne efektívne a dobre zakonšpirované úložisko pre zvyšnú časť odpočúvacieho zariadenia. Do P</w:t>
      </w:r>
      <w:r w:rsidRPr="00EB6DE8">
        <w:rPr>
          <w:color w:val="000000"/>
          <w:lang w:val="sk-SK" w:eastAsia="sk-SK"/>
        </w:rPr>
        <w:t>o</w:t>
      </w:r>
      <w:r w:rsidRPr="00EB6DE8">
        <w:rPr>
          <w:color w:val="000000"/>
          <w:lang w:val="sk-SK" w:eastAsia="sk-SK"/>
        </w:rPr>
        <w:t>maranča umiestnili prijímač, ako nahrávač použili opäť videowalkman (na v</w:t>
      </w:r>
      <w:r w:rsidRPr="00EB6DE8">
        <w:rPr>
          <w:color w:val="000000"/>
          <w:lang w:val="sk-SK" w:eastAsia="sk-SK"/>
        </w:rPr>
        <w:t>i</w:t>
      </w:r>
      <w:r w:rsidRPr="00EB6DE8">
        <w:rPr>
          <w:color w:val="000000"/>
          <w:lang w:val="sk-SK" w:eastAsia="sk-SK"/>
        </w:rPr>
        <w:t>deopásky sa zmestilo viac hodín záznamu ako na bežné kazety) a obe zaria</w:t>
      </w:r>
      <w:r w:rsidRPr="00EB6DE8">
        <w:rPr>
          <w:color w:val="000000"/>
          <w:lang w:val="sk-SK" w:eastAsia="sk-SK"/>
        </w:rPr>
        <w:softHyphen/>
        <w:t>denia pripojili na autobatériu, takže mali vyriešený aj problém so zdrojom energie. Z času na čas sa niekto s Pomarančom previezol po Bratislave a znova ho zaparkoval v blízkosti sídla KDH. Pred rokovaním predsedníctva službukonajúci spravodajský dôstojník komanda na diaľku inicioval Uhorku a v Pomaranči zapol nahráva</w:t>
      </w:r>
      <w:r w:rsidRPr="00EB6DE8">
        <w:rPr>
          <w:color w:val="000000"/>
          <w:lang w:val="sk-SK" w:eastAsia="sk-SK"/>
        </w:rPr>
        <w:softHyphen/>
        <w:t>nie. Po dvoch hodinách sa vrátil, pomocou slúch</w:t>
      </w:r>
      <w:r w:rsidRPr="00EB6DE8">
        <w:rPr>
          <w:color w:val="000000"/>
          <w:lang w:val="sk-SK" w:eastAsia="sk-SK"/>
        </w:rPr>
        <w:t>a</w:t>
      </w:r>
      <w:r w:rsidRPr="00EB6DE8">
        <w:rPr>
          <w:color w:val="000000"/>
          <w:lang w:val="sk-SK" w:eastAsia="sk-SK"/>
        </w:rPr>
        <w:t>diel overil, či sa v rokovacej miestnosti ešte rozpráva. Ak už bolo ticho, vypol Uhor</w:t>
      </w:r>
      <w:r w:rsidRPr="00EB6DE8">
        <w:rPr>
          <w:color w:val="000000"/>
          <w:lang w:val="sk-SK" w:eastAsia="sk-SK"/>
        </w:rPr>
        <w:softHyphen/>
        <w:t>ku aj Pomaranč, zobral pásku, a kým si ho stihol niekto všimnúť, rýchlo zmizol.</w:t>
      </w:r>
    </w:p>
    <w:p w:rsidR="002E7C37" w:rsidRPr="00EB6DE8" w:rsidRDefault="002E7C37" w:rsidP="004065CD">
      <w:pPr>
        <w:pStyle w:val="Zkladntext"/>
        <w:shd w:val="clear" w:color="auto" w:fill="auto"/>
        <w:spacing w:before="0" w:after="244" w:line="259" w:lineRule="exact"/>
        <w:ind w:right="20" w:firstLine="426"/>
        <w:rPr>
          <w:lang w:val="sk-SK"/>
        </w:rPr>
      </w:pPr>
      <w:r w:rsidRPr="00EB6DE8">
        <w:rPr>
          <w:color w:val="000000"/>
          <w:lang w:val="sk-SK" w:eastAsia="sk-SK"/>
        </w:rPr>
        <w:t>Vďaka Uhorke a Pomaranču a najmä vďaka prešibanosti agentky Samy mala tajná služba uši v hlavnom stane najsilnejšej a z pohľadu režimu najn</w:t>
      </w:r>
      <w:r w:rsidRPr="00EB6DE8">
        <w:rPr>
          <w:color w:val="000000"/>
          <w:lang w:val="sk-SK" w:eastAsia="sk-SK"/>
        </w:rPr>
        <w:t>e</w:t>
      </w:r>
      <w:r w:rsidRPr="00EB6DE8">
        <w:rPr>
          <w:color w:val="000000"/>
          <w:lang w:val="sk-SK" w:eastAsia="sk-SK"/>
        </w:rPr>
        <w:t xml:space="preserve">bezpečnejšej opozičnej strany. Ivan Lexa a Vladimír Mečiar boli v predstihu informovaní o tom, aké stanoviská a politické kroky KDH pripravuje. Pozorné vnímanie pred verejnosťou ukrytých vnútrostraníckych diskusií im umožnilo urobiť si obraz o tom, aké sa tvoria v strane názorové a záujmové krídla, a analyzovať, ktoré z nich má prevahu. Boli to strategické informácie a riaditeľ SIS a predseda vlády k nim mali prístup ešte dlho po voľbách v roku 1998, </w:t>
      </w:r>
      <w:r w:rsidRPr="00EB6DE8">
        <w:rPr>
          <w:color w:val="000000"/>
          <w:lang w:val="sk-SK" w:eastAsia="sk-SK"/>
        </w:rPr>
        <w:lastRenderedPageBreak/>
        <w:t>pretože zostavenie prvej vlády Mikuláša Dzurindu sa ťahalo dlhé mesiace.</w:t>
      </w:r>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Uhorka bola vskutku cenným zdrojom spravodajských infor</w:t>
      </w:r>
      <w:r w:rsidRPr="00EB6DE8">
        <w:rPr>
          <w:color w:val="000000"/>
          <w:lang w:val="sk-SK" w:eastAsia="sk-SK"/>
        </w:rPr>
        <w:softHyphen/>
        <w:t>mácií. Pr</w:t>
      </w:r>
      <w:r w:rsidRPr="00EB6DE8">
        <w:rPr>
          <w:color w:val="000000"/>
          <w:lang w:val="sk-SK" w:eastAsia="sk-SK"/>
        </w:rPr>
        <w:t>o</w:t>
      </w:r>
      <w:r w:rsidRPr="00EB6DE8">
        <w:rPr>
          <w:color w:val="000000"/>
          <w:lang w:val="sk-SK" w:eastAsia="sk-SK"/>
        </w:rPr>
        <w:t>stredníctvom tohto zariadenia zachytilo 52. oddelenie neuvážený výrok člena predsedníctva KDH Vladimíra Palka, ktorý sa - zrejme v afekte - vyjadril v tom zmysle, že najlepšie by bolo pre</w:t>
      </w:r>
      <w:r w:rsidRPr="00EB6DE8">
        <w:rPr>
          <w:color w:val="000000"/>
          <w:lang w:val="sk-SK" w:eastAsia="sk-SK"/>
        </w:rPr>
        <w:softHyphen/>
        <w:t>miéra Mečiara fyzicky zlikvidovať. Rovnakú informáciu tajnej službe poskytol aj agent Revír. Bola to voda na mlyn Vlad</w:t>
      </w:r>
      <w:r w:rsidRPr="00EB6DE8">
        <w:rPr>
          <w:color w:val="000000"/>
          <w:lang w:val="sk-SK" w:eastAsia="sk-SK"/>
        </w:rPr>
        <w:t>i</w:t>
      </w:r>
      <w:r w:rsidRPr="00EB6DE8">
        <w:rPr>
          <w:color w:val="000000"/>
          <w:lang w:val="sk-SK" w:eastAsia="sk-SK"/>
        </w:rPr>
        <w:t>míra Mečiara. Jeho temperamentná povaha mu bránila, aby si informáciu to</w:t>
      </w:r>
      <w:r w:rsidRPr="00EB6DE8">
        <w:rPr>
          <w:color w:val="000000"/>
          <w:lang w:val="sk-SK" w:eastAsia="sk-SK"/>
        </w:rPr>
        <w:t>h</w:t>
      </w:r>
      <w:r w:rsidRPr="00EB6DE8">
        <w:rPr>
          <w:color w:val="000000"/>
          <w:lang w:val="sk-SK" w:eastAsia="sk-SK"/>
        </w:rPr>
        <w:t>to druhu nechal pre seba. Pri viacerých príležitostiach vyhlasoval, že kresťa</w:t>
      </w:r>
      <w:r w:rsidRPr="00EB6DE8">
        <w:rPr>
          <w:color w:val="000000"/>
          <w:lang w:val="sk-SK" w:eastAsia="sk-SK"/>
        </w:rPr>
        <w:t>n</w:t>
      </w:r>
      <w:r w:rsidRPr="00EB6DE8">
        <w:rPr>
          <w:color w:val="000000"/>
          <w:lang w:val="sk-SK" w:eastAsia="sk-SK"/>
        </w:rPr>
        <w:t>skí demokrati naňho pripravujú atentát.</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Skutočnosť však bola zásadne iná. Je síce pravda, že v politike by takéto výroky - či už verejne, alebo v straníckych kabinetoch - padať nemali. No ro</w:t>
      </w:r>
      <w:r w:rsidRPr="00EB6DE8">
        <w:rPr>
          <w:color w:val="000000"/>
          <w:lang w:val="sk-SK" w:eastAsia="sk-SK"/>
        </w:rPr>
        <w:t>v</w:t>
      </w:r>
      <w:r w:rsidRPr="00EB6DE8">
        <w:rPr>
          <w:color w:val="000000"/>
          <w:lang w:val="sk-SK" w:eastAsia="sk-SK"/>
        </w:rPr>
        <w:t>nako je pravda aj to, že keď sa Palko na rokovaní pred</w:t>
      </w:r>
      <w:r w:rsidRPr="00EB6DE8">
        <w:rPr>
          <w:color w:val="000000"/>
          <w:lang w:val="sk-SK" w:eastAsia="sk-SK"/>
        </w:rPr>
        <w:softHyphen/>
        <w:t>sedníctva nechal uniesť vášňami, predseda Čarnogurský ho dôrazne uzemnil a celá diskusia na túto tému sa skončila skôr, ako vôbec začala. Veľmi dobre to vedelo 52. oddelenie aj riaditeľ Lexa, takže po tejto línii neboli prijaté žiadne ďalšie spr</w:t>
      </w:r>
      <w:r w:rsidRPr="00EB6DE8">
        <w:rPr>
          <w:color w:val="000000"/>
          <w:lang w:val="sk-SK" w:eastAsia="sk-SK"/>
        </w:rPr>
        <w:t>a</w:t>
      </w:r>
      <w:r w:rsidRPr="00EB6DE8">
        <w:rPr>
          <w:color w:val="000000"/>
          <w:lang w:val="sk-SK" w:eastAsia="sk-SK"/>
        </w:rPr>
        <w:t>vodajské opatrenia.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Počínanie agentky Samy pri dobýjaní Žaby a inštalovanie odpo</w:t>
      </w:r>
      <w:r w:rsidRPr="00EB6DE8">
        <w:rPr>
          <w:color w:val="000000"/>
          <w:lang w:val="sk-SK" w:eastAsia="sk-SK"/>
        </w:rPr>
        <w:softHyphen/>
        <w:t>čúvacieho zariadenia v srdci generálneho štábu hlavného protivníka sú príkladom toho, ako by to malo v spravodajskej praxi fungovať. Predchádzajúca veta by platila doslova, keby Samy, Uhorka a Poma</w:t>
      </w:r>
      <w:r w:rsidRPr="00EB6DE8">
        <w:rPr>
          <w:color w:val="000000"/>
          <w:lang w:val="sk-SK" w:eastAsia="sk-SK"/>
        </w:rPr>
        <w:softHyphen/>
        <w:t>ranč neboli nástrojmi politického špicľ</w:t>
      </w:r>
      <w:r w:rsidRPr="00EB6DE8">
        <w:rPr>
          <w:color w:val="000000"/>
          <w:lang w:val="sk-SK" w:eastAsia="sk-SK"/>
        </w:rPr>
        <w:t>o</w:t>
      </w:r>
      <w:r w:rsidRPr="00EB6DE8">
        <w:rPr>
          <w:color w:val="000000"/>
          <w:lang w:val="sk-SK" w:eastAsia="sk-SK"/>
        </w:rPr>
        <w:t>vania. Tieto spravodajské prostriedky totiž neboli nasadené proti teroristom, korupčníkom, pašerákom zbraní a materiálov dvojitého určenia či proti pr</w:t>
      </w:r>
      <w:r w:rsidRPr="00EB6DE8">
        <w:rPr>
          <w:color w:val="000000"/>
          <w:lang w:val="sk-SK" w:eastAsia="sk-SK"/>
        </w:rPr>
        <w:t>í</w:t>
      </w:r>
      <w:r w:rsidRPr="00EB6DE8">
        <w:rPr>
          <w:color w:val="000000"/>
          <w:lang w:val="sk-SK" w:eastAsia="sk-SK"/>
        </w:rPr>
        <w:t>slušní</w:t>
      </w:r>
      <w:r w:rsidRPr="00EB6DE8">
        <w:rPr>
          <w:color w:val="000000"/>
          <w:lang w:val="sk-SK" w:eastAsia="sk-SK"/>
        </w:rPr>
        <w:softHyphen/>
        <w:t>kom nepriateľských spravodajských služieb. Nepriniesli žiaden osoh štátu a neboli ani prínosom pre kvalitnejšie a kompetentnejšie roz</w:t>
      </w:r>
      <w:r w:rsidRPr="00EB6DE8">
        <w:rPr>
          <w:color w:val="000000"/>
          <w:lang w:val="sk-SK" w:eastAsia="sk-SK"/>
        </w:rPr>
        <w:softHyphen/>
        <w:t>hodovanie vlády. Prospeli len osobným a politickým záujmom pre</w:t>
      </w:r>
      <w:r w:rsidRPr="00EB6DE8">
        <w:rPr>
          <w:color w:val="000000"/>
          <w:lang w:val="sk-SK" w:eastAsia="sk-SK"/>
        </w:rPr>
        <w:softHyphen/>
        <w:t>miéra Vladimíra Meči</w:t>
      </w:r>
      <w:r w:rsidRPr="00EB6DE8">
        <w:rPr>
          <w:color w:val="000000"/>
          <w:lang w:val="sk-SK" w:eastAsia="sk-SK"/>
        </w:rPr>
        <w:t>a</w:t>
      </w:r>
      <w:r w:rsidRPr="00EB6DE8">
        <w:rPr>
          <w:color w:val="000000"/>
          <w:lang w:val="sk-SK" w:eastAsia="sk-SK"/>
        </w:rPr>
        <w:t>ra a jeho Hnutia za demokratické Slovensko.</w:t>
      </w:r>
    </w:p>
    <w:p w:rsidR="002E7C37" w:rsidRPr="00EB6DE8" w:rsidRDefault="002E7C37" w:rsidP="004065CD">
      <w:pPr>
        <w:pStyle w:val="Zkladntext"/>
        <w:shd w:val="clear" w:color="auto" w:fill="auto"/>
        <w:spacing w:before="0" w:after="487" w:line="259" w:lineRule="exact"/>
        <w:ind w:right="20" w:firstLine="426"/>
        <w:rPr>
          <w:lang w:val="sk-SK"/>
        </w:rPr>
      </w:pPr>
      <w:r w:rsidRPr="00EB6DE8">
        <w:rPr>
          <w:color w:val="000000"/>
          <w:lang w:val="sk-SK" w:eastAsia="sk-SK"/>
        </w:rPr>
        <w:t xml:space="preserve">Ale ani to nie je úplne presné konštatovanie. </w:t>
      </w:r>
      <w:r w:rsidR="002363A3" w:rsidRPr="00EB6DE8">
        <w:rPr>
          <w:color w:val="000000"/>
          <w:lang w:val="sk-SK" w:eastAsia="sk-SK"/>
        </w:rPr>
        <w:t>Koniec kariéry trojnásobn</w:t>
      </w:r>
      <w:r w:rsidR="002363A3" w:rsidRPr="00EB6DE8">
        <w:rPr>
          <w:color w:val="000000"/>
          <w:lang w:val="sk-SK" w:eastAsia="sk-SK"/>
        </w:rPr>
        <w:t>é</w:t>
      </w:r>
      <w:r w:rsidR="002363A3" w:rsidRPr="00EB6DE8">
        <w:rPr>
          <w:color w:val="000000"/>
          <w:lang w:val="sk-SK" w:eastAsia="sk-SK"/>
        </w:rPr>
        <w:t>ho premiéra totiž ukázal, že Vladimírovi Mečiarovi už nemohlo pomôcť vôbec nič, ani zneužívanie tajnej služby a jej degradovanie na úroveň politickej pol</w:t>
      </w:r>
      <w:r w:rsidR="002363A3" w:rsidRPr="00EB6DE8">
        <w:rPr>
          <w:color w:val="000000"/>
          <w:lang w:val="sk-SK" w:eastAsia="sk-SK"/>
        </w:rPr>
        <w:t>í</w:t>
      </w:r>
      <w:r w:rsidR="002363A3" w:rsidRPr="00EB6DE8">
        <w:rPr>
          <w:color w:val="000000"/>
          <w:lang w:val="sk-SK" w:eastAsia="sk-SK"/>
        </w:rPr>
        <w:t>cie.</w:t>
      </w:r>
    </w:p>
    <w:p w:rsidR="002E7C37" w:rsidRPr="00EB6DE8" w:rsidRDefault="002E7C37" w:rsidP="004065CD">
      <w:pPr>
        <w:pStyle w:val="Heading31"/>
        <w:keepNext/>
        <w:keepLines/>
        <w:shd w:val="clear" w:color="auto" w:fill="auto"/>
        <w:spacing w:after="220" w:line="250" w:lineRule="exact"/>
        <w:ind w:firstLine="426"/>
        <w:rPr>
          <w:lang w:val="sk-SK"/>
        </w:rPr>
      </w:pPr>
      <w:bookmarkStart w:id="26" w:name="bookmark27"/>
      <w:r w:rsidRPr="00EB6DE8">
        <w:rPr>
          <w:rStyle w:val="Heading30"/>
          <w:b/>
          <w:bCs/>
          <w:color w:val="000000"/>
          <w:lang w:val="sk-SK" w:eastAsia="sk-SK"/>
        </w:rPr>
        <w:t>ODPOČÚVANIE DÚ A TENISTOV KUFRÍK</w:t>
      </w:r>
      <w:bookmarkEnd w:id="26"/>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 xml:space="preserve">Druhou najsilnejšou opozičnou stranou bola Demokratická únia (DÚ). Vznikla z bývalých členov HZDS, ktorí opúšťali hnutie vo viacerých vlnách. Mečiar ich preto považoval za zradcov a osobných nepriateľov, takže žiaden </w:t>
      </w:r>
      <w:r w:rsidRPr="00EB6DE8">
        <w:rPr>
          <w:color w:val="000000"/>
          <w:lang w:val="sk-SK" w:eastAsia="sk-SK"/>
        </w:rPr>
        <w:lastRenderedPageBreak/>
        <w:t xml:space="preserve">zázrak, že </w:t>
      </w:r>
      <w:r w:rsidRPr="00EB6DE8">
        <w:rPr>
          <w:rStyle w:val="BodytextItalic"/>
          <w:color w:val="000000"/>
          <w:lang w:val="sk-SK" w:eastAsia="sk-SK"/>
        </w:rPr>
        <w:t>pätdesiatdvojka</w:t>
      </w:r>
      <w:r w:rsidRPr="00EB6DE8">
        <w:rPr>
          <w:color w:val="000000"/>
          <w:lang w:val="sk-SK" w:eastAsia="sk-SK"/>
        </w:rPr>
        <w:t xml:space="preserve"> sa usilovne venovala aj tejto strane.</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Na čele DÚ stál Jozef Moravčík, bývalý minister zahraničných vecí v dr</w:t>
      </w:r>
      <w:r w:rsidRPr="00EB6DE8">
        <w:rPr>
          <w:color w:val="000000"/>
          <w:lang w:val="sk-SK" w:eastAsia="sk-SK"/>
        </w:rPr>
        <w:t>u</w:t>
      </w:r>
      <w:r w:rsidRPr="00EB6DE8">
        <w:rPr>
          <w:color w:val="000000"/>
          <w:lang w:val="sk-SK" w:eastAsia="sk-SK"/>
        </w:rPr>
        <w:t>hej vláde premiéra Mečiara, ktorý v roku 1994 šéfa HZDS v tej</w:t>
      </w:r>
      <w:r w:rsidRPr="00EB6DE8">
        <w:rPr>
          <w:color w:val="000000"/>
          <w:lang w:val="sk-SK" w:eastAsia="sk-SK"/>
        </w:rPr>
        <w:softHyphen/>
        <w:t>to funkcii v</w:t>
      </w:r>
      <w:r w:rsidRPr="00EB6DE8">
        <w:rPr>
          <w:color w:val="000000"/>
          <w:lang w:val="sk-SK" w:eastAsia="sk-SK"/>
        </w:rPr>
        <w:t>y</w:t>
      </w:r>
      <w:r w:rsidRPr="00EB6DE8">
        <w:rPr>
          <w:color w:val="000000"/>
          <w:lang w:val="sk-SK" w:eastAsia="sk-SK"/>
        </w:rPr>
        <w:t>striedal na krátkych osem mesiacov. Predseda Moravčík bol slušný a intel</w:t>
      </w:r>
      <w:r w:rsidRPr="00EB6DE8">
        <w:rPr>
          <w:color w:val="000000"/>
          <w:lang w:val="sk-SK" w:eastAsia="sk-SK"/>
        </w:rPr>
        <w:t>i</w:t>
      </w:r>
      <w:r w:rsidRPr="00EB6DE8">
        <w:rPr>
          <w:color w:val="000000"/>
          <w:lang w:val="sk-SK" w:eastAsia="sk-SK"/>
        </w:rPr>
        <w:t>gentný človek, nemal však politickú charizmu a bol politicky pomerne nev</w:t>
      </w:r>
      <w:r w:rsidRPr="00EB6DE8">
        <w:rPr>
          <w:color w:val="000000"/>
          <w:lang w:val="sk-SK" w:eastAsia="sk-SK"/>
        </w:rPr>
        <w:t>ý</w:t>
      </w:r>
      <w:r w:rsidRPr="00EB6DE8">
        <w:rPr>
          <w:color w:val="000000"/>
          <w:lang w:val="sk-SK" w:eastAsia="sk-SK"/>
        </w:rPr>
        <w:t>razný. Aj preto mu venovalo 52. oddelenie iba okrajovú pozornosť. Odpoč</w:t>
      </w:r>
      <w:r w:rsidRPr="00EB6DE8">
        <w:rPr>
          <w:color w:val="000000"/>
          <w:lang w:val="sk-SK" w:eastAsia="sk-SK"/>
        </w:rPr>
        <w:t>ú</w:t>
      </w:r>
      <w:r w:rsidRPr="00EB6DE8">
        <w:rPr>
          <w:color w:val="000000"/>
          <w:lang w:val="sk-SK" w:eastAsia="sk-SK"/>
        </w:rPr>
        <w:t>vanie telefónu a občasné sledova</w:t>
      </w:r>
      <w:r w:rsidRPr="00EB6DE8">
        <w:rPr>
          <w:color w:val="000000"/>
          <w:lang w:val="sk-SK" w:eastAsia="sk-SK"/>
        </w:rPr>
        <w:softHyphen/>
        <w:t>nie boli samozrejmosťou, ale inak sa okolo neho nevyvíjali nijaké mimoriadne aktivity.</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 xml:space="preserve">Politické komando SIS sa najviac zameriavalo na podpredsedov DÚ a bývalých tribúnov novembrovej revolúcie v roku 1989 Milana Kňažka a Jána Budaja. </w:t>
      </w:r>
      <w:r w:rsidR="002363A3" w:rsidRPr="00EB6DE8">
        <w:rPr>
          <w:color w:val="000000"/>
          <w:lang w:val="sk-SK" w:eastAsia="sk-SK"/>
        </w:rPr>
        <w:t>Predovšetkým Kňažko, ktorý predsedu vlády a HZDS častoval zdrv</w:t>
      </w:r>
      <w:r w:rsidR="002363A3" w:rsidRPr="00EB6DE8">
        <w:rPr>
          <w:color w:val="000000"/>
          <w:lang w:val="sk-SK" w:eastAsia="sk-SK"/>
        </w:rPr>
        <w:t>u</w:t>
      </w:r>
      <w:r w:rsidR="002363A3" w:rsidRPr="00EB6DE8">
        <w:rPr>
          <w:color w:val="000000"/>
          <w:lang w:val="sk-SK" w:eastAsia="sk-SK"/>
        </w:rPr>
        <w:t>júcimi a ironizu</w:t>
      </w:r>
      <w:r w:rsidR="002363A3">
        <w:rPr>
          <w:color w:val="000000"/>
          <w:lang w:val="sk-SK" w:eastAsia="sk-SK"/>
        </w:rPr>
        <w:t>júcimi bonmotmi, ležal Mečia</w:t>
      </w:r>
      <w:r w:rsidR="002363A3" w:rsidRPr="00EB6DE8">
        <w:rPr>
          <w:color w:val="000000"/>
          <w:lang w:val="sk-SK" w:eastAsia="sk-SK"/>
        </w:rPr>
        <w:t xml:space="preserve">rovi v žalúdku. </w:t>
      </w:r>
      <w:r w:rsidRPr="00EB6DE8">
        <w:rPr>
          <w:color w:val="000000"/>
          <w:lang w:val="sk-SK" w:eastAsia="sk-SK"/>
        </w:rPr>
        <w:t>K tomu si treba pripočítať okolnosť, že Milan Kňažko sa veľmi aktívne angažoval vo vybav</w:t>
      </w:r>
      <w:r w:rsidRPr="00EB6DE8">
        <w:rPr>
          <w:color w:val="000000"/>
          <w:lang w:val="sk-SK" w:eastAsia="sk-SK"/>
        </w:rPr>
        <w:t>o</w:t>
      </w:r>
      <w:r w:rsidRPr="00EB6DE8">
        <w:rPr>
          <w:color w:val="000000"/>
          <w:lang w:val="sk-SK" w:eastAsia="sk-SK"/>
        </w:rPr>
        <w:t>vaní politického azylu vo Švaj</w:t>
      </w:r>
      <w:r w:rsidRPr="00EB6DE8">
        <w:rPr>
          <w:color w:val="000000"/>
          <w:lang w:val="sk-SK" w:eastAsia="sk-SK"/>
        </w:rPr>
        <w:softHyphen/>
        <w:t>čiarsku pre Oskara Fegyveresa, korunného svedka kauzy zavlečenia prezidentovho syna. Touto činnosťou neiritoval len predsedu vlády, ale aj riaditeľa SIS Ivana Lexu. Žiaden div, že záujem 52. oddelenia a sledovacieho útvaru SIS o Kňažkovu osobu bol priamo úmerný premiérovej nenávisti a Lexovmu strachu. Aj preto patril Milan Kňaž</w:t>
      </w:r>
      <w:r w:rsidRPr="00EB6DE8">
        <w:rPr>
          <w:color w:val="000000"/>
          <w:lang w:val="sk-SK" w:eastAsia="sk-SK"/>
        </w:rPr>
        <w:softHyphen/>
        <w:t>ko k na</w:t>
      </w:r>
      <w:r w:rsidRPr="00EB6DE8">
        <w:rPr>
          <w:color w:val="000000"/>
          <w:lang w:val="sk-SK" w:eastAsia="sk-SK"/>
        </w:rPr>
        <w:t>j</w:t>
      </w:r>
      <w:r w:rsidRPr="00EB6DE8">
        <w:rPr>
          <w:color w:val="000000"/>
          <w:lang w:val="sk-SK" w:eastAsia="sk-SK"/>
        </w:rPr>
        <w:t>ostrejšie sledovaným opozičným politikom. V rámci Demo</w:t>
      </w:r>
      <w:r w:rsidRPr="00EB6DE8">
        <w:rPr>
          <w:color w:val="000000"/>
          <w:lang w:val="sk-SK" w:eastAsia="sk-SK"/>
        </w:rPr>
        <w:softHyphen/>
        <w:t>kratickej únie nemal v tomto ohľade žiadnu konkurenciu, k čomu prispeli viaceré nehorázne úlohy, ktorými komando vo vzťahu k jeho osobe poveroval námestník Svéchota.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Predseda vlády a riaditeľ SIS mali potrebu snoriť nielen v osob</w:t>
      </w:r>
      <w:r w:rsidRPr="00EB6DE8">
        <w:rPr>
          <w:color w:val="000000"/>
          <w:lang w:val="sk-SK" w:eastAsia="sk-SK"/>
        </w:rPr>
        <w:softHyphen/>
        <w:t>ných živ</w:t>
      </w:r>
      <w:r w:rsidRPr="00EB6DE8">
        <w:rPr>
          <w:color w:val="000000"/>
          <w:lang w:val="sk-SK" w:eastAsia="sk-SK"/>
        </w:rPr>
        <w:t>o</w:t>
      </w:r>
      <w:r w:rsidRPr="00EB6DE8">
        <w:rPr>
          <w:color w:val="000000"/>
          <w:lang w:val="sk-SK" w:eastAsia="sk-SK"/>
        </w:rPr>
        <w:t xml:space="preserve">toch vedúcich osobností DÚ, ale aj v ich straníckej politickej kuchyni. DÚ bola významná opozičná strana a tvorila nedeliteľnú súčasť protimečiarovského frontu. </w:t>
      </w:r>
      <w:r w:rsidR="002363A3" w:rsidRPr="00EB6DE8">
        <w:rPr>
          <w:color w:val="000000"/>
          <w:lang w:val="sk-SK" w:eastAsia="sk-SK"/>
        </w:rPr>
        <w:t xml:space="preserve">Jej preferencie zaostávali iba o pár percent za KDH a obe strany svoju parlamentnú i mimoparlamentnú politiku neraz koordinovali. </w:t>
      </w:r>
      <w:r w:rsidRPr="00EB6DE8">
        <w:rPr>
          <w:color w:val="000000"/>
          <w:lang w:val="sk-SK" w:eastAsia="sk-SK"/>
        </w:rPr>
        <w:t>Predkladali sp</w:t>
      </w:r>
      <w:r w:rsidRPr="00EB6DE8">
        <w:rPr>
          <w:color w:val="000000"/>
          <w:lang w:val="sk-SK" w:eastAsia="sk-SK"/>
        </w:rPr>
        <w:t>o</w:t>
      </w:r>
      <w:r w:rsidRPr="00EB6DE8">
        <w:rPr>
          <w:color w:val="000000"/>
          <w:lang w:val="sk-SK" w:eastAsia="sk-SK"/>
        </w:rPr>
        <w:t>ločné návrhy zákonov, zvolávali mimoriadne schôdze NR SR za účelom pr</w:t>
      </w:r>
      <w:r w:rsidRPr="00EB6DE8">
        <w:rPr>
          <w:color w:val="000000"/>
          <w:lang w:val="sk-SK" w:eastAsia="sk-SK"/>
        </w:rPr>
        <w:t>a</w:t>
      </w:r>
      <w:r w:rsidRPr="00EB6DE8">
        <w:rPr>
          <w:color w:val="000000"/>
          <w:lang w:val="sk-SK" w:eastAsia="sk-SK"/>
        </w:rPr>
        <w:t>nierovania vlády a SIS a organizovali masové mítingy proti Mečiarovej vláde. DÚ bola príliš aktívna a nebezpečná na to, aby ju mohol režim ignorovať. A ani neignoroval.</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Najprv sa zdalo, že sa na SIS usmialo šťastie a že zber informácií o DÚ a jej predstaviteľoch bude ľahkou záležitosťou. Na bránu tajnej služby totiž z</w:t>
      </w:r>
      <w:r w:rsidRPr="00EB6DE8">
        <w:rPr>
          <w:color w:val="000000"/>
          <w:lang w:val="sk-SK" w:eastAsia="sk-SK"/>
        </w:rPr>
        <w:t>a</w:t>
      </w:r>
      <w:r w:rsidRPr="00EB6DE8">
        <w:rPr>
          <w:color w:val="000000"/>
          <w:lang w:val="sk-SK" w:eastAsia="sk-SK"/>
        </w:rPr>
        <w:t>klopal občan z Beckova, člen okresnej organizácie DÚ v Novom Meste nad Váhom. Vedeniu SIS naznačoval, že disponu</w:t>
      </w:r>
      <w:r w:rsidRPr="00EB6DE8">
        <w:rPr>
          <w:color w:val="000000"/>
          <w:lang w:val="sk-SK" w:eastAsia="sk-SK"/>
        </w:rPr>
        <w:softHyphen/>
        <w:t xml:space="preserve">je informáciami, ktoré na plnej čiare skompromitujú celé vedenie Demokratickej únie. Znelo to zaujímavo a ešte interesantnejšia bola suma, ktorú za zničujúce informácie požadoval. </w:t>
      </w:r>
      <w:r w:rsidRPr="00EB6DE8">
        <w:rPr>
          <w:color w:val="000000"/>
          <w:lang w:val="sk-SK" w:eastAsia="sk-SK"/>
        </w:rPr>
        <w:lastRenderedPageBreak/>
        <w:t>Rovný milión korún. Horlivý Beckovčan bol pridelený na ďalšie spravodajské využitie 52. oddeleniu. Skúsení spravodajskí dôstojníci, prešibaní sabotéri a maj</w:t>
      </w:r>
      <w:r w:rsidRPr="00EB6DE8">
        <w:rPr>
          <w:color w:val="000000"/>
          <w:lang w:val="sk-SK" w:eastAsia="sk-SK"/>
        </w:rPr>
        <w:softHyphen/>
        <w:t>stri špinavých trikov veľmi rýchlo odhalili, že udavač zvnútra DÚ varí z v</w:t>
      </w:r>
      <w:r w:rsidRPr="00EB6DE8">
        <w:rPr>
          <w:color w:val="000000"/>
          <w:lang w:val="sk-SK" w:eastAsia="sk-SK"/>
        </w:rPr>
        <w:t>o</w:t>
      </w:r>
      <w:r w:rsidRPr="00EB6DE8">
        <w:rPr>
          <w:color w:val="000000"/>
          <w:lang w:val="sk-SK" w:eastAsia="sk-SK"/>
        </w:rPr>
        <w:t>dy a ponúka také informačné plevy, aké by neuverejnili ani inak vždy ochotní redaktori Slovenskej republiky a Slovenskej televízie. Ukázalo sa, že SIS a jej politická úderka sa musia pri spravodajskom rozpracovávaní a snorení v kul</w:t>
      </w:r>
      <w:r w:rsidRPr="00EB6DE8">
        <w:rPr>
          <w:color w:val="000000"/>
          <w:lang w:val="sk-SK" w:eastAsia="sk-SK"/>
        </w:rPr>
        <w:t>o</w:t>
      </w:r>
      <w:r w:rsidRPr="00EB6DE8">
        <w:rPr>
          <w:color w:val="000000"/>
          <w:lang w:val="sk-SK" w:eastAsia="sk-SK"/>
        </w:rPr>
        <w:t>ároch DÚ spoliehať výhradne len na svoje sily.</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Aj preto dostalo politické komando SIS za úlohu natvrdo prenik</w:t>
      </w:r>
      <w:r w:rsidRPr="00EB6DE8">
        <w:rPr>
          <w:color w:val="000000"/>
          <w:lang w:val="sk-SK" w:eastAsia="sk-SK"/>
        </w:rPr>
        <w:softHyphen/>
        <w:t>núť do centrály DÚ. A bola to úloha oveľa jednoduchšia, ako by sa na prvý pohľad mohlo zdať. V porovnaní s dobýjaním Žaby, sídla KDH, to bola doslova hra</w:t>
      </w:r>
      <w:r w:rsidRPr="00EB6DE8">
        <w:rPr>
          <w:color w:val="000000"/>
          <w:lang w:val="sk-SK" w:eastAsia="sk-SK"/>
        </w:rPr>
        <w:t>č</w:t>
      </w:r>
      <w:r w:rsidRPr="00EB6DE8">
        <w:rPr>
          <w:color w:val="000000"/>
          <w:lang w:val="sk-SK" w:eastAsia="sk-SK"/>
        </w:rPr>
        <w:t>ka.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Demokratická únia si zriadila sídlo na celom jednom poschodí rožnej b</w:t>
      </w:r>
      <w:r w:rsidRPr="00EB6DE8">
        <w:rPr>
          <w:color w:val="000000"/>
          <w:lang w:val="sk-SK" w:eastAsia="sk-SK"/>
        </w:rPr>
        <w:t>u</w:t>
      </w:r>
      <w:r w:rsidRPr="00EB6DE8">
        <w:rPr>
          <w:color w:val="000000"/>
          <w:lang w:val="sk-SK" w:eastAsia="sk-SK"/>
        </w:rPr>
        <w:t>dovy na Medenej ulici v Bratislave. Do jej centrály sa nedalo síce nepozor</w:t>
      </w:r>
      <w:r w:rsidRPr="00EB6DE8">
        <w:rPr>
          <w:color w:val="000000"/>
          <w:lang w:val="sk-SK" w:eastAsia="sk-SK"/>
        </w:rPr>
        <w:t>o</w:t>
      </w:r>
      <w:r w:rsidRPr="00EB6DE8">
        <w:rPr>
          <w:color w:val="000000"/>
          <w:lang w:val="sk-SK" w:eastAsia="sk-SK"/>
        </w:rPr>
        <w:t xml:space="preserve">vane vniknúť, ale ani to nebolo potrebné. </w:t>
      </w:r>
      <w:r w:rsidRPr="00EB6DE8">
        <w:rPr>
          <w:rStyle w:val="BodytextItalic"/>
          <w:color w:val="000000"/>
          <w:lang w:val="sk-SK" w:eastAsia="sk-SK"/>
        </w:rPr>
        <w:t>Päťdesiat</w:t>
      </w:r>
      <w:r w:rsidRPr="00EB6DE8">
        <w:rPr>
          <w:rStyle w:val="BodytextItalic"/>
          <w:color w:val="000000"/>
          <w:lang w:val="sk-SK" w:eastAsia="sk-SK"/>
        </w:rPr>
        <w:softHyphen/>
        <w:t>dvojka</w:t>
      </w:r>
      <w:r w:rsidRPr="00EB6DE8">
        <w:rPr>
          <w:color w:val="000000"/>
          <w:lang w:val="sk-SK" w:eastAsia="sk-SK"/>
        </w:rPr>
        <w:t xml:space="preserve"> si cez svoju age</w:t>
      </w:r>
      <w:r w:rsidRPr="00EB6DE8">
        <w:rPr>
          <w:color w:val="000000"/>
          <w:lang w:val="sk-SK" w:eastAsia="sk-SK"/>
        </w:rPr>
        <w:t>n</w:t>
      </w:r>
      <w:r w:rsidRPr="00EB6DE8">
        <w:rPr>
          <w:color w:val="000000"/>
          <w:lang w:val="sk-SK" w:eastAsia="sk-SK"/>
        </w:rPr>
        <w:t>túrnu sieť v novinárskej obci zistila, v ktorej časti poschodia je umiestnená zasadačka, kde prebiehajú politické rokovania. Následne si jej príslušníci pr</w:t>
      </w:r>
      <w:r w:rsidRPr="00EB6DE8">
        <w:rPr>
          <w:color w:val="000000"/>
          <w:lang w:val="sk-SK" w:eastAsia="sk-SK"/>
        </w:rPr>
        <w:t>e</w:t>
      </w:r>
      <w:r w:rsidRPr="00EB6DE8">
        <w:rPr>
          <w:color w:val="000000"/>
          <w:lang w:val="sk-SK" w:eastAsia="sk-SK"/>
        </w:rPr>
        <w:t>najali o poschodie nižšie konšpiračný byt a z neho urobili odpočúvacie stred</w:t>
      </w:r>
      <w:r w:rsidRPr="00EB6DE8">
        <w:rPr>
          <w:color w:val="000000"/>
          <w:lang w:val="sk-SK" w:eastAsia="sk-SK"/>
        </w:rPr>
        <w:t>i</w:t>
      </w:r>
      <w:r w:rsidRPr="00EB6DE8">
        <w:rPr>
          <w:color w:val="000000"/>
          <w:lang w:val="sk-SK" w:eastAsia="sk-SK"/>
        </w:rPr>
        <w:t>sko. Cez víkendy, keď nebol o poschodie vyššie žiaden pohyb, vošli sprav</w:t>
      </w:r>
      <w:r w:rsidRPr="00EB6DE8">
        <w:rPr>
          <w:color w:val="000000"/>
          <w:lang w:val="sk-SK" w:eastAsia="sk-SK"/>
        </w:rPr>
        <w:t>o</w:t>
      </w:r>
      <w:r w:rsidRPr="00EB6DE8">
        <w:rPr>
          <w:color w:val="000000"/>
          <w:lang w:val="sk-SK" w:eastAsia="sk-SK"/>
        </w:rPr>
        <w:t>dajskí dôs</w:t>
      </w:r>
      <w:r w:rsidRPr="00EB6DE8">
        <w:rPr>
          <w:color w:val="000000"/>
          <w:lang w:val="sk-SK" w:eastAsia="sk-SK"/>
        </w:rPr>
        <w:softHyphen/>
        <w:t>tojníci do konšpiračného bytu, cez plafón sa prevŕtali do rokovacej miestnosti. Mikrofón umiestnili rovno pod rokovacím stolom, okolo ktorého sa radili a prijímali strategické rozhodnutia politici DÚ. Zvuk bol vynikajúci a nebol žiaden problém s prenosom signálu. Mikro</w:t>
      </w:r>
      <w:r w:rsidRPr="00EB6DE8">
        <w:rPr>
          <w:color w:val="000000"/>
          <w:lang w:val="sk-SK" w:eastAsia="sk-SK"/>
        </w:rPr>
        <w:softHyphen/>
        <w:t>fón bol v byte priamo napojený na nahrávacie zariadenie. Poverení príslušníci komanda mohli pohodlne v p</w:t>
      </w:r>
      <w:r w:rsidRPr="00EB6DE8">
        <w:rPr>
          <w:color w:val="000000"/>
          <w:lang w:val="sk-SK" w:eastAsia="sk-SK"/>
        </w:rPr>
        <w:t>a</w:t>
      </w:r>
      <w:r w:rsidRPr="00EB6DE8">
        <w:rPr>
          <w:color w:val="000000"/>
          <w:lang w:val="sk-SK" w:eastAsia="sk-SK"/>
        </w:rPr>
        <w:t>pučkách vymieňať pásky a kontrolovať, či sa o poschodie vyššie ešte diskut</w:t>
      </w:r>
      <w:r w:rsidRPr="00EB6DE8">
        <w:rPr>
          <w:color w:val="000000"/>
          <w:lang w:val="sk-SK" w:eastAsia="sk-SK"/>
        </w:rPr>
        <w:t>u</w:t>
      </w:r>
      <w:r w:rsidRPr="00EB6DE8">
        <w:rPr>
          <w:color w:val="000000"/>
          <w:lang w:val="sk-SK" w:eastAsia="sk-SK"/>
        </w:rPr>
        <w:t>je.</w:t>
      </w:r>
    </w:p>
    <w:p w:rsidR="002E7C37" w:rsidRPr="00EB6DE8" w:rsidRDefault="002E7C37" w:rsidP="004065CD">
      <w:pPr>
        <w:pStyle w:val="Zkladntext"/>
        <w:shd w:val="clear" w:color="auto" w:fill="auto"/>
        <w:spacing w:before="0" w:after="244" w:line="259" w:lineRule="exact"/>
        <w:ind w:right="20" w:firstLine="426"/>
        <w:rPr>
          <w:lang w:val="sk-SK"/>
        </w:rPr>
      </w:pPr>
      <w:r w:rsidRPr="00EB6DE8">
        <w:rPr>
          <w:color w:val="000000"/>
          <w:lang w:val="sk-SK" w:eastAsia="sk-SK"/>
        </w:rPr>
        <w:t>Elitné politické komando bolo zapojené aj do ďalšej odpočú</w:t>
      </w:r>
      <w:r w:rsidRPr="00EB6DE8">
        <w:rPr>
          <w:color w:val="000000"/>
          <w:lang w:val="sk-SK" w:eastAsia="sk-SK"/>
        </w:rPr>
        <w:softHyphen/>
        <w:t>vacej oper</w:t>
      </w:r>
      <w:r w:rsidRPr="00EB6DE8">
        <w:rPr>
          <w:color w:val="000000"/>
          <w:lang w:val="sk-SK" w:eastAsia="sk-SK"/>
        </w:rPr>
        <w:t>á</w:t>
      </w:r>
      <w:r w:rsidRPr="00EB6DE8">
        <w:rPr>
          <w:color w:val="000000"/>
          <w:lang w:val="sk-SK" w:eastAsia="sk-SK"/>
        </w:rPr>
        <w:t>cie SIS namierenej proti predstaviteľovi DÚ. Išlo o člena predsedníctva únie, poslanca NR SR a bratislavského viceprimátora Romana Vavríka. Nie je však úplne jednoznačné, či aj tento prípad patrí do kategórie politického špicľov</w:t>
      </w:r>
      <w:r w:rsidRPr="00EB6DE8">
        <w:rPr>
          <w:color w:val="000000"/>
          <w:lang w:val="sk-SK" w:eastAsia="sk-SK"/>
        </w:rPr>
        <w:t>a</w:t>
      </w:r>
      <w:r w:rsidRPr="00EB6DE8">
        <w:rPr>
          <w:color w:val="000000"/>
          <w:lang w:val="sk-SK" w:eastAsia="sk-SK"/>
        </w:rPr>
        <w:t>nia. Závisí to od toho, či ope</w:t>
      </w:r>
      <w:r w:rsidRPr="00EB6DE8">
        <w:rPr>
          <w:color w:val="000000"/>
          <w:lang w:val="sk-SK" w:eastAsia="sk-SK"/>
        </w:rPr>
        <w:softHyphen/>
        <w:t>rácia bola vykonávaná so súhlasom sudcu alebo nie. Táto informácia nám v dôsledku masívneho skartovania dokumentácie chýba, a pre</w:t>
      </w:r>
      <w:r w:rsidRPr="00EB6DE8">
        <w:rPr>
          <w:color w:val="000000"/>
          <w:lang w:val="sk-SK" w:eastAsia="sk-SK"/>
        </w:rPr>
        <w:softHyphen/>
        <w:t>to musíme čitateľovi ponúknuť dve interpretácie spravodajského preverovania prominentného člena DÚ.</w:t>
      </w:r>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Vavrík bol mocný muž v pozadí, financovanie DÚ ležalo v pre</w:t>
      </w:r>
      <w:r w:rsidRPr="00EB6DE8">
        <w:rPr>
          <w:color w:val="000000"/>
          <w:lang w:val="sk-SK" w:eastAsia="sk-SK"/>
        </w:rPr>
        <w:softHyphen/>
        <w:t>važnej mi</w:t>
      </w:r>
      <w:r w:rsidRPr="00EB6DE8">
        <w:rPr>
          <w:color w:val="000000"/>
          <w:lang w:val="sk-SK" w:eastAsia="sk-SK"/>
        </w:rPr>
        <w:t>e</w:t>
      </w:r>
      <w:r w:rsidRPr="00EB6DE8">
        <w:rPr>
          <w:color w:val="000000"/>
          <w:lang w:val="sk-SK" w:eastAsia="sk-SK"/>
        </w:rPr>
        <w:t>re na jeho pleciach. Na bratislavskom magistráte sa neuskutočnilo žiadne významnejšie verejné obstarávanie alebo pre</w:t>
      </w:r>
      <w:r w:rsidRPr="00EB6DE8">
        <w:rPr>
          <w:color w:val="000000"/>
          <w:lang w:val="sk-SK" w:eastAsia="sk-SK"/>
        </w:rPr>
        <w:softHyphen/>
        <w:t xml:space="preserve">daj majetku väčšej hodnoty bez </w:t>
      </w:r>
      <w:r w:rsidRPr="00EB6DE8">
        <w:rPr>
          <w:color w:val="000000"/>
          <w:lang w:val="sk-SK" w:eastAsia="sk-SK"/>
        </w:rPr>
        <w:lastRenderedPageBreak/>
        <w:t>toho, aby tomu politicky požehnal. Existuje preto teoretická možnosť, že na túto odpočúvaciu akciu, na rozdiel od napichnutia straníckych centrál, mohla SIS mať aj povole</w:t>
      </w:r>
      <w:r w:rsidRPr="00EB6DE8">
        <w:rPr>
          <w:color w:val="000000"/>
          <w:lang w:val="sk-SK" w:eastAsia="sk-SK"/>
        </w:rPr>
        <w:softHyphen/>
        <w:t>nie sudcu.</w:t>
      </w:r>
    </w:p>
    <w:p w:rsidR="002E7C37" w:rsidRPr="00EB6DE8" w:rsidRDefault="002E7C37" w:rsidP="004065CD">
      <w:pPr>
        <w:pStyle w:val="Zkladntext"/>
        <w:shd w:val="clear" w:color="auto" w:fill="auto"/>
        <w:tabs>
          <w:tab w:val="left" w:pos="702"/>
        </w:tabs>
        <w:spacing w:before="0" w:after="0" w:line="259" w:lineRule="exact"/>
        <w:ind w:right="20" w:firstLine="426"/>
        <w:rPr>
          <w:color w:val="000000"/>
          <w:lang w:val="sk-SK" w:eastAsia="sk-SK"/>
        </w:rPr>
      </w:pPr>
      <w:r w:rsidRPr="00EB6DE8">
        <w:rPr>
          <w:color w:val="000000"/>
          <w:lang w:val="sk-SK" w:eastAsia="sk-SK"/>
        </w:rPr>
        <w:t>V kauze viceprimátora Vavríka bolo 52. oddelenie iba prieskumným útv</w:t>
      </w:r>
      <w:r w:rsidRPr="00EB6DE8">
        <w:rPr>
          <w:color w:val="000000"/>
          <w:lang w:val="sk-SK" w:eastAsia="sk-SK"/>
        </w:rPr>
        <w:t>a</w:t>
      </w:r>
      <w:r w:rsidRPr="00EB6DE8">
        <w:rPr>
          <w:color w:val="000000"/>
          <w:lang w:val="sk-SK" w:eastAsia="sk-SK"/>
        </w:rPr>
        <w:t>rom a dodávateľom inštalatérskych prác. Kým sa mohol začať prieskum, k</w:t>
      </w:r>
      <w:r w:rsidRPr="00EB6DE8">
        <w:rPr>
          <w:color w:val="000000"/>
          <w:lang w:val="sk-SK" w:eastAsia="sk-SK"/>
        </w:rPr>
        <w:t>o</w:t>
      </w:r>
      <w:r w:rsidRPr="00EB6DE8">
        <w:rPr>
          <w:color w:val="000000"/>
          <w:lang w:val="sk-SK" w:eastAsia="sk-SK"/>
        </w:rPr>
        <w:t>mando si najprv muselo vyhliadnuť vhod</w:t>
      </w:r>
      <w:r w:rsidRPr="00EB6DE8">
        <w:rPr>
          <w:color w:val="000000"/>
          <w:lang w:val="sk-SK" w:eastAsia="sk-SK"/>
        </w:rPr>
        <w:softHyphen/>
        <w:t>ného príslušníka mestskej polície, ktorý vykonával službu v rámci ochrany budovy magistrátu a ktorý bol zároveň za peniaze ochot</w:t>
      </w:r>
      <w:r w:rsidRPr="00EB6DE8">
        <w:rPr>
          <w:color w:val="000000"/>
          <w:lang w:val="sk-SK" w:eastAsia="sk-SK"/>
        </w:rPr>
        <w:softHyphen/>
        <w:t>ný sprístupniť príslušníkom SIS úrad primátora a jeho n</w:t>
      </w:r>
      <w:r w:rsidRPr="00EB6DE8">
        <w:rPr>
          <w:color w:val="000000"/>
          <w:lang w:val="sk-SK" w:eastAsia="sk-SK"/>
        </w:rPr>
        <w:t>á</w:t>
      </w:r>
      <w:r w:rsidRPr="00EB6DE8">
        <w:rPr>
          <w:color w:val="000000"/>
          <w:lang w:val="sk-SK" w:eastAsia="sk-SK"/>
        </w:rPr>
        <w:t>mestní</w:t>
      </w:r>
      <w:r w:rsidRPr="00EB6DE8">
        <w:rPr>
          <w:color w:val="000000"/>
          <w:lang w:val="sk-SK" w:eastAsia="sk-SK"/>
        </w:rPr>
        <w:softHyphen/>
        <w:t>kov v čase, keď sa v ňom nikto nenachádzal. Povoľného mestského policajta našli a ten pod rúškom noci povodil príslušníkov koman</w:t>
      </w:r>
      <w:r w:rsidRPr="00EB6DE8">
        <w:rPr>
          <w:color w:val="000000"/>
          <w:lang w:val="sk-SK" w:eastAsia="sk-SK"/>
        </w:rPr>
        <w:softHyphen/>
        <w:t>da po magi</w:t>
      </w:r>
      <w:r w:rsidRPr="00EB6DE8">
        <w:rPr>
          <w:color w:val="000000"/>
          <w:lang w:val="sk-SK" w:eastAsia="sk-SK"/>
        </w:rPr>
        <w:t>s</w:t>
      </w:r>
      <w:r w:rsidRPr="00EB6DE8">
        <w:rPr>
          <w:color w:val="000000"/>
          <w:lang w:val="sk-SK" w:eastAsia="sk-SK"/>
        </w:rPr>
        <w:t>tráte. Priviedol ich do pracovne Romana Vavríka, kde umiestnili plošticu. P</w:t>
      </w:r>
      <w:r w:rsidRPr="00EB6DE8">
        <w:rPr>
          <w:color w:val="000000"/>
          <w:lang w:val="sk-SK" w:eastAsia="sk-SK"/>
        </w:rPr>
        <w:t>o</w:t>
      </w:r>
      <w:r w:rsidRPr="00EB6DE8">
        <w:rPr>
          <w:color w:val="000000"/>
          <w:lang w:val="sk-SK" w:eastAsia="sk-SK"/>
        </w:rPr>
        <w:t>tom skorumpovaný mestský strážca siskárom vysvetlil, aký je režim v budove v pracovnom čase a ako sa dá do nej dostať, keď znova všetci odídu. Príslu</w:t>
      </w:r>
      <w:r w:rsidRPr="00EB6DE8">
        <w:rPr>
          <w:color w:val="000000"/>
          <w:lang w:val="sk-SK" w:eastAsia="sk-SK"/>
        </w:rPr>
        <w:t>š</w:t>
      </w:r>
      <w:r w:rsidRPr="00EB6DE8">
        <w:rPr>
          <w:color w:val="000000"/>
          <w:lang w:val="sk-SK" w:eastAsia="sk-SK"/>
        </w:rPr>
        <w:t>níci si všetko dobre zapamä</w:t>
      </w:r>
      <w:r w:rsidRPr="00EB6DE8">
        <w:rPr>
          <w:color w:val="000000"/>
          <w:lang w:val="sk-SK" w:eastAsia="sk-SK"/>
        </w:rPr>
        <w:softHyphen/>
        <w:t>tali, spísali o nočnej exkurzii na bratislavskom magistráte služobný záznam a odovzdali ho nadriadeným. Ich úloha sa tým končila, pretože obsluhu odpočúvacieho zariadenia a vyťažovanie nahrávok vykonával iný útvar SIS.</w:t>
      </w:r>
    </w:p>
    <w:p w:rsidR="002E7C37" w:rsidRPr="00EB6DE8" w:rsidRDefault="002E7C37" w:rsidP="004065CD">
      <w:pPr>
        <w:pStyle w:val="Zkladntext"/>
        <w:shd w:val="clear" w:color="auto" w:fill="auto"/>
        <w:tabs>
          <w:tab w:val="left" w:pos="702"/>
        </w:tabs>
        <w:spacing w:before="0" w:after="0" w:line="259" w:lineRule="exact"/>
        <w:ind w:right="20" w:firstLine="426"/>
        <w:rPr>
          <w:lang w:val="sk-SK"/>
        </w:rPr>
      </w:pPr>
    </w:p>
    <w:p w:rsidR="002E7C37" w:rsidRPr="00EB6DE8" w:rsidRDefault="002E7C37" w:rsidP="004065CD">
      <w:pPr>
        <w:pStyle w:val="Zkladntext"/>
        <w:shd w:val="clear" w:color="auto" w:fill="auto"/>
        <w:spacing w:before="0" w:after="0"/>
        <w:ind w:right="20" w:firstLine="426"/>
        <w:rPr>
          <w:lang w:val="sk-SK"/>
        </w:rPr>
      </w:pPr>
      <w:r w:rsidRPr="00EB6DE8">
        <w:rPr>
          <w:color w:val="000000"/>
          <w:lang w:val="sk-SK" w:eastAsia="sk-SK"/>
        </w:rPr>
        <w:t>Nie je známe, čo všetko sa tajná služba dozvedela z odpočúva</w:t>
      </w:r>
      <w:r w:rsidRPr="00EB6DE8">
        <w:rPr>
          <w:color w:val="000000"/>
          <w:lang w:val="sk-SK" w:eastAsia="sk-SK"/>
        </w:rPr>
        <w:softHyphen/>
        <w:t>nia kanc</w:t>
      </w:r>
      <w:r w:rsidRPr="00EB6DE8">
        <w:rPr>
          <w:color w:val="000000"/>
          <w:lang w:val="sk-SK" w:eastAsia="sk-SK"/>
        </w:rPr>
        <w:t>e</w:t>
      </w:r>
      <w:r w:rsidRPr="00EB6DE8">
        <w:rPr>
          <w:color w:val="000000"/>
          <w:lang w:val="sk-SK" w:eastAsia="sk-SK"/>
        </w:rPr>
        <w:t>lárie Romana Vavríka. Možností je viac a každá vychádza z iného predpokl</w:t>
      </w:r>
      <w:r w:rsidRPr="00EB6DE8">
        <w:rPr>
          <w:color w:val="000000"/>
          <w:lang w:val="sk-SK" w:eastAsia="sk-SK"/>
        </w:rPr>
        <w:t>a</w:t>
      </w:r>
      <w:r w:rsidRPr="00EB6DE8">
        <w:rPr>
          <w:color w:val="000000"/>
          <w:lang w:val="sk-SK" w:eastAsia="sk-SK"/>
        </w:rPr>
        <w:t>du. Na základe predchádzajúcich skúseností sa môžeme oprávnene domni</w:t>
      </w:r>
      <w:r w:rsidRPr="00EB6DE8">
        <w:rPr>
          <w:color w:val="000000"/>
          <w:lang w:val="sk-SK" w:eastAsia="sk-SK"/>
        </w:rPr>
        <w:t>e</w:t>
      </w:r>
      <w:r w:rsidRPr="00EB6DE8">
        <w:rPr>
          <w:color w:val="000000"/>
          <w:lang w:val="sk-SK" w:eastAsia="sk-SK"/>
        </w:rPr>
        <w:t>vať, že SIS ani na túto akciu nemala povolenie sudcu. V žargóne ľudí z 52. oddelenia ju teda robila „na hulváta" či „na vandala". V takom prípade poslúž</w:t>
      </w:r>
      <w:r w:rsidRPr="00EB6DE8">
        <w:rPr>
          <w:color w:val="000000"/>
          <w:lang w:val="sk-SK" w:eastAsia="sk-SK"/>
        </w:rPr>
        <w:t>i</w:t>
      </w:r>
      <w:r w:rsidRPr="00EB6DE8">
        <w:rPr>
          <w:color w:val="000000"/>
          <w:lang w:val="sk-SK" w:eastAsia="sk-SK"/>
        </w:rPr>
        <w:t>lo odpočúvanie Vavríkových rokovaní iba osobným a politickým záujmom ni</w:t>
      </w:r>
      <w:r w:rsidRPr="00EB6DE8">
        <w:rPr>
          <w:color w:val="000000"/>
          <w:lang w:val="sk-SK" w:eastAsia="sk-SK"/>
        </w:rPr>
        <w:t>e</w:t>
      </w:r>
      <w:r w:rsidRPr="00EB6DE8">
        <w:rPr>
          <w:color w:val="000000"/>
          <w:lang w:val="sk-SK" w:eastAsia="sk-SK"/>
        </w:rPr>
        <w:t>ktorých prominentov vtedajšieho režimu. A ak sa pri tom podarilo zachytiť reči, ktoré by nasvedčovali korupčnému konaniu, mohli byť takéto informácie po</w:t>
      </w:r>
      <w:r w:rsidRPr="00EB6DE8">
        <w:rPr>
          <w:color w:val="000000"/>
          <w:lang w:val="sk-SK" w:eastAsia="sk-SK"/>
        </w:rPr>
        <w:t>u</w:t>
      </w:r>
      <w:r w:rsidRPr="00EB6DE8">
        <w:rPr>
          <w:color w:val="000000"/>
          <w:lang w:val="sk-SK" w:eastAsia="sk-SK"/>
        </w:rPr>
        <w:t>žité na vydieranie. Ak však SIS predsa len mala na odpočúvanie viceprimát</w:t>
      </w:r>
      <w:r w:rsidRPr="00EB6DE8">
        <w:rPr>
          <w:color w:val="000000"/>
          <w:lang w:val="sk-SK" w:eastAsia="sk-SK"/>
        </w:rPr>
        <w:t>o</w:t>
      </w:r>
      <w:r w:rsidRPr="00EB6DE8">
        <w:rPr>
          <w:color w:val="000000"/>
          <w:lang w:val="sk-SK" w:eastAsia="sk-SK"/>
        </w:rPr>
        <w:t>rovej kancelárie povolenie sudcu, zrejme sa nič zásadné nedozvedela, pret</w:t>
      </w:r>
      <w:r w:rsidRPr="00EB6DE8">
        <w:rPr>
          <w:color w:val="000000"/>
          <w:lang w:val="sk-SK" w:eastAsia="sk-SK"/>
        </w:rPr>
        <w:t>o</w:t>
      </w:r>
      <w:r w:rsidRPr="00EB6DE8">
        <w:rPr>
          <w:color w:val="000000"/>
          <w:lang w:val="sk-SK" w:eastAsia="sk-SK"/>
        </w:rPr>
        <w:t>že proti Romanovi Vavríkovi nebo</w:t>
      </w:r>
      <w:r w:rsidRPr="00EB6DE8">
        <w:rPr>
          <w:color w:val="000000"/>
          <w:lang w:val="sk-SK" w:eastAsia="sk-SK"/>
        </w:rPr>
        <w:softHyphen/>
        <w:t>lo nikdy začaté žiadne trestné konanie. Existuje však aj taká možnosť, že súdom povolené odpočúvanie prinieslo z</w:t>
      </w:r>
      <w:r w:rsidRPr="00EB6DE8">
        <w:rPr>
          <w:color w:val="000000"/>
          <w:lang w:val="sk-SK" w:eastAsia="sk-SK"/>
        </w:rPr>
        <w:t>á</w:t>
      </w:r>
      <w:r w:rsidRPr="00EB6DE8">
        <w:rPr>
          <w:color w:val="000000"/>
          <w:lang w:val="sk-SK" w:eastAsia="sk-SK"/>
        </w:rPr>
        <w:t>sadné výsledky, ale niekto veľmi vysoko tieto poznatky použil pre vlastnú p</w:t>
      </w:r>
      <w:r w:rsidRPr="00EB6DE8">
        <w:rPr>
          <w:color w:val="000000"/>
          <w:lang w:val="sk-SK" w:eastAsia="sk-SK"/>
        </w:rPr>
        <w:t>o</w:t>
      </w:r>
      <w:r w:rsidRPr="00EB6DE8">
        <w:rPr>
          <w:color w:val="000000"/>
          <w:lang w:val="sk-SK" w:eastAsia="sk-SK"/>
        </w:rPr>
        <w:t>trebu. Opäť prichádza do úvahy vydieranie, ale i politický a možno aj iný o</w:t>
      </w:r>
      <w:r w:rsidRPr="00EB6DE8">
        <w:rPr>
          <w:color w:val="000000"/>
          <w:lang w:val="sk-SK" w:eastAsia="sk-SK"/>
        </w:rPr>
        <w:t>b</w:t>
      </w:r>
      <w:r w:rsidRPr="00EB6DE8">
        <w:rPr>
          <w:color w:val="000000"/>
          <w:lang w:val="sk-SK" w:eastAsia="sk-SK"/>
        </w:rPr>
        <w:t>chod. Pravda o tomto prípade, rovnako ako o mnohých iných, sa s pravde</w:t>
      </w:r>
      <w:r w:rsidRPr="00EB6DE8">
        <w:rPr>
          <w:color w:val="000000"/>
          <w:lang w:val="sk-SK" w:eastAsia="sk-SK"/>
        </w:rPr>
        <w:softHyphen/>
        <w:t>podobnosťou hraničiacou s istotou rozplynula v plameňoch alebo sa nen</w:t>
      </w:r>
      <w:r w:rsidRPr="00EB6DE8">
        <w:rPr>
          <w:color w:val="000000"/>
          <w:lang w:val="sk-SK" w:eastAsia="sk-SK"/>
        </w:rPr>
        <w:t>á</w:t>
      </w:r>
      <w:r w:rsidRPr="00EB6DE8">
        <w:rPr>
          <w:color w:val="000000"/>
          <w:lang w:val="sk-SK" w:eastAsia="sk-SK"/>
        </w:rPr>
        <w:t>vratne stratila v skartovacej mašine, kde boli zlikvidované mnohé rádioaktívne spravodajské spisy.</w:t>
      </w:r>
    </w:p>
    <w:p w:rsidR="002E7C37" w:rsidRPr="00EB6DE8" w:rsidRDefault="002E7C37" w:rsidP="004065CD">
      <w:pPr>
        <w:pStyle w:val="Zkladntext"/>
        <w:shd w:val="clear" w:color="auto" w:fill="auto"/>
        <w:spacing w:before="0" w:after="244" w:line="259" w:lineRule="exact"/>
        <w:ind w:right="20" w:firstLine="426"/>
        <w:rPr>
          <w:lang w:val="sk-SK"/>
        </w:rPr>
      </w:pPr>
      <w:r w:rsidRPr="00EB6DE8">
        <w:rPr>
          <w:color w:val="000000"/>
          <w:lang w:val="sk-SK" w:eastAsia="sk-SK"/>
        </w:rPr>
        <w:t>Pri získavaní informácií z prostredia opozičných strán sa SIS nemohla spoliehať iba na odpočúvanie telefónov ich lídrov a zasa</w:t>
      </w:r>
      <w:r w:rsidRPr="00EB6DE8">
        <w:rPr>
          <w:color w:val="000000"/>
          <w:lang w:val="sk-SK" w:eastAsia="sk-SK"/>
        </w:rPr>
        <w:softHyphen/>
        <w:t xml:space="preserve">dačiek. Strany mali mnohé výjazdové rokovania a veľa sa toho dalo dozvedieť aj na uzavretých </w:t>
      </w:r>
      <w:r w:rsidRPr="00EB6DE8">
        <w:rPr>
          <w:color w:val="000000"/>
          <w:lang w:val="sk-SK" w:eastAsia="sk-SK"/>
        </w:rPr>
        <w:lastRenderedPageBreak/>
        <w:t>častiach snemov, zjazdov a výročných konferencií. Význam a cena informácií z takýchto rokovaní rástli s blížiacimi sa voľbami, ktoré sa mali konať na jeseň 1998. A to bol dôvod, prečo vedúci 52. oddelenia Dušan Pastucha dostal od svojich nadriadených pokyn, aby spolu so svojimi ľuďmi zabezpečil odpočú</w:t>
      </w:r>
      <w:r w:rsidRPr="00EB6DE8">
        <w:rPr>
          <w:color w:val="000000"/>
          <w:lang w:val="sk-SK" w:eastAsia="sk-SK"/>
        </w:rPr>
        <w:softHyphen/>
        <w:t>vanie snemu Demokratickej únie v piešťanskom hoteli SÍňava.</w:t>
      </w:r>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Prípravy na operáciu v Piešťanoch prebiehali mesiac pred začiat</w:t>
      </w:r>
      <w:r w:rsidRPr="00EB6DE8">
        <w:rPr>
          <w:color w:val="000000"/>
          <w:lang w:val="sk-SK" w:eastAsia="sk-SK"/>
        </w:rPr>
        <w:softHyphen/>
        <w:t>kom snemu. Pastucha mal v tomto meste známeho zo starých čias, bývalého pr</w:t>
      </w:r>
      <w:r w:rsidRPr="00EB6DE8">
        <w:rPr>
          <w:color w:val="000000"/>
          <w:lang w:val="sk-SK" w:eastAsia="sk-SK"/>
        </w:rPr>
        <w:t>í</w:t>
      </w:r>
      <w:r w:rsidRPr="00EB6DE8">
        <w:rPr>
          <w:color w:val="000000"/>
          <w:lang w:val="sk-SK" w:eastAsia="sk-SK"/>
        </w:rPr>
        <w:t>slušníka ŠtB, ktorý spravodajsky rozpracovával takzva</w:t>
      </w:r>
      <w:r w:rsidRPr="00EB6DE8">
        <w:rPr>
          <w:color w:val="000000"/>
          <w:lang w:val="sk-SK" w:eastAsia="sk-SK"/>
        </w:rPr>
        <w:softHyphen/>
        <w:t>ných valutových c</w:t>
      </w:r>
      <w:r w:rsidRPr="00EB6DE8">
        <w:rPr>
          <w:color w:val="000000"/>
          <w:lang w:val="sk-SK" w:eastAsia="sk-SK"/>
        </w:rPr>
        <w:t>u</w:t>
      </w:r>
      <w:r w:rsidRPr="00EB6DE8">
        <w:rPr>
          <w:color w:val="000000"/>
          <w:lang w:val="sk-SK" w:eastAsia="sk-SK"/>
        </w:rPr>
        <w:t>dzincov. V tom čase už dávno podnikal a jeho firma sa venovala obchodov</w:t>
      </w:r>
      <w:r w:rsidRPr="00EB6DE8">
        <w:rPr>
          <w:color w:val="000000"/>
          <w:lang w:val="sk-SK" w:eastAsia="sk-SK"/>
        </w:rPr>
        <w:t>a</w:t>
      </w:r>
      <w:r w:rsidRPr="00EB6DE8">
        <w:rPr>
          <w:color w:val="000000"/>
          <w:lang w:val="sk-SK" w:eastAsia="sk-SK"/>
        </w:rPr>
        <w:t>niu s technikou určenou na ochranu proti odpočúvaniu. Ten, kto predáva z</w:t>
      </w:r>
      <w:r w:rsidRPr="00EB6DE8">
        <w:rPr>
          <w:color w:val="000000"/>
          <w:lang w:val="sk-SK" w:eastAsia="sk-SK"/>
        </w:rPr>
        <w:t>a</w:t>
      </w:r>
      <w:r w:rsidRPr="00EB6DE8">
        <w:rPr>
          <w:color w:val="000000"/>
          <w:lang w:val="sk-SK" w:eastAsia="sk-SK"/>
        </w:rPr>
        <w:t>bezpečovacie zariadenia, vie vždy ponúknuť aj ofenzívnu, teda odpočúvaciu techniku. Pastucha sa spoliehal na to, že jeho bývalý kolega mu pre potreby plánovanej akcie nielenže dodá vhodnú plošticu, ale ju aj umiestni do sály, kde sa bude konať snem DÚ. Aj sa dohodli, ale bývalý spravodajský dôs</w:t>
      </w:r>
      <w:r w:rsidRPr="00EB6DE8">
        <w:rPr>
          <w:color w:val="000000"/>
          <w:lang w:val="sk-SK" w:eastAsia="sk-SK"/>
        </w:rPr>
        <w:softHyphen/>
        <w:t xml:space="preserve">tojník ŠtB zlyhal. Takmer v poslednej chvíli cúvol. </w:t>
      </w:r>
      <w:r w:rsidR="002363A3" w:rsidRPr="00EB6DE8">
        <w:rPr>
          <w:color w:val="000000"/>
          <w:lang w:val="sk-SK" w:eastAsia="sk-SK"/>
        </w:rPr>
        <w:t>Buď</w:t>
      </w:r>
      <w:r w:rsidRPr="00EB6DE8">
        <w:rPr>
          <w:color w:val="000000"/>
          <w:lang w:val="sk-SK" w:eastAsia="sk-SK"/>
        </w:rPr>
        <w:t xml:space="preserve"> mal z účasti na dobrodru</w:t>
      </w:r>
      <w:r w:rsidRPr="00EB6DE8">
        <w:rPr>
          <w:color w:val="000000"/>
          <w:lang w:val="sk-SK" w:eastAsia="sk-SK"/>
        </w:rPr>
        <w:t>ž</w:t>
      </w:r>
      <w:r w:rsidRPr="00EB6DE8">
        <w:rPr>
          <w:color w:val="000000"/>
          <w:lang w:val="sk-SK" w:eastAsia="sk-SK"/>
        </w:rPr>
        <w:t>stve tohto druhu strach, alebo mu bolo proti srsti nechať sa zatiahnuť do pol</w:t>
      </w:r>
      <w:r w:rsidRPr="00EB6DE8">
        <w:rPr>
          <w:color w:val="000000"/>
          <w:lang w:val="sk-SK" w:eastAsia="sk-SK"/>
        </w:rPr>
        <w:t>i</w:t>
      </w:r>
      <w:r w:rsidRPr="00EB6DE8">
        <w:rPr>
          <w:color w:val="000000"/>
          <w:lang w:val="sk-SK" w:eastAsia="sk-SK"/>
        </w:rPr>
        <w:t>ticky motivovaných operácií tajnej služby.</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Oddelenie sa znova presvedčilo, že najlepším riešením je spolie</w:t>
      </w:r>
      <w:r w:rsidRPr="00EB6DE8">
        <w:rPr>
          <w:color w:val="000000"/>
          <w:lang w:val="sk-SK" w:eastAsia="sk-SK"/>
        </w:rPr>
        <w:softHyphen/>
        <w:t>hať sa na vlastné sily. Snem DÚ sa mal konať v sobotu. V piatok do Piešťan vyce</w:t>
      </w:r>
      <w:r w:rsidRPr="00EB6DE8">
        <w:rPr>
          <w:color w:val="000000"/>
          <w:lang w:val="sk-SK" w:eastAsia="sk-SK"/>
        </w:rPr>
        <w:t>s</w:t>
      </w:r>
      <w:r w:rsidRPr="00EB6DE8">
        <w:rPr>
          <w:color w:val="000000"/>
          <w:lang w:val="sk-SK" w:eastAsia="sk-SK"/>
        </w:rPr>
        <w:t>tovali traja príslušníci 52. oddelenia, dvaja muži a jedna žena. Ubytovali sa v hoteli SÍňava. Na izbe vytvorili oporný bod pre Uhorku, ktorú plánovali umie</w:t>
      </w:r>
      <w:r w:rsidRPr="00EB6DE8">
        <w:rPr>
          <w:color w:val="000000"/>
          <w:lang w:val="sk-SK" w:eastAsia="sk-SK"/>
        </w:rPr>
        <w:t>s</w:t>
      </w:r>
      <w:r w:rsidRPr="00EB6DE8">
        <w:rPr>
          <w:color w:val="000000"/>
          <w:lang w:val="sk-SK" w:eastAsia="sk-SK"/>
        </w:rPr>
        <w:t>tniť do rokovacej sály, a začali skúmať ako by sa do nej dalo dostať. Dôkla</w:t>
      </w:r>
      <w:r w:rsidRPr="00EB6DE8">
        <w:rPr>
          <w:color w:val="000000"/>
          <w:lang w:val="sk-SK" w:eastAsia="sk-SK"/>
        </w:rPr>
        <w:t>d</w:t>
      </w:r>
      <w:r w:rsidRPr="00EB6DE8">
        <w:rPr>
          <w:color w:val="000000"/>
          <w:lang w:val="sk-SK" w:eastAsia="sk-SK"/>
        </w:rPr>
        <w:t>nou previerkou hotelových priestorov zistili, že kongresová miestnosť, kde na druhý deň pre</w:t>
      </w:r>
      <w:r w:rsidRPr="00EB6DE8">
        <w:rPr>
          <w:color w:val="000000"/>
          <w:lang w:val="sk-SK" w:eastAsia="sk-SK"/>
        </w:rPr>
        <w:softHyphen/>
        <w:t>behne zasadnutie najvyššieho straníckeho orgánu, je síce z</w:t>
      </w:r>
      <w:r w:rsidRPr="00EB6DE8">
        <w:rPr>
          <w:color w:val="000000"/>
          <w:lang w:val="sk-SK" w:eastAsia="sk-SK"/>
        </w:rPr>
        <w:t>a</w:t>
      </w:r>
      <w:r w:rsidRPr="00EB6DE8">
        <w:rPr>
          <w:color w:val="000000"/>
          <w:lang w:val="sk-SK" w:eastAsia="sk-SK"/>
        </w:rPr>
        <w:t>mknutá, susedí však s tanečnou sálou, do ktorej sa dá dostať cez bar. Večer za nimi prišiel na kontrolu aj šéf komanda Pastucha. Jeden príslušník z tro</w:t>
      </w:r>
      <w:r w:rsidRPr="00EB6DE8">
        <w:rPr>
          <w:color w:val="000000"/>
          <w:lang w:val="sk-SK" w:eastAsia="sk-SK"/>
        </w:rPr>
        <w:t>j</w:t>
      </w:r>
      <w:r w:rsidRPr="00EB6DE8">
        <w:rPr>
          <w:color w:val="000000"/>
          <w:lang w:val="sk-SK" w:eastAsia="sk-SK"/>
        </w:rPr>
        <w:t>člennej skupiny s Uhorkou pod bundou si s ním sadol k baru, popíjali koňak a tuho premýšľali, ako by sa mohli nepozorovane dostať do rokovacích priest</w:t>
      </w:r>
      <w:r w:rsidRPr="00EB6DE8">
        <w:rPr>
          <w:color w:val="000000"/>
          <w:lang w:val="sk-SK" w:eastAsia="sk-SK"/>
        </w:rPr>
        <w:t>o</w:t>
      </w:r>
      <w:r w:rsidRPr="00EB6DE8">
        <w:rPr>
          <w:color w:val="000000"/>
          <w:lang w:val="sk-SK" w:eastAsia="sk-SK"/>
        </w:rPr>
        <w:t>rov. Druhý príslušník a jeho kolegyňa zatiaľ čakali v hotelovej izbe, či prijímač zdola zachytí vytúžený signál.</w:t>
      </w:r>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S pribúdajúcim časom sa v bare začali objavovať mladí ľudia a postupne sa presúvali do vedľajšej miestnosti. Začala sa diskotéka.</w:t>
      </w:r>
    </w:p>
    <w:p w:rsidR="002E7C37" w:rsidRPr="00EB6DE8" w:rsidRDefault="002E7C37" w:rsidP="004065CD">
      <w:pPr>
        <w:pStyle w:val="Zkladntext"/>
        <w:shd w:val="clear" w:color="auto" w:fill="auto"/>
        <w:tabs>
          <w:tab w:val="left" w:pos="217"/>
        </w:tabs>
        <w:spacing w:before="0" w:after="180" w:line="259" w:lineRule="exact"/>
        <w:ind w:right="20" w:firstLine="426"/>
        <w:rPr>
          <w:lang w:val="sk-SK"/>
        </w:rPr>
      </w:pPr>
      <w:r w:rsidRPr="00EB6DE8">
        <w:rPr>
          <w:color w:val="000000"/>
          <w:lang w:val="sk-SK" w:eastAsia="sk-SK"/>
        </w:rPr>
        <w:t>V tanečnej sále zhasli svetlá, osvetľovali ju len farebné reflektory, bli</w:t>
      </w:r>
      <w:r w:rsidRPr="00EB6DE8">
        <w:rPr>
          <w:color w:val="000000"/>
          <w:lang w:val="sk-SK" w:eastAsia="sk-SK"/>
        </w:rPr>
        <w:softHyphen/>
        <w:t>kajúce v rytme hudby. Mládež tancovala, chodila z baru na diskotéku a z di</w:t>
      </w:r>
      <w:r w:rsidRPr="00EB6DE8">
        <w:rPr>
          <w:color w:val="000000"/>
          <w:lang w:val="sk-SK" w:eastAsia="sk-SK"/>
        </w:rPr>
        <w:t>s</w:t>
      </w:r>
      <w:r w:rsidRPr="00EB6DE8">
        <w:rPr>
          <w:color w:val="000000"/>
          <w:lang w:val="sk-SK" w:eastAsia="sk-SK"/>
        </w:rPr>
        <w:t>kotéky do baru a to bola chvíľa, na ktorú čakali Pastucha a jeho mladší po</w:t>
      </w:r>
      <w:r w:rsidRPr="00EB6DE8">
        <w:rPr>
          <w:color w:val="000000"/>
          <w:lang w:val="sk-SK" w:eastAsia="sk-SK"/>
        </w:rPr>
        <w:t>d</w:t>
      </w:r>
      <w:r w:rsidRPr="00EB6DE8">
        <w:rPr>
          <w:color w:val="000000"/>
          <w:lang w:val="sk-SK" w:eastAsia="sk-SK"/>
        </w:rPr>
        <w:t xml:space="preserve">riadený. Zamotali sa medzi tancujúcich, tvárili sa, že sa zaujímajú o miestne dievčatá. V skutočnosti však skúmali, ako by sa dostali vedľa, o miestnosť </w:t>
      </w:r>
      <w:r w:rsidRPr="00EB6DE8">
        <w:rPr>
          <w:color w:val="000000"/>
          <w:lang w:val="sk-SK" w:eastAsia="sk-SK"/>
        </w:rPr>
        <w:lastRenderedPageBreak/>
        <w:t>ďalej. A mali šťastie. Diskotéku od kon</w:t>
      </w:r>
      <w:r w:rsidRPr="00EB6DE8">
        <w:rPr>
          <w:color w:val="000000"/>
          <w:lang w:val="sk-SK" w:eastAsia="sk-SK"/>
        </w:rPr>
        <w:softHyphen/>
        <w:t>gresovej sály oddeľovala len posuvná stena. Čo viac si mohli priať? Len to, aby sa od aparatúry, umiestnenej pri posuvných vrátach, na maličkú chvíľu vzdialil dídžej. Keď si konečne odskočil, Pastucha s kolegom vošli do rokovacej sály. Museli sa rozhodovať veľmi rých</w:t>
      </w:r>
      <w:r w:rsidRPr="00EB6DE8">
        <w:rPr>
          <w:color w:val="000000"/>
          <w:lang w:val="sk-SK" w:eastAsia="sk-SK"/>
        </w:rPr>
        <w:softHyphen/>
        <w:t>lo. Jediné vhodné miesto na uloženie Uhorky bola rímsa ťahajúca sa pod pl</w:t>
      </w:r>
      <w:r w:rsidRPr="00EB6DE8">
        <w:rPr>
          <w:color w:val="000000"/>
          <w:lang w:val="sk-SK" w:eastAsia="sk-SK"/>
        </w:rPr>
        <w:t>a</w:t>
      </w:r>
      <w:r w:rsidRPr="00EB6DE8">
        <w:rPr>
          <w:color w:val="000000"/>
          <w:lang w:val="sk-SK" w:eastAsia="sk-SK"/>
        </w:rPr>
        <w:t>fónom okolo celej miestnosti. Kým sa však začali štverať hore, zapli Uhorku, mobilným telefónom sa spojili s dvojicou čaka</w:t>
      </w:r>
      <w:r w:rsidRPr="00EB6DE8">
        <w:rPr>
          <w:color w:val="000000"/>
          <w:lang w:val="sk-SK" w:eastAsia="sk-SK"/>
        </w:rPr>
        <w:softHyphen/>
        <w:t>júcou na izbe a opýtali sa, či prijímač zachytáva signál. Keď dostali kladnú odpoveď, okamžite položili plo</w:t>
      </w:r>
      <w:r w:rsidRPr="00EB6DE8">
        <w:rPr>
          <w:color w:val="000000"/>
          <w:lang w:val="sk-SK" w:eastAsia="sk-SK"/>
        </w:rPr>
        <w:t>š</w:t>
      </w:r>
      <w:r w:rsidRPr="00EB6DE8">
        <w:rPr>
          <w:color w:val="000000"/>
          <w:lang w:val="sk-SK" w:eastAsia="sk-SK"/>
        </w:rPr>
        <w:t>ticu s baterkami dimenzova</w:t>
      </w:r>
      <w:r w:rsidRPr="00EB6DE8">
        <w:rPr>
          <w:color w:val="000000"/>
          <w:lang w:val="sk-SK" w:eastAsia="sk-SK"/>
        </w:rPr>
        <w:softHyphen/>
        <w:t>nými na 24 hodín na rímsu a vrátili sa cez diskot</w:t>
      </w:r>
      <w:r w:rsidRPr="00EB6DE8">
        <w:rPr>
          <w:color w:val="000000"/>
          <w:lang w:val="sk-SK" w:eastAsia="sk-SK"/>
        </w:rPr>
        <w:t>é</w:t>
      </w:r>
      <w:r w:rsidRPr="00EB6DE8">
        <w:rPr>
          <w:color w:val="000000"/>
          <w:lang w:val="sk-SK" w:eastAsia="sk-SK"/>
        </w:rPr>
        <w:t>ku do baru, kde si po úspešnej akcii dali ešte jeden koňak.</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Na druhý deň sa 52. oddeleniu úspešne podarilo nahrať celý snem DÚ. Po jeho skončení príslušníci komanda museli počkať na ďalšiu vhodnú prílež</w:t>
      </w:r>
      <w:r w:rsidRPr="00EB6DE8">
        <w:rPr>
          <w:color w:val="000000"/>
          <w:lang w:val="sk-SK" w:eastAsia="sk-SK"/>
        </w:rPr>
        <w:t>i</w:t>
      </w:r>
      <w:r w:rsidRPr="00EB6DE8">
        <w:rPr>
          <w:color w:val="000000"/>
          <w:lang w:val="sk-SK" w:eastAsia="sk-SK"/>
        </w:rPr>
        <w:t>tosť, aby si z rokovacej miestnosti zobrali Uhor</w:t>
      </w:r>
      <w:r w:rsidRPr="00EB6DE8">
        <w:rPr>
          <w:color w:val="000000"/>
          <w:lang w:val="sk-SK" w:eastAsia="sk-SK"/>
        </w:rPr>
        <w:softHyphen/>
        <w:t>ku a mohli sa aj s cenným úlovkom vrátiť do Bratislavy.</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Je nepochybne zavrhnutiahodné, že Mečiarov režim sa opieral o politické špicľovanie a namiesto korektnej politickej súťaže sa spo</w:t>
      </w:r>
      <w:r w:rsidRPr="00EB6DE8">
        <w:rPr>
          <w:color w:val="000000"/>
          <w:lang w:val="sk-SK" w:eastAsia="sk-SK"/>
        </w:rPr>
        <w:softHyphen/>
        <w:t>liehal na zneužívanie tajnej služby. Avšak odpočúvanie snemu DÚ bolo len neškodným uličníctvom v porovnaní s násilným aktívnym opatrením, ktoré proti Milanovi Kňažkovi n</w:t>
      </w:r>
      <w:r w:rsidRPr="00EB6DE8">
        <w:rPr>
          <w:color w:val="000000"/>
          <w:lang w:val="sk-SK" w:eastAsia="sk-SK"/>
        </w:rPr>
        <w:t>a</w:t>
      </w:r>
      <w:r w:rsidRPr="00EB6DE8">
        <w:rPr>
          <w:color w:val="000000"/>
          <w:lang w:val="sk-SK" w:eastAsia="sk-SK"/>
        </w:rPr>
        <w:t>riadil námestník riaditeľa SIS Jaroslav Svéchota. Útok proti politikovi sa mal odohrať na území Českej republiky a to robilo z celej operácie mimoriadne chúlostivú záležitosť. Našťastie pre Kňažka i Slovenskú republiku akcia bola neúspešná, respektíve sa po zlyhaní ľudského faktora skončila skôr, než sti</w:t>
      </w:r>
      <w:r w:rsidRPr="00EB6DE8">
        <w:rPr>
          <w:color w:val="000000"/>
          <w:lang w:val="sk-SK" w:eastAsia="sk-SK"/>
        </w:rPr>
        <w:t>h</w:t>
      </w:r>
      <w:r w:rsidRPr="00EB6DE8">
        <w:rPr>
          <w:color w:val="000000"/>
          <w:lang w:val="sk-SK" w:eastAsia="sk-SK"/>
        </w:rPr>
        <w:t>la začať jej násilná fáza. Keby vyšla, Kňažko by asi prišiel o pár osobných vecí a možno aj utŕžil monokel. A pre štát by z toho bola neuveriteľne trápna medzinárodná blamáž.</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Tenistov telefón, takú mal na 52. oddelení prezývku vášnivý hráč tejto hry Milan Kňažko, bol Lexovou SIS nepretržite odpočúvaný. Ako inak, </w:t>
      </w:r>
      <w:r w:rsidRPr="00EB6DE8">
        <w:rPr>
          <w:rStyle w:val="BodytextItalic"/>
          <w:color w:val="000000"/>
          <w:lang w:val="sk-SK" w:eastAsia="sk-SK"/>
        </w:rPr>
        <w:t>na hulváta,</w:t>
      </w:r>
      <w:r w:rsidRPr="00EB6DE8">
        <w:rPr>
          <w:color w:val="000000"/>
          <w:lang w:val="sk-SK" w:eastAsia="sk-SK"/>
        </w:rPr>
        <w:t xml:space="preserve"> respektíve </w:t>
      </w:r>
      <w:r w:rsidRPr="00EB6DE8">
        <w:rPr>
          <w:rStyle w:val="BodytextItalic"/>
          <w:color w:val="000000"/>
          <w:lang w:val="sk-SK" w:eastAsia="sk-SK"/>
        </w:rPr>
        <w:t>na vandala.</w:t>
      </w:r>
      <w:r w:rsidRPr="00EB6DE8">
        <w:rPr>
          <w:color w:val="000000"/>
          <w:lang w:val="sk-SK" w:eastAsia="sk-SK"/>
        </w:rPr>
        <w:t xml:space="preserve"> Z týchto nahrávok sa námestník Svéchota dozvedel, že podpredseda DÚ Kňažko bude mať v kaviarni jedného z pražských hotelov na Václavskom námestí stretnutie s istým Slovákom, žijúcim v Českej republ</w:t>
      </w:r>
      <w:r w:rsidRPr="00EB6DE8">
        <w:rPr>
          <w:color w:val="000000"/>
          <w:lang w:val="sk-SK" w:eastAsia="sk-SK"/>
        </w:rPr>
        <w:t>i</w:t>
      </w:r>
      <w:r w:rsidRPr="00EB6DE8">
        <w:rPr>
          <w:color w:val="000000"/>
          <w:lang w:val="sk-SK" w:eastAsia="sk-SK"/>
        </w:rPr>
        <w:t>ke. Z krajiny našich západných susedov mal po schôdzke okamžite odcest</w:t>
      </w:r>
      <w:r w:rsidRPr="00EB6DE8">
        <w:rPr>
          <w:color w:val="000000"/>
          <w:lang w:val="sk-SK" w:eastAsia="sk-SK"/>
        </w:rPr>
        <w:t>o</w:t>
      </w:r>
      <w:r w:rsidRPr="00EB6DE8">
        <w:rPr>
          <w:color w:val="000000"/>
          <w:lang w:val="sk-SK" w:eastAsia="sk-SK"/>
        </w:rPr>
        <w:t>vať do Švajčiarska, s najväčšou pravdepodobnosťou na návštevu za azyla</w:t>
      </w:r>
      <w:r w:rsidRPr="00EB6DE8">
        <w:rPr>
          <w:color w:val="000000"/>
          <w:lang w:val="sk-SK" w:eastAsia="sk-SK"/>
        </w:rPr>
        <w:t>n</w:t>
      </w:r>
      <w:r w:rsidRPr="00EB6DE8">
        <w:rPr>
          <w:color w:val="000000"/>
          <w:lang w:val="sk-SK" w:eastAsia="sk-SK"/>
        </w:rPr>
        <w:t>tom Oskarom Fegyveresom, korunným svedkom kauzy únosu prezidentovho syna.</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Jaroslav Svéchota už dlhší čas vedel, že Milan Kňažko je v styku s Feg</w:t>
      </w:r>
      <w:r w:rsidRPr="00EB6DE8">
        <w:rPr>
          <w:color w:val="000000"/>
          <w:lang w:val="sk-SK" w:eastAsia="sk-SK"/>
        </w:rPr>
        <w:t>y</w:t>
      </w:r>
      <w:r w:rsidRPr="00EB6DE8">
        <w:rPr>
          <w:color w:val="000000"/>
          <w:lang w:val="sk-SK" w:eastAsia="sk-SK"/>
        </w:rPr>
        <w:t>veresom, a to ho priviedlo k myšlienke, že by sa rád zmocnil jeho diplomati</w:t>
      </w:r>
      <w:r w:rsidRPr="00EB6DE8">
        <w:rPr>
          <w:color w:val="000000"/>
          <w:lang w:val="sk-SK" w:eastAsia="sk-SK"/>
        </w:rPr>
        <w:t>c</w:t>
      </w:r>
      <w:r w:rsidRPr="00EB6DE8">
        <w:rPr>
          <w:color w:val="000000"/>
          <w:lang w:val="sk-SK" w:eastAsia="sk-SK"/>
        </w:rPr>
        <w:t xml:space="preserve">kého kufríka. Pravdepodobne si myslel, že v ňom politik ukrýva a prenáša </w:t>
      </w:r>
      <w:r w:rsidRPr="00EB6DE8">
        <w:rPr>
          <w:color w:val="000000"/>
          <w:lang w:val="sk-SK" w:eastAsia="sk-SK"/>
        </w:rPr>
        <w:lastRenderedPageBreak/>
        <w:t>spravodajsky hodnotné dokumenty. Existu</w:t>
      </w:r>
      <w:r w:rsidRPr="00EB6DE8">
        <w:rPr>
          <w:color w:val="000000"/>
          <w:lang w:val="sk-SK" w:eastAsia="sk-SK"/>
        </w:rPr>
        <w:softHyphen/>
        <w:t>je milión a určite aj viac inteligen</w:t>
      </w:r>
      <w:r w:rsidRPr="00EB6DE8">
        <w:rPr>
          <w:color w:val="000000"/>
          <w:lang w:val="sk-SK" w:eastAsia="sk-SK"/>
        </w:rPr>
        <w:t>t</w:t>
      </w:r>
      <w:r w:rsidRPr="00EB6DE8">
        <w:rPr>
          <w:color w:val="000000"/>
          <w:lang w:val="sk-SK" w:eastAsia="sk-SK"/>
        </w:rPr>
        <w:t>ných spôsobov, ako sa nenásilne zmocniť osobných vecí alebo batožiny z</w:t>
      </w:r>
      <w:r w:rsidRPr="00EB6DE8">
        <w:rPr>
          <w:color w:val="000000"/>
          <w:lang w:val="sk-SK" w:eastAsia="sk-SK"/>
        </w:rPr>
        <w:t>á</w:t>
      </w:r>
      <w:r w:rsidRPr="00EB6DE8">
        <w:rPr>
          <w:color w:val="000000"/>
          <w:lang w:val="sk-SK" w:eastAsia="sk-SK"/>
        </w:rPr>
        <w:t>ujmového objektu. Plukov</w:t>
      </w:r>
      <w:r w:rsidRPr="00EB6DE8">
        <w:rPr>
          <w:color w:val="000000"/>
          <w:lang w:val="sk-SK" w:eastAsia="sk-SK"/>
        </w:rPr>
        <w:softHyphen/>
        <w:t>ník Svéchota však zásadne uprednostňoval metódy inteligenciou neopelené. Jeho riadenie tajnej služby bolo živým protipólom zák</w:t>
      </w:r>
      <w:r w:rsidRPr="00EB6DE8">
        <w:rPr>
          <w:color w:val="000000"/>
          <w:lang w:val="sk-SK" w:eastAsia="sk-SK"/>
        </w:rPr>
        <w:softHyphen/>
        <w:t xml:space="preserve">ladného významu anglického pojmu pre označenie spravodajskej činnosti, ktorým je </w:t>
      </w:r>
      <w:r w:rsidRPr="00EB6DE8">
        <w:rPr>
          <w:rStyle w:val="BodytextItalic"/>
          <w:color w:val="000000"/>
          <w:lang w:val="sk-SK" w:eastAsia="sk-SK"/>
        </w:rPr>
        <w:t>intelligence.</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Pán námestník rozhodol, že 52. oddelenie sa musí kufríka zmoc</w:t>
      </w:r>
      <w:r w:rsidRPr="00EB6DE8">
        <w:rPr>
          <w:color w:val="000000"/>
          <w:lang w:val="sk-SK" w:eastAsia="sk-SK"/>
        </w:rPr>
        <w:softHyphen/>
        <w:t xml:space="preserve">niť vo chvíli, </w:t>
      </w:r>
      <w:r w:rsidR="002363A3" w:rsidRPr="00EB6DE8">
        <w:rPr>
          <w:color w:val="000000"/>
          <w:lang w:val="sk-SK" w:eastAsia="sk-SK"/>
        </w:rPr>
        <w:t>keď</w:t>
      </w:r>
      <w:r w:rsidRPr="00EB6DE8">
        <w:rPr>
          <w:color w:val="000000"/>
          <w:lang w:val="sk-SK" w:eastAsia="sk-SK"/>
        </w:rPr>
        <w:t xml:space="preserve"> bude Kňažko, alias Tenista, so svojím známym piť kávu na Václa</w:t>
      </w:r>
      <w:r w:rsidRPr="00EB6DE8">
        <w:rPr>
          <w:color w:val="000000"/>
          <w:lang w:val="sk-SK" w:eastAsia="sk-SK"/>
        </w:rPr>
        <w:t>v</w:t>
      </w:r>
      <w:r w:rsidRPr="00EB6DE8">
        <w:rPr>
          <w:color w:val="000000"/>
          <w:lang w:val="sk-SK" w:eastAsia="sk-SK"/>
        </w:rPr>
        <w:t>skom námestí. A nebol by to plukovník Svéchota, keby do tejto operácie n</w:t>
      </w:r>
      <w:r w:rsidRPr="00EB6DE8">
        <w:rPr>
          <w:color w:val="000000"/>
          <w:lang w:val="sk-SK" w:eastAsia="sk-SK"/>
        </w:rPr>
        <w:t>e</w:t>
      </w:r>
      <w:r w:rsidRPr="00EB6DE8">
        <w:rPr>
          <w:color w:val="000000"/>
          <w:lang w:val="sk-SK" w:eastAsia="sk-SK"/>
        </w:rPr>
        <w:t>zapojil nielen množstvo ľudí z vnútra tajnej služ</w:t>
      </w:r>
      <w:r w:rsidRPr="00EB6DE8">
        <w:rPr>
          <w:color w:val="000000"/>
          <w:lang w:val="sk-SK" w:eastAsia="sk-SK"/>
        </w:rPr>
        <w:softHyphen/>
        <w:t>by, ale aj orgány ministerstva zahraničných vecí. Tak, ako pri organi</w:t>
      </w:r>
      <w:r w:rsidRPr="00EB6DE8">
        <w:rPr>
          <w:color w:val="000000"/>
          <w:lang w:val="sk-SK" w:eastAsia="sk-SK"/>
        </w:rPr>
        <w:softHyphen/>
        <w:t>zácii únosu prezidentovho syna, aj pri love na Kňažkov kufrík vytvoril všetky potrebné predpoklady, aby akcia neo</w:t>
      </w:r>
      <w:r w:rsidRPr="00EB6DE8">
        <w:rPr>
          <w:color w:val="000000"/>
          <w:lang w:val="sk-SK" w:eastAsia="sk-SK"/>
        </w:rPr>
        <w:t>s</w:t>
      </w:r>
      <w:r w:rsidRPr="00EB6DE8">
        <w:rPr>
          <w:color w:val="000000"/>
          <w:lang w:val="sk-SK" w:eastAsia="sk-SK"/>
        </w:rPr>
        <w:t>tala utajená. Za to, že sa príbeh o kufríku podpredsedu DÚ ocitol na stránkach tejto knihy, teda paradoxne vďačíme práve Jaroslavovi Svéchotovi.</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Námestník riaditeľa SIS nariadil, že do akcie majú byť nasadení piati pr</w:t>
      </w:r>
      <w:r w:rsidRPr="00EB6DE8">
        <w:rPr>
          <w:color w:val="000000"/>
          <w:lang w:val="sk-SK" w:eastAsia="sk-SK"/>
        </w:rPr>
        <w:t>í</w:t>
      </w:r>
      <w:r w:rsidRPr="00EB6DE8">
        <w:rPr>
          <w:color w:val="000000"/>
          <w:lang w:val="sk-SK" w:eastAsia="sk-SK"/>
        </w:rPr>
        <w:t>slušníci 52. oddelenia. Na tento účel im osobne zabezpečil vhodný vozový park a dostatok zvláštnych finančných prostriedkov na pokrytie predpoklad</w:t>
      </w:r>
      <w:r w:rsidRPr="00EB6DE8">
        <w:rPr>
          <w:color w:val="000000"/>
          <w:lang w:val="sk-SK" w:eastAsia="sk-SK"/>
        </w:rPr>
        <w:t>a</w:t>
      </w:r>
      <w:r w:rsidRPr="00EB6DE8">
        <w:rPr>
          <w:color w:val="000000"/>
          <w:lang w:val="sk-SK" w:eastAsia="sk-SK"/>
        </w:rPr>
        <w:t>ných i neočakávaných výdavkov. Kým stihla lúpežná skupina vyraziť do Pr</w:t>
      </w:r>
      <w:r w:rsidRPr="00EB6DE8">
        <w:rPr>
          <w:color w:val="000000"/>
          <w:lang w:val="sk-SK" w:eastAsia="sk-SK"/>
        </w:rPr>
        <w:t>a</w:t>
      </w:r>
      <w:r w:rsidRPr="00EB6DE8">
        <w:rPr>
          <w:color w:val="000000"/>
          <w:lang w:val="sk-SK" w:eastAsia="sk-SK"/>
        </w:rPr>
        <w:t>hy, Svéchota sa telefonicky spojil so slovenským veľvyslanectvom v Prahe. Nášmu veľvyslancovi Ivanovi Mjartanovi síce nepovedal, čo idú príslušníci SIS stvárať na území Českej republiky, ale požiadal ho, aby im slovenský zastup</w:t>
      </w:r>
      <w:r w:rsidRPr="00EB6DE8">
        <w:rPr>
          <w:color w:val="000000"/>
          <w:lang w:val="sk-SK" w:eastAsia="sk-SK"/>
        </w:rPr>
        <w:t>i</w:t>
      </w:r>
      <w:r w:rsidRPr="00EB6DE8">
        <w:rPr>
          <w:color w:val="000000"/>
          <w:lang w:val="sk-SK" w:eastAsia="sk-SK"/>
        </w:rPr>
        <w:t>teľský úrad poskytol pomoc a podporu, ak to budú potrebovať. Bolo doho</w:t>
      </w:r>
      <w:r w:rsidRPr="00EB6DE8">
        <w:rPr>
          <w:color w:val="000000"/>
          <w:lang w:val="sk-SK" w:eastAsia="sk-SK"/>
        </w:rPr>
        <w:softHyphen/>
        <w:t xml:space="preserve">vorené heslo, ktorým sa naši tajní majú prihlásiť, aby na ambasáde vedeli, že to sú </w:t>
      </w:r>
      <w:r w:rsidRPr="00EB6DE8">
        <w:rPr>
          <w:rStyle w:val="BodytextItalic"/>
          <w:color w:val="000000"/>
          <w:lang w:val="sk-SK" w:eastAsia="sk-SK"/>
        </w:rPr>
        <w:t>tí</w:t>
      </w:r>
      <w:r w:rsidRPr="00EB6DE8">
        <w:rPr>
          <w:color w:val="000000"/>
          <w:lang w:val="sk-SK" w:eastAsia="sk-SK"/>
        </w:rPr>
        <w:t xml:space="preserve"> ľudia z SIS.</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Oddelenie vyslalo na hon za Tenistovým kufríkom piatich prí</w:t>
      </w:r>
      <w:r w:rsidRPr="00EB6DE8">
        <w:rPr>
          <w:color w:val="000000"/>
          <w:lang w:val="sk-SK" w:eastAsia="sk-SK"/>
        </w:rPr>
        <w:softHyphen/>
        <w:t>slušníkov. Romana, Oskara, Tinu, Tomáša a ďalšieho muža, ktorého krstné meno sa nepodarilo zistiť, a preto ho budeme volať Stranger. Svéchota mal určité p</w:t>
      </w:r>
      <w:r w:rsidRPr="00EB6DE8">
        <w:rPr>
          <w:color w:val="000000"/>
          <w:lang w:val="sk-SK" w:eastAsia="sk-SK"/>
        </w:rPr>
        <w:t>o</w:t>
      </w:r>
      <w:r w:rsidRPr="00EB6DE8">
        <w:rPr>
          <w:color w:val="000000"/>
          <w:lang w:val="sk-SK" w:eastAsia="sk-SK"/>
        </w:rPr>
        <w:t xml:space="preserve">chybnosti o Tomášovi. Čakalo sa od neho, že vstúpi do kaviarne, uchmatne kufrík, a ak by sa s ním začal Kňažko o svoje propriety naťahovať, musel by mu vraziť medzi oči poriadny direkt. Námestník riaditeľa SIS si nebol istý, či to Tomáš zvládne, ale hlavný výkonný dôstojník akcie Roman sa zaňho u Deda, ako </w:t>
      </w:r>
      <w:r w:rsidR="002363A3" w:rsidRPr="00EB6DE8">
        <w:rPr>
          <w:color w:val="000000"/>
          <w:lang w:val="sk-SK" w:eastAsia="sk-SK"/>
        </w:rPr>
        <w:t>Svěchotu</w:t>
      </w:r>
      <w:r w:rsidRPr="00EB6DE8">
        <w:rPr>
          <w:color w:val="000000"/>
          <w:lang w:val="sk-SK" w:eastAsia="sk-SK"/>
        </w:rPr>
        <w:t xml:space="preserve"> familiárne volali, zaručil. Tvrdil, že Tomáš má gule nielen na krádež kufríka, ale aj na to, aby v prípade potreby Kňažkovi jednu vrazil.</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Plán bol teda nasledovný: Tomáš vpáli do kaviarne, ukradne kuf</w:t>
      </w:r>
      <w:r w:rsidRPr="00EB6DE8">
        <w:rPr>
          <w:color w:val="000000"/>
          <w:lang w:val="sk-SK" w:eastAsia="sk-SK"/>
        </w:rPr>
        <w:softHyphen/>
        <w:t>rík, rýc</w:t>
      </w:r>
      <w:r w:rsidRPr="00EB6DE8">
        <w:rPr>
          <w:color w:val="000000"/>
          <w:lang w:val="sk-SK" w:eastAsia="sk-SK"/>
        </w:rPr>
        <w:t>h</w:t>
      </w:r>
      <w:r w:rsidRPr="00EB6DE8">
        <w:rPr>
          <w:color w:val="000000"/>
          <w:lang w:val="sk-SK" w:eastAsia="sk-SK"/>
        </w:rPr>
        <w:t xml:space="preserve">lo vybehne na Václavák, kde ho vloží </w:t>
      </w:r>
      <w:r w:rsidRPr="00EB6DE8">
        <w:rPr>
          <w:rStyle w:val="BodytextItalic"/>
          <w:color w:val="000000"/>
          <w:lang w:val="sk-SK" w:eastAsia="sk-SK"/>
        </w:rPr>
        <w:t>náhodnému okoloidú</w:t>
      </w:r>
      <w:r w:rsidRPr="00EB6DE8">
        <w:rPr>
          <w:rStyle w:val="BodytextItalic"/>
          <w:color w:val="000000"/>
          <w:lang w:val="sk-SK" w:eastAsia="sk-SK"/>
        </w:rPr>
        <w:softHyphen/>
        <w:t>cemu</w:t>
      </w:r>
      <w:r w:rsidRPr="00EB6DE8">
        <w:rPr>
          <w:color w:val="000000"/>
          <w:lang w:val="sk-SK" w:eastAsia="sk-SK"/>
        </w:rPr>
        <w:t xml:space="preserve"> Strangerovi do cestovnej tašky, a ak by sa Kňažko za niektorým z nich rozbehol, Oskar a </w:t>
      </w:r>
      <w:r w:rsidRPr="00EB6DE8">
        <w:rPr>
          <w:color w:val="000000"/>
          <w:lang w:val="sk-SK" w:eastAsia="sk-SK"/>
        </w:rPr>
        <w:lastRenderedPageBreak/>
        <w:t>Tina, predstierajúc popletenú mileneckú dvojicu, mu zatarasia cestu, aby T</w:t>
      </w:r>
      <w:r w:rsidRPr="00EB6DE8">
        <w:rPr>
          <w:color w:val="000000"/>
          <w:lang w:val="sk-SK" w:eastAsia="sk-SK"/>
        </w:rPr>
        <w:t>o</w:t>
      </w:r>
      <w:r w:rsidRPr="00EB6DE8">
        <w:rPr>
          <w:color w:val="000000"/>
          <w:lang w:val="sk-SK" w:eastAsia="sk-SK"/>
        </w:rPr>
        <w:t>máš a Stranger mohli bez stopy zmiznúť. Roman to všetko zopodiaľ riadil.</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Všetci vedeli, čo majú robiť. Oskar a Tina sa popod pazuchy vodili hore-dole po námestí. Stranger bol pripravený vyraziť v ústrety Tomášovi, len čo sa vyvalí z kaviarne aj s kufríkom. Nechajme však na chvíľu prehovoriť bývalého príslušníka 52. oddelenia, ktorý má o akcii na Václavskom námestí informácie z prvej ruky: „Lenže prob</w:t>
      </w:r>
      <w:r w:rsidRPr="00EB6DE8">
        <w:rPr>
          <w:color w:val="000000"/>
          <w:lang w:val="sk-SK" w:eastAsia="sk-SK"/>
        </w:rPr>
        <w:softHyphen/>
        <w:t xml:space="preserve">lém vznikol vtedy, </w:t>
      </w:r>
      <w:r w:rsidR="002363A3" w:rsidRPr="00EB6DE8">
        <w:rPr>
          <w:color w:val="000000"/>
          <w:lang w:val="sk-SK" w:eastAsia="sk-SK"/>
        </w:rPr>
        <w:t>keď</w:t>
      </w:r>
      <w:r w:rsidRPr="00EB6DE8">
        <w:rPr>
          <w:color w:val="000000"/>
          <w:lang w:val="sk-SK" w:eastAsia="sk-SK"/>
        </w:rPr>
        <w:t xml:space="preserve"> sa Tomáš zastavil pred vch</w:t>
      </w:r>
      <w:r w:rsidRPr="00EB6DE8">
        <w:rPr>
          <w:color w:val="000000"/>
          <w:lang w:val="sk-SK" w:eastAsia="sk-SK"/>
        </w:rPr>
        <w:t>o</w:t>
      </w:r>
      <w:r w:rsidRPr="00EB6DE8">
        <w:rPr>
          <w:color w:val="000000"/>
          <w:lang w:val="sk-SK" w:eastAsia="sk-SK"/>
        </w:rPr>
        <w:t>dom do kaviarne, lebo sa posral. Oskar a Tina práve prechádzali okolo a h</w:t>
      </w:r>
      <w:r w:rsidRPr="00EB6DE8">
        <w:rPr>
          <w:color w:val="000000"/>
          <w:lang w:val="sk-SK" w:eastAsia="sk-SK"/>
        </w:rPr>
        <w:t>o</w:t>
      </w:r>
      <w:r w:rsidRPr="00EB6DE8">
        <w:rPr>
          <w:color w:val="000000"/>
          <w:lang w:val="sk-SK" w:eastAsia="sk-SK"/>
        </w:rPr>
        <w:t>voria mu 'Tak čo je? Už to urob!' a pokračovali akoby nič ďalej. O pár minút sa vracajú naspäť a ten sraľo tam ešte stále stojí. 'No tak, už choď dnu a urob to,' nervózne mu na pol huby hovorí Oskar. Ale Tomáš tam len stál ako drevený a povedal: 'Neviem sa pohnúť!' A ďalej tam stál ako posratý..."</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Tomáš bol načisto perplex, nedalo sa nič robiť. Plán nefungo</w:t>
      </w:r>
      <w:r w:rsidRPr="00EB6DE8">
        <w:rPr>
          <w:color w:val="000000"/>
          <w:lang w:val="sk-SK" w:eastAsia="sk-SK"/>
        </w:rPr>
        <w:softHyphen/>
        <w:t>val a nikto nechcel improvizovať. Vedúci zájazdu Roman, ktorý mal český pôvod, utekal do telefónnej búdky a hlásil do slúchadla Své</w:t>
      </w:r>
      <w:r w:rsidRPr="00EB6DE8">
        <w:rPr>
          <w:color w:val="000000"/>
          <w:lang w:val="sk-SK" w:eastAsia="sk-SK"/>
        </w:rPr>
        <w:softHyphen/>
        <w:t xml:space="preserve">chotovi: „Pane </w:t>
      </w:r>
      <w:r w:rsidR="002363A3">
        <w:rPr>
          <w:color w:val="000000"/>
          <w:lang w:val="sk-SK" w:eastAsia="sk-SK"/>
        </w:rPr>
        <w:t>námě</w:t>
      </w:r>
      <w:r w:rsidR="002363A3" w:rsidRPr="00EB6DE8">
        <w:rPr>
          <w:color w:val="000000"/>
          <w:lang w:val="sk-SK" w:eastAsia="sk-SK"/>
        </w:rPr>
        <w:t>stku</w:t>
      </w:r>
      <w:r w:rsidRPr="00EB6DE8">
        <w:rPr>
          <w:color w:val="000000"/>
          <w:lang w:val="sk-SK" w:eastAsia="sk-SK"/>
        </w:rPr>
        <w:t>, nev</w:t>
      </w:r>
      <w:r w:rsidRPr="00EB6DE8">
        <w:rPr>
          <w:color w:val="000000"/>
          <w:lang w:val="sk-SK" w:eastAsia="sk-SK"/>
        </w:rPr>
        <w:t>y</w:t>
      </w:r>
      <w:r w:rsidRPr="00EB6DE8">
        <w:rPr>
          <w:color w:val="000000"/>
          <w:lang w:val="sk-SK" w:eastAsia="sk-SK"/>
        </w:rPr>
        <w:t xml:space="preserve">šlo to!" Lexov zástupca takéto správy neprijímal. Jeho nezaujímalo, že Tomáš si naložil do nohavíc. Roman sa zaňho navyše zaručil. Tak aké „nevyšlo to"?! </w:t>
      </w:r>
      <w:r w:rsidR="002363A3" w:rsidRPr="00EB6DE8">
        <w:rPr>
          <w:color w:val="000000"/>
          <w:lang w:val="sk-SK" w:eastAsia="sk-SK"/>
        </w:rPr>
        <w:t>Šťavnato, ale veľmi presne to vyjadril náš dobre informovaný expríslušník</w:t>
      </w:r>
      <w:r w:rsidR="002363A3">
        <w:rPr>
          <w:color w:val="000000"/>
          <w:lang w:val="sk-SK" w:eastAsia="sk-SK"/>
        </w:rPr>
        <w:t xml:space="preserve"> </w:t>
      </w:r>
      <w:r w:rsidR="002363A3" w:rsidRPr="00EB6DE8">
        <w:rPr>
          <w:rStyle w:val="BodytextItalic"/>
          <w:color w:val="000000"/>
          <w:lang w:val="sk-SK" w:eastAsia="sk-SK"/>
        </w:rPr>
        <w:t>päťdesiatdvoj</w:t>
      </w:r>
      <w:r w:rsidR="002363A3" w:rsidRPr="00EB6DE8">
        <w:rPr>
          <w:rStyle w:val="BodytextItalic"/>
          <w:color w:val="000000"/>
          <w:lang w:val="sk-SK" w:eastAsia="sk-SK"/>
        </w:rPr>
        <w:softHyphen/>
        <w:t>ky:</w:t>
      </w:r>
      <w:r w:rsidR="002363A3">
        <w:rPr>
          <w:color w:val="000000"/>
          <w:lang w:val="sk-SK" w:eastAsia="sk-SK"/>
        </w:rPr>
        <w:t xml:space="preserve"> „Svě</w:t>
      </w:r>
      <w:r w:rsidR="002363A3" w:rsidRPr="00EB6DE8">
        <w:rPr>
          <w:color w:val="000000"/>
          <w:lang w:val="sk-SK" w:eastAsia="sk-SK"/>
        </w:rPr>
        <w:t>chota Romana cez telefón nemilosrdne zjebal a prikázal mu okamžite pokračovať v akcii."</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 xml:space="preserve">Oskar, Tina a Stranger medzičasom strážili Kňažka, aby im nezmizol z dohľadu. Keď sa k nim pripojil Roman s jasným odkazom od </w:t>
      </w:r>
      <w:r w:rsidR="002363A3" w:rsidRPr="00EB6DE8">
        <w:rPr>
          <w:color w:val="000000"/>
          <w:lang w:val="sk-SK" w:eastAsia="sk-SK"/>
        </w:rPr>
        <w:t>Svěchotu</w:t>
      </w:r>
      <w:r w:rsidRPr="00EB6DE8">
        <w:rPr>
          <w:color w:val="000000"/>
          <w:lang w:val="sk-SK" w:eastAsia="sk-SK"/>
        </w:rPr>
        <w:t>, že bez kufríka sa do Bratislavy vracať nemajú, sledovali politika na hlavnú železničnú stanicu. Milan Kňažko nastúpil do vla</w:t>
      </w:r>
      <w:r w:rsidRPr="00EB6DE8">
        <w:rPr>
          <w:color w:val="000000"/>
          <w:lang w:val="sk-SK" w:eastAsia="sk-SK"/>
        </w:rPr>
        <w:softHyphen/>
        <w:t>ku smer Švajčiarsko. Všetci členovia ta</w:t>
      </w:r>
      <w:r w:rsidRPr="00EB6DE8">
        <w:rPr>
          <w:color w:val="000000"/>
          <w:lang w:val="sk-SK" w:eastAsia="sk-SK"/>
        </w:rPr>
        <w:t>j</w:t>
      </w:r>
      <w:r w:rsidRPr="00EB6DE8">
        <w:rPr>
          <w:color w:val="000000"/>
          <w:lang w:val="sk-SK" w:eastAsia="sk-SK"/>
        </w:rPr>
        <w:t>nej výpravy, okrem neboráka Tomáša, za ním. Mysleli si, že vo vlaku sa im nejako podarí splniť misiu. Ušla im drobnosť: ak by sa aj zmocnili Kňažkovho pokladu, uzavretý priestor a veľká rýchlosť by im bránili v efektívnom úniku. Na vlastnú škodu si to uvedomili, až keď sa súprava za Prahou valila plnou parou smerom k nemeckým hraniciam. Neostávalo im teda nič iné, len vyst</w:t>
      </w:r>
      <w:r w:rsidRPr="00EB6DE8">
        <w:rPr>
          <w:color w:val="000000"/>
          <w:lang w:val="sk-SK" w:eastAsia="sk-SK"/>
        </w:rPr>
        <w:t>ú</w:t>
      </w:r>
      <w:r w:rsidRPr="00EB6DE8">
        <w:rPr>
          <w:color w:val="000000"/>
          <w:lang w:val="sk-SK" w:eastAsia="sk-SK"/>
        </w:rPr>
        <w:t>piť na prvej zastávke ešte na českom území, pre</w:t>
      </w:r>
      <w:r w:rsidRPr="00EB6DE8">
        <w:rPr>
          <w:color w:val="000000"/>
          <w:lang w:val="sk-SK" w:eastAsia="sk-SK"/>
        </w:rPr>
        <w:softHyphen/>
        <w:t>sunúť sa do Prahy a odtiaľ sa vrátiť s dlhým nosom autami Slovenskej informačnej služby do Bratislavy.</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Tam ich už čakal rozzúrený Svéchota. Strašne im vyčistil žalúd</w:t>
      </w:r>
      <w:r w:rsidRPr="00EB6DE8">
        <w:rPr>
          <w:color w:val="000000"/>
          <w:lang w:val="sk-SK" w:eastAsia="sk-SK"/>
        </w:rPr>
        <w:softHyphen/>
        <w:t>ky a R</w:t>
      </w:r>
      <w:r w:rsidRPr="00EB6DE8">
        <w:rPr>
          <w:color w:val="000000"/>
          <w:lang w:val="sk-SK" w:eastAsia="sk-SK"/>
        </w:rPr>
        <w:t>o</w:t>
      </w:r>
      <w:r w:rsidRPr="00EB6DE8">
        <w:rPr>
          <w:color w:val="000000"/>
          <w:lang w:val="sk-SK" w:eastAsia="sk-SK"/>
        </w:rPr>
        <w:t xml:space="preserve">man dostal bonusový pucung za Tomášovo zlyhanie. </w:t>
      </w:r>
      <w:r w:rsidR="002363A3" w:rsidRPr="00EB6DE8">
        <w:rPr>
          <w:color w:val="000000"/>
          <w:lang w:val="sk-SK" w:eastAsia="sk-SK"/>
        </w:rPr>
        <w:t>Podľa pôvodných R</w:t>
      </w:r>
      <w:r w:rsidR="002363A3" w:rsidRPr="00EB6DE8">
        <w:rPr>
          <w:color w:val="000000"/>
          <w:lang w:val="sk-SK" w:eastAsia="sk-SK"/>
        </w:rPr>
        <w:t>o</w:t>
      </w:r>
      <w:r w:rsidR="002363A3" w:rsidRPr="00EB6DE8">
        <w:rPr>
          <w:color w:val="000000"/>
          <w:lang w:val="sk-SK" w:eastAsia="sk-SK"/>
        </w:rPr>
        <w:t>manových predstá</w:t>
      </w:r>
      <w:r w:rsidR="002363A3">
        <w:rPr>
          <w:color w:val="000000"/>
          <w:lang w:val="sk-SK" w:eastAsia="sk-SK"/>
        </w:rPr>
        <w:t>v mala byť naháňačka za Kňažko</w:t>
      </w:r>
      <w:r w:rsidR="002363A3" w:rsidRPr="00EB6DE8">
        <w:rPr>
          <w:color w:val="000000"/>
          <w:lang w:val="sk-SK" w:eastAsia="sk-SK"/>
        </w:rPr>
        <w:t xml:space="preserve">vým kufríkom Tomášovým krstom ohňom. </w:t>
      </w:r>
      <w:r w:rsidRPr="00EB6DE8">
        <w:rPr>
          <w:color w:val="000000"/>
          <w:lang w:val="sk-SK" w:eastAsia="sk-SK"/>
        </w:rPr>
        <w:t>Mal ukázať, že je odvážny, spoľahlivý a schopný obstáť v ostrých akciách. Náš zdroj z 52. odde</w:t>
      </w:r>
      <w:r w:rsidRPr="00EB6DE8">
        <w:rPr>
          <w:color w:val="000000"/>
          <w:lang w:val="sk-SK" w:eastAsia="sk-SK"/>
        </w:rPr>
        <w:softHyphen/>
        <w:t>lenia sa vyjadril, že od tej chvíle bol p</w:t>
      </w:r>
      <w:r w:rsidRPr="00EB6DE8">
        <w:rPr>
          <w:color w:val="000000"/>
          <w:lang w:val="sk-SK" w:eastAsia="sk-SK"/>
        </w:rPr>
        <w:t>o</w:t>
      </w:r>
      <w:r w:rsidRPr="00EB6DE8">
        <w:rPr>
          <w:color w:val="000000"/>
          <w:lang w:val="sk-SK" w:eastAsia="sk-SK"/>
        </w:rPr>
        <w:t xml:space="preserve">važovaný za úplného tajtrlíka. Teda použil oveľa ostrejší výraz, ale na tom až </w:t>
      </w:r>
      <w:r w:rsidRPr="00EB6DE8">
        <w:rPr>
          <w:color w:val="000000"/>
          <w:lang w:val="sk-SK" w:eastAsia="sk-SK"/>
        </w:rPr>
        <w:lastRenderedPageBreak/>
        <w:t xml:space="preserve">tak nezáleží. Podstatné je, že Tomáš stratil dôveru, odstavili ho na vedľajšiu koľaj a už nikdy ho nepustili do žiadnej </w:t>
      </w:r>
      <w:r w:rsidRPr="00EB6DE8">
        <w:rPr>
          <w:rStyle w:val="BodytextItalic"/>
          <w:color w:val="000000"/>
          <w:lang w:val="sk-SK" w:eastAsia="sk-SK"/>
        </w:rPr>
        <w:t>špeciálnej</w:t>
      </w:r>
      <w:r w:rsidRPr="00EB6DE8">
        <w:rPr>
          <w:color w:val="000000"/>
          <w:lang w:val="sk-SK" w:eastAsia="sk-SK"/>
        </w:rPr>
        <w:t xml:space="preserve"> operácie. Odvtedy už len riadil svoju agentúrnu sieť a písal spravodajské záznamy.</w:t>
      </w:r>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Pravdepodobne by ho boli z tajnej služby aj vyhodili, mal však v rukáve jeden tromf. Tomáš bol v dôvernom styku s pracovníkom televízie Markíza, ktorý nemal ani potuchy o tom, že jeho priateľ je príslušníkom SIS. Bez ak</w:t>
      </w:r>
      <w:r w:rsidRPr="00EB6DE8">
        <w:rPr>
          <w:color w:val="000000"/>
          <w:lang w:val="sk-SK" w:eastAsia="sk-SK"/>
        </w:rPr>
        <w:t>é</w:t>
      </w:r>
      <w:r w:rsidRPr="00EB6DE8">
        <w:rPr>
          <w:color w:val="000000"/>
          <w:lang w:val="sk-SK" w:eastAsia="sk-SK"/>
        </w:rPr>
        <w:t>hokoľvek podozrenia Tomášovi rozprával</w:t>
      </w:r>
    </w:p>
    <w:p w:rsidR="002E7C37" w:rsidRPr="00EB6DE8" w:rsidRDefault="002E7C37" w:rsidP="004065CD">
      <w:pPr>
        <w:pStyle w:val="Zkladntext"/>
        <w:shd w:val="clear" w:color="auto" w:fill="auto"/>
        <w:tabs>
          <w:tab w:val="left" w:pos="231"/>
        </w:tabs>
        <w:spacing w:before="0" w:line="259" w:lineRule="exact"/>
        <w:ind w:right="20" w:firstLine="426"/>
        <w:rPr>
          <w:lang w:val="sk-SK"/>
        </w:rPr>
      </w:pPr>
      <w:r w:rsidRPr="00EB6DE8">
        <w:rPr>
          <w:color w:val="000000"/>
          <w:lang w:val="sk-SK" w:eastAsia="sk-SK"/>
        </w:rPr>
        <w:t>o</w:t>
      </w:r>
      <w:r w:rsidRPr="00EB6DE8">
        <w:rPr>
          <w:color w:val="000000"/>
          <w:lang w:val="sk-SK" w:eastAsia="sk-SK"/>
        </w:rPr>
        <w:tab/>
        <w:t>interných vzťahoch v televízii, o tom, kto je s kým kamarát, aké majú redaktori spravodajstva vzťahy s politikmi a podnikateľmi, kto s kým spáva a kto má aké slabosti. Informácie z prostredia televízie, ktorá nebola vláde pri</w:t>
      </w:r>
      <w:r w:rsidRPr="00EB6DE8">
        <w:rPr>
          <w:color w:val="000000"/>
          <w:lang w:val="sk-SK" w:eastAsia="sk-SK"/>
        </w:rPr>
        <w:t>a</w:t>
      </w:r>
      <w:r w:rsidRPr="00EB6DE8">
        <w:rPr>
          <w:color w:val="000000"/>
          <w:lang w:val="sk-SK" w:eastAsia="sk-SK"/>
        </w:rPr>
        <w:t>teľsky naklonená, boli pre vedenie SIS mimo</w:t>
      </w:r>
      <w:r w:rsidRPr="00EB6DE8">
        <w:rPr>
          <w:color w:val="000000"/>
          <w:lang w:val="sk-SK" w:eastAsia="sk-SK"/>
        </w:rPr>
        <w:softHyphen/>
        <w:t>riadne cenné. A to Tomáša z</w:t>
      </w:r>
      <w:r w:rsidRPr="00EB6DE8">
        <w:rPr>
          <w:color w:val="000000"/>
          <w:lang w:val="sk-SK" w:eastAsia="sk-SK"/>
        </w:rPr>
        <w:t>a</w:t>
      </w:r>
      <w:r w:rsidRPr="00EB6DE8">
        <w:rPr>
          <w:color w:val="000000"/>
          <w:lang w:val="sk-SK" w:eastAsia="sk-SK"/>
        </w:rPr>
        <w:t>chránilo pred prepustením zo služob</w:t>
      </w:r>
      <w:r w:rsidRPr="00EB6DE8">
        <w:rPr>
          <w:color w:val="000000"/>
          <w:lang w:val="sk-SK" w:eastAsia="sk-SK"/>
        </w:rPr>
        <w:softHyphen/>
        <w:t>ného pomeru.</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Tento spravodajský dôstojník napokon ostal v službe až do prí</w:t>
      </w:r>
      <w:r w:rsidRPr="00EB6DE8">
        <w:rPr>
          <w:color w:val="000000"/>
          <w:lang w:val="sk-SK" w:eastAsia="sk-SK"/>
        </w:rPr>
        <w:softHyphen/>
        <w:t>chodu st</w:t>
      </w:r>
      <w:r w:rsidRPr="00EB6DE8">
        <w:rPr>
          <w:color w:val="000000"/>
          <w:lang w:val="sk-SK" w:eastAsia="sk-SK"/>
        </w:rPr>
        <w:t>a</w:t>
      </w:r>
      <w:r w:rsidRPr="00EB6DE8">
        <w:rPr>
          <w:color w:val="000000"/>
          <w:lang w:val="sk-SK" w:eastAsia="sk-SK"/>
        </w:rPr>
        <w:t>ronového riaditeľa Vladimíra Mitra. Je to ten Tomáš, o kto</w:t>
      </w:r>
      <w:r w:rsidRPr="00EB6DE8">
        <w:rPr>
          <w:color w:val="000000"/>
          <w:lang w:val="sk-SK" w:eastAsia="sk-SK"/>
        </w:rPr>
        <w:softHyphen/>
        <w:t>rom sme v prvom fragmente písali, že bol ochotný spolupracovať so zvláštnou komisiou na o</w:t>
      </w:r>
      <w:r w:rsidRPr="00EB6DE8">
        <w:rPr>
          <w:color w:val="000000"/>
          <w:lang w:val="sk-SK" w:eastAsia="sk-SK"/>
        </w:rPr>
        <w:t>d</w:t>
      </w:r>
      <w:r w:rsidRPr="00EB6DE8">
        <w:rPr>
          <w:color w:val="000000"/>
          <w:lang w:val="sk-SK" w:eastAsia="sk-SK"/>
        </w:rPr>
        <w:t>haľovaní nezákonností SIS a jej špeciálne</w:t>
      </w:r>
      <w:r w:rsidRPr="00EB6DE8">
        <w:rPr>
          <w:color w:val="000000"/>
          <w:lang w:val="sk-SK" w:eastAsia="sk-SK"/>
        </w:rPr>
        <w:softHyphen/>
        <w:t>ho komanda s kódovým označením 52. oddelenie. Bývalí kolegovia z oddelenia mu za to prichystali krutý trest. Vylákali ho na stretnutie, kde sa strhla fingovaná bitka, pri ktorej skutočné r</w:t>
      </w:r>
      <w:r w:rsidRPr="00EB6DE8">
        <w:rPr>
          <w:color w:val="000000"/>
          <w:lang w:val="sk-SK" w:eastAsia="sk-SK"/>
        </w:rPr>
        <w:t>a</w:t>
      </w:r>
      <w:r w:rsidRPr="00EB6DE8">
        <w:rPr>
          <w:color w:val="000000"/>
          <w:lang w:val="sk-SK" w:eastAsia="sk-SK"/>
        </w:rPr>
        <w:t>ny utŕžil jedine nešťastník Tomáš.</w:t>
      </w:r>
    </w:p>
    <w:p w:rsidR="002E7C37" w:rsidRPr="00EB6DE8" w:rsidRDefault="002E7C37" w:rsidP="004065CD">
      <w:pPr>
        <w:pStyle w:val="Zkladntext"/>
        <w:shd w:val="clear" w:color="auto" w:fill="auto"/>
        <w:spacing w:before="0" w:after="487" w:line="259" w:lineRule="exact"/>
        <w:ind w:right="20" w:firstLine="426"/>
        <w:rPr>
          <w:lang w:val="sk-SK"/>
        </w:rPr>
      </w:pPr>
      <w:r w:rsidRPr="00EB6DE8">
        <w:rPr>
          <w:color w:val="000000"/>
          <w:lang w:val="sk-SK" w:eastAsia="sk-SK"/>
        </w:rPr>
        <w:t>Nepodarilo sa zistiť, nakoľko bol do kufríkového šialenstva a prenasled</w:t>
      </w:r>
      <w:r w:rsidRPr="00EB6DE8">
        <w:rPr>
          <w:color w:val="000000"/>
          <w:lang w:val="sk-SK" w:eastAsia="sk-SK"/>
        </w:rPr>
        <w:t>o</w:t>
      </w:r>
      <w:r w:rsidRPr="00EB6DE8">
        <w:rPr>
          <w:color w:val="000000"/>
          <w:lang w:val="sk-SK" w:eastAsia="sk-SK"/>
        </w:rPr>
        <w:t xml:space="preserve">vania Milana Kňažka, zvaného Tenista, zainteresovaný vedúci 52. oddelenia Dušan Pastucha. Znie to možno nelogicky, ale pomery v SIS boli v rokoch 1995 - 1998 skrátka také. Stávalo sa pomerne často, že Jaroslav Svéchota poveroval Romana, Oskara a niekoľkých ďalších dobrodruhov z </w:t>
      </w:r>
      <w:r w:rsidRPr="00EB6DE8">
        <w:rPr>
          <w:rStyle w:val="BodytextItalic"/>
          <w:color w:val="000000"/>
          <w:lang w:val="sk-SK" w:eastAsia="sk-SK"/>
        </w:rPr>
        <w:t>päťdesia</w:t>
      </w:r>
      <w:r w:rsidRPr="00EB6DE8">
        <w:rPr>
          <w:rStyle w:val="BodytextItalic"/>
          <w:color w:val="000000"/>
          <w:lang w:val="sk-SK" w:eastAsia="sk-SK"/>
        </w:rPr>
        <w:t>t</w:t>
      </w:r>
      <w:r w:rsidRPr="00EB6DE8">
        <w:rPr>
          <w:rStyle w:val="BodytextItalic"/>
          <w:color w:val="000000"/>
          <w:lang w:val="sk-SK" w:eastAsia="sk-SK"/>
        </w:rPr>
        <w:t>dvojky</w:t>
      </w:r>
      <w:r w:rsidRPr="00EB6DE8">
        <w:rPr>
          <w:color w:val="000000"/>
          <w:lang w:val="sk-SK" w:eastAsia="sk-SK"/>
        </w:rPr>
        <w:t xml:space="preserve"> úlohami bez vedomia jej šéfa. </w:t>
      </w:r>
      <w:r w:rsidR="002363A3" w:rsidRPr="00EB6DE8">
        <w:rPr>
          <w:color w:val="000000"/>
          <w:lang w:val="sk-SK" w:eastAsia="sk-SK"/>
        </w:rPr>
        <w:t xml:space="preserve">Spravidla to boli najšpinavšie akcie z najšpinavších a mnohé z nich nesúviseli ani s politikou, ani s ovplyvňovaním verejnej mienky, ale s </w:t>
      </w:r>
      <w:r w:rsidR="002363A3" w:rsidRPr="00EB6DE8">
        <w:rPr>
          <w:rStyle w:val="BodytextItalic"/>
          <w:color w:val="000000"/>
          <w:lang w:val="sk-SK" w:eastAsia="sk-SK"/>
        </w:rPr>
        <w:t>ochranou</w:t>
      </w:r>
      <w:r w:rsidR="002363A3" w:rsidRPr="00EB6DE8">
        <w:rPr>
          <w:color w:val="000000"/>
          <w:lang w:val="sk-SK" w:eastAsia="sk-SK"/>
        </w:rPr>
        <w:t xml:space="preserve"> ekonomických záujmov námestníka Svěchotu a niektorých prominentov vtedajšieho režimu.</w:t>
      </w:r>
    </w:p>
    <w:p w:rsidR="002E7C37" w:rsidRPr="00EB6DE8" w:rsidRDefault="002E7C37" w:rsidP="004065CD">
      <w:pPr>
        <w:pStyle w:val="Heading31"/>
        <w:keepNext/>
        <w:keepLines/>
        <w:shd w:val="clear" w:color="auto" w:fill="auto"/>
        <w:tabs>
          <w:tab w:val="left" w:pos="332"/>
        </w:tabs>
        <w:spacing w:after="206" w:line="250" w:lineRule="exact"/>
        <w:ind w:firstLine="426"/>
        <w:rPr>
          <w:lang w:val="sk-SK"/>
        </w:rPr>
      </w:pPr>
      <w:bookmarkStart w:id="27" w:name="bookmark28"/>
      <w:r w:rsidRPr="00EB6DE8">
        <w:rPr>
          <w:rStyle w:val="Heading30"/>
          <w:b/>
          <w:bCs/>
          <w:color w:val="000000"/>
          <w:lang w:val="sk-SK" w:eastAsia="sk-SK"/>
        </w:rPr>
        <w:t>V RYTME SONGU „KILLING ME SOFTLY..."</w:t>
      </w:r>
      <w:bookmarkEnd w:id="27"/>
    </w:p>
    <w:p w:rsidR="002E7C37" w:rsidRPr="00EB6DE8" w:rsidRDefault="002E7C37" w:rsidP="004065CD">
      <w:pPr>
        <w:pStyle w:val="Zkladntext"/>
        <w:shd w:val="clear" w:color="auto" w:fill="auto"/>
        <w:spacing w:before="0" w:after="244" w:line="259" w:lineRule="exact"/>
        <w:ind w:right="20" w:firstLine="426"/>
        <w:rPr>
          <w:lang w:val="sk-SK"/>
        </w:rPr>
      </w:pPr>
      <w:r w:rsidRPr="00EB6DE8">
        <w:rPr>
          <w:color w:val="000000"/>
          <w:lang w:val="sk-SK" w:eastAsia="sk-SK"/>
        </w:rPr>
        <w:t>Najproduktívnejšou formou získavania spravodajských informácií z pr</w:t>
      </w:r>
      <w:r w:rsidRPr="00EB6DE8">
        <w:rPr>
          <w:color w:val="000000"/>
          <w:lang w:val="sk-SK" w:eastAsia="sk-SK"/>
        </w:rPr>
        <w:t>o</w:t>
      </w:r>
      <w:r w:rsidRPr="00EB6DE8">
        <w:rPr>
          <w:color w:val="000000"/>
          <w:lang w:val="sk-SK" w:eastAsia="sk-SK"/>
        </w:rPr>
        <w:t>stredia opozičných politických strán bolo zrejme odpočúvanie. Nie telefónov, na tie si väčšina opozičných lídrov a poslancov dávala pozor. Ako sme si už ukázali a ďalej ukážeme, veľmi úspešné bolo nasadzovanie ploštíc do rok</w:t>
      </w:r>
      <w:r w:rsidRPr="00EB6DE8">
        <w:rPr>
          <w:color w:val="000000"/>
          <w:lang w:val="sk-SK" w:eastAsia="sk-SK"/>
        </w:rPr>
        <w:t>o</w:t>
      </w:r>
      <w:r w:rsidRPr="00EB6DE8">
        <w:rPr>
          <w:color w:val="000000"/>
          <w:lang w:val="sk-SK" w:eastAsia="sk-SK"/>
        </w:rPr>
        <w:t>vacích miestností, kongresových hál, hotelových salónikov a ďalších priest</w:t>
      </w:r>
      <w:r w:rsidRPr="00EB6DE8">
        <w:rPr>
          <w:color w:val="000000"/>
          <w:lang w:val="sk-SK" w:eastAsia="sk-SK"/>
        </w:rPr>
        <w:t>o</w:t>
      </w:r>
      <w:r w:rsidRPr="00EB6DE8">
        <w:rPr>
          <w:color w:val="000000"/>
          <w:lang w:val="sk-SK" w:eastAsia="sk-SK"/>
        </w:rPr>
        <w:lastRenderedPageBreak/>
        <w:t>rov, kde sa schádzali najrôz</w:t>
      </w:r>
      <w:r w:rsidRPr="00EB6DE8">
        <w:rPr>
          <w:color w:val="000000"/>
          <w:lang w:val="sk-SK" w:eastAsia="sk-SK"/>
        </w:rPr>
        <w:softHyphen/>
        <w:t>nejšie stranícke grémiá. Tajná služba s veľkou obľubou nahrávala separátne rokovania opozičných poslancov so zahrani</w:t>
      </w:r>
      <w:r w:rsidRPr="00EB6DE8">
        <w:rPr>
          <w:color w:val="000000"/>
          <w:lang w:val="sk-SK" w:eastAsia="sk-SK"/>
        </w:rPr>
        <w:t>č</w:t>
      </w:r>
      <w:r w:rsidRPr="00EB6DE8">
        <w:rPr>
          <w:color w:val="000000"/>
          <w:lang w:val="sk-SK" w:eastAsia="sk-SK"/>
        </w:rPr>
        <w:t>nými návš</w:t>
      </w:r>
      <w:r w:rsidRPr="00EB6DE8">
        <w:rPr>
          <w:color w:val="000000"/>
          <w:lang w:val="sk-SK" w:eastAsia="sk-SK"/>
        </w:rPr>
        <w:softHyphen/>
        <w:t>tevami a odborníkmi z oblastí, ktorým sa v parlamente venovali. Primárnym cieľom týchto operácií bolo, pochopiteľne, KDH a jeho najvyšší predstavitelia.</w:t>
      </w:r>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Na prvý pohľad sa môže zdať, že odpočúvanie snemov nemalo žiaden význam, pretože o ich výsledkoch takmer v reálnom čase informovali médiá. Do veľkej miery je to pravda, ale mnohé stranícke podujatia tohto typu majú verejnú a neverejnú časť. A práve na tej neverejnej sa prednášajú mnohé p</w:t>
      </w:r>
      <w:r w:rsidRPr="00EB6DE8">
        <w:rPr>
          <w:color w:val="000000"/>
          <w:lang w:val="sk-SK" w:eastAsia="sk-SK"/>
        </w:rPr>
        <w:t>o</w:t>
      </w:r>
      <w:r w:rsidRPr="00EB6DE8">
        <w:rPr>
          <w:color w:val="000000"/>
          <w:lang w:val="sk-SK" w:eastAsia="sk-SK"/>
        </w:rPr>
        <w:t>lemické stanoviská, kritizuje sa vedenie alebo si aj členovia predsedníctva skočia do vlasov. Poznať obsah interných hádok znamená získavať palebnú muníciu pre vlád</w:t>
      </w:r>
      <w:r w:rsidRPr="00EB6DE8">
        <w:rPr>
          <w:color w:val="000000"/>
          <w:lang w:val="sk-SK" w:eastAsia="sk-SK"/>
        </w:rPr>
        <w:softHyphen/>
        <w:t>nu propagandu a presne o to SIS išlo. Neverejné časti sn</w:t>
      </w:r>
      <w:r w:rsidRPr="00EB6DE8">
        <w:rPr>
          <w:color w:val="000000"/>
          <w:lang w:val="sk-SK" w:eastAsia="sk-SK"/>
        </w:rPr>
        <w:t>e</w:t>
      </w:r>
      <w:r w:rsidRPr="00EB6DE8">
        <w:rPr>
          <w:color w:val="000000"/>
          <w:lang w:val="sk-SK" w:eastAsia="sk-SK"/>
        </w:rPr>
        <w:t>mov sú aj zdrojom informácií o straníckom financovaní. Niežeby partajní po</w:t>
      </w:r>
      <w:r w:rsidRPr="00EB6DE8">
        <w:rPr>
          <w:color w:val="000000"/>
          <w:lang w:val="sk-SK" w:eastAsia="sk-SK"/>
        </w:rPr>
        <w:t>k</w:t>
      </w:r>
      <w:r w:rsidRPr="00EB6DE8">
        <w:rPr>
          <w:color w:val="000000"/>
          <w:lang w:val="sk-SK" w:eastAsia="sk-SK"/>
        </w:rPr>
        <w:t>ladníci vešali delegátom na nos všetky detaily, ale predsa len im povedia viac ako novinárom a ako priznajú príslušnému parlament</w:t>
      </w:r>
      <w:r w:rsidRPr="00EB6DE8">
        <w:rPr>
          <w:color w:val="000000"/>
          <w:lang w:val="sk-SK" w:eastAsia="sk-SK"/>
        </w:rPr>
        <w:softHyphen/>
        <w:t>nému výboru či ministe</w:t>
      </w:r>
      <w:r w:rsidRPr="00EB6DE8">
        <w:rPr>
          <w:color w:val="000000"/>
          <w:lang w:val="sk-SK" w:eastAsia="sk-SK"/>
        </w:rPr>
        <w:t>r</w:t>
      </w:r>
      <w:r w:rsidRPr="00EB6DE8">
        <w:rPr>
          <w:color w:val="000000"/>
          <w:lang w:val="sk-SK" w:eastAsia="sk-SK"/>
        </w:rPr>
        <w:t>stvu financií. Aj z takýchto náznakov dokáže šikovný analytik vydolovať cenné informácie.</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K snemovaniu strán patria aj kuloárne diskusie a tie sa vedú nie</w:t>
      </w:r>
      <w:r w:rsidRPr="00EB6DE8">
        <w:rPr>
          <w:color w:val="000000"/>
          <w:lang w:val="sk-SK" w:eastAsia="sk-SK"/>
        </w:rPr>
        <w:softHyphen/>
        <w:t>len v okolitých reštauráciách, ale aj na hotelových izbách, na ktorých 52. oddelenie v hojnom počte vysadila obľúbené Uhorky. A osobitnú kapitolu tvorí odpoč</w:t>
      </w:r>
      <w:r w:rsidRPr="00EB6DE8">
        <w:rPr>
          <w:color w:val="000000"/>
          <w:lang w:val="sk-SK" w:eastAsia="sk-SK"/>
        </w:rPr>
        <w:t>ú</w:t>
      </w:r>
      <w:r w:rsidRPr="00EB6DE8">
        <w:rPr>
          <w:color w:val="000000"/>
          <w:lang w:val="sk-SK" w:eastAsia="sk-SK"/>
        </w:rPr>
        <w:t>vanie miestností prenajatých v hoteloch v myl</w:t>
      </w:r>
      <w:r w:rsidRPr="00EB6DE8">
        <w:rPr>
          <w:color w:val="000000"/>
          <w:lang w:val="sk-SK" w:eastAsia="sk-SK"/>
        </w:rPr>
        <w:softHyphen/>
        <w:t xml:space="preserve">nom presvedčení, že tu si politici so svojimi partnermi pohovoria bez zvedavých uší tajnej služby. Aj </w:t>
      </w:r>
      <w:r w:rsidR="002363A3" w:rsidRPr="00EB6DE8">
        <w:rPr>
          <w:color w:val="000000"/>
          <w:lang w:val="sk-SK" w:eastAsia="sk-SK"/>
        </w:rPr>
        <w:t>keď</w:t>
      </w:r>
      <w:r w:rsidRPr="00EB6DE8">
        <w:rPr>
          <w:color w:val="000000"/>
          <w:lang w:val="sk-SK" w:eastAsia="sk-SK"/>
        </w:rPr>
        <w:t xml:space="preserve"> väčš</w:t>
      </w:r>
      <w:r w:rsidRPr="00EB6DE8">
        <w:rPr>
          <w:color w:val="000000"/>
          <w:lang w:val="sk-SK" w:eastAsia="sk-SK"/>
        </w:rPr>
        <w:t>i</w:t>
      </w:r>
      <w:r w:rsidRPr="00EB6DE8">
        <w:rPr>
          <w:color w:val="000000"/>
          <w:lang w:val="sk-SK" w:eastAsia="sk-SK"/>
        </w:rPr>
        <w:t>na operácií tohto druhu sa podobá ako vajce vajcu, niektoré z nich si priblíž</w:t>
      </w:r>
      <w:r w:rsidRPr="00EB6DE8">
        <w:rPr>
          <w:color w:val="000000"/>
          <w:lang w:val="sk-SK" w:eastAsia="sk-SK"/>
        </w:rPr>
        <w:t>i</w:t>
      </w:r>
      <w:r w:rsidRPr="00EB6DE8">
        <w:rPr>
          <w:color w:val="000000"/>
          <w:lang w:val="sk-SK" w:eastAsia="sk-SK"/>
        </w:rPr>
        <w:t>me podrobnejšie. Už len preto, aby sme mali predstavu o tom, koľko energie, peňazí a spravodajského dôvtipu SIS premárnila na neefektívne a nezákon</w:t>
      </w:r>
      <w:r w:rsidRPr="00EB6DE8">
        <w:rPr>
          <w:color w:val="000000"/>
          <w:lang w:val="sk-SK" w:eastAsia="sk-SK"/>
        </w:rPr>
        <w:softHyphen/>
        <w:t>né politické sliedenie.</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Jednou z najrozsiahlejších akcií 52. oddelenia v rámci operač</w:t>
      </w:r>
      <w:r w:rsidRPr="00EB6DE8">
        <w:rPr>
          <w:color w:val="000000"/>
          <w:lang w:val="sk-SK" w:eastAsia="sk-SK"/>
        </w:rPr>
        <w:softHyphen/>
        <w:t>ného pr</w:t>
      </w:r>
      <w:r w:rsidRPr="00EB6DE8">
        <w:rPr>
          <w:color w:val="000000"/>
          <w:lang w:val="sk-SK" w:eastAsia="sk-SK"/>
        </w:rPr>
        <w:t>o</w:t>
      </w:r>
      <w:r w:rsidRPr="00EB6DE8">
        <w:rPr>
          <w:color w:val="000000"/>
          <w:lang w:val="sk-SK" w:eastAsia="sk-SK"/>
        </w:rPr>
        <w:t>jektu Žaba, a proti kresťanským demokratom vôbec, bolo odpočúvanie snemu KDH v Prešove v roku 1997. Asi týždeň pred jeho konaním vycestovala na východné Slovensko štvorčlenná úderka politického komanda SIS (v zložení traja muži a jedna žena), aby sa dôkladne pripravila na kľúčový predvolebný zraz straníckych delegátov.</w:t>
      </w:r>
    </w:p>
    <w:p w:rsidR="002E7C37" w:rsidRPr="00EB6DE8" w:rsidRDefault="002E7C37" w:rsidP="002363A3">
      <w:pPr>
        <w:pStyle w:val="Zkladntext"/>
        <w:shd w:val="clear" w:color="auto" w:fill="auto"/>
        <w:spacing w:before="0" w:after="0" w:line="259" w:lineRule="exact"/>
        <w:ind w:right="20" w:firstLine="426"/>
        <w:rPr>
          <w:lang w:val="sk-SK"/>
        </w:rPr>
      </w:pPr>
      <w:r w:rsidRPr="00EB6DE8">
        <w:rPr>
          <w:color w:val="000000"/>
          <w:lang w:val="sk-SK" w:eastAsia="sk-SK"/>
        </w:rPr>
        <w:t>Prvú noc v hlavnom meste Šariša si vyslaný tím príslušníkov 52. oddel</w:t>
      </w:r>
      <w:r w:rsidRPr="00EB6DE8">
        <w:rPr>
          <w:color w:val="000000"/>
          <w:lang w:val="sk-SK" w:eastAsia="sk-SK"/>
        </w:rPr>
        <w:t>e</w:t>
      </w:r>
      <w:r w:rsidRPr="00EB6DE8">
        <w:rPr>
          <w:color w:val="000000"/>
          <w:lang w:val="sk-SK" w:eastAsia="sk-SK"/>
        </w:rPr>
        <w:t>nia vyšiel do baru, z ktorého aj rýchlo vypadol. Objavil sa v ňom mafiánsky mini boss z neďalekých Košíc. Volal sa Alexander Horváth a známi mu hovor</w:t>
      </w:r>
      <w:r w:rsidRPr="00EB6DE8">
        <w:rPr>
          <w:color w:val="000000"/>
          <w:lang w:val="sk-SK" w:eastAsia="sk-SK"/>
        </w:rPr>
        <w:t>i</w:t>
      </w:r>
      <w:r w:rsidRPr="00EB6DE8">
        <w:rPr>
          <w:color w:val="000000"/>
          <w:lang w:val="sk-SK" w:eastAsia="sk-SK"/>
        </w:rPr>
        <w:t>li Šani. Bol povestný skromným intelek</w:t>
      </w:r>
      <w:r w:rsidRPr="00EB6DE8">
        <w:rPr>
          <w:color w:val="000000"/>
          <w:lang w:val="sk-SK" w:eastAsia="sk-SK"/>
        </w:rPr>
        <w:softHyphen/>
        <w:t xml:space="preserve">tom a absenciou spoločenskej výchovy. </w:t>
      </w:r>
      <w:r w:rsidRPr="00EB6DE8">
        <w:rPr>
          <w:color w:val="000000"/>
          <w:lang w:val="sk-SK" w:eastAsia="sk-SK"/>
        </w:rPr>
        <w:lastRenderedPageBreak/>
        <w:t>Pravdepodobne to bolo prí</w:t>
      </w:r>
      <w:r w:rsidRPr="00EB6DE8">
        <w:rPr>
          <w:color w:val="000000"/>
          <w:lang w:val="sk-SK" w:eastAsia="sk-SK"/>
        </w:rPr>
        <w:softHyphen/>
        <w:t>činou, že do každého zapáral a neustále nútil pe</w:t>
      </w:r>
      <w:r w:rsidRPr="00EB6DE8">
        <w:rPr>
          <w:color w:val="000000"/>
          <w:lang w:val="sk-SK" w:eastAsia="sk-SK"/>
        </w:rPr>
        <w:t>r</w:t>
      </w:r>
      <w:r w:rsidRPr="00EB6DE8">
        <w:rPr>
          <w:color w:val="000000"/>
          <w:lang w:val="sk-SK" w:eastAsia="sk-SK"/>
        </w:rPr>
        <w:t xml:space="preserve">sonál donekonečna púšťať skladbu </w:t>
      </w:r>
      <w:r w:rsidRPr="00EB6DE8">
        <w:rPr>
          <w:rStyle w:val="BodytextItalic"/>
          <w:color w:val="000000"/>
          <w:lang w:val="sk-SK" w:eastAsia="sk-SK"/>
        </w:rPr>
        <w:t>Killing Me Softly With His Song,</w:t>
      </w:r>
      <w:r w:rsidRPr="00EB6DE8">
        <w:rPr>
          <w:color w:val="000000"/>
          <w:lang w:val="sk-SK" w:eastAsia="sk-SK"/>
        </w:rPr>
        <w:t xml:space="preserve"> čím n</w:t>
      </w:r>
      <w:r w:rsidRPr="00EB6DE8">
        <w:rPr>
          <w:color w:val="000000"/>
          <w:lang w:val="sk-SK" w:eastAsia="sk-SK"/>
        </w:rPr>
        <w:t>e</w:t>
      </w:r>
      <w:r w:rsidRPr="00EB6DE8">
        <w:rPr>
          <w:color w:val="000000"/>
          <w:lang w:val="sk-SK" w:eastAsia="sk-SK"/>
        </w:rPr>
        <w:t>uveriteľne obťažoval všetkých prítomných. Jeden zo spravodajských dôstojní</w:t>
      </w:r>
      <w:r w:rsidRPr="00EB6DE8">
        <w:rPr>
          <w:color w:val="000000"/>
          <w:lang w:val="sk-SK" w:eastAsia="sk-SK"/>
        </w:rPr>
        <w:softHyphen/>
        <w:t>kov bol správaním košického gangstra natoľko konšternovaný, že by pri na</w:t>
      </w:r>
      <w:r w:rsidRPr="00EB6DE8">
        <w:rPr>
          <w:color w:val="000000"/>
          <w:lang w:val="sk-SK" w:eastAsia="sk-SK"/>
        </w:rPr>
        <w:t>j</w:t>
      </w:r>
      <w:r w:rsidRPr="00EB6DE8">
        <w:rPr>
          <w:color w:val="000000"/>
          <w:lang w:val="sk-SK" w:eastAsia="sk-SK"/>
        </w:rPr>
        <w:t xml:space="preserve">menšom náznaku konfliktu neváhal Šaniho zastreliť. Štvorica sa preto vybrala do iného baru, ale Šani Horváth o chvíľu obšťastnil svojou prítomnosťou aj osadenstvo tohto lokálu a, ako inak, znova prítomných terorizoval omieľaním sladkej odrhovačky. </w:t>
      </w:r>
      <w:r w:rsidR="002363A3" w:rsidRPr="00EB6DE8">
        <w:rPr>
          <w:color w:val="000000"/>
          <w:lang w:val="sk-SK" w:eastAsia="sk-SK"/>
        </w:rPr>
        <w:t>Keď</w:t>
      </w:r>
      <w:r w:rsidRPr="00EB6DE8">
        <w:rPr>
          <w:color w:val="000000"/>
          <w:lang w:val="sk-SK" w:eastAsia="sk-SK"/>
        </w:rPr>
        <w:t xml:space="preserve"> sa ľudia z 52. oddelenia u čašníka domáhali inej h</w:t>
      </w:r>
      <w:r w:rsidRPr="00EB6DE8">
        <w:rPr>
          <w:color w:val="000000"/>
          <w:lang w:val="sk-SK" w:eastAsia="sk-SK"/>
        </w:rPr>
        <w:t>u</w:t>
      </w:r>
      <w:r w:rsidRPr="00EB6DE8">
        <w:rPr>
          <w:color w:val="000000"/>
          <w:lang w:val="sk-SK" w:eastAsia="sk-SK"/>
        </w:rPr>
        <w:t>dobnej kulisy, dosta</w:t>
      </w:r>
      <w:r w:rsidR="002363A3">
        <w:rPr>
          <w:color w:val="000000"/>
          <w:lang w:val="sk-SK" w:eastAsia="sk-SK"/>
        </w:rPr>
        <w:t xml:space="preserve">li </w:t>
      </w:r>
      <w:r w:rsidRPr="00EB6DE8">
        <w:rPr>
          <w:color w:val="000000"/>
          <w:lang w:val="sk-SK" w:eastAsia="sk-SK"/>
        </w:rPr>
        <w:t>na tie časy príznačnú odpoveď: „Je tu pán Šani z Košíc, a ak sa to niekomu nepáči, môže odísť." Bojovne naladený príslušník mal v tej chvíli chuť namiesto Horvátha zastreliť barmana, ale napokon podnik v mieri opustili. A na dvojnásobné stretnutie s Alexandrom Horváthom na niekoľko hodín zabudli...</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Hneď na druhý deň sa partia z 52. oddelenia presúvala autom po Preš</w:t>
      </w:r>
      <w:r w:rsidRPr="00EB6DE8">
        <w:rPr>
          <w:color w:val="000000"/>
          <w:lang w:val="sk-SK" w:eastAsia="sk-SK"/>
        </w:rPr>
        <w:t>o</w:t>
      </w:r>
      <w:r w:rsidRPr="00EB6DE8">
        <w:rPr>
          <w:color w:val="000000"/>
          <w:lang w:val="sk-SK" w:eastAsia="sk-SK"/>
        </w:rPr>
        <w:t>ve a takmer to pochovalo pripravovanú operáciu proti KDH. Bol silný mráz a zľadovatená cesta, takže keď pred nimi idúce vozidlo náhle zastavilo a oni prudko zabrzdili, narazili mu do kufra. Škoda na oboch autách bola síce nep</w:t>
      </w:r>
      <w:r w:rsidRPr="00EB6DE8">
        <w:rPr>
          <w:color w:val="000000"/>
          <w:lang w:val="sk-SK" w:eastAsia="sk-SK"/>
        </w:rPr>
        <w:t>a</w:t>
      </w:r>
      <w:r w:rsidRPr="00EB6DE8">
        <w:rPr>
          <w:color w:val="000000"/>
          <w:lang w:val="sk-SK" w:eastAsia="sk-SK"/>
        </w:rPr>
        <w:t>trná, avšak hneď tretí v poradí za nimi boli policajti. Z toho mohol byť veľký problém. Auto dôstoj</w:t>
      </w:r>
      <w:r w:rsidRPr="00EB6DE8">
        <w:rPr>
          <w:color w:val="000000"/>
          <w:lang w:val="sk-SK" w:eastAsia="sk-SK"/>
        </w:rPr>
        <w:softHyphen/>
        <w:t>níkov SIS malo neevidovanú poznávaciu značku a v jeho kufri sa nachádzalo obrovské množstvo spravodajskej techniky - Uhorky, v</w:t>
      </w:r>
      <w:r w:rsidRPr="00EB6DE8">
        <w:rPr>
          <w:color w:val="000000"/>
          <w:lang w:val="sk-SK" w:eastAsia="sk-SK"/>
        </w:rPr>
        <w:t>y</w:t>
      </w:r>
      <w:r w:rsidRPr="00EB6DE8">
        <w:rPr>
          <w:color w:val="000000"/>
          <w:lang w:val="sk-SK" w:eastAsia="sk-SK"/>
        </w:rPr>
        <w:t>sielače, prijímače, nahrávače, káble, pásky. Všetci štyria mali pri sebe falošné občianske a vodičské preukazy. Vždy duchaplný, aj keď občas prchký, pr</w:t>
      </w:r>
      <w:r w:rsidRPr="00EB6DE8">
        <w:rPr>
          <w:color w:val="000000"/>
          <w:lang w:val="sk-SK" w:eastAsia="sk-SK"/>
        </w:rPr>
        <w:t>í</w:t>
      </w:r>
      <w:r w:rsidRPr="00EB6DE8">
        <w:rPr>
          <w:color w:val="000000"/>
          <w:lang w:val="sk-SK" w:eastAsia="sk-SK"/>
        </w:rPr>
        <w:t>slušník mal vo vrecku ešte odznak kriminálnej polí</w:t>
      </w:r>
      <w:r w:rsidRPr="00EB6DE8">
        <w:rPr>
          <w:color w:val="000000"/>
          <w:lang w:val="sk-SK" w:eastAsia="sk-SK"/>
        </w:rPr>
        <w:softHyphen/>
        <w:t>cie. Získal ho za 10 tisíc korún od spolupracujúceho policajta, ktorý svojim nadriadeným nahlásil, že odznak stratil.</w:t>
      </w:r>
    </w:p>
    <w:p w:rsidR="002E7C37" w:rsidRPr="00EB6DE8" w:rsidRDefault="002E7C37"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Za týchto okolností - siskári, poškodení a policajti - všetci naraz povysk</w:t>
      </w:r>
      <w:r w:rsidRPr="00EB6DE8">
        <w:rPr>
          <w:color w:val="000000"/>
          <w:lang w:val="sk-SK" w:eastAsia="sk-SK"/>
        </w:rPr>
        <w:t>a</w:t>
      </w:r>
      <w:r w:rsidRPr="00EB6DE8">
        <w:rPr>
          <w:color w:val="000000"/>
          <w:lang w:val="sk-SK" w:eastAsia="sk-SK"/>
        </w:rPr>
        <w:t>kovali z áut a začali riešiť situáciu. Všetci prítomní veľmi dobre vedeli, že na vine je ten, kto narazil zozadu. Pochopiteľne, hlavné slovo mali policajti. V prvom rade chceli vidieť doklady od áut a potom občianske a vodičské pre</w:t>
      </w:r>
      <w:r w:rsidRPr="00EB6DE8">
        <w:rPr>
          <w:color w:val="000000"/>
          <w:lang w:val="sk-SK" w:eastAsia="sk-SK"/>
        </w:rPr>
        <w:t>u</w:t>
      </w:r>
      <w:r w:rsidRPr="00EB6DE8">
        <w:rPr>
          <w:color w:val="000000"/>
          <w:lang w:val="sk-SK" w:eastAsia="sk-SK"/>
        </w:rPr>
        <w:t xml:space="preserve">kazy. </w:t>
      </w:r>
      <w:r w:rsidR="002363A3" w:rsidRPr="00EB6DE8">
        <w:rPr>
          <w:color w:val="000000"/>
          <w:lang w:val="sk-SK" w:eastAsia="sk-SK"/>
        </w:rPr>
        <w:t xml:space="preserve">Vtedy pristúpil príslušník s odznakom kriminálky k jednému z policajtov, ukázal mu ho a sprisahanecky mu pošepkal: „Pst, my sme tu inkognito." </w:t>
      </w:r>
      <w:r w:rsidRPr="00EB6DE8">
        <w:rPr>
          <w:color w:val="000000"/>
          <w:lang w:val="sk-SK" w:eastAsia="sk-SK"/>
        </w:rPr>
        <w:t xml:space="preserve">To policajta veľmi zaujalo. Opýtal sa, kvôli akému prípadu. </w:t>
      </w:r>
      <w:r w:rsidR="002363A3" w:rsidRPr="00EB6DE8">
        <w:rPr>
          <w:color w:val="000000"/>
          <w:lang w:val="sk-SK" w:eastAsia="sk-SK"/>
        </w:rPr>
        <w:t xml:space="preserve">Pohotový </w:t>
      </w:r>
      <w:r w:rsidR="002363A3" w:rsidRPr="00EB6DE8">
        <w:rPr>
          <w:rStyle w:val="BodytextItalic"/>
          <w:color w:val="000000"/>
          <w:lang w:val="sk-SK" w:eastAsia="sk-SK"/>
        </w:rPr>
        <w:t>päťdesia</w:t>
      </w:r>
      <w:r w:rsidR="002363A3" w:rsidRPr="00EB6DE8">
        <w:rPr>
          <w:rStyle w:val="BodytextItalic"/>
          <w:color w:val="000000"/>
          <w:lang w:val="sk-SK" w:eastAsia="sk-SK"/>
        </w:rPr>
        <w:t>t</w:t>
      </w:r>
      <w:r w:rsidR="002363A3" w:rsidRPr="00EB6DE8">
        <w:rPr>
          <w:rStyle w:val="BodytextItalic"/>
          <w:color w:val="000000"/>
          <w:lang w:val="sk-SK" w:eastAsia="sk-SK"/>
        </w:rPr>
        <w:t>dvojkár</w:t>
      </w:r>
      <w:r w:rsidR="002363A3" w:rsidRPr="00EB6DE8">
        <w:rPr>
          <w:color w:val="000000"/>
          <w:lang w:val="sk-SK" w:eastAsia="sk-SK"/>
        </w:rPr>
        <w:t xml:space="preserve"> si spomenul na predchádzajúci večer a bez zaváhania odpovedal: „Kvôli tomu bláznivému Šanimu, ktorý vám tu jazdí na čiernom Jaguári s d</w:t>
      </w:r>
      <w:r w:rsidR="002363A3" w:rsidRPr="00EB6DE8">
        <w:rPr>
          <w:color w:val="000000"/>
          <w:lang w:val="sk-SK" w:eastAsia="sk-SK"/>
        </w:rPr>
        <w:t>u</w:t>
      </w:r>
      <w:r w:rsidR="002363A3" w:rsidRPr="00EB6DE8">
        <w:rPr>
          <w:color w:val="000000"/>
          <w:lang w:val="sk-SK" w:eastAsia="sk-SK"/>
        </w:rPr>
        <w:t>najskostredskou ešpézetkou."</w:t>
      </w:r>
    </w:p>
    <w:p w:rsidR="002E7C37" w:rsidRPr="00EB6DE8" w:rsidRDefault="002E7C37" w:rsidP="004065CD">
      <w:pPr>
        <w:pStyle w:val="Zkladntext"/>
        <w:shd w:val="clear" w:color="auto" w:fill="auto"/>
        <w:spacing w:before="0" w:after="0" w:line="259" w:lineRule="exact"/>
        <w:ind w:right="20" w:firstLine="426"/>
        <w:rPr>
          <w:lang w:val="sk-SK"/>
        </w:rPr>
      </w:pP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Policajta to nielen zaujalo ale zrejme aj uspokojilo. Alexander Horváth bol švagrom Róberta Holuba, v tom čase najsilnejšieho bossa podsvetia v Koš</w:t>
      </w:r>
      <w:r w:rsidRPr="00EB6DE8">
        <w:rPr>
          <w:color w:val="000000"/>
          <w:lang w:val="sk-SK" w:eastAsia="sk-SK"/>
        </w:rPr>
        <w:t>i</w:t>
      </w:r>
      <w:r w:rsidRPr="00EB6DE8">
        <w:rPr>
          <w:color w:val="000000"/>
          <w:lang w:val="sk-SK" w:eastAsia="sk-SK"/>
        </w:rPr>
        <w:t>ciach. Pod jeho ochranou Šani traumatizoval celý Prešov, takže miestni pol</w:t>
      </w:r>
      <w:r w:rsidRPr="00EB6DE8">
        <w:rPr>
          <w:color w:val="000000"/>
          <w:lang w:val="sk-SK" w:eastAsia="sk-SK"/>
        </w:rPr>
        <w:t>i</w:t>
      </w:r>
      <w:r w:rsidRPr="00EB6DE8">
        <w:rPr>
          <w:color w:val="000000"/>
          <w:lang w:val="sk-SK" w:eastAsia="sk-SK"/>
        </w:rPr>
        <w:lastRenderedPageBreak/>
        <w:t>cajti veľmi radi počuli, že kolegovia z Bratislavy im prišli vypomôcť. A keď ešte vysvitlo, že náš siskár, kto</w:t>
      </w:r>
      <w:r w:rsidRPr="00EB6DE8">
        <w:rPr>
          <w:color w:val="000000"/>
          <w:lang w:val="sk-SK" w:eastAsia="sk-SK"/>
        </w:rPr>
        <w:softHyphen/>
        <w:t>rý len niekoľko rokov predtým tiež slúžil v polícii, a prešovský policajt majú v Bratislave spoločných žandárskych známych, neh</w:t>
      </w:r>
      <w:r w:rsidRPr="00EB6DE8">
        <w:rPr>
          <w:color w:val="000000"/>
          <w:lang w:val="sk-SK" w:eastAsia="sk-SK"/>
        </w:rPr>
        <w:t>o</w:t>
      </w:r>
      <w:r w:rsidRPr="00EB6DE8">
        <w:rPr>
          <w:color w:val="000000"/>
          <w:lang w:val="sk-SK" w:eastAsia="sk-SK"/>
        </w:rPr>
        <w:t>da bola okamžite zabudnutá.</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Keby chlapík s odznakom kriminálky nebol taký pohotový, všet</w:t>
      </w:r>
      <w:r w:rsidRPr="00EB6DE8">
        <w:rPr>
          <w:color w:val="000000"/>
          <w:lang w:val="sk-SK" w:eastAsia="sk-SK"/>
        </w:rPr>
        <w:softHyphen/>
        <w:t xml:space="preserve">ko by asi dopadlo úplne inak. Ak by si prešovskí policajti lustrovali evidenčné číslo auta, na ktorom sa viezli ľudia z komanda, zistili by, že neprechádza evidenciami. To by ich pravdepodobne viedlo k tomu, aby si preverili aj ich doklady, čo by bolo zdrojom </w:t>
      </w:r>
      <w:r w:rsidR="002363A3" w:rsidRPr="00EB6DE8">
        <w:rPr>
          <w:color w:val="000000"/>
          <w:lang w:val="sk-SK" w:eastAsia="sk-SK"/>
        </w:rPr>
        <w:t>ďalších</w:t>
      </w:r>
      <w:r w:rsidRPr="00EB6DE8">
        <w:rPr>
          <w:color w:val="000000"/>
          <w:lang w:val="sk-SK" w:eastAsia="sk-SK"/>
        </w:rPr>
        <w:t xml:space="preserve"> prekvapení. Od nich by už nebolo ďaleko k tomu, aby vykonali pre</w:t>
      </w:r>
      <w:r w:rsidRPr="00EB6DE8">
        <w:rPr>
          <w:color w:val="000000"/>
          <w:lang w:val="sk-SK" w:eastAsia="sk-SK"/>
        </w:rPr>
        <w:softHyphen/>
        <w:t>hliadku vozidla. V jeho kufri by našli veľmi čudné systémy. A v tom okamihu by sa mohli stať dve veci. Buď by im docvaklo, že majú dočin</w:t>
      </w:r>
      <w:r w:rsidRPr="00EB6DE8">
        <w:rPr>
          <w:color w:val="000000"/>
          <w:lang w:val="sk-SK" w:eastAsia="sk-SK"/>
        </w:rPr>
        <w:t>e</w:t>
      </w:r>
      <w:r w:rsidRPr="00EB6DE8">
        <w:rPr>
          <w:color w:val="000000"/>
          <w:lang w:val="sk-SK" w:eastAsia="sk-SK"/>
        </w:rPr>
        <w:t>nia s tajnou službou a zo strachu by ich okamžite nechali na pokoji, alebo by sa v nich ozval policajný inštinkt a pokúsili by sa nasadiť podozrivej štvorici putá. Úspech akcie zjavne visel na vlásku. Schopnosť improvizovať a pr</w:t>
      </w:r>
      <w:r w:rsidRPr="00EB6DE8">
        <w:rPr>
          <w:color w:val="000000"/>
          <w:lang w:val="sk-SK" w:eastAsia="sk-SK"/>
        </w:rPr>
        <w:t>e</w:t>
      </w:r>
      <w:r w:rsidRPr="00EB6DE8">
        <w:rPr>
          <w:color w:val="000000"/>
          <w:lang w:val="sk-SK" w:eastAsia="sk-SK"/>
        </w:rPr>
        <w:t>svedčivo reagovať však patrí k spra</w:t>
      </w:r>
      <w:r w:rsidRPr="00EB6DE8">
        <w:rPr>
          <w:color w:val="000000"/>
          <w:lang w:val="sk-SK" w:eastAsia="sk-SK"/>
        </w:rPr>
        <w:softHyphen/>
        <w:t>vodajskému remeslu a prinajmenšom j</w:t>
      </w:r>
      <w:r w:rsidRPr="00EB6DE8">
        <w:rPr>
          <w:color w:val="000000"/>
          <w:lang w:val="sk-SK" w:eastAsia="sk-SK"/>
        </w:rPr>
        <w:t>e</w:t>
      </w:r>
      <w:r w:rsidRPr="00EB6DE8">
        <w:rPr>
          <w:color w:val="000000"/>
          <w:lang w:val="sk-SK" w:eastAsia="sk-SK"/>
        </w:rPr>
        <w:t>den zo štvorice sa v tomto umení osvedčil. Škoda len, že jeho talent nebol využitý pre štát pros</w:t>
      </w:r>
      <w:r w:rsidRPr="00EB6DE8">
        <w:rPr>
          <w:color w:val="000000"/>
          <w:lang w:val="sk-SK" w:eastAsia="sk-SK"/>
        </w:rPr>
        <w:softHyphen/>
        <w:t>pešnejším spôsobom.</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Ale vráťme sa naspäť k rozsievaniu Uhoriek na sneme KDH. Prí</w:t>
      </w:r>
      <w:r w:rsidRPr="00EB6DE8">
        <w:rPr>
          <w:color w:val="000000"/>
          <w:lang w:val="sk-SK" w:eastAsia="sk-SK"/>
        </w:rPr>
        <w:softHyphen/>
        <w:t xml:space="preserve">slušníci </w:t>
      </w:r>
      <w:r w:rsidRPr="00EB6DE8">
        <w:rPr>
          <w:rStyle w:val="BodytextItalic"/>
          <w:color w:val="000000"/>
          <w:lang w:val="sk-SK" w:eastAsia="sk-SK"/>
        </w:rPr>
        <w:t>päťdesiatdvojky</w:t>
      </w:r>
      <w:r w:rsidRPr="00EB6DE8">
        <w:rPr>
          <w:color w:val="000000"/>
          <w:lang w:val="sk-SK" w:eastAsia="sk-SK"/>
        </w:rPr>
        <w:t xml:space="preserve"> boli v prvých dňoch misie ubytovaní v kon</w:t>
      </w:r>
      <w:r w:rsidRPr="00EB6DE8">
        <w:rPr>
          <w:color w:val="000000"/>
          <w:lang w:val="sk-SK" w:eastAsia="sk-SK"/>
        </w:rPr>
        <w:softHyphen/>
        <w:t>špiračnom byte SIS v Prešove a robili prieskum terénu. Zistili, že športová hala, v ktorej sa malo podujatie konať, a hotel, kde mali byť ubytovaní jeho účastníci, tvoria jeden komplex. Nastal čas preniknúť do záujmových priestorov, a preto sa diverzná skupinka presťahova</w:t>
      </w:r>
      <w:r w:rsidRPr="00EB6DE8">
        <w:rPr>
          <w:color w:val="000000"/>
          <w:lang w:val="sk-SK" w:eastAsia="sk-SK"/>
        </w:rPr>
        <w:softHyphen/>
        <w:t>la z konšpiračného bytu do hotela. Času nebolo nazvyš, museli konať rýchlo a rozhodne.</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Nebolo zložité preniknúť do haly, kde sa o niekoľko hodín neskôr zišli d</w:t>
      </w:r>
      <w:r w:rsidRPr="00EB6DE8">
        <w:rPr>
          <w:color w:val="000000"/>
          <w:lang w:val="sk-SK" w:eastAsia="sk-SK"/>
        </w:rPr>
        <w:t>e</w:t>
      </w:r>
      <w:r w:rsidRPr="00EB6DE8">
        <w:rPr>
          <w:color w:val="000000"/>
          <w:lang w:val="sk-SK" w:eastAsia="sk-SK"/>
        </w:rPr>
        <w:t>legáti najvyššieho straníckeho orgánu KDH. Nebadane do nej vošli, na strat</w:t>
      </w:r>
      <w:r w:rsidRPr="00EB6DE8">
        <w:rPr>
          <w:color w:val="000000"/>
          <w:lang w:val="sk-SK" w:eastAsia="sk-SK"/>
        </w:rPr>
        <w:t>e</w:t>
      </w:r>
      <w:r w:rsidRPr="00EB6DE8">
        <w:rPr>
          <w:color w:val="000000"/>
          <w:lang w:val="sk-SK" w:eastAsia="sk-SK"/>
        </w:rPr>
        <w:t>gické miesto umiestnili Uhorku a rýchlo vypadli. Oveľa ťažšie to bolo s n</w:t>
      </w:r>
      <w:r w:rsidRPr="00EB6DE8">
        <w:rPr>
          <w:color w:val="000000"/>
          <w:lang w:val="sk-SK" w:eastAsia="sk-SK"/>
        </w:rPr>
        <w:t>a</w:t>
      </w:r>
      <w:r w:rsidRPr="00EB6DE8">
        <w:rPr>
          <w:color w:val="000000"/>
          <w:lang w:val="sk-SK" w:eastAsia="sk-SK"/>
        </w:rPr>
        <w:t>pichnutím hotelových izieb najvyšších predstavi</w:t>
      </w:r>
      <w:r w:rsidRPr="00EB6DE8">
        <w:rPr>
          <w:color w:val="000000"/>
          <w:lang w:val="sk-SK" w:eastAsia="sk-SK"/>
        </w:rPr>
        <w:softHyphen/>
        <w:t>teľov hnutia. Do riešenia tohto rébusu museli zapojiť nielen svoje prešibané hlavy, ale aj mladé a obstojne trénované pečienky. Večer pred príchodom kresťanských demokratov sa mužská časť úderky 52. oddelenia vytrvalo venovala dvoreniu recepčnej. N</w:t>
      </w:r>
      <w:r w:rsidRPr="00EB6DE8">
        <w:rPr>
          <w:color w:val="000000"/>
          <w:lang w:val="sk-SK" w:eastAsia="sk-SK"/>
        </w:rPr>
        <w:t>e</w:t>
      </w:r>
      <w:r w:rsidRPr="00EB6DE8">
        <w:rPr>
          <w:color w:val="000000"/>
          <w:lang w:val="sk-SK" w:eastAsia="sk-SK"/>
        </w:rPr>
        <w:t>ustále ju pozývali na drinky, čo spočiatku odmietala s odôvodnením, že v prá</w:t>
      </w:r>
      <w:r w:rsidRPr="00EB6DE8">
        <w:rPr>
          <w:color w:val="000000"/>
          <w:lang w:val="sk-SK" w:eastAsia="sk-SK"/>
        </w:rPr>
        <w:softHyphen/>
        <w:t>ci nepije. Čím bola pokročilejšia hodina, tým menej bola odhodlaná vytrvať v dodržiavaní tejto zásady, až napokon podľahla. Z jedného pohárika bolo ni</w:t>
      </w:r>
      <w:r w:rsidRPr="00EB6DE8">
        <w:rPr>
          <w:color w:val="000000"/>
          <w:lang w:val="sk-SK" w:eastAsia="sk-SK"/>
        </w:rPr>
        <w:t>e</w:t>
      </w:r>
      <w:r w:rsidRPr="00EB6DE8">
        <w:rPr>
          <w:color w:val="000000"/>
          <w:lang w:val="sk-SK" w:eastAsia="sk-SK"/>
        </w:rPr>
        <w:t>koľko a tesne pred polnocou bola mladá recepčná takrečeno na šrot.</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Mladí páni </w:t>
      </w:r>
      <w:r w:rsidRPr="00EB6DE8">
        <w:rPr>
          <w:rStyle w:val="BodytextItalic"/>
          <w:color w:val="000000"/>
          <w:lang w:val="sk-SK" w:eastAsia="sk-SK"/>
        </w:rPr>
        <w:t>z päťdesiatdvojky však v</w:t>
      </w:r>
      <w:r w:rsidRPr="00EB6DE8">
        <w:rPr>
          <w:color w:val="000000"/>
          <w:lang w:val="sk-SK" w:eastAsia="sk-SK"/>
        </w:rPr>
        <w:t xml:space="preserve"> kurizovaní nepoľavovali, ani </w:t>
      </w:r>
      <w:r w:rsidR="002363A3" w:rsidRPr="00EB6DE8">
        <w:rPr>
          <w:color w:val="000000"/>
          <w:lang w:val="sk-SK" w:eastAsia="sk-SK"/>
        </w:rPr>
        <w:t>keď</w:t>
      </w:r>
      <w:r w:rsidRPr="00EB6DE8">
        <w:rPr>
          <w:color w:val="000000"/>
          <w:lang w:val="sk-SK" w:eastAsia="sk-SK"/>
        </w:rPr>
        <w:t xml:space="preserve"> už </w:t>
      </w:r>
      <w:r w:rsidRPr="00EB6DE8">
        <w:rPr>
          <w:color w:val="000000"/>
          <w:lang w:val="sk-SK" w:eastAsia="sk-SK"/>
        </w:rPr>
        <w:lastRenderedPageBreak/>
        <w:t>ledva stála na nohách. Neustále ju zamestnávali prívalom nových komplime</w:t>
      </w:r>
      <w:r w:rsidRPr="00EB6DE8">
        <w:rPr>
          <w:color w:val="000000"/>
          <w:lang w:val="sk-SK" w:eastAsia="sk-SK"/>
        </w:rPr>
        <w:t>n</w:t>
      </w:r>
      <w:r w:rsidRPr="00EB6DE8">
        <w:rPr>
          <w:color w:val="000000"/>
          <w:lang w:val="sk-SK" w:eastAsia="sk-SK"/>
        </w:rPr>
        <w:t>tov, aby sa mohla ich triezva kolegyňa nebadane zmocniť rezervačných kníh a zistiť z nich, na ktorých izbách budú ubytovaní predseda KDH Ján Čarn</w:t>
      </w:r>
      <w:r w:rsidRPr="00EB6DE8">
        <w:rPr>
          <w:color w:val="000000"/>
          <w:lang w:val="sk-SK" w:eastAsia="sk-SK"/>
        </w:rPr>
        <w:t>o</w:t>
      </w:r>
      <w:r w:rsidRPr="00EB6DE8">
        <w:rPr>
          <w:color w:val="000000"/>
          <w:lang w:val="sk-SK" w:eastAsia="sk-SK"/>
        </w:rPr>
        <w:t>gurský a poslanec Ladislav Pitt</w:t>
      </w:r>
      <w:r w:rsidRPr="00EB6DE8">
        <w:rPr>
          <w:color w:val="000000"/>
          <w:lang w:val="sk-SK" w:eastAsia="sk-SK"/>
        </w:rPr>
        <w:softHyphen/>
        <w:t>ner. Bola to len časť toho, čo sa od smelej dô</w:t>
      </w:r>
      <w:r w:rsidRPr="00EB6DE8">
        <w:rPr>
          <w:color w:val="000000"/>
          <w:lang w:val="sk-SK" w:eastAsia="sk-SK"/>
        </w:rPr>
        <w:t>s</w:t>
      </w:r>
      <w:r w:rsidRPr="00EB6DE8">
        <w:rPr>
          <w:color w:val="000000"/>
          <w:lang w:val="sk-SK" w:eastAsia="sk-SK"/>
        </w:rPr>
        <w:t>tojníčky očakávalo. Nepozornosť opitej strážkyne recepcie musela využiť aj na krádež kľúčov od príslušných izieb. A bola úspešná.</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Dala znamenie naoko tokajúcim chlapcom. Jeden z nich, ten naj- trie</w:t>
      </w:r>
      <w:r w:rsidRPr="00EB6DE8">
        <w:rPr>
          <w:color w:val="000000"/>
          <w:lang w:val="sk-SK" w:eastAsia="sk-SK"/>
        </w:rPr>
        <w:t>z</w:t>
      </w:r>
      <w:r w:rsidRPr="00EB6DE8">
        <w:rPr>
          <w:color w:val="000000"/>
          <w:lang w:val="sk-SK" w:eastAsia="sk-SK"/>
        </w:rPr>
        <w:t>vejší, sa ospravedlnil, že si musí na chvíľu odskočiť. Zvyšní dvaja mládenci služobne ďalej zabávali nezodpovednú fešandu. Príslušníč</w:t>
      </w:r>
      <w:r w:rsidRPr="00EB6DE8">
        <w:rPr>
          <w:color w:val="000000"/>
          <w:lang w:val="sk-SK" w:eastAsia="sk-SK"/>
        </w:rPr>
        <w:softHyphen/>
        <w:t>ka s kolegom n</w:t>
      </w:r>
      <w:r w:rsidRPr="00EB6DE8">
        <w:rPr>
          <w:color w:val="000000"/>
          <w:lang w:val="sk-SK" w:eastAsia="sk-SK"/>
        </w:rPr>
        <w:t>e</w:t>
      </w:r>
      <w:r w:rsidRPr="00EB6DE8">
        <w:rPr>
          <w:color w:val="000000"/>
          <w:lang w:val="sk-SK" w:eastAsia="sk-SK"/>
        </w:rPr>
        <w:t>váhali. Veľmi rýchlo prenikli s pomocou ukradnutých kľúčov do izieb, v ktorých mali nocovať Čarnogurský s Pittnerom. Uhorky zastrčili, ako obvykle, za radi</w:t>
      </w:r>
      <w:r w:rsidRPr="00EB6DE8">
        <w:rPr>
          <w:color w:val="000000"/>
          <w:lang w:val="sk-SK" w:eastAsia="sk-SK"/>
        </w:rPr>
        <w:t>á</w:t>
      </w:r>
      <w:r w:rsidRPr="00EB6DE8">
        <w:rPr>
          <w:color w:val="000000"/>
          <w:lang w:val="sk-SK" w:eastAsia="sk-SK"/>
        </w:rPr>
        <w:t>tory a do niekoľkých minút boli zase pri popíjajúcej spoločnosti. Neohrozená siskárka stihla medzi</w:t>
      </w:r>
      <w:r w:rsidRPr="00EB6DE8">
        <w:rPr>
          <w:color w:val="000000"/>
          <w:lang w:val="sk-SK" w:eastAsia="sk-SK"/>
        </w:rPr>
        <w:softHyphen/>
        <w:t>časom vrátiť kľúče na recepciu. Odpočúvanie sa teda mohlo začať.</w:t>
      </w:r>
    </w:p>
    <w:p w:rsidR="002E7C37" w:rsidRPr="00EB6DE8" w:rsidRDefault="002E7C37" w:rsidP="004065CD">
      <w:pPr>
        <w:pStyle w:val="Zkladntext"/>
        <w:shd w:val="clear" w:color="auto" w:fill="auto"/>
        <w:spacing w:before="0" w:after="0" w:line="259" w:lineRule="exact"/>
        <w:ind w:right="20" w:firstLine="426"/>
        <w:rPr>
          <w:lang w:val="sk-SK"/>
        </w:rPr>
      </w:pPr>
      <w:r w:rsidRPr="00EB6DE8">
        <w:rPr>
          <w:color w:val="000000"/>
          <w:lang w:val="sk-SK" w:eastAsia="sk-SK"/>
        </w:rPr>
        <w:t>Skoro ráno sa štvorica spravodajských dôstojníkov naoko vzdia</w:t>
      </w:r>
      <w:r w:rsidRPr="00EB6DE8">
        <w:rPr>
          <w:color w:val="000000"/>
          <w:lang w:val="sk-SK" w:eastAsia="sk-SK"/>
        </w:rPr>
        <w:softHyphen/>
        <w:t>lia z Pr</w:t>
      </w:r>
      <w:r w:rsidRPr="00EB6DE8">
        <w:rPr>
          <w:color w:val="000000"/>
          <w:lang w:val="sk-SK" w:eastAsia="sk-SK"/>
        </w:rPr>
        <w:t>e</w:t>
      </w:r>
      <w:r w:rsidRPr="00EB6DE8">
        <w:rPr>
          <w:color w:val="000000"/>
          <w:lang w:val="sk-SK" w:eastAsia="sk-SK"/>
        </w:rPr>
        <w:t>šova. V skutočnosti sa však len znova nasťahovala do konš</w:t>
      </w:r>
      <w:r w:rsidRPr="00EB6DE8">
        <w:rPr>
          <w:color w:val="000000"/>
          <w:lang w:val="sk-SK" w:eastAsia="sk-SK"/>
        </w:rPr>
        <w:softHyphen/>
        <w:t>piračného bytu a vzápätí sa vrátila pred komplex, kde sa o chvíľu začínalo snemovanie a kde medzi dvoma rokovacími dňami budú spať delegáti a najvyšší stranícki náče</w:t>
      </w:r>
      <w:r w:rsidRPr="00EB6DE8">
        <w:rPr>
          <w:color w:val="000000"/>
          <w:lang w:val="sk-SK" w:eastAsia="sk-SK"/>
        </w:rPr>
        <w:t>l</w:t>
      </w:r>
      <w:r w:rsidRPr="00EB6DE8">
        <w:rPr>
          <w:color w:val="000000"/>
          <w:lang w:val="sk-SK" w:eastAsia="sk-SK"/>
        </w:rPr>
        <w:t>níci. Na parkovisku pred hote</w:t>
      </w:r>
      <w:r w:rsidRPr="00EB6DE8">
        <w:rPr>
          <w:color w:val="000000"/>
          <w:lang w:val="sk-SK" w:eastAsia="sk-SK"/>
        </w:rPr>
        <w:softHyphen/>
        <w:t>lom nechali odstavené dve autá, ktoré slúžili ako oporné body pre prijímače a nahrávacie zariadenia. Len čo sa snem začal, na diaľku spustili Uhorky v rokovacej sále, ale aj v naštepených izbách.</w:t>
      </w:r>
    </w:p>
    <w:p w:rsidR="002E7C37" w:rsidRPr="00EB6DE8" w:rsidRDefault="002E7C37" w:rsidP="004065CD">
      <w:pPr>
        <w:pStyle w:val="Zkladntext"/>
        <w:shd w:val="clear" w:color="auto" w:fill="auto"/>
        <w:spacing w:before="0"/>
        <w:ind w:right="20" w:firstLine="426"/>
        <w:rPr>
          <w:lang w:val="sk-SK"/>
        </w:rPr>
      </w:pPr>
      <w:r w:rsidRPr="00EB6DE8">
        <w:rPr>
          <w:color w:val="000000"/>
          <w:lang w:val="sk-SK" w:eastAsia="sk-SK"/>
        </w:rPr>
        <w:t>Tým sa však pre údernú skupinu 52. oddelenia nič nekončilo. Snemoví hostia vedú strašne veľa dlhých rečí, takže v autách museli pravidelne vymi</w:t>
      </w:r>
      <w:r w:rsidRPr="00EB6DE8">
        <w:rPr>
          <w:color w:val="000000"/>
          <w:lang w:val="sk-SK" w:eastAsia="sk-SK"/>
        </w:rPr>
        <w:t>e</w:t>
      </w:r>
      <w:r w:rsidRPr="00EB6DE8">
        <w:rPr>
          <w:color w:val="000000"/>
          <w:lang w:val="sk-SK" w:eastAsia="sk-SK"/>
        </w:rPr>
        <w:t>ňať pásky. O to sa starala príslušníčka a jej kolega s odznakom kriminálnej polície. Ďalším účastníkom či spolupácha</w:t>
      </w:r>
      <w:r w:rsidRPr="00EB6DE8">
        <w:rPr>
          <w:color w:val="000000"/>
          <w:lang w:val="sk-SK" w:eastAsia="sk-SK"/>
        </w:rPr>
        <w:softHyphen/>
        <w:t>teľom akcie bol náš starý známy Vrtuľa, ktorý neúspešne dobýjal Žabu balením pracovníčky cestovnej kancel</w:t>
      </w:r>
      <w:r w:rsidRPr="00EB6DE8">
        <w:rPr>
          <w:color w:val="000000"/>
          <w:lang w:val="sk-SK" w:eastAsia="sk-SK"/>
        </w:rPr>
        <w:t>á</w:t>
      </w:r>
      <w:r w:rsidRPr="00EB6DE8">
        <w:rPr>
          <w:color w:val="000000"/>
          <w:lang w:val="sk-SK" w:eastAsia="sk-SK"/>
        </w:rPr>
        <w:t>rie Pax Tour. V tejto fáze operácie dostal za úlohu zdokumentovať evidenčné čísla všetkých motorových vozidiel, zaparkovaných pred hotelom a športovou halou. Aby nechodil po ulici s perom a notesom, vyfasoval miniatúr</w:t>
      </w:r>
      <w:r w:rsidRPr="00EB6DE8">
        <w:rPr>
          <w:color w:val="000000"/>
          <w:lang w:val="sk-SK" w:eastAsia="sk-SK"/>
        </w:rPr>
        <w:softHyphen/>
        <w:t>ny nahr</w:t>
      </w:r>
      <w:r w:rsidRPr="00EB6DE8">
        <w:rPr>
          <w:color w:val="000000"/>
          <w:lang w:val="sk-SK" w:eastAsia="sk-SK"/>
        </w:rPr>
        <w:t>á</w:t>
      </w:r>
      <w:r w:rsidRPr="00EB6DE8">
        <w:rPr>
          <w:color w:val="000000"/>
          <w:lang w:val="sk-SK" w:eastAsia="sk-SK"/>
        </w:rPr>
        <w:t>vač značky F-Bird (v žargóne 52. oddelenia Vták), na ktorý si mal diktovať značky a typy áut.</w:t>
      </w:r>
    </w:p>
    <w:p w:rsidR="002E7C37" w:rsidRPr="00EB6DE8" w:rsidRDefault="002E7C37" w:rsidP="004065CD">
      <w:pPr>
        <w:pStyle w:val="Zkladntext"/>
        <w:shd w:val="clear" w:color="auto" w:fill="auto"/>
        <w:spacing w:before="0" w:after="236"/>
        <w:ind w:right="20" w:firstLine="426"/>
        <w:rPr>
          <w:lang w:val="sk-SK"/>
        </w:rPr>
      </w:pPr>
      <w:r w:rsidRPr="00EB6DE8">
        <w:rPr>
          <w:color w:val="000000"/>
          <w:lang w:val="sk-SK" w:eastAsia="sk-SK"/>
        </w:rPr>
        <w:t>Bola to vcelku triviálna úloha, no ani v nej Vrtuľa zvlášť neexce</w:t>
      </w:r>
      <w:r w:rsidRPr="00EB6DE8">
        <w:rPr>
          <w:color w:val="000000"/>
          <w:lang w:val="sk-SK" w:eastAsia="sk-SK"/>
        </w:rPr>
        <w:softHyphen/>
        <w:t>loval. Na Vtáka si poznamenal približne len polovicu áut, pretože mu bola údajne hro</w:t>
      </w:r>
      <w:r w:rsidRPr="00EB6DE8">
        <w:rPr>
          <w:color w:val="000000"/>
          <w:lang w:val="sk-SK" w:eastAsia="sk-SK"/>
        </w:rPr>
        <w:t>z</w:t>
      </w:r>
      <w:r w:rsidRPr="00EB6DE8">
        <w:rPr>
          <w:color w:val="000000"/>
          <w:lang w:val="sk-SK" w:eastAsia="sk-SK"/>
        </w:rPr>
        <w:t>ná zima. „Je tu... Je tu strašná zima... Počujete... Počujete, ako mi... ako mi drkocú zuby?" ozývalo sa prerývane z Vtá</w:t>
      </w:r>
      <w:r w:rsidRPr="00EB6DE8">
        <w:rPr>
          <w:color w:val="000000"/>
          <w:lang w:val="sk-SK" w:eastAsia="sk-SK"/>
        </w:rPr>
        <w:softHyphen/>
        <w:t>ka, keď si jeho poznámky kolegovia prehrávali, až keď už boli na kon</w:t>
      </w:r>
      <w:r w:rsidRPr="00EB6DE8">
        <w:rPr>
          <w:color w:val="000000"/>
          <w:lang w:val="sk-SK" w:eastAsia="sk-SK"/>
        </w:rPr>
        <w:softHyphen/>
        <w:t>špiračnom byte v Bratislave. Niekto jeho pr</w:t>
      </w:r>
      <w:r w:rsidRPr="00EB6DE8">
        <w:rPr>
          <w:color w:val="000000"/>
          <w:lang w:val="sk-SK" w:eastAsia="sk-SK"/>
        </w:rPr>
        <w:t>á</w:t>
      </w:r>
      <w:r w:rsidRPr="00EB6DE8">
        <w:rPr>
          <w:color w:val="000000"/>
          <w:lang w:val="sk-SK" w:eastAsia="sk-SK"/>
        </w:rPr>
        <w:t>cu však musel dokončiť, tak sa príslušník s príslušníčkou, čo vymieňali v a</w:t>
      </w:r>
      <w:r w:rsidRPr="00EB6DE8">
        <w:rPr>
          <w:color w:val="000000"/>
          <w:lang w:val="sk-SK" w:eastAsia="sk-SK"/>
        </w:rPr>
        <w:t>u</w:t>
      </w:r>
      <w:r w:rsidRPr="00EB6DE8">
        <w:rPr>
          <w:color w:val="000000"/>
          <w:lang w:val="sk-SK" w:eastAsia="sk-SK"/>
        </w:rPr>
        <w:t xml:space="preserve">tách pásky, vybrali per pazucha na prechádzku chladným novembrovým </w:t>
      </w:r>
      <w:r w:rsidRPr="00EB6DE8">
        <w:rPr>
          <w:color w:val="000000"/>
          <w:lang w:val="sk-SK" w:eastAsia="sk-SK"/>
        </w:rPr>
        <w:lastRenderedPageBreak/>
        <w:t>predpoludním a nenápadne si do diktafónu robili hlasové poznámky o príto</w:t>
      </w:r>
      <w:r w:rsidRPr="00EB6DE8">
        <w:rPr>
          <w:color w:val="000000"/>
          <w:lang w:val="sk-SK" w:eastAsia="sk-SK"/>
        </w:rPr>
        <w:t>m</w:t>
      </w:r>
      <w:r w:rsidRPr="00EB6DE8">
        <w:rPr>
          <w:color w:val="000000"/>
          <w:lang w:val="sk-SK" w:eastAsia="sk-SK"/>
        </w:rPr>
        <w:t>ných autách.</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t>Manévre okolo evidenčných čísiel mali 52. oddeleniu pomôcť urobiť si prehľad, akí delegáti, administratívny personál, hostia či novinári sa snemu zúčastnili. Lustráciami sa zisťovali mená majiteľov áut a potom sa medzi nimi hľadali osoby, ktoré by mohlo komando pod nejakou zámienkou kontaktovať. Jednoducho povedané, tajná služba chcela urobiť priesak do KDH a pre d</w:t>
      </w:r>
      <w:r w:rsidRPr="00EB6DE8">
        <w:rPr>
          <w:color w:val="000000"/>
          <w:lang w:val="sk-SK" w:eastAsia="sk-SK"/>
        </w:rPr>
        <w:t>o</w:t>
      </w:r>
      <w:r w:rsidRPr="00EB6DE8">
        <w:rPr>
          <w:color w:val="000000"/>
          <w:lang w:val="sk-SK" w:eastAsia="sk-SK"/>
        </w:rPr>
        <w:t>siahnutie tohto cieľa vyvíjala maximálne možné úsilie a pravdepodobne aj o čosi viac.</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Snem sa skončil, funkcionári, radoví členovia, hostia a novinári poodch</w:t>
      </w:r>
      <w:r w:rsidRPr="00EB6DE8">
        <w:rPr>
          <w:color w:val="000000"/>
          <w:lang w:val="sk-SK" w:eastAsia="sk-SK"/>
        </w:rPr>
        <w:t>á</w:t>
      </w:r>
      <w:r w:rsidRPr="00EB6DE8">
        <w:rPr>
          <w:color w:val="000000"/>
          <w:lang w:val="sk-SK" w:eastAsia="sk-SK"/>
        </w:rPr>
        <w:t>dzali. V rokovacej miestnosti a v hoteli po nich museli pou</w:t>
      </w:r>
      <w:r w:rsidRPr="00EB6DE8">
        <w:rPr>
          <w:color w:val="000000"/>
          <w:lang w:val="sk-SK" w:eastAsia="sk-SK"/>
        </w:rPr>
        <w:softHyphen/>
        <w:t>pratovať nielen miestni zamestnanci, ale aj štvorčlenná partia spravo</w:t>
      </w:r>
      <w:r w:rsidRPr="00EB6DE8">
        <w:rPr>
          <w:color w:val="000000"/>
          <w:lang w:val="sk-SK" w:eastAsia="sk-SK"/>
        </w:rPr>
        <w:softHyphen/>
        <w:t>dajcov z Bratislavy, ktorá už týždeň kočovala medzi miestom konania snemu a konšpiračným bytom tajnej služby. Nastal čas posledného sťahovania. Keď hotel opustil posledný účastník, naposledy sa doň nasťahovali inštalatéri odpočúvacích prístrojov. Znamenalo to opäť pozabíjať masu mozgových buniek popíjaním alkoholu so starou dob</w:t>
      </w:r>
      <w:r w:rsidRPr="00EB6DE8">
        <w:rPr>
          <w:color w:val="000000"/>
          <w:lang w:val="sk-SK" w:eastAsia="sk-SK"/>
        </w:rPr>
        <w:softHyphen/>
        <w:t>rou kamarátkou z recepcie. Rutinne ju opili, rutinne jej ukradli kľúče a rutinne pozbierali Uhorky. Na druhý deň ráno zaplatili účet na recep</w:t>
      </w:r>
      <w:r w:rsidRPr="00EB6DE8">
        <w:rPr>
          <w:color w:val="000000"/>
          <w:lang w:val="sk-SK" w:eastAsia="sk-SK"/>
        </w:rPr>
        <w:softHyphen/>
        <w:t>cii hot</w:t>
      </w:r>
      <w:r w:rsidRPr="00EB6DE8">
        <w:rPr>
          <w:color w:val="000000"/>
          <w:lang w:val="sk-SK" w:eastAsia="sk-SK"/>
        </w:rPr>
        <w:t>e</w:t>
      </w:r>
      <w:r w:rsidRPr="00EB6DE8">
        <w:rPr>
          <w:color w:val="000000"/>
          <w:lang w:val="sk-SK" w:eastAsia="sk-SK"/>
        </w:rPr>
        <w:t>la, v ktorom boli ubytovaní na falošné občianske preukazy, a vydali sa s ho</w:t>
      </w:r>
      <w:r w:rsidRPr="00EB6DE8">
        <w:rPr>
          <w:color w:val="000000"/>
          <w:lang w:val="sk-SK" w:eastAsia="sk-SK"/>
        </w:rPr>
        <w:t>j</w:t>
      </w:r>
      <w:r w:rsidRPr="00EB6DE8">
        <w:rPr>
          <w:color w:val="000000"/>
          <w:lang w:val="sk-SK" w:eastAsia="sk-SK"/>
        </w:rPr>
        <w:t>nou úrodou nahrávok na spiatočnú cestu do Bratislavy.</w:t>
      </w:r>
    </w:p>
    <w:p w:rsidR="002E7C37" w:rsidRPr="00EB6DE8" w:rsidRDefault="002E7C37" w:rsidP="004065CD">
      <w:pPr>
        <w:pStyle w:val="Zkladntext"/>
        <w:shd w:val="clear" w:color="auto" w:fill="auto"/>
        <w:spacing w:before="0" w:after="180" w:line="259" w:lineRule="exact"/>
        <w:ind w:right="40" w:firstLine="426"/>
        <w:rPr>
          <w:lang w:val="sk-SK"/>
        </w:rPr>
      </w:pPr>
      <w:r w:rsidRPr="00EB6DE8">
        <w:rPr>
          <w:color w:val="000000"/>
          <w:lang w:val="sk-SK" w:eastAsia="sk-SK"/>
        </w:rPr>
        <w:t>Prešov si žil ďalej svojím životom. Cez deň miestnych podnikate</w:t>
      </w:r>
      <w:r w:rsidRPr="00EB6DE8">
        <w:rPr>
          <w:color w:val="000000"/>
          <w:lang w:val="sk-SK" w:eastAsia="sk-SK"/>
        </w:rPr>
        <w:softHyphen/>
        <w:t>ľov a v</w:t>
      </w:r>
      <w:r w:rsidRPr="00EB6DE8">
        <w:rPr>
          <w:color w:val="000000"/>
          <w:lang w:val="sk-SK" w:eastAsia="sk-SK"/>
        </w:rPr>
        <w:t>e</w:t>
      </w:r>
      <w:r w:rsidRPr="00EB6DE8">
        <w:rPr>
          <w:color w:val="000000"/>
          <w:lang w:val="sk-SK" w:eastAsia="sk-SK"/>
        </w:rPr>
        <w:t>čer návštevníkov barov vytrvalo molestoval neodbytný Alexan</w:t>
      </w:r>
      <w:r w:rsidRPr="00EB6DE8">
        <w:rPr>
          <w:color w:val="000000"/>
          <w:lang w:val="sk-SK" w:eastAsia="sk-SK"/>
        </w:rPr>
        <w:softHyphen/>
        <w:t xml:space="preserve">der Horváth alias Šani z Košíc. Zdalo sa, že zvukový chvost </w:t>
      </w:r>
      <w:r w:rsidRPr="00EB6DE8">
        <w:rPr>
          <w:rStyle w:val="BodytextItalic"/>
          <w:color w:val="000000"/>
          <w:lang w:val="sk-SK" w:eastAsia="sk-SK"/>
        </w:rPr>
        <w:t>Killing Me Softly With His Song,</w:t>
      </w:r>
      <w:r w:rsidRPr="00EB6DE8">
        <w:rPr>
          <w:color w:val="000000"/>
          <w:lang w:val="sk-SK" w:eastAsia="sk-SK"/>
        </w:rPr>
        <w:t xml:space="preserve"> ktorý za sebou všade ťahal, raz niekoho určite zabije. Nikto neveril, že by sa to mohlo zmeniť. </w:t>
      </w:r>
      <w:r w:rsidR="002363A3" w:rsidRPr="00EB6DE8">
        <w:rPr>
          <w:color w:val="000000"/>
          <w:lang w:val="sk-SK" w:eastAsia="sk-SK"/>
        </w:rPr>
        <w:t>Asi aj policajti, čo ututlali nehodu siskárov vydávaj</w:t>
      </w:r>
      <w:r w:rsidR="002363A3" w:rsidRPr="00EB6DE8">
        <w:rPr>
          <w:color w:val="000000"/>
          <w:lang w:val="sk-SK" w:eastAsia="sk-SK"/>
        </w:rPr>
        <w:t>ú</w:t>
      </w:r>
      <w:r w:rsidR="002363A3" w:rsidRPr="00EB6DE8">
        <w:rPr>
          <w:color w:val="000000"/>
          <w:lang w:val="sk-SK" w:eastAsia="sk-SK"/>
        </w:rPr>
        <w:t xml:space="preserve">cich sa za lovcov bláznivého Šaniho, „ktorý vám tu jazdí na čiernom Jaguári s dunajskostredskou ešpézetkou", už prestávali dúfať. </w:t>
      </w:r>
      <w:r w:rsidRPr="00EB6DE8">
        <w:rPr>
          <w:color w:val="000000"/>
          <w:lang w:val="sk-SK" w:eastAsia="sk-SK"/>
        </w:rPr>
        <w:t>A už vôbec nikto neveril a netušil, že sa to stane len niekoľko týždňov po ukončení odpočúvaného snemu KDH.</w:t>
      </w:r>
    </w:p>
    <w:p w:rsidR="002E7C37" w:rsidRPr="00EB6DE8" w:rsidRDefault="002E7C37" w:rsidP="004065CD">
      <w:pPr>
        <w:pStyle w:val="Zkladntext"/>
        <w:shd w:val="clear" w:color="auto" w:fill="auto"/>
        <w:spacing w:before="0" w:after="476" w:line="259" w:lineRule="exact"/>
        <w:ind w:right="40" w:firstLine="426"/>
        <w:rPr>
          <w:lang w:val="sk-SK"/>
        </w:rPr>
      </w:pPr>
      <w:r w:rsidRPr="00EB6DE8">
        <w:rPr>
          <w:color w:val="000000"/>
          <w:lang w:val="sk-SK" w:eastAsia="sk-SK"/>
        </w:rPr>
        <w:t>Prišlo to ako blesk z jasného neba. Šani sa práve nachádzal pred podn</w:t>
      </w:r>
      <w:r w:rsidRPr="00EB6DE8">
        <w:rPr>
          <w:color w:val="000000"/>
          <w:lang w:val="sk-SK" w:eastAsia="sk-SK"/>
        </w:rPr>
        <w:t>i</w:t>
      </w:r>
      <w:r w:rsidRPr="00EB6DE8">
        <w:rPr>
          <w:color w:val="000000"/>
          <w:lang w:val="sk-SK" w:eastAsia="sk-SK"/>
        </w:rPr>
        <w:t>kom, z ktorého kvôli nemu už druhý raz v ten istý večer odišla štvorica pr</w:t>
      </w:r>
      <w:r w:rsidRPr="00EB6DE8">
        <w:rPr>
          <w:color w:val="000000"/>
          <w:lang w:val="sk-SK" w:eastAsia="sk-SK"/>
        </w:rPr>
        <w:t>í</w:t>
      </w:r>
      <w:r w:rsidRPr="00EB6DE8">
        <w:rPr>
          <w:color w:val="000000"/>
          <w:lang w:val="sk-SK" w:eastAsia="sk-SK"/>
        </w:rPr>
        <w:t>slušníkov 52. oddelenia, aby nedošlo ku konfliktu. Náhle naňho zo zálohy v</w:t>
      </w:r>
      <w:r w:rsidRPr="00EB6DE8">
        <w:rPr>
          <w:color w:val="000000"/>
          <w:lang w:val="sk-SK" w:eastAsia="sk-SK"/>
        </w:rPr>
        <w:t>y</w:t>
      </w:r>
      <w:r w:rsidRPr="00EB6DE8">
        <w:rPr>
          <w:color w:val="000000"/>
          <w:lang w:val="sk-SK" w:eastAsia="sk-SK"/>
        </w:rPr>
        <w:t>strelil čakajúci vrah a trafil ho do chrbtice. Bol to odvetný a možno aj preve</w:t>
      </w:r>
      <w:r w:rsidRPr="00EB6DE8">
        <w:rPr>
          <w:color w:val="000000"/>
          <w:lang w:val="sk-SK" w:eastAsia="sk-SK"/>
        </w:rPr>
        <w:t>n</w:t>
      </w:r>
      <w:r w:rsidRPr="00EB6DE8">
        <w:rPr>
          <w:color w:val="000000"/>
          <w:lang w:val="sk-SK" w:eastAsia="sk-SK"/>
        </w:rPr>
        <w:t>tívny útok skupiny banskobystrického bossa Mikuláša Černáka, ktorý bol v konflikte s Horváthovým švag</w:t>
      </w:r>
      <w:r w:rsidRPr="00EB6DE8">
        <w:rPr>
          <w:color w:val="000000"/>
          <w:lang w:val="sk-SK" w:eastAsia="sk-SK"/>
        </w:rPr>
        <w:softHyphen/>
        <w:t>rom a košickým kápom Róbertom Holubom. Š</w:t>
      </w:r>
      <w:r w:rsidRPr="00EB6DE8">
        <w:rPr>
          <w:color w:val="000000"/>
          <w:lang w:val="sk-SK" w:eastAsia="sk-SK"/>
        </w:rPr>
        <w:t>a</w:t>
      </w:r>
      <w:r w:rsidRPr="00EB6DE8">
        <w:rPr>
          <w:color w:val="000000"/>
          <w:lang w:val="sk-SK" w:eastAsia="sk-SK"/>
        </w:rPr>
        <w:t>ni mal podľa pôvod</w:t>
      </w:r>
      <w:r w:rsidRPr="00EB6DE8">
        <w:rPr>
          <w:color w:val="000000"/>
          <w:lang w:val="sk-SK" w:eastAsia="sk-SK"/>
        </w:rPr>
        <w:softHyphen/>
        <w:t>ného plánu zomrieť, avšak výstrel do chrbtice ho neusm</w:t>
      </w:r>
      <w:r w:rsidRPr="00EB6DE8">
        <w:rPr>
          <w:color w:val="000000"/>
          <w:lang w:val="sk-SK" w:eastAsia="sk-SK"/>
        </w:rPr>
        <w:t>r</w:t>
      </w:r>
      <w:r w:rsidRPr="00EB6DE8">
        <w:rPr>
          <w:color w:val="000000"/>
          <w:lang w:val="sk-SK" w:eastAsia="sk-SK"/>
        </w:rPr>
        <w:t xml:space="preserve">til, ale kruto zmrzačil. Zákerný výstrel od chrbta ho pripútal na invalidný vozík. </w:t>
      </w:r>
      <w:r w:rsidRPr="00EB6DE8">
        <w:rPr>
          <w:color w:val="000000"/>
          <w:lang w:val="sk-SK" w:eastAsia="sk-SK"/>
        </w:rPr>
        <w:lastRenderedPageBreak/>
        <w:t xml:space="preserve">Dodnes je odkázaný na to, aby mu niekto vymieňal plienky. Takto si svoje </w:t>
      </w:r>
      <w:r w:rsidRPr="00EB6DE8">
        <w:rPr>
          <w:rStyle w:val="BodytextItalic"/>
          <w:color w:val="000000"/>
          <w:lang w:val="sk-SK" w:eastAsia="sk-SK"/>
        </w:rPr>
        <w:t>killing me softly</w:t>
      </w:r>
      <w:r w:rsidRPr="00EB6DE8">
        <w:rPr>
          <w:color w:val="000000"/>
          <w:lang w:val="sk-SK" w:eastAsia="sk-SK"/>
        </w:rPr>
        <w:t xml:space="preserve"> zrejme nepredstavoval...</w:t>
      </w:r>
    </w:p>
    <w:p w:rsidR="002E7C37" w:rsidRPr="00EB6DE8" w:rsidRDefault="002E7C37" w:rsidP="00DD1CE6">
      <w:pPr>
        <w:pStyle w:val="Heading31"/>
        <w:keepNext/>
        <w:keepLines/>
        <w:shd w:val="clear" w:color="auto" w:fill="auto"/>
        <w:tabs>
          <w:tab w:val="left" w:pos="6946"/>
        </w:tabs>
        <w:spacing w:after="184" w:line="264" w:lineRule="exact"/>
        <w:ind w:right="5" w:firstLine="426"/>
        <w:jc w:val="left"/>
        <w:rPr>
          <w:lang w:val="sk-SK"/>
        </w:rPr>
      </w:pPr>
      <w:bookmarkStart w:id="28" w:name="bookmark29"/>
      <w:r w:rsidRPr="00EB6DE8">
        <w:rPr>
          <w:rStyle w:val="Heading30"/>
          <w:b/>
          <w:bCs/>
          <w:color w:val="000000"/>
          <w:lang w:val="sk-SK" w:eastAsia="sk-SK"/>
        </w:rPr>
        <w:t>SAMÉ UHORKY: V MARTINE, V STUPAVE I DEVÍNSKEJ NOVEJ VSI</w:t>
      </w:r>
      <w:bookmarkEnd w:id="28"/>
    </w:p>
    <w:p w:rsidR="002E7C37" w:rsidRPr="00EB6DE8" w:rsidRDefault="002E7C37" w:rsidP="004065CD">
      <w:pPr>
        <w:pStyle w:val="Zkladntext"/>
        <w:shd w:val="clear" w:color="auto" w:fill="auto"/>
        <w:tabs>
          <w:tab w:val="left" w:pos="217"/>
        </w:tabs>
        <w:spacing w:before="0" w:line="259" w:lineRule="exact"/>
        <w:ind w:right="40" w:firstLine="426"/>
        <w:rPr>
          <w:lang w:val="sk-SK"/>
        </w:rPr>
      </w:pPr>
      <w:r w:rsidRPr="00EB6DE8">
        <w:rPr>
          <w:color w:val="000000"/>
          <w:lang w:val="sk-SK" w:eastAsia="sk-SK"/>
        </w:rPr>
        <w:t>V roku 1998 schválila vládna koalícia vedená premiérom Vladimírom Mečiarom novelu volebného zákona, ktorá fakticky vyradila z hry volebné koalície. Ak by koaličný spolok nezískal vo voľbách 10 per</w:t>
      </w:r>
      <w:r w:rsidRPr="00EB6DE8">
        <w:rPr>
          <w:color w:val="000000"/>
          <w:lang w:val="sk-SK" w:eastAsia="sk-SK"/>
        </w:rPr>
        <w:softHyphen/>
        <w:t>cent hlasov, ned</w:t>
      </w:r>
      <w:r w:rsidRPr="00EB6DE8">
        <w:rPr>
          <w:color w:val="000000"/>
          <w:lang w:val="sk-SK" w:eastAsia="sk-SK"/>
        </w:rPr>
        <w:t>o</w:t>
      </w:r>
      <w:r w:rsidRPr="00EB6DE8">
        <w:rPr>
          <w:color w:val="000000"/>
          <w:lang w:val="sk-SK" w:eastAsia="sk-SK"/>
        </w:rPr>
        <w:t>stal by sa do parlamentu. I keď matematický súčet preferencií strán neformá</w:t>
      </w:r>
      <w:r w:rsidRPr="00EB6DE8">
        <w:rPr>
          <w:color w:val="000000"/>
          <w:lang w:val="sk-SK" w:eastAsia="sk-SK"/>
        </w:rPr>
        <w:t>l</w:t>
      </w:r>
      <w:r w:rsidRPr="00EB6DE8">
        <w:rPr>
          <w:color w:val="000000"/>
          <w:lang w:val="sk-SK" w:eastAsia="sk-SK"/>
        </w:rPr>
        <w:t>nej opozičnej Modrej koalície v zložení KDH - DÚ - DS bol vysoko nad nové desaťpercentné kvórum, nikto nechcel riskovať, že po jesenných voľbách sa pravica ocitne mimo parlamentu. Tri spomínané subjekty spolu so Stranou zelených Slo</w:t>
      </w:r>
      <w:r w:rsidRPr="00EB6DE8">
        <w:rPr>
          <w:color w:val="000000"/>
          <w:lang w:val="sk-SK" w:eastAsia="sk-SK"/>
        </w:rPr>
        <w:softHyphen/>
        <w:t>venska a SDSS preto najprv vytvorili Dúhovú koalíciu, ktorú n</w:t>
      </w:r>
      <w:r w:rsidRPr="00EB6DE8">
        <w:rPr>
          <w:color w:val="000000"/>
          <w:lang w:val="sk-SK" w:eastAsia="sk-SK"/>
        </w:rPr>
        <w:t>e</w:t>
      </w:r>
      <w:r w:rsidRPr="00EB6DE8">
        <w:rPr>
          <w:color w:val="000000"/>
          <w:lang w:val="sk-SK" w:eastAsia="sk-SK"/>
        </w:rPr>
        <w:t>skôr pretvorili na jednotnú volebnú stranu s názvom Slovenská demokra</w:t>
      </w:r>
      <w:r w:rsidRPr="00EB6DE8">
        <w:rPr>
          <w:color w:val="000000"/>
          <w:lang w:val="sk-SK" w:eastAsia="sk-SK"/>
        </w:rPr>
        <w:softHyphen/>
        <w:t>tická koalícia (SDK).</w:t>
      </w:r>
    </w:p>
    <w:p w:rsidR="002E7C37" w:rsidRPr="00EB6DE8" w:rsidRDefault="002E7C37" w:rsidP="004065CD">
      <w:pPr>
        <w:pStyle w:val="Zkladntext"/>
        <w:shd w:val="clear" w:color="auto" w:fill="auto"/>
        <w:spacing w:before="0" w:after="244" w:line="259" w:lineRule="exact"/>
        <w:ind w:right="40" w:firstLine="426"/>
        <w:rPr>
          <w:lang w:val="sk-SK"/>
        </w:rPr>
      </w:pPr>
      <w:r w:rsidRPr="00EB6DE8">
        <w:rPr>
          <w:color w:val="000000"/>
          <w:lang w:val="sk-SK" w:eastAsia="sk-SK"/>
        </w:rPr>
        <w:t>Projekt SDK si vyžadoval mnohé interné zmeny v materských stranách a tým bolo venované aj rokovanie straníckeho aktívu KDH v Martine. Nikto zo zainteresovaných, ktorých autor tejto knižky oslovil, si už nepamätal, či išlo o rokovanie Rady KDH alebo iného orgánu hnutia. Pravde sa bude zrejme p</w:t>
      </w:r>
      <w:r w:rsidRPr="00EB6DE8">
        <w:rPr>
          <w:color w:val="000000"/>
          <w:lang w:val="sk-SK" w:eastAsia="sk-SK"/>
        </w:rPr>
        <w:t>o</w:t>
      </w:r>
      <w:r w:rsidRPr="00EB6DE8">
        <w:rPr>
          <w:color w:val="000000"/>
          <w:lang w:val="sk-SK" w:eastAsia="sk-SK"/>
        </w:rPr>
        <w:t>dobať, že išlo o zasadnutie rady, na ktorej sa diskutovalo o strategických otázkach súvisiacich s obhajovaním záujmov kresťanských demokratov na pôde SDK, ktorú ortodoxné krídlo strany považovalo za nutné zlo.</w:t>
      </w:r>
    </w:p>
    <w:p w:rsidR="002E7C37" w:rsidRPr="00EB6DE8" w:rsidRDefault="002E7C37" w:rsidP="004065CD">
      <w:pPr>
        <w:pStyle w:val="Zkladntext"/>
        <w:shd w:val="clear" w:color="auto" w:fill="auto"/>
        <w:spacing w:before="0" w:after="236"/>
        <w:ind w:right="40" w:firstLine="426"/>
        <w:rPr>
          <w:lang w:val="sk-SK"/>
        </w:rPr>
      </w:pPr>
      <w:r w:rsidRPr="00EB6DE8">
        <w:rPr>
          <w:color w:val="000000"/>
          <w:lang w:val="sk-SK" w:eastAsia="sk-SK"/>
        </w:rPr>
        <w:t>Isté je však to, že takáto stranícka seansa sa uskutočnila v roku 1998, prebehla v Martine a na pokyn vedenia SIS sa o ňu opäť čulo zaujímalo 52. oddelenie. Taktika komanda bola veľmi podobná tej, ktorú použilo v Prešove. Dokonca aj zostava bola takmer identická. Boli tu ostrý príslušník s odznakom kriminálnej polície so šikovnou kolegyňou a ešte ďalší dvaja spravodajskí dôstojníci. Ich úlohou bolo preniknúť do veľkej miestnosti (zdroje sa rozch</w:t>
      </w:r>
      <w:r w:rsidRPr="00EB6DE8">
        <w:rPr>
          <w:color w:val="000000"/>
          <w:lang w:val="sk-SK" w:eastAsia="sk-SK"/>
        </w:rPr>
        <w:t>á</w:t>
      </w:r>
      <w:r w:rsidRPr="00EB6DE8">
        <w:rPr>
          <w:color w:val="000000"/>
          <w:lang w:val="sk-SK" w:eastAsia="sk-SK"/>
        </w:rPr>
        <w:t>dzajú, či to bola spo</w:t>
      </w:r>
      <w:r w:rsidRPr="00EB6DE8">
        <w:rPr>
          <w:color w:val="000000"/>
          <w:lang w:val="sk-SK" w:eastAsia="sk-SK"/>
        </w:rPr>
        <w:softHyphen/>
        <w:t>ločenská sála alebo telocvičňa) pri niektorej zo škôl v ce</w:t>
      </w:r>
      <w:r w:rsidRPr="00EB6DE8">
        <w:rPr>
          <w:color w:val="000000"/>
          <w:lang w:val="sk-SK" w:eastAsia="sk-SK"/>
        </w:rPr>
        <w:t>n</w:t>
      </w:r>
      <w:r w:rsidRPr="00EB6DE8">
        <w:rPr>
          <w:color w:val="000000"/>
          <w:lang w:val="sk-SK" w:eastAsia="sk-SK"/>
        </w:rPr>
        <w:t>tre Martina a umiestniť do nej nahrávacie zariadenie, známe pod označením Uhorka.</w:t>
      </w:r>
    </w:p>
    <w:p w:rsidR="002E7C37" w:rsidRPr="00EB6DE8" w:rsidRDefault="002E7C37" w:rsidP="004065CD">
      <w:pPr>
        <w:pStyle w:val="Zkladntext"/>
        <w:shd w:val="clear" w:color="auto" w:fill="auto"/>
        <w:spacing w:before="0" w:line="259" w:lineRule="exact"/>
        <w:ind w:right="40" w:firstLine="426"/>
        <w:rPr>
          <w:lang w:val="sk-SK"/>
        </w:rPr>
      </w:pPr>
      <w:r w:rsidRPr="00EB6DE8">
        <w:rPr>
          <w:color w:val="000000"/>
          <w:lang w:val="sk-SK" w:eastAsia="sk-SK"/>
        </w:rPr>
        <w:t>Operácia sa opäť pripravovala týždeň vopred. Najprv sa urobila vonka</w:t>
      </w:r>
      <w:r w:rsidRPr="00EB6DE8">
        <w:rPr>
          <w:color w:val="000000"/>
          <w:lang w:val="sk-SK" w:eastAsia="sk-SK"/>
        </w:rPr>
        <w:t>j</w:t>
      </w:r>
      <w:r w:rsidRPr="00EB6DE8">
        <w:rPr>
          <w:color w:val="000000"/>
          <w:lang w:val="sk-SK" w:eastAsia="sk-SK"/>
        </w:rPr>
        <w:t xml:space="preserve">šia previerka záujmového objektu, ktorou sa zistilo, kde sa budova presne nachádza, ako ďaleko je od hotela a kde je najbližšia policajná stanica, aké sú odtiaľ únikové trasy a podobne. Zbežná obhliadka ešte priniesla zistenie, že škola nie je vybavená alarmom, ale na noc sa precízne zamyká a dokonca </w:t>
      </w:r>
      <w:r w:rsidRPr="00EB6DE8">
        <w:rPr>
          <w:color w:val="000000"/>
          <w:lang w:val="sk-SK" w:eastAsia="sk-SK"/>
        </w:rPr>
        <w:lastRenderedPageBreak/>
        <w:t>sú na nej aj nejaké mreže.</w:t>
      </w:r>
    </w:p>
    <w:p w:rsidR="002E7C37" w:rsidRPr="00EB6DE8" w:rsidRDefault="002E7C37" w:rsidP="004065CD">
      <w:pPr>
        <w:pStyle w:val="Zkladntext"/>
        <w:shd w:val="clear" w:color="auto" w:fill="auto"/>
        <w:spacing w:before="0" w:after="0" w:line="259" w:lineRule="exact"/>
        <w:ind w:right="40" w:firstLine="426"/>
        <w:rPr>
          <w:color w:val="000000"/>
          <w:lang w:val="sk-SK" w:eastAsia="sk-SK"/>
        </w:rPr>
      </w:pPr>
      <w:r w:rsidRPr="00EB6DE8">
        <w:rPr>
          <w:color w:val="000000"/>
          <w:lang w:val="sk-SK" w:eastAsia="sk-SK"/>
        </w:rPr>
        <w:t>Dva dni pred začiatkom rokovania príslušného grémia KDH sa štvorčle</w:t>
      </w:r>
      <w:r w:rsidRPr="00EB6DE8">
        <w:rPr>
          <w:color w:val="000000"/>
          <w:lang w:val="sk-SK" w:eastAsia="sk-SK"/>
        </w:rPr>
        <w:t>n</w:t>
      </w:r>
      <w:r w:rsidRPr="00EB6DE8">
        <w:rPr>
          <w:color w:val="000000"/>
          <w:lang w:val="sk-SK" w:eastAsia="sk-SK"/>
        </w:rPr>
        <w:t>ný úderný oddiel tajnej služby ubytoval v hoteli Turiec.</w:t>
      </w:r>
    </w:p>
    <w:p w:rsidR="002E7C37" w:rsidRPr="00EB6DE8" w:rsidRDefault="002E7C37" w:rsidP="004065CD">
      <w:pPr>
        <w:pStyle w:val="Zkladntext"/>
        <w:shd w:val="clear" w:color="auto" w:fill="auto"/>
        <w:spacing w:before="0" w:after="0" w:line="259" w:lineRule="exact"/>
        <w:ind w:right="40" w:firstLine="426"/>
        <w:rPr>
          <w:color w:val="000000"/>
          <w:lang w:val="sk-SK" w:eastAsia="sk-SK"/>
        </w:rPr>
      </w:pPr>
    </w:p>
    <w:p w:rsidR="002E7C37" w:rsidRPr="00EB6DE8" w:rsidRDefault="002E7C37" w:rsidP="004065CD">
      <w:pPr>
        <w:pStyle w:val="Zkladntext"/>
        <w:shd w:val="clear" w:color="auto" w:fill="auto"/>
        <w:spacing w:before="0" w:after="0" w:line="259" w:lineRule="exact"/>
        <w:ind w:right="40" w:firstLine="426"/>
        <w:rPr>
          <w:color w:val="000000"/>
          <w:lang w:val="sk-SK" w:eastAsia="sk-SK"/>
        </w:rPr>
      </w:pPr>
      <w:r w:rsidRPr="00EB6DE8">
        <w:rPr>
          <w:color w:val="000000"/>
          <w:lang w:val="sk-SK" w:eastAsia="sk-SK"/>
        </w:rPr>
        <w:t>Odtiaľ v noci podnikol prieskumnú výpravu, cieľom ktorej bolo zistiť, či sa do budovy nedá nepozorovane dostať nejakým tajným vcho</w:t>
      </w:r>
      <w:r w:rsidRPr="00EB6DE8">
        <w:rPr>
          <w:color w:val="000000"/>
          <w:lang w:val="sk-SK" w:eastAsia="sk-SK"/>
        </w:rPr>
        <w:softHyphen/>
        <w:t>dom. Dvaja čl</w:t>
      </w:r>
      <w:r w:rsidRPr="00EB6DE8">
        <w:rPr>
          <w:color w:val="000000"/>
          <w:lang w:val="sk-SK" w:eastAsia="sk-SK"/>
        </w:rPr>
        <w:t>e</w:t>
      </w:r>
      <w:r w:rsidRPr="00EB6DE8">
        <w:rPr>
          <w:color w:val="000000"/>
          <w:lang w:val="sk-SK" w:eastAsia="sk-SK"/>
        </w:rPr>
        <w:t>novia skupiny ostali neďaleko školy strážiť príjazdové, respektíve únikové cesty. Ďalšia dvojica, vybavená pomôckami na nočné videnie, sa vybrala do areálu školy. Jedni aj druhí mali vysie</w:t>
      </w:r>
      <w:r w:rsidRPr="00EB6DE8">
        <w:rPr>
          <w:color w:val="000000"/>
          <w:lang w:val="sk-SK" w:eastAsia="sk-SK"/>
        </w:rPr>
        <w:softHyphen/>
        <w:t xml:space="preserve">lačky. </w:t>
      </w:r>
      <w:r w:rsidR="002363A3" w:rsidRPr="00EB6DE8">
        <w:rPr>
          <w:color w:val="000000"/>
          <w:lang w:val="sk-SK" w:eastAsia="sk-SK"/>
        </w:rPr>
        <w:t>Nepoužívali ich na dorozumiev</w:t>
      </w:r>
      <w:r w:rsidR="002363A3" w:rsidRPr="00EB6DE8">
        <w:rPr>
          <w:color w:val="000000"/>
          <w:lang w:val="sk-SK" w:eastAsia="sk-SK"/>
        </w:rPr>
        <w:t>a</w:t>
      </w:r>
      <w:r w:rsidR="002363A3" w:rsidRPr="00EB6DE8">
        <w:rPr>
          <w:color w:val="000000"/>
          <w:lang w:val="sk-SK" w:eastAsia="sk-SK"/>
        </w:rPr>
        <w:t xml:space="preserve">nie sa pomocou slov, ale klikaním. </w:t>
      </w:r>
      <w:r w:rsidRPr="00EB6DE8">
        <w:rPr>
          <w:color w:val="000000"/>
          <w:lang w:val="sk-SK" w:eastAsia="sk-SK"/>
        </w:rPr>
        <w:t>Vysielačky totiž nemali zašifrované, takže by ich mohla počuť nielen každá policajná hliadka, ale hocaký šikovnejší r</w:t>
      </w:r>
      <w:r w:rsidRPr="00EB6DE8">
        <w:rPr>
          <w:color w:val="000000"/>
          <w:lang w:val="sk-SK" w:eastAsia="sk-SK"/>
        </w:rPr>
        <w:t>á</w:t>
      </w:r>
      <w:r w:rsidRPr="00EB6DE8">
        <w:rPr>
          <w:color w:val="000000"/>
          <w:lang w:val="sk-SK" w:eastAsia="sk-SK"/>
        </w:rPr>
        <w:t>dioamatér. Preto sa dohodli, že strážcovia budú prieskumníkom dávať zn</w:t>
      </w:r>
      <w:r w:rsidRPr="00EB6DE8">
        <w:rPr>
          <w:color w:val="000000"/>
          <w:lang w:val="sk-SK" w:eastAsia="sk-SK"/>
        </w:rPr>
        <w:t>a</w:t>
      </w:r>
      <w:r w:rsidRPr="00EB6DE8">
        <w:rPr>
          <w:color w:val="000000"/>
          <w:lang w:val="sk-SK" w:eastAsia="sk-SK"/>
        </w:rPr>
        <w:t>me</w:t>
      </w:r>
      <w:r w:rsidRPr="00EB6DE8">
        <w:rPr>
          <w:color w:val="000000"/>
          <w:lang w:val="sk-SK" w:eastAsia="sk-SK"/>
        </w:rPr>
        <w:softHyphen/>
        <w:t>nia. Jedno kliknutie znamenalo, že ku škole sa blížia policajti. Dve: idú c</w:t>
      </w:r>
      <w:r w:rsidRPr="00EB6DE8">
        <w:rPr>
          <w:color w:val="000000"/>
          <w:lang w:val="sk-SK" w:eastAsia="sk-SK"/>
        </w:rPr>
        <w:t>i</w:t>
      </w:r>
      <w:r w:rsidRPr="00EB6DE8">
        <w:rPr>
          <w:color w:val="000000"/>
          <w:lang w:val="sk-SK" w:eastAsia="sk-SK"/>
        </w:rPr>
        <w:t>vilné osoby. Tri kliky boli povelom, aby z objektu okamžite vypadli.</w:t>
      </w:r>
    </w:p>
    <w:p w:rsidR="002E7C37" w:rsidRPr="00EB6DE8" w:rsidRDefault="002E7C37" w:rsidP="004065CD">
      <w:pPr>
        <w:pStyle w:val="Zkladntext"/>
        <w:shd w:val="clear" w:color="auto" w:fill="auto"/>
        <w:spacing w:before="0" w:after="0" w:line="259" w:lineRule="exact"/>
        <w:ind w:right="40" w:firstLine="426"/>
        <w:rPr>
          <w:lang w:val="sk-SK"/>
        </w:rPr>
      </w:pPr>
    </w:p>
    <w:p w:rsidR="002E7C37" w:rsidRPr="00EB6DE8" w:rsidRDefault="002E7C37" w:rsidP="004065CD">
      <w:pPr>
        <w:pStyle w:val="Zkladntext"/>
        <w:shd w:val="clear" w:color="auto" w:fill="auto"/>
        <w:spacing w:before="0" w:after="180" w:line="259" w:lineRule="exact"/>
        <w:ind w:right="40" w:firstLine="426"/>
        <w:rPr>
          <w:lang w:val="sk-SK"/>
        </w:rPr>
      </w:pPr>
      <w:r w:rsidRPr="00EB6DE8">
        <w:rPr>
          <w:color w:val="000000"/>
          <w:lang w:val="sk-SK" w:eastAsia="sk-SK"/>
        </w:rPr>
        <w:t>Počas nočného prieskumu síce nikto utekať nemusel, ale neo</w:t>
      </w:r>
      <w:r w:rsidRPr="00EB6DE8">
        <w:rPr>
          <w:color w:val="000000"/>
          <w:lang w:val="sk-SK" w:eastAsia="sk-SK"/>
        </w:rPr>
        <w:softHyphen/>
        <w:t>bišlo sa to bez komplikácií. Jeden z tých, ktorí sa mali dostať cez plot do areálu školy, v prípravnej fáze na hoteli všetkých poučoval, že akcia musí prebehnúť v abs</w:t>
      </w:r>
      <w:r w:rsidRPr="00EB6DE8">
        <w:rPr>
          <w:color w:val="000000"/>
          <w:lang w:val="sk-SK" w:eastAsia="sk-SK"/>
        </w:rPr>
        <w:t>o</w:t>
      </w:r>
      <w:r w:rsidRPr="00EB6DE8">
        <w:rPr>
          <w:color w:val="000000"/>
          <w:lang w:val="sk-SK" w:eastAsia="sk-SK"/>
        </w:rPr>
        <w:t>lútnej tichosti. A práve on narobil straš</w:t>
      </w:r>
      <w:r w:rsidRPr="00EB6DE8">
        <w:rPr>
          <w:color w:val="000000"/>
          <w:lang w:val="sk-SK" w:eastAsia="sk-SK"/>
        </w:rPr>
        <w:softHyphen/>
        <w:t>ný hluk pri preliezaní. Zariadenie na nočné videnie totiž skresľuje vzdialenosti. Myslel si, že už je na druhej strane, a preto sa len voľne spustil dolu. V skutočnosti však bol iba na vrchole plota, takže sa zle vypočítaným zoskokom obesil. Presnejšie povedané, zachytil opas</w:t>
      </w:r>
      <w:r w:rsidRPr="00EB6DE8">
        <w:rPr>
          <w:color w:val="000000"/>
          <w:lang w:val="sk-SK" w:eastAsia="sk-SK"/>
        </w:rPr>
        <w:softHyphen/>
        <w:t>kom o nejakú tyč a rozhadzujúc rukami, nohami plieskal po vlnitom pl</w:t>
      </w:r>
      <w:r w:rsidRPr="00EB6DE8">
        <w:rPr>
          <w:color w:val="000000"/>
          <w:lang w:val="sk-SK" w:eastAsia="sk-SK"/>
        </w:rPr>
        <w:t>e</w:t>
      </w:r>
      <w:r w:rsidRPr="00EB6DE8">
        <w:rPr>
          <w:color w:val="000000"/>
          <w:lang w:val="sk-SK" w:eastAsia="sk-SK"/>
        </w:rPr>
        <w:t>chu, čím narobil v tichom nočnom Martine obrovský hluk, ktorý sa nedal pr</w:t>
      </w:r>
      <w:r w:rsidRPr="00EB6DE8">
        <w:rPr>
          <w:color w:val="000000"/>
          <w:lang w:val="sk-SK" w:eastAsia="sk-SK"/>
        </w:rPr>
        <w:t>e</w:t>
      </w:r>
      <w:r w:rsidRPr="00EB6DE8">
        <w:rPr>
          <w:color w:val="000000"/>
          <w:lang w:val="sk-SK" w:eastAsia="sk-SK"/>
        </w:rPr>
        <w:t>počuť. Ticho nastalo, až keď ho druhý kolega zvesil a on spadol na všetky štyri do priestorov areálu školy.</w:t>
      </w:r>
    </w:p>
    <w:p w:rsidR="002E7C37" w:rsidRPr="00EB6DE8" w:rsidRDefault="002E7C37" w:rsidP="004065CD">
      <w:pPr>
        <w:pStyle w:val="Zkladntext"/>
        <w:shd w:val="clear" w:color="auto" w:fill="auto"/>
        <w:spacing w:before="0" w:after="0" w:line="259" w:lineRule="exact"/>
        <w:ind w:right="40" w:firstLine="426"/>
        <w:rPr>
          <w:color w:val="000000"/>
          <w:lang w:val="sk-SK" w:eastAsia="sk-SK"/>
        </w:rPr>
      </w:pPr>
      <w:r w:rsidRPr="00EB6DE8">
        <w:rPr>
          <w:color w:val="000000"/>
          <w:lang w:val="sk-SK" w:eastAsia="sk-SK"/>
        </w:rPr>
        <w:t>Previerka nepriniesla žiadne pozitívne výsledky. Ukázalo sa, že všetky časti budovy sú dobre uzavreté. Dalo by sa do nej dostať iba násilím. Toto zistenie nahlásili vyššie. Námestník Svéchota trval na tom, aby sa za každú cenu dostali do budovy, a ak to bude potrebné, nech sa do nej aj vlámu. Le</w:t>
      </w:r>
      <w:r w:rsidRPr="00EB6DE8">
        <w:rPr>
          <w:color w:val="000000"/>
          <w:lang w:val="sk-SK" w:eastAsia="sk-SK"/>
        </w:rPr>
        <w:t>n</w:t>
      </w:r>
      <w:r w:rsidRPr="00EB6DE8">
        <w:rPr>
          <w:color w:val="000000"/>
          <w:lang w:val="sk-SK" w:eastAsia="sk-SK"/>
        </w:rPr>
        <w:t>že to sa ľahko hovorí niekomu, kto sedí vo veľkom koženom kresle v centrále tajnej služby na Vajnorskej ulici v Bratislave. Oveľa ťažšie sa takáto nezáko</w:t>
      </w:r>
      <w:r w:rsidRPr="00EB6DE8">
        <w:rPr>
          <w:color w:val="000000"/>
          <w:lang w:val="sk-SK" w:eastAsia="sk-SK"/>
        </w:rPr>
        <w:t>n</w:t>
      </w:r>
      <w:r w:rsidRPr="00EB6DE8">
        <w:rPr>
          <w:color w:val="000000"/>
          <w:lang w:val="sk-SK" w:eastAsia="sk-SK"/>
        </w:rPr>
        <w:t>ná akcia uskutočňuje na mieste činu, a preto sa komando vzbúrilo. Jeho čl</w:t>
      </w:r>
      <w:r w:rsidRPr="00EB6DE8">
        <w:rPr>
          <w:color w:val="000000"/>
          <w:lang w:val="sk-SK" w:eastAsia="sk-SK"/>
        </w:rPr>
        <w:t>e</w:t>
      </w:r>
      <w:r w:rsidRPr="00EB6DE8">
        <w:rPr>
          <w:color w:val="000000"/>
          <w:lang w:val="sk-SK" w:eastAsia="sk-SK"/>
        </w:rPr>
        <w:t>novia odmietli násilné vniknutie do školy. Vymysleli inteligentnejší a rafinov</w:t>
      </w:r>
      <w:r w:rsidRPr="00EB6DE8">
        <w:rPr>
          <w:color w:val="000000"/>
          <w:lang w:val="sk-SK" w:eastAsia="sk-SK"/>
        </w:rPr>
        <w:t>a</w:t>
      </w:r>
      <w:r w:rsidRPr="00EB6DE8">
        <w:rPr>
          <w:color w:val="000000"/>
          <w:lang w:val="sk-SK" w:eastAsia="sk-SK"/>
        </w:rPr>
        <w:t>nejší plán, ako dostať Uhorku do miestnosti, kde sa zídu okresné, krajské a bratislavské špičky KDH.</w:t>
      </w:r>
    </w:p>
    <w:p w:rsidR="002E7C37" w:rsidRPr="00EB6DE8" w:rsidRDefault="002E7C37" w:rsidP="004065CD">
      <w:pPr>
        <w:pStyle w:val="Zkladntext"/>
        <w:shd w:val="clear" w:color="auto" w:fill="auto"/>
        <w:spacing w:before="0" w:after="0" w:line="259" w:lineRule="exact"/>
        <w:ind w:right="40" w:firstLine="426"/>
        <w:rPr>
          <w:lang w:val="sk-SK"/>
        </w:rPr>
      </w:pPr>
    </w:p>
    <w:p w:rsidR="002E7C37" w:rsidRPr="00EB6DE8" w:rsidRDefault="002E7C37" w:rsidP="004065CD">
      <w:pPr>
        <w:pStyle w:val="Zkladntext"/>
        <w:shd w:val="clear" w:color="auto" w:fill="auto"/>
        <w:spacing w:before="0" w:line="259" w:lineRule="exact"/>
        <w:ind w:right="40" w:firstLine="426"/>
        <w:rPr>
          <w:lang w:val="sk-SK"/>
        </w:rPr>
      </w:pPr>
      <w:r w:rsidRPr="00EB6DE8">
        <w:rPr>
          <w:color w:val="000000"/>
          <w:lang w:val="sk-SK" w:eastAsia="sk-SK"/>
        </w:rPr>
        <w:t>Tím poverený prepašovaním odpočúvacieho zariadenia do rokovacej s</w:t>
      </w:r>
      <w:r w:rsidRPr="00EB6DE8">
        <w:rPr>
          <w:color w:val="000000"/>
          <w:lang w:val="sk-SK" w:eastAsia="sk-SK"/>
        </w:rPr>
        <w:t>á</w:t>
      </w:r>
      <w:r w:rsidRPr="00EB6DE8">
        <w:rPr>
          <w:color w:val="000000"/>
          <w:lang w:val="sk-SK" w:eastAsia="sk-SK"/>
        </w:rPr>
        <w:lastRenderedPageBreak/>
        <w:t xml:space="preserve">ly tvorili z veľkej časti príslušníci </w:t>
      </w:r>
      <w:r w:rsidRPr="00EB6DE8">
        <w:rPr>
          <w:rStyle w:val="BodytextItalic"/>
          <w:color w:val="000000"/>
          <w:lang w:val="sk-SK" w:eastAsia="sk-SK"/>
        </w:rPr>
        <w:t>päťdesiatdvojky,</w:t>
      </w:r>
      <w:r w:rsidRPr="00EB6DE8">
        <w:rPr>
          <w:color w:val="000000"/>
          <w:lang w:val="sk-SK" w:eastAsia="sk-SK"/>
        </w:rPr>
        <w:t xml:space="preserve"> ktorí zabezpečovali odpoč</w:t>
      </w:r>
      <w:r w:rsidRPr="00EB6DE8">
        <w:rPr>
          <w:color w:val="000000"/>
          <w:lang w:val="sk-SK" w:eastAsia="sk-SK"/>
        </w:rPr>
        <w:t>ú</w:t>
      </w:r>
      <w:r w:rsidRPr="00EB6DE8">
        <w:rPr>
          <w:color w:val="000000"/>
          <w:lang w:val="sk-SK" w:eastAsia="sk-SK"/>
        </w:rPr>
        <w:t>vanie snemu KDH v Prešove. Bol medzi nimi už spomínaný pohotový mladý muž s odznakom kriminálnej polície. Pravdepodobne to bol jeho nápad, aby spolu s kolegyňou zaklopali na dvere správcu objektu a požiadali ho o spr</w:t>
      </w:r>
      <w:r w:rsidRPr="00EB6DE8">
        <w:rPr>
          <w:color w:val="000000"/>
          <w:lang w:val="sk-SK" w:eastAsia="sk-SK"/>
        </w:rPr>
        <w:t>í</w:t>
      </w:r>
      <w:r w:rsidRPr="00EB6DE8">
        <w:rPr>
          <w:color w:val="000000"/>
          <w:lang w:val="sk-SK" w:eastAsia="sk-SK"/>
        </w:rPr>
        <w:t>stupnenie telocvične. Legitimoval sa mu preukazom kriminálky a vysvetlil mu, že práve na okresnom riaditeľstve Policajného zboru vypočúvajú bytového zlodeja a ten im povedal, že ukoristené zlato a šperky si ukryl za radi</w:t>
      </w:r>
      <w:r w:rsidRPr="00EB6DE8">
        <w:rPr>
          <w:color w:val="000000"/>
          <w:lang w:val="sk-SK" w:eastAsia="sk-SK"/>
        </w:rPr>
        <w:softHyphen/>
        <w:t>átor v telocvični. Zriadenec ich ochotne odviedol do telocvične. Kým sa príslušník tváril, že usilovne prehľadáva priestory za radiátormi, jeho kolegyňa sa o čomsi živo rozprávala s nič netušiacim mužom. Dokonca si ho odviedla trochu nabok, čo jej akčný komplic využil na to, aby nepozorovane zasunul Uhorku za radiátor. Keď vykonal, čo mal, pripojil sa k diskutujúcej dvojici a so smu</w:t>
      </w:r>
      <w:r w:rsidRPr="00EB6DE8">
        <w:rPr>
          <w:color w:val="000000"/>
          <w:lang w:val="sk-SK" w:eastAsia="sk-SK"/>
        </w:rPr>
        <w:t>t</w:t>
      </w:r>
      <w:r w:rsidRPr="00EB6DE8">
        <w:rPr>
          <w:color w:val="000000"/>
          <w:lang w:val="sk-SK" w:eastAsia="sk-SK"/>
        </w:rPr>
        <w:t>nými očami pánovi správcovi oznámil, že výpoveď podozrivého sa nepotvrd</w:t>
      </w:r>
      <w:r w:rsidRPr="00EB6DE8">
        <w:rPr>
          <w:color w:val="000000"/>
          <w:lang w:val="sk-SK" w:eastAsia="sk-SK"/>
        </w:rPr>
        <w:t>i</w:t>
      </w:r>
      <w:r w:rsidRPr="00EB6DE8">
        <w:rPr>
          <w:color w:val="000000"/>
          <w:lang w:val="sk-SK" w:eastAsia="sk-SK"/>
        </w:rPr>
        <w:t>la, žiadne drahé kovy za radiátormi neboli.</w:t>
      </w:r>
    </w:p>
    <w:p w:rsidR="002E7C37" w:rsidRPr="00EB6DE8" w:rsidRDefault="002E7C37" w:rsidP="004065CD">
      <w:pPr>
        <w:pStyle w:val="Zkladntext"/>
        <w:shd w:val="clear" w:color="auto" w:fill="auto"/>
        <w:spacing w:before="0" w:after="244" w:line="259" w:lineRule="exact"/>
        <w:ind w:right="40" w:firstLine="426"/>
        <w:rPr>
          <w:lang w:val="sk-SK"/>
        </w:rPr>
      </w:pPr>
      <w:r w:rsidRPr="00EB6DE8">
        <w:rPr>
          <w:color w:val="000000"/>
          <w:lang w:val="sk-SK" w:eastAsia="sk-SK"/>
        </w:rPr>
        <w:t>Uhorka bola konečne tam, kde ju potrebovali mať. Pred začiat</w:t>
      </w:r>
      <w:r w:rsidRPr="00EB6DE8">
        <w:rPr>
          <w:color w:val="000000"/>
          <w:lang w:val="sk-SK" w:eastAsia="sk-SK"/>
        </w:rPr>
        <w:softHyphen/>
        <w:t>kom z</w:t>
      </w:r>
      <w:r w:rsidRPr="00EB6DE8">
        <w:rPr>
          <w:color w:val="000000"/>
          <w:lang w:val="sk-SK" w:eastAsia="sk-SK"/>
        </w:rPr>
        <w:t>a</w:t>
      </w:r>
      <w:r w:rsidRPr="00EB6DE8">
        <w:rPr>
          <w:color w:val="000000"/>
          <w:lang w:val="sk-SK" w:eastAsia="sk-SK"/>
        </w:rPr>
        <w:t>sadnutia zaparkovali v blízkosti školy modrú Škodu Feliciu a umiestnili do nej prijímač s nahrávačom. Počas rokovania chodili príslušníci komanda do auta vymieňať pásky, čo v tom čase pova</w:t>
      </w:r>
      <w:r w:rsidRPr="00EB6DE8">
        <w:rPr>
          <w:color w:val="000000"/>
          <w:lang w:val="sk-SK" w:eastAsia="sk-SK"/>
        </w:rPr>
        <w:softHyphen/>
        <w:t xml:space="preserve">žovali za veľké bezpečnostné riziko. </w:t>
      </w:r>
      <w:r w:rsidR="002363A3" w:rsidRPr="00EB6DE8">
        <w:rPr>
          <w:rStyle w:val="BodytextItalic"/>
          <w:color w:val="000000"/>
          <w:lang w:val="sk-SK" w:eastAsia="sk-SK"/>
        </w:rPr>
        <w:t>Pä</w:t>
      </w:r>
      <w:r w:rsidR="002363A3" w:rsidRPr="00EB6DE8">
        <w:rPr>
          <w:rStyle w:val="BodytextItalic"/>
          <w:color w:val="000000"/>
          <w:lang w:val="sk-SK" w:eastAsia="sk-SK"/>
        </w:rPr>
        <w:t>ť</w:t>
      </w:r>
      <w:r w:rsidR="002363A3" w:rsidRPr="00EB6DE8">
        <w:rPr>
          <w:rStyle w:val="BodytextItalic"/>
          <w:color w:val="000000"/>
          <w:lang w:val="sk-SK" w:eastAsia="sk-SK"/>
        </w:rPr>
        <w:t>desiatdvojka</w:t>
      </w:r>
      <w:r w:rsidR="002363A3" w:rsidRPr="00EB6DE8">
        <w:rPr>
          <w:color w:val="000000"/>
          <w:lang w:val="sk-SK" w:eastAsia="sk-SK"/>
        </w:rPr>
        <w:t xml:space="preserve"> mala určité podozrenie, že KDH disponuje skupinou bývalých príslušníkov sledovacieho útvaru SIS, ktorí by mohli v okolí budovy vykoná</w:t>
      </w:r>
      <w:r w:rsidR="002363A3">
        <w:rPr>
          <w:color w:val="000000"/>
          <w:lang w:val="sk-SK" w:eastAsia="sk-SK"/>
        </w:rPr>
        <w:t>vať kont</w:t>
      </w:r>
      <w:r w:rsidR="002363A3" w:rsidRPr="00EB6DE8">
        <w:rPr>
          <w:color w:val="000000"/>
          <w:lang w:val="sk-SK" w:eastAsia="sk-SK"/>
        </w:rPr>
        <w:t xml:space="preserve">rasledovacie opatrenia. </w:t>
      </w:r>
      <w:r w:rsidRPr="00EB6DE8">
        <w:rPr>
          <w:color w:val="000000"/>
          <w:lang w:val="sk-SK" w:eastAsia="sk-SK"/>
        </w:rPr>
        <w:t xml:space="preserve">Ak by ich nafotili, prípadne vyvolali incident a zmocnili sa pások, bol by to pre Lexovu službu ďalší obrovský škandál, pre aký sa v spravodajskom žargóne používa termín </w:t>
      </w:r>
      <w:r w:rsidRPr="00EB6DE8">
        <w:rPr>
          <w:rStyle w:val="BodytextItalic"/>
          <w:color w:val="000000"/>
          <w:lang w:val="sk-SK" w:eastAsia="sk-SK"/>
        </w:rPr>
        <w:t xml:space="preserve">prevaľ </w:t>
      </w:r>
      <w:r w:rsidRPr="00EB6DE8">
        <w:rPr>
          <w:color w:val="000000"/>
          <w:lang w:val="sk-SK" w:eastAsia="sk-SK"/>
        </w:rPr>
        <w:t>Ich obavy sa však nenaplnili. Aj táto akcia sa z pohľadu komanda skončila úspešne. Podarilo sa nahrať cenný materiál, ktorý bol okam</w:t>
      </w:r>
      <w:r w:rsidRPr="00EB6DE8">
        <w:rPr>
          <w:color w:val="000000"/>
          <w:lang w:val="sk-SK" w:eastAsia="sk-SK"/>
        </w:rPr>
        <w:softHyphen/>
        <w:t>žite expedovaný analytickému útvaru na vyhodnotenie. Analyticky spracovaný materiál bol potom postúpený riadit</w:t>
      </w:r>
      <w:r w:rsidRPr="00EB6DE8">
        <w:rPr>
          <w:color w:val="000000"/>
          <w:lang w:val="sk-SK" w:eastAsia="sk-SK"/>
        </w:rPr>
        <w:t>e</w:t>
      </w:r>
      <w:r w:rsidRPr="00EB6DE8">
        <w:rPr>
          <w:color w:val="000000"/>
          <w:lang w:val="sk-SK" w:eastAsia="sk-SK"/>
        </w:rPr>
        <w:t>ľovi SIS Ivanovi Lexovi a premiérovi Vladimírovi Mečiarovi.</w:t>
      </w:r>
    </w:p>
    <w:p w:rsidR="002E7C37" w:rsidRPr="00EB6DE8" w:rsidRDefault="002E7C37" w:rsidP="004065CD">
      <w:pPr>
        <w:pStyle w:val="Zkladntext"/>
        <w:shd w:val="clear" w:color="auto" w:fill="auto"/>
        <w:spacing w:before="0" w:after="236"/>
        <w:ind w:right="40" w:firstLine="426"/>
        <w:rPr>
          <w:lang w:val="sk-SK"/>
        </w:rPr>
      </w:pPr>
      <w:r w:rsidRPr="00EB6DE8">
        <w:rPr>
          <w:color w:val="000000"/>
          <w:lang w:val="sk-SK" w:eastAsia="sk-SK"/>
        </w:rPr>
        <w:t>Nebol to však úplný koniec operácie. Príslušník s odznakom a jeho kol</w:t>
      </w:r>
      <w:r w:rsidRPr="00EB6DE8">
        <w:rPr>
          <w:color w:val="000000"/>
          <w:lang w:val="sk-SK" w:eastAsia="sk-SK"/>
        </w:rPr>
        <w:t>e</w:t>
      </w:r>
      <w:r w:rsidRPr="00EB6DE8">
        <w:rPr>
          <w:color w:val="000000"/>
          <w:lang w:val="sk-SK" w:eastAsia="sk-SK"/>
        </w:rPr>
        <w:t>gyňa sa ešte museli postarať o to, aby Uhorka nezhnila za radiátorom. Preto sa znova pobrali do školy, oslovili toho istého ochotného pána a požiadali ho, či by sa ešte raz nemohli pozrieť do telocvične. Povedali mu, že páchateľ pri opakovanom výsluchu spresnil miesto, kde sú ukradnuté šperky. Vošli do t</w:t>
      </w:r>
      <w:r w:rsidRPr="00EB6DE8">
        <w:rPr>
          <w:color w:val="000000"/>
          <w:lang w:val="sk-SK" w:eastAsia="sk-SK"/>
        </w:rPr>
        <w:t>e</w:t>
      </w:r>
      <w:r w:rsidRPr="00EB6DE8">
        <w:rPr>
          <w:color w:val="000000"/>
          <w:lang w:val="sk-SK" w:eastAsia="sk-SK"/>
        </w:rPr>
        <w:t>locvične a šikov</w:t>
      </w:r>
      <w:r w:rsidRPr="00EB6DE8">
        <w:rPr>
          <w:color w:val="000000"/>
          <w:lang w:val="sk-SK" w:eastAsia="sk-SK"/>
        </w:rPr>
        <w:softHyphen/>
        <w:t>ný príslušník Adroit, ktorého už poznáme z prvého fragmentu, išiel na istotu k radiátoru, pod ktorým len pred dvoma či tromi dňami schoval odpočúvacie zariadenie. Vytiahol Uhorku a povedal niečo v tom zmysle, že presne takto opísal páchateľ obal na ukradnuté cen</w:t>
      </w:r>
      <w:r w:rsidRPr="00EB6DE8">
        <w:rPr>
          <w:color w:val="000000"/>
          <w:lang w:val="sk-SK" w:eastAsia="sk-SK"/>
        </w:rPr>
        <w:softHyphen/>
        <w:t xml:space="preserve">nosti. </w:t>
      </w:r>
      <w:r w:rsidR="002363A3" w:rsidRPr="00EB6DE8">
        <w:rPr>
          <w:color w:val="000000"/>
          <w:lang w:val="sk-SK" w:eastAsia="sk-SK"/>
        </w:rPr>
        <w:t>Príslušník s príslu</w:t>
      </w:r>
      <w:r w:rsidR="002363A3" w:rsidRPr="00EB6DE8">
        <w:rPr>
          <w:color w:val="000000"/>
          <w:lang w:val="sk-SK" w:eastAsia="sk-SK"/>
        </w:rPr>
        <w:t>š</w:t>
      </w:r>
      <w:r w:rsidR="002363A3" w:rsidRPr="00EB6DE8">
        <w:rPr>
          <w:color w:val="000000"/>
          <w:lang w:val="sk-SK" w:eastAsia="sk-SK"/>
        </w:rPr>
        <w:t>níčkou s</w:t>
      </w:r>
      <w:r w:rsidR="002363A3">
        <w:rPr>
          <w:color w:val="000000"/>
          <w:lang w:val="sk-SK" w:eastAsia="sk-SK"/>
        </w:rPr>
        <w:t>a pánovi správcovi zdvorilo poďa</w:t>
      </w:r>
      <w:r w:rsidR="002363A3" w:rsidRPr="00EB6DE8">
        <w:rPr>
          <w:color w:val="000000"/>
          <w:lang w:val="sk-SK" w:eastAsia="sk-SK"/>
        </w:rPr>
        <w:t>kovali a konečne sa mohli vydať na spiatočnú cestu do Bratislavy.</w:t>
      </w:r>
    </w:p>
    <w:p w:rsidR="002E7C37" w:rsidRPr="00EB6DE8" w:rsidRDefault="002E7C37" w:rsidP="004065CD">
      <w:pPr>
        <w:pStyle w:val="Zkladntext"/>
        <w:shd w:val="clear" w:color="auto" w:fill="auto"/>
        <w:spacing w:before="0" w:line="259" w:lineRule="exact"/>
        <w:ind w:right="20" w:firstLine="426"/>
        <w:rPr>
          <w:lang w:val="sk-SK"/>
        </w:rPr>
      </w:pPr>
      <w:r w:rsidRPr="00EB6DE8">
        <w:rPr>
          <w:color w:val="000000"/>
          <w:lang w:val="sk-SK" w:eastAsia="sk-SK"/>
        </w:rPr>
        <w:lastRenderedPageBreak/>
        <w:t xml:space="preserve">Veľmi podobný priebeh mali aj ďalšie dve operácie komanda. Vzhľadom na to, že už pomerne dobre poznáme techniku prenikania </w:t>
      </w:r>
      <w:r w:rsidRPr="00EB6DE8">
        <w:rPr>
          <w:rStyle w:val="BodytextItalic"/>
          <w:color w:val="000000"/>
          <w:lang w:val="sk-SK" w:eastAsia="sk-SK"/>
        </w:rPr>
        <w:t>päťdesiatdvojky</w:t>
      </w:r>
      <w:r w:rsidRPr="00EB6DE8">
        <w:rPr>
          <w:color w:val="000000"/>
          <w:lang w:val="sk-SK" w:eastAsia="sk-SK"/>
        </w:rPr>
        <w:t xml:space="preserve"> do objektov, kde rokovali vtedajšie opozičné strany, nebudeme sa zaoberať ich podrobným popisom. Z dokumentár</w:t>
      </w:r>
      <w:r w:rsidRPr="00EB6DE8">
        <w:rPr>
          <w:color w:val="000000"/>
          <w:lang w:val="sk-SK" w:eastAsia="sk-SK"/>
        </w:rPr>
        <w:softHyphen/>
        <w:t>nych dôvodov ich uvádzame aspoň v skrátenej verzii.</w:t>
      </w:r>
    </w:p>
    <w:p w:rsidR="002E7C37" w:rsidRPr="00EB6DE8" w:rsidRDefault="002E7C37" w:rsidP="004065CD">
      <w:pPr>
        <w:pStyle w:val="Zkladntext"/>
        <w:shd w:val="clear" w:color="auto" w:fill="auto"/>
        <w:spacing w:before="0" w:after="244" w:line="259" w:lineRule="exact"/>
        <w:ind w:right="20" w:firstLine="426"/>
        <w:rPr>
          <w:lang w:val="sk-SK"/>
        </w:rPr>
      </w:pPr>
      <w:r w:rsidRPr="00EB6DE8">
        <w:rPr>
          <w:color w:val="000000"/>
          <w:lang w:val="sk-SK" w:eastAsia="sk-SK"/>
        </w:rPr>
        <w:t>Niekedy v roku 1997 alebo 1998 sa 52. oddelenie dozvedelo prostrední</w:t>
      </w:r>
      <w:r w:rsidRPr="00EB6DE8">
        <w:rPr>
          <w:color w:val="000000"/>
          <w:lang w:val="sk-SK" w:eastAsia="sk-SK"/>
        </w:rPr>
        <w:t>c</w:t>
      </w:r>
      <w:r w:rsidRPr="00EB6DE8">
        <w:rPr>
          <w:color w:val="000000"/>
          <w:lang w:val="sk-SK" w:eastAsia="sk-SK"/>
        </w:rPr>
        <w:t>tvom Uhorky, nasadenej v rokovacej miestnosti predsed</w:t>
      </w:r>
      <w:r w:rsidRPr="00EB6DE8">
        <w:rPr>
          <w:color w:val="000000"/>
          <w:lang w:val="sk-SK" w:eastAsia="sk-SK"/>
        </w:rPr>
        <w:softHyphen/>
        <w:t>níctva KDH na Žab</w:t>
      </w:r>
      <w:r w:rsidRPr="00EB6DE8">
        <w:rPr>
          <w:color w:val="000000"/>
          <w:lang w:val="sk-SK" w:eastAsia="sk-SK"/>
        </w:rPr>
        <w:t>o</w:t>
      </w:r>
      <w:r w:rsidRPr="00EB6DE8">
        <w:rPr>
          <w:color w:val="000000"/>
          <w:lang w:val="sk-SK" w:eastAsia="sk-SK"/>
        </w:rPr>
        <w:t>tovej ulici, že Ladislav Pittner bude mať počas niektorého víkendu utajené stretnutie so zahraničnými hosťami v separé salóne hotela Morava v Deví</w:t>
      </w:r>
      <w:r w:rsidRPr="00EB6DE8">
        <w:rPr>
          <w:color w:val="000000"/>
          <w:lang w:val="sk-SK" w:eastAsia="sk-SK"/>
        </w:rPr>
        <w:t>n</w:t>
      </w:r>
      <w:r w:rsidRPr="00EB6DE8">
        <w:rPr>
          <w:color w:val="000000"/>
          <w:lang w:val="sk-SK" w:eastAsia="sk-SK"/>
        </w:rPr>
        <w:t>skej Novej Vsi. Dva dni pred Pittnerovou konšpiratívnou schôdzkou si tú istú miestnosť prenajali ľudia z komanda. Predstierali, že majú vážne obchodné rokovania. Po stoloch si porozkladali haldy papierov a spisových obalov, aby pôsobili na personál hotela dôveryhodne. V skutočnosti im však išlo iba o to, aby aj tento salón naštepili Uhorkou. Cez víkend tam Pittner absolvoval stre</w:t>
      </w:r>
      <w:r w:rsidRPr="00EB6DE8">
        <w:rPr>
          <w:color w:val="000000"/>
          <w:lang w:val="sk-SK" w:eastAsia="sk-SK"/>
        </w:rPr>
        <w:t>t</w:t>
      </w:r>
      <w:r w:rsidRPr="00EB6DE8">
        <w:rPr>
          <w:color w:val="000000"/>
          <w:lang w:val="sk-SK" w:eastAsia="sk-SK"/>
        </w:rPr>
        <w:t>nutie, o ktorom bol presvedčený, že prebieha v absolútnom utajení. V pond</w:t>
      </w:r>
      <w:r w:rsidRPr="00EB6DE8">
        <w:rPr>
          <w:color w:val="000000"/>
          <w:lang w:val="sk-SK" w:eastAsia="sk-SK"/>
        </w:rPr>
        <w:t>e</w:t>
      </w:r>
      <w:r w:rsidRPr="00EB6DE8">
        <w:rPr>
          <w:color w:val="000000"/>
          <w:lang w:val="sk-SK" w:eastAsia="sk-SK"/>
        </w:rPr>
        <w:t xml:space="preserve">lok sa do hotela Morava opäť vrátili ľudia z 52. oddelenia a pod zámienkou, že si v salóne čosi zabudli, si vyzdvihli osvedčené odpočúvacie zariadenie. </w:t>
      </w:r>
      <w:r w:rsidR="002363A3" w:rsidRPr="00EB6DE8">
        <w:rPr>
          <w:color w:val="000000"/>
          <w:lang w:val="sk-SK" w:eastAsia="sk-SK"/>
        </w:rPr>
        <w:t>Veľmi podobne postu</w:t>
      </w:r>
      <w:r w:rsidR="002363A3" w:rsidRPr="00EB6DE8">
        <w:rPr>
          <w:color w:val="000000"/>
          <w:lang w:val="sk-SK" w:eastAsia="sk-SK"/>
        </w:rPr>
        <w:softHyphen/>
        <w:t xml:space="preserve">povali príslušníci </w:t>
      </w:r>
      <w:r w:rsidR="002363A3">
        <w:rPr>
          <w:rStyle w:val="BodytextItalic"/>
          <w:color w:val="000000"/>
          <w:lang w:val="sk-SK" w:eastAsia="sk-SK"/>
        </w:rPr>
        <w:t>päťdesiatdvojky v</w:t>
      </w:r>
      <w:r w:rsidR="002363A3" w:rsidRPr="00EB6DE8">
        <w:rPr>
          <w:color w:val="000000"/>
          <w:lang w:val="sk-SK" w:eastAsia="sk-SK"/>
        </w:rPr>
        <w:t>tedy, keď si Ladislav Pittner doho</w:t>
      </w:r>
      <w:r w:rsidR="002363A3" w:rsidRPr="00EB6DE8">
        <w:rPr>
          <w:color w:val="000000"/>
          <w:lang w:val="sk-SK" w:eastAsia="sk-SK"/>
        </w:rPr>
        <w:softHyphen/>
        <w:t>dol konšpiratívnu schôdzku na konci Stupavy v rovnomennom hoteli.</w:t>
      </w:r>
    </w:p>
    <w:p w:rsidR="002E7C37" w:rsidRPr="00EB6DE8" w:rsidRDefault="002E7C37" w:rsidP="004065CD">
      <w:pPr>
        <w:pStyle w:val="Zkladntext"/>
        <w:shd w:val="clear" w:color="auto" w:fill="auto"/>
        <w:spacing w:before="0" w:after="484"/>
        <w:ind w:right="20" w:firstLine="426"/>
        <w:rPr>
          <w:lang w:val="sk-SK"/>
        </w:rPr>
      </w:pPr>
      <w:r w:rsidRPr="00EB6DE8">
        <w:rPr>
          <w:color w:val="000000"/>
          <w:lang w:val="sk-SK" w:eastAsia="sk-SK"/>
        </w:rPr>
        <w:t>Ďalšou podobnou akciou bolo odpočúvanie snemu SDSS v budove ž</w:t>
      </w:r>
      <w:r w:rsidRPr="00EB6DE8">
        <w:rPr>
          <w:color w:val="000000"/>
          <w:lang w:val="sk-SK" w:eastAsia="sk-SK"/>
        </w:rPr>
        <w:t>e</w:t>
      </w:r>
      <w:r w:rsidRPr="00EB6DE8">
        <w:rPr>
          <w:color w:val="000000"/>
          <w:lang w:val="sk-SK" w:eastAsia="sk-SK"/>
        </w:rPr>
        <w:t xml:space="preserve">lezničiarskej nemocnice v Bratislave. Príslušníci najprv prenikli na </w:t>
      </w:r>
      <w:r w:rsidR="002363A3" w:rsidRPr="00EB6DE8">
        <w:rPr>
          <w:color w:val="000000"/>
          <w:lang w:val="sk-SK" w:eastAsia="sk-SK"/>
        </w:rPr>
        <w:t>röntgenové</w:t>
      </w:r>
      <w:r w:rsidRPr="00EB6DE8">
        <w:rPr>
          <w:color w:val="000000"/>
          <w:lang w:val="sk-SK" w:eastAsia="sk-SK"/>
        </w:rPr>
        <w:t xml:space="preserve"> pracovisko, ktoré susedilo s rokovacou miest</w:t>
      </w:r>
      <w:r w:rsidRPr="00EB6DE8">
        <w:rPr>
          <w:color w:val="000000"/>
          <w:lang w:val="sk-SK" w:eastAsia="sk-SK"/>
        </w:rPr>
        <w:softHyphen/>
        <w:t>nosťou, ale keďže tam bolo o</w:t>
      </w:r>
      <w:r w:rsidRPr="00EB6DE8">
        <w:rPr>
          <w:color w:val="000000"/>
          <w:lang w:val="sk-SK" w:eastAsia="sk-SK"/>
        </w:rPr>
        <w:t>b</w:t>
      </w:r>
      <w:r w:rsidRPr="00EB6DE8">
        <w:rPr>
          <w:color w:val="000000"/>
          <w:lang w:val="sk-SK" w:eastAsia="sk-SK"/>
        </w:rPr>
        <w:t>rovské množstvo kovových kompo</w:t>
      </w:r>
      <w:r w:rsidRPr="00EB6DE8">
        <w:rPr>
          <w:color w:val="000000"/>
          <w:lang w:val="sk-SK" w:eastAsia="sk-SK"/>
        </w:rPr>
        <w:softHyphen/>
        <w:t>nentov, mali problémy s vysielaním signálu. Museli sa preto znova za pomoci lesti dostať priamo do rokovacej sály, uložiť tam Uhorku, postaviť na parkovisko auto, kde si zriadili oporný bod, a vymi</w:t>
      </w:r>
      <w:r w:rsidRPr="00EB6DE8">
        <w:rPr>
          <w:color w:val="000000"/>
          <w:lang w:val="sk-SK" w:eastAsia="sk-SK"/>
        </w:rPr>
        <w:t>e</w:t>
      </w:r>
      <w:r w:rsidRPr="00EB6DE8">
        <w:rPr>
          <w:color w:val="000000"/>
          <w:lang w:val="sk-SK" w:eastAsia="sk-SK"/>
        </w:rPr>
        <w:t>ňať pásky, až kým sa snem sociálnych demokratov neskončil. Bolo okolo toho strašne veľa práce, avšak výsledky neboli nijako omračujúce. Nahrávka neb</w:t>
      </w:r>
      <w:r w:rsidRPr="00EB6DE8">
        <w:rPr>
          <w:color w:val="000000"/>
          <w:lang w:val="sk-SK" w:eastAsia="sk-SK"/>
        </w:rPr>
        <w:t>o</w:t>
      </w:r>
      <w:r w:rsidRPr="00EB6DE8">
        <w:rPr>
          <w:color w:val="000000"/>
          <w:lang w:val="sk-SK" w:eastAsia="sk-SK"/>
        </w:rPr>
        <w:t>la kvalitná, pretože konštrukcia budovy pozostávala z množstva kovu. A ani snemujúci sa veľmi nepredviedli. Ich vystúpe</w:t>
      </w:r>
      <w:r w:rsidRPr="00EB6DE8">
        <w:rPr>
          <w:color w:val="000000"/>
          <w:lang w:val="sk-SK" w:eastAsia="sk-SK"/>
        </w:rPr>
        <w:softHyphen/>
        <w:t>nia nepriniesli nič, čo by už páni Lexa a Mečiar dávno nevedeli.</w:t>
      </w:r>
    </w:p>
    <w:p w:rsidR="002E7C37" w:rsidRPr="00EB6DE8" w:rsidRDefault="002E7C37" w:rsidP="004065CD">
      <w:pPr>
        <w:pStyle w:val="Heading31"/>
        <w:keepNext/>
        <w:keepLines/>
        <w:shd w:val="clear" w:color="auto" w:fill="auto"/>
        <w:spacing w:after="201" w:line="250" w:lineRule="exact"/>
        <w:ind w:firstLine="426"/>
        <w:rPr>
          <w:lang w:val="sk-SK"/>
        </w:rPr>
      </w:pPr>
      <w:bookmarkStart w:id="29" w:name="bookmark30"/>
      <w:r w:rsidRPr="00EB6DE8">
        <w:rPr>
          <w:rStyle w:val="Heading30"/>
          <w:b/>
          <w:bCs/>
          <w:color w:val="000000"/>
          <w:lang w:val="sk-SK" w:eastAsia="sk-SK"/>
        </w:rPr>
        <w:t>VÝKONNÝ AGENT TICHÝ</w:t>
      </w:r>
      <w:bookmarkEnd w:id="29"/>
    </w:p>
    <w:p w:rsidR="002E7C37" w:rsidRPr="00EB6DE8" w:rsidRDefault="002363A3"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Ako sme videli na príklade tajného spolupracovníka Revíra, </w:t>
      </w:r>
      <w:r>
        <w:rPr>
          <w:rStyle w:val="BodytextItalic"/>
          <w:color w:val="000000"/>
          <w:lang w:val="sk-SK" w:eastAsia="sk-SK"/>
        </w:rPr>
        <w:t>päť</w:t>
      </w:r>
      <w:r w:rsidRPr="00EB6DE8">
        <w:rPr>
          <w:rStyle w:val="BodytextItalic"/>
          <w:color w:val="000000"/>
          <w:lang w:val="sk-SK" w:eastAsia="sk-SK"/>
        </w:rPr>
        <w:t>desia</w:t>
      </w:r>
      <w:r w:rsidRPr="00EB6DE8">
        <w:rPr>
          <w:rStyle w:val="BodytextItalic"/>
          <w:color w:val="000000"/>
          <w:lang w:val="sk-SK" w:eastAsia="sk-SK"/>
        </w:rPr>
        <w:t>t</w:t>
      </w:r>
      <w:r w:rsidRPr="00EB6DE8">
        <w:rPr>
          <w:rStyle w:val="BodytextItalic"/>
          <w:color w:val="000000"/>
          <w:lang w:val="sk-SK" w:eastAsia="sk-SK"/>
        </w:rPr>
        <w:t>dvojka</w:t>
      </w:r>
      <w:r w:rsidRPr="00EB6DE8">
        <w:rPr>
          <w:color w:val="000000"/>
          <w:lang w:val="sk-SK" w:eastAsia="sk-SK"/>
        </w:rPr>
        <w:t xml:space="preserve"> nepoužívala proti opozícii iba spravodajskú techni</w:t>
      </w:r>
      <w:r w:rsidRPr="00EB6DE8">
        <w:rPr>
          <w:color w:val="000000"/>
          <w:lang w:val="sk-SK" w:eastAsia="sk-SK"/>
        </w:rPr>
        <w:softHyphen/>
        <w:t xml:space="preserve">ku, ale usilovala sa vytvárať si v tomto prostredí aj agentúrnu sieť. </w:t>
      </w:r>
      <w:r w:rsidR="002E7C37" w:rsidRPr="00EB6DE8">
        <w:rPr>
          <w:color w:val="000000"/>
          <w:lang w:val="sk-SK" w:eastAsia="sk-SK"/>
        </w:rPr>
        <w:t>Okrem politických strán sa z</w:t>
      </w:r>
      <w:r w:rsidR="002E7C37" w:rsidRPr="00EB6DE8">
        <w:rPr>
          <w:color w:val="000000"/>
          <w:lang w:val="sk-SK" w:eastAsia="sk-SK"/>
        </w:rPr>
        <w:t>a</w:t>
      </w:r>
      <w:r w:rsidR="002E7C37" w:rsidRPr="00EB6DE8">
        <w:rPr>
          <w:color w:val="000000"/>
          <w:lang w:val="sk-SK" w:eastAsia="sk-SK"/>
        </w:rPr>
        <w:t>meriavala aj na tretí sektor, ktorý bol v tom čase naladený obzvlášť protivlá</w:t>
      </w:r>
      <w:r w:rsidR="002E7C37" w:rsidRPr="00EB6DE8">
        <w:rPr>
          <w:color w:val="000000"/>
          <w:lang w:val="sk-SK" w:eastAsia="sk-SK"/>
        </w:rPr>
        <w:t>d</w:t>
      </w:r>
      <w:r w:rsidR="002E7C37" w:rsidRPr="00EB6DE8">
        <w:rPr>
          <w:color w:val="000000"/>
          <w:lang w:val="sk-SK" w:eastAsia="sk-SK"/>
        </w:rPr>
        <w:t>ne. V opozičných stranách aj v občianskych združeniach sa však agenti hľ</w:t>
      </w:r>
      <w:r w:rsidR="002E7C37" w:rsidRPr="00EB6DE8">
        <w:rPr>
          <w:color w:val="000000"/>
          <w:lang w:val="sk-SK" w:eastAsia="sk-SK"/>
        </w:rPr>
        <w:t>a</w:t>
      </w:r>
      <w:r w:rsidR="002E7C37" w:rsidRPr="00EB6DE8">
        <w:rPr>
          <w:color w:val="000000"/>
          <w:lang w:val="sk-SK" w:eastAsia="sk-SK"/>
        </w:rPr>
        <w:lastRenderedPageBreak/>
        <w:t>dali iba veľmi ťažko.</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Príslušníkom komanda sa síce podarilo informačne preniknúť do slove</w:t>
      </w:r>
      <w:r w:rsidRPr="00EB6DE8">
        <w:rPr>
          <w:color w:val="000000"/>
          <w:lang w:val="sk-SK" w:eastAsia="sk-SK"/>
        </w:rPr>
        <w:t>n</w:t>
      </w:r>
      <w:r w:rsidRPr="00EB6DE8">
        <w:rPr>
          <w:color w:val="000000"/>
          <w:lang w:val="sk-SK" w:eastAsia="sk-SK"/>
        </w:rPr>
        <w:t xml:space="preserve">skej pobočky </w:t>
      </w:r>
      <w:r w:rsidR="002363A3">
        <w:rPr>
          <w:color w:val="000000"/>
          <w:lang w:val="sk-SK" w:eastAsia="sk-SK"/>
        </w:rPr>
        <w:t>G</w:t>
      </w:r>
      <w:r w:rsidR="002363A3" w:rsidRPr="00EB6DE8">
        <w:rPr>
          <w:color w:val="000000"/>
          <w:lang w:val="sk-SK" w:eastAsia="sk-SK"/>
        </w:rPr>
        <w:t>reenpeace</w:t>
      </w:r>
      <w:r w:rsidRPr="00EB6DE8">
        <w:rPr>
          <w:color w:val="000000"/>
          <w:lang w:val="sk-SK" w:eastAsia="sk-SK"/>
        </w:rPr>
        <w:t xml:space="preserve"> a do mimovládnej organizácie MEMO 98, avšak ani v jednej z nich nemalo 52. oddelenie svojho agenta. V prípade </w:t>
      </w:r>
      <w:r w:rsidR="002363A3">
        <w:rPr>
          <w:color w:val="000000"/>
          <w:lang w:val="sk-SK" w:eastAsia="sk-SK"/>
        </w:rPr>
        <w:t>G</w:t>
      </w:r>
      <w:r w:rsidR="002363A3" w:rsidRPr="00EB6DE8">
        <w:rPr>
          <w:color w:val="000000"/>
          <w:lang w:val="sk-SK" w:eastAsia="sk-SK"/>
        </w:rPr>
        <w:t>reenpeace</w:t>
      </w:r>
      <w:r w:rsidRPr="00EB6DE8">
        <w:rPr>
          <w:color w:val="000000"/>
          <w:lang w:val="sk-SK" w:eastAsia="sk-SK"/>
        </w:rPr>
        <w:t xml:space="preserve"> Slovensko dokázali príslušníci SIS nadviazať kontakt s jeho riaditeľkou Ľub</w:t>
      </w:r>
      <w:r w:rsidRPr="00EB6DE8">
        <w:rPr>
          <w:color w:val="000000"/>
          <w:lang w:val="sk-SK" w:eastAsia="sk-SK"/>
        </w:rPr>
        <w:t>i</w:t>
      </w:r>
      <w:r w:rsidRPr="00EB6DE8">
        <w:rPr>
          <w:color w:val="000000"/>
          <w:lang w:val="sk-SK" w:eastAsia="sk-SK"/>
        </w:rPr>
        <w:t xml:space="preserve">cou Trubíniovou bez toho, aby si toho bola vedomá. </w:t>
      </w:r>
      <w:r w:rsidR="002363A3" w:rsidRPr="00EB6DE8">
        <w:rPr>
          <w:color w:val="000000"/>
          <w:lang w:val="sk-SK" w:eastAsia="sk-SK"/>
        </w:rPr>
        <w:t>Stretávali sa s ňou pod rôznymi falošnými legendami, podsúvali jej všemožné informácie a tipy o env</w:t>
      </w:r>
      <w:r w:rsidR="002363A3" w:rsidRPr="00EB6DE8">
        <w:rPr>
          <w:color w:val="000000"/>
          <w:lang w:val="sk-SK" w:eastAsia="sk-SK"/>
        </w:rPr>
        <w:t>i</w:t>
      </w:r>
      <w:r w:rsidR="002363A3" w:rsidRPr="00EB6DE8">
        <w:rPr>
          <w:color w:val="000000"/>
          <w:lang w:val="sk-SK" w:eastAsia="sk-SK"/>
        </w:rPr>
        <w:t xml:space="preserve">ronmentálnych hrozbách a zároveň sa od nej usilovali získať informácie o dianí v opozičných a novinárskych kruhoch. </w:t>
      </w:r>
      <w:r w:rsidRPr="00EB6DE8">
        <w:rPr>
          <w:color w:val="000000"/>
          <w:lang w:val="sk-SK" w:eastAsia="sk-SK"/>
        </w:rPr>
        <w:t>Ani pre jednu zo zúčastne</w:t>
      </w:r>
      <w:r w:rsidRPr="00EB6DE8">
        <w:rPr>
          <w:color w:val="000000"/>
          <w:lang w:val="sk-SK" w:eastAsia="sk-SK"/>
        </w:rPr>
        <w:softHyphen/>
        <w:t xml:space="preserve">ných strán to pravdepodobne neboli produktívne stretnutia. Ľubica Trubíniová totiž nepatrila k tým, koho by mohla </w:t>
      </w:r>
      <w:r w:rsidRPr="00EB6DE8">
        <w:rPr>
          <w:rStyle w:val="BodytextItalic"/>
          <w:color w:val="000000"/>
          <w:lang w:val="sk-SK" w:eastAsia="sk-SK"/>
        </w:rPr>
        <w:t xml:space="preserve">päťdesiatdvojka </w:t>
      </w:r>
      <w:r w:rsidRPr="00EB6DE8">
        <w:rPr>
          <w:color w:val="000000"/>
          <w:lang w:val="sk-SK" w:eastAsia="sk-SK"/>
        </w:rPr>
        <w:t>priamo zverbovať a poverovať ju spravodajskými úlohami.</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MEMO 98 bol trochu iný prípad. Táto nezisková organizácia vykonávala niečo ako občiansky dohľad nad prípravou a priebehom blížiacich sa parl</w:t>
      </w:r>
      <w:r w:rsidRPr="00EB6DE8">
        <w:rPr>
          <w:color w:val="000000"/>
          <w:lang w:val="sk-SK" w:eastAsia="sk-SK"/>
        </w:rPr>
        <w:t>a</w:t>
      </w:r>
      <w:r w:rsidRPr="00EB6DE8">
        <w:rPr>
          <w:color w:val="000000"/>
          <w:lang w:val="sk-SK" w:eastAsia="sk-SK"/>
        </w:rPr>
        <w:t>mentných volieb. Existovalo mnoho indícií, ktoré naznačovali, že Mečiarov režim by sa mohol pokúsiť voľby zmanipu</w:t>
      </w:r>
      <w:r w:rsidRPr="00EB6DE8">
        <w:rPr>
          <w:color w:val="000000"/>
          <w:lang w:val="sk-SK" w:eastAsia="sk-SK"/>
        </w:rPr>
        <w:softHyphen/>
        <w:t>lovať alebo iným spôsobom zmariť výsledky slobodného všeľudové</w:t>
      </w:r>
      <w:r w:rsidRPr="00EB6DE8">
        <w:rPr>
          <w:color w:val="000000"/>
          <w:lang w:val="sk-SK" w:eastAsia="sk-SK"/>
        </w:rPr>
        <w:softHyphen/>
        <w:t>ho hlasovania. Úlohou tajnej služby bolo zistiť, kto financuje aktivity MEMO 98. Podľa zistení príslušníkov 52. oddelenia bola nezisková organizácia financovaná rôznymi subjektmi pochádzajúcimi zo Spo</w:t>
      </w:r>
      <w:r w:rsidRPr="00EB6DE8">
        <w:rPr>
          <w:color w:val="000000"/>
          <w:lang w:val="sk-SK" w:eastAsia="sk-SK"/>
        </w:rPr>
        <w:softHyphen/>
        <w:t>jených štátov amerických. SIS tieto poznatky posunula prostred</w:t>
      </w:r>
      <w:r w:rsidRPr="00EB6DE8">
        <w:rPr>
          <w:color w:val="000000"/>
          <w:lang w:val="sk-SK" w:eastAsia="sk-SK"/>
        </w:rPr>
        <w:softHyphen/>
        <w:t>níctvom agentúrnej siete denníku Slovenská republika a Slovenskej televízii. Vládne médiá ich potom s príslušným propagandistickým komentárom aj publikovali.</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Ak nebolo jednoduché vytvárať si agentúrnu sieť v prostredí tretieho se</w:t>
      </w:r>
      <w:r w:rsidRPr="00EB6DE8">
        <w:rPr>
          <w:color w:val="000000"/>
          <w:lang w:val="sk-SK" w:eastAsia="sk-SK"/>
        </w:rPr>
        <w:t>k</w:t>
      </w:r>
      <w:r w:rsidRPr="00EB6DE8">
        <w:rPr>
          <w:color w:val="000000"/>
          <w:lang w:val="sk-SK" w:eastAsia="sk-SK"/>
        </w:rPr>
        <w:t xml:space="preserve">tora, tak v štruktúrach opozičných strán to bolo temer nemožné. V 90. rokoch boli opozičné sily ideologicky, politicky a záujmovo veľmi zomknuté. </w:t>
      </w:r>
      <w:r w:rsidR="002363A3" w:rsidRPr="00EB6DE8">
        <w:rPr>
          <w:color w:val="000000"/>
          <w:lang w:val="sk-SK" w:eastAsia="sk-SK"/>
        </w:rPr>
        <w:t>Nájsť čl</w:t>
      </w:r>
      <w:r w:rsidR="002363A3" w:rsidRPr="00EB6DE8">
        <w:rPr>
          <w:color w:val="000000"/>
          <w:lang w:val="sk-SK" w:eastAsia="sk-SK"/>
        </w:rPr>
        <w:t>o</w:t>
      </w:r>
      <w:r w:rsidR="002363A3" w:rsidRPr="00EB6DE8">
        <w:rPr>
          <w:color w:val="000000"/>
          <w:lang w:val="sk-SK" w:eastAsia="sk-SK"/>
        </w:rPr>
        <w:t>veka ochotného spolupraco</w:t>
      </w:r>
      <w:r w:rsidR="002363A3" w:rsidRPr="00EB6DE8">
        <w:rPr>
          <w:color w:val="000000"/>
          <w:lang w:val="sk-SK" w:eastAsia="sk-SK"/>
        </w:rPr>
        <w:softHyphen/>
        <w:t>vať s SIS, vynášať jej stranícke tajomstvá a kol</w:t>
      </w:r>
      <w:r w:rsidR="002363A3" w:rsidRPr="00EB6DE8">
        <w:rPr>
          <w:color w:val="000000"/>
          <w:lang w:val="sk-SK" w:eastAsia="sk-SK"/>
        </w:rPr>
        <w:t>a</w:t>
      </w:r>
      <w:r w:rsidR="002363A3" w:rsidRPr="00EB6DE8">
        <w:rPr>
          <w:color w:val="000000"/>
          <w:lang w:val="sk-SK" w:eastAsia="sk-SK"/>
        </w:rPr>
        <w:t xml:space="preserve">borovať tak s Mečiarovým režimom bola úloha, akú neraz nevedeli splniť ani najskúsenejší a najšikovanejší spravodajskí dôstojníci. </w:t>
      </w:r>
      <w:r w:rsidRPr="00EB6DE8">
        <w:rPr>
          <w:color w:val="000000"/>
          <w:lang w:val="sk-SK" w:eastAsia="sk-SK"/>
        </w:rPr>
        <w:t>Avšak komandu sa z času na čas predsa len podarilo naverbovať človeka s priamym prístupom k opozičným vnútrostraníckym tajomstvám.</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Presne takým bol agent s krycím menom Tichý. Išlo o milenca sekretárky predsedu okresnej organizácie maďarskej opozičnej strany Spolužitie (Egyu</w:t>
      </w:r>
      <w:r w:rsidRPr="00EB6DE8">
        <w:rPr>
          <w:color w:val="000000"/>
          <w:lang w:val="sk-SK" w:eastAsia="sk-SK"/>
        </w:rPr>
        <w:t>t</w:t>
      </w:r>
      <w:r w:rsidRPr="00EB6DE8">
        <w:rPr>
          <w:color w:val="000000"/>
          <w:lang w:val="sk-SK" w:eastAsia="sk-SK"/>
        </w:rPr>
        <w:t>télés). Kým sa dostaneme k jeho prípadu, v krátkosti si pripomeňme, že pred prijatím takzvaného Mečiarovho volebné</w:t>
      </w:r>
      <w:r w:rsidRPr="00EB6DE8">
        <w:rPr>
          <w:color w:val="000000"/>
          <w:lang w:val="sk-SK" w:eastAsia="sk-SK"/>
        </w:rPr>
        <w:softHyphen/>
        <w:t>ho zákona, ktorý dramaticky kompl</w:t>
      </w:r>
      <w:r w:rsidRPr="00EB6DE8">
        <w:rPr>
          <w:color w:val="000000"/>
          <w:lang w:val="sk-SK" w:eastAsia="sk-SK"/>
        </w:rPr>
        <w:t>i</w:t>
      </w:r>
      <w:r w:rsidRPr="00EB6DE8">
        <w:rPr>
          <w:color w:val="000000"/>
          <w:lang w:val="sk-SK" w:eastAsia="sk-SK"/>
        </w:rPr>
        <w:t>koval život volebným koalíciám, pôsobili na slovenskej politickej scéne tri vý</w:t>
      </w:r>
      <w:r w:rsidRPr="00EB6DE8">
        <w:rPr>
          <w:color w:val="000000"/>
          <w:lang w:val="sk-SK" w:eastAsia="sk-SK"/>
        </w:rPr>
        <w:t>z</w:t>
      </w:r>
      <w:r w:rsidRPr="00EB6DE8">
        <w:rPr>
          <w:color w:val="000000"/>
          <w:lang w:val="sk-SK" w:eastAsia="sk-SK"/>
        </w:rPr>
        <w:t xml:space="preserve">namnejšie maďarské strany. </w:t>
      </w:r>
      <w:r w:rsidR="002363A3" w:rsidRPr="00EB6DE8">
        <w:rPr>
          <w:color w:val="000000"/>
          <w:lang w:val="sk-SK" w:eastAsia="sk-SK"/>
        </w:rPr>
        <w:t>Najsilnejšou bolo konzervatívno-pravicové M</w:t>
      </w:r>
      <w:r w:rsidR="002363A3" w:rsidRPr="00EB6DE8">
        <w:rPr>
          <w:color w:val="000000"/>
          <w:lang w:val="sk-SK" w:eastAsia="sk-SK"/>
        </w:rPr>
        <w:t>a</w:t>
      </w:r>
      <w:r w:rsidR="002363A3">
        <w:rPr>
          <w:color w:val="000000"/>
          <w:lang w:val="sk-SK" w:eastAsia="sk-SK"/>
        </w:rPr>
        <w:t>ďarské kresťan</w:t>
      </w:r>
      <w:r w:rsidR="002363A3" w:rsidRPr="00EB6DE8">
        <w:rPr>
          <w:color w:val="000000"/>
          <w:lang w:val="sk-SK" w:eastAsia="sk-SK"/>
        </w:rPr>
        <w:t xml:space="preserve">sko-demokratické hnutie (MKDH) na čele s Bélom Bugárom, </w:t>
      </w:r>
      <w:r w:rsidR="002363A3" w:rsidRPr="00EB6DE8">
        <w:rPr>
          <w:color w:val="000000"/>
          <w:lang w:val="sk-SK" w:eastAsia="sk-SK"/>
        </w:rPr>
        <w:lastRenderedPageBreak/>
        <w:t>zľahka šovinistické Spolužitie s predsedom Miklósom Durayom a napokon umiernení liberáli z Maďarskej občianskej strany, ktorú viedol príjemný a int</w:t>
      </w:r>
      <w:r w:rsidR="002363A3" w:rsidRPr="00EB6DE8">
        <w:rPr>
          <w:color w:val="000000"/>
          <w:lang w:val="sk-SK" w:eastAsia="sk-SK"/>
        </w:rPr>
        <w:t>e</w:t>
      </w:r>
      <w:r w:rsidR="002363A3" w:rsidRPr="00EB6DE8">
        <w:rPr>
          <w:color w:val="000000"/>
          <w:lang w:val="sk-SK" w:eastAsia="sk-SK"/>
        </w:rPr>
        <w:t xml:space="preserve">lektuálne založený László Nagy. </w:t>
      </w:r>
      <w:r w:rsidRPr="00EB6DE8">
        <w:rPr>
          <w:color w:val="000000"/>
          <w:lang w:val="sk-SK" w:eastAsia="sk-SK"/>
        </w:rPr>
        <w:t>Po prijatí spomínaného voleb</w:t>
      </w:r>
      <w:r w:rsidRPr="00EB6DE8">
        <w:rPr>
          <w:color w:val="000000"/>
          <w:lang w:val="sk-SK" w:eastAsia="sk-SK"/>
        </w:rPr>
        <w:softHyphen/>
        <w:t>ného zákona vytvorili maďarské strany jednotný subjekt s názvom Strana maďarskej koal</w:t>
      </w:r>
      <w:r w:rsidRPr="00EB6DE8">
        <w:rPr>
          <w:color w:val="000000"/>
          <w:lang w:val="sk-SK" w:eastAsia="sk-SK"/>
        </w:rPr>
        <w:t>í</w:t>
      </w:r>
      <w:r w:rsidRPr="00EB6DE8">
        <w:rPr>
          <w:color w:val="000000"/>
          <w:lang w:val="sk-SK" w:eastAsia="sk-SK"/>
        </w:rPr>
        <w:t>cie. Bývalí členovia Spolužitia a expodpredseda MKDH Pál Csáky v ňom r</w:t>
      </w:r>
      <w:r w:rsidRPr="00EB6DE8">
        <w:rPr>
          <w:color w:val="000000"/>
          <w:lang w:val="sk-SK" w:eastAsia="sk-SK"/>
        </w:rPr>
        <w:t>e</w:t>
      </w:r>
      <w:r w:rsidRPr="00EB6DE8">
        <w:rPr>
          <w:color w:val="000000"/>
          <w:lang w:val="sk-SK" w:eastAsia="sk-SK"/>
        </w:rPr>
        <w:t>prezentovali radikálne krídlo.</w:t>
      </w:r>
    </w:p>
    <w:p w:rsidR="002E7C37" w:rsidRPr="00EB6DE8" w:rsidRDefault="002E7C3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Pred vznikom Strany maďarskej koalície sa </w:t>
      </w:r>
      <w:r w:rsidR="002363A3" w:rsidRPr="00EB6DE8">
        <w:rPr>
          <w:rStyle w:val="BodytextItalic"/>
          <w:color w:val="000000"/>
          <w:lang w:val="sk-SK" w:eastAsia="sk-SK"/>
        </w:rPr>
        <w:t>päťdesiatdvojka</w:t>
      </w:r>
      <w:r w:rsidRPr="00EB6DE8">
        <w:rPr>
          <w:rStyle w:val="BodytextItalic"/>
          <w:color w:val="000000"/>
          <w:lang w:val="sk-SK" w:eastAsia="sk-SK"/>
        </w:rPr>
        <w:t xml:space="preserve"> </w:t>
      </w:r>
      <w:r w:rsidRPr="00EB6DE8">
        <w:rPr>
          <w:color w:val="000000"/>
          <w:lang w:val="sk-SK" w:eastAsia="sk-SK"/>
        </w:rPr>
        <w:t>zameriavala na Spolužitie pravdepodobne z dvoch dôvodov. Prvý je zjavný - išlo o politickú stranu. Druhý je zjavný síce rovnako, ale málokto je to ochotný aj pripustiť. V Spolužití pôsobili sily, ktoré sympatizovali s maďarským iredentizmom a svoje politické aktivity koordinovali s Budapešťou. Ani nie tak s maďarskou vládou, ale s nacionalistickými radikálmi, usilujúcimi sa o likvidáciu mierových zmlúv z Versailles, vďaka ktorým vznikla v roku 1918 prvá ČSR. Tajné služby sa vždy dostávajú do chúlostivej situácie, keď sa obšmietajú okolo politických strán. V prípade Durayovho Spolužitia bol však záujem SIS o jeho pôsobenie opo</w:t>
      </w:r>
      <w:r w:rsidRPr="00EB6DE8">
        <w:rPr>
          <w:color w:val="000000"/>
          <w:lang w:val="sk-SK" w:eastAsia="sk-SK"/>
        </w:rPr>
        <w:t>d</w:t>
      </w:r>
      <w:r w:rsidRPr="00EB6DE8">
        <w:rPr>
          <w:color w:val="000000"/>
          <w:lang w:val="sk-SK" w:eastAsia="sk-SK"/>
        </w:rPr>
        <w:t>statnený a ospravedlniteľný, bez ohľadu na to, že sa to dialo v čase Meči</w:t>
      </w:r>
      <w:r w:rsidRPr="00EB6DE8">
        <w:rPr>
          <w:color w:val="000000"/>
          <w:lang w:val="sk-SK" w:eastAsia="sk-SK"/>
        </w:rPr>
        <w:t>a</w:t>
      </w:r>
      <w:r w:rsidRPr="00EB6DE8">
        <w:rPr>
          <w:color w:val="000000"/>
          <w:lang w:val="sk-SK" w:eastAsia="sk-SK"/>
        </w:rPr>
        <w:t>rovho režimu. Samozrejme, je potrebné dodať, že nie celé Spolužitie a nie všetci jeho predstavite</w:t>
      </w:r>
      <w:r w:rsidRPr="00EB6DE8">
        <w:rPr>
          <w:color w:val="000000"/>
          <w:lang w:val="sk-SK" w:eastAsia="sk-SK"/>
        </w:rPr>
        <w:softHyphen/>
        <w:t>lia mali iredentistické sklony. Pre úplnosť si tiež musíme pripomenúť, že Lexova SIS tejto strane venovala pozornosť nielen kvôli pod</w:t>
      </w:r>
      <w:r w:rsidRPr="00EB6DE8">
        <w:rPr>
          <w:color w:val="000000"/>
          <w:lang w:val="sk-SK" w:eastAsia="sk-SK"/>
        </w:rPr>
        <w:t>o</w:t>
      </w:r>
      <w:r w:rsidRPr="00EB6DE8">
        <w:rPr>
          <w:color w:val="000000"/>
          <w:lang w:val="sk-SK" w:eastAsia="sk-SK"/>
        </w:rPr>
        <w:t>zre</w:t>
      </w:r>
      <w:r w:rsidRPr="00EB6DE8">
        <w:rPr>
          <w:color w:val="000000"/>
          <w:lang w:val="sk-SK" w:eastAsia="sk-SK"/>
        </w:rPr>
        <w:softHyphen/>
        <w:t>niam z úsilia o podkopanie základov štátu, ale sledovala aj číro stra</w:t>
      </w:r>
      <w:r w:rsidRPr="00EB6DE8">
        <w:rPr>
          <w:color w:val="000000"/>
          <w:lang w:val="sk-SK" w:eastAsia="sk-SK"/>
        </w:rPr>
        <w:softHyphen/>
        <w:t>nícke a osobné ciele vtedajšieho premiéra a jeho najbližšieho okolia.</w:t>
      </w:r>
    </w:p>
    <w:p w:rsidR="002E7C37" w:rsidRPr="00EB6DE8" w:rsidRDefault="002E7C37" w:rsidP="004065CD">
      <w:pPr>
        <w:pStyle w:val="Zkladntext"/>
        <w:shd w:val="clear" w:color="auto" w:fill="auto"/>
        <w:spacing w:before="0" w:after="283" w:line="259" w:lineRule="exact"/>
        <w:ind w:right="20" w:firstLine="426"/>
        <w:rPr>
          <w:lang w:val="sk-SK"/>
        </w:rPr>
      </w:pPr>
      <w:r w:rsidRPr="00EB6DE8">
        <w:rPr>
          <w:color w:val="000000"/>
          <w:lang w:val="sk-SK" w:eastAsia="sk-SK"/>
        </w:rPr>
        <w:t>Na 52. oddelení pôsobil príslušník s vynikajúcimi stykmi v maďar</w:t>
      </w:r>
      <w:r w:rsidRPr="00EB6DE8">
        <w:rPr>
          <w:color w:val="000000"/>
          <w:lang w:val="sk-SK" w:eastAsia="sk-SK"/>
        </w:rPr>
        <w:softHyphen/>
        <w:t>skej k</w:t>
      </w:r>
      <w:r w:rsidRPr="00EB6DE8">
        <w:rPr>
          <w:color w:val="000000"/>
          <w:lang w:val="sk-SK" w:eastAsia="sk-SK"/>
        </w:rPr>
        <w:t>o</w:t>
      </w:r>
      <w:r w:rsidRPr="00EB6DE8">
        <w:rPr>
          <w:color w:val="000000"/>
          <w:lang w:val="sk-SK" w:eastAsia="sk-SK"/>
        </w:rPr>
        <w:t>munite žijúcej na Slovensku. Dokázal prenikať aj do prost</w:t>
      </w:r>
      <w:r w:rsidRPr="00EB6DE8">
        <w:rPr>
          <w:color w:val="000000"/>
          <w:lang w:val="sk-SK" w:eastAsia="sk-SK"/>
        </w:rPr>
        <w:softHyphen/>
        <w:t>redia maďarských menšinových strán a podarilo sa mu získať pre spoluprácu už spomínaného agenta s krycím menom Tichý, ktorý udržiaval intímny pomer so sekretárkou okresného šéfa Spolužitia v Rimavskej Sobote. Milenku navštevoval na str</w:t>
      </w:r>
      <w:r w:rsidRPr="00EB6DE8">
        <w:rPr>
          <w:color w:val="000000"/>
          <w:lang w:val="sk-SK" w:eastAsia="sk-SK"/>
        </w:rPr>
        <w:t>a</w:t>
      </w:r>
      <w:r w:rsidRPr="00EB6DE8">
        <w:rPr>
          <w:color w:val="000000"/>
          <w:lang w:val="sk-SK" w:eastAsia="sk-SK"/>
        </w:rPr>
        <w:t>níckom sekretariáte spravidla počas obednej prestávky. Za pol až trištvrte h</w:t>
      </w:r>
      <w:r w:rsidRPr="00EB6DE8">
        <w:rPr>
          <w:color w:val="000000"/>
          <w:lang w:val="sk-SK" w:eastAsia="sk-SK"/>
        </w:rPr>
        <w:t>o</w:t>
      </w:r>
      <w:r w:rsidRPr="00EB6DE8">
        <w:rPr>
          <w:color w:val="000000"/>
          <w:lang w:val="sk-SK" w:eastAsia="sk-SK"/>
        </w:rPr>
        <w:t>dinku toho stihol požehnane. Uspokojil seba, žiadostivú sekretárku, povypyt</w:t>
      </w:r>
      <w:r w:rsidRPr="00EB6DE8">
        <w:rPr>
          <w:color w:val="000000"/>
          <w:lang w:val="sk-SK" w:eastAsia="sk-SK"/>
        </w:rPr>
        <w:t>o</w:t>
      </w:r>
      <w:r w:rsidRPr="00EB6DE8">
        <w:rPr>
          <w:color w:val="000000"/>
          <w:lang w:val="sk-SK" w:eastAsia="sk-SK"/>
        </w:rPr>
        <w:t>val sa jej na vnútrostranícke novinky a klebety a ešte aj prefotil dôležité pol</w:t>
      </w:r>
      <w:r w:rsidRPr="00EB6DE8">
        <w:rPr>
          <w:color w:val="000000"/>
          <w:lang w:val="sk-SK" w:eastAsia="sk-SK"/>
        </w:rPr>
        <w:t>i</w:t>
      </w:r>
      <w:r w:rsidRPr="00EB6DE8">
        <w:rPr>
          <w:color w:val="000000"/>
          <w:lang w:val="sk-SK" w:eastAsia="sk-SK"/>
        </w:rPr>
        <w:t xml:space="preserve">tické dokumenty a účtovné doklady. Vďaka </w:t>
      </w:r>
      <w:r w:rsidRPr="00EB6DE8">
        <w:rPr>
          <w:rStyle w:val="BodytextItalic"/>
          <w:color w:val="000000"/>
          <w:lang w:val="sk-SK" w:eastAsia="sk-SK"/>
        </w:rPr>
        <w:t>päťdesiatdvojke</w:t>
      </w:r>
      <w:r w:rsidRPr="00EB6DE8">
        <w:rPr>
          <w:color w:val="000000"/>
          <w:lang w:val="sk-SK" w:eastAsia="sk-SK"/>
        </w:rPr>
        <w:t xml:space="preserve"> tak mali riaditeľ SIS a predseda vlády celkom slušný prehľad o tom, čo sa v Spolužití deje a kto túto stranu financuje. Podľa vyjadrení viace</w:t>
      </w:r>
      <w:r w:rsidRPr="00EB6DE8">
        <w:rPr>
          <w:color w:val="000000"/>
          <w:lang w:val="sk-SK" w:eastAsia="sk-SK"/>
        </w:rPr>
        <w:softHyphen/>
        <w:t xml:space="preserve">rých bývalých príslušníkov 52. oddelenia prúdili do pokladne strany </w:t>
      </w:r>
      <w:r w:rsidR="002363A3" w:rsidRPr="00EB6DE8">
        <w:rPr>
          <w:color w:val="000000"/>
          <w:lang w:val="sk-SK" w:eastAsia="sk-SK"/>
        </w:rPr>
        <w:t>Mikloša</w:t>
      </w:r>
      <w:r w:rsidRPr="00EB6DE8">
        <w:rPr>
          <w:color w:val="000000"/>
          <w:lang w:val="sk-SK" w:eastAsia="sk-SK"/>
        </w:rPr>
        <w:t xml:space="preserve"> Duraya peniaze z Budapešti, ale aj od radikálne naladených skupín Maďarov žijúcich mimo územia Maďarska.</w:t>
      </w:r>
    </w:p>
    <w:p w:rsidR="002E7C37" w:rsidRPr="00EB6DE8" w:rsidRDefault="002E7C37" w:rsidP="004065CD">
      <w:pPr>
        <w:pStyle w:val="Bodytext160"/>
        <w:shd w:val="clear" w:color="auto" w:fill="auto"/>
        <w:spacing w:before="0" w:after="350" w:line="130" w:lineRule="exact"/>
        <w:ind w:firstLine="426"/>
        <w:rPr>
          <w:lang w:val="sk-SK"/>
        </w:rPr>
      </w:pPr>
      <w:r w:rsidRPr="00EB6DE8">
        <w:rPr>
          <w:rStyle w:val="Bodytext16"/>
          <w:color w:val="000000"/>
          <w:lang w:val="sk-SK" w:eastAsia="sk-SK"/>
        </w:rPr>
        <w:t>***</w:t>
      </w:r>
    </w:p>
    <w:p w:rsidR="002E7C37" w:rsidRPr="00EB6DE8" w:rsidRDefault="002E7C37"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Rozprávaniu o spravodajskom pôsobení komanda proti opozič</w:t>
      </w:r>
      <w:r w:rsidRPr="00EB6DE8">
        <w:rPr>
          <w:color w:val="000000"/>
          <w:lang w:val="sk-SK" w:eastAsia="sk-SK"/>
        </w:rPr>
        <w:softHyphen/>
        <w:t xml:space="preserve">ným silám ešte nie je ani zďaleka koniec. Na tomto mieste ho však nakrátko prerušíme, </w:t>
      </w:r>
      <w:r w:rsidRPr="00EB6DE8">
        <w:rPr>
          <w:color w:val="000000"/>
          <w:lang w:val="sk-SK" w:eastAsia="sk-SK"/>
        </w:rPr>
        <w:lastRenderedPageBreak/>
        <w:t>aby sme sa lepšie zoznámili s človekom, ktorý celú túto mašinériu výkonné riadil.</w:t>
      </w:r>
    </w:p>
    <w:p w:rsidR="002E7C37" w:rsidRPr="00EB6DE8" w:rsidRDefault="002E7C37"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847520" w:rsidRPr="00EB6DE8" w:rsidRDefault="002E7C37" w:rsidP="00DD1CE6">
      <w:pPr>
        <w:pStyle w:val="Heading10"/>
        <w:keepNext/>
        <w:keepLines/>
        <w:shd w:val="clear" w:color="auto" w:fill="auto"/>
        <w:spacing w:after="542" w:line="1020" w:lineRule="exact"/>
        <w:rPr>
          <w:rStyle w:val="Heading1"/>
          <w:color w:val="000000"/>
          <w:lang w:val="sk-SK" w:eastAsia="sk-SK"/>
        </w:rPr>
      </w:pPr>
      <w:r w:rsidRPr="00EB6DE8">
        <w:rPr>
          <w:rStyle w:val="Bodytext13"/>
          <w:b w:val="0"/>
          <w:bCs w:val="0"/>
          <w:color w:val="000000"/>
          <w:lang w:val="sk-SK" w:eastAsia="sk-SK"/>
        </w:rPr>
        <w:lastRenderedPageBreak/>
        <w:t xml:space="preserve"> </w:t>
      </w:r>
      <w:r w:rsidR="00847520" w:rsidRPr="00EB6DE8">
        <w:rPr>
          <w:rStyle w:val="Heading1"/>
          <w:color w:val="000000"/>
          <w:lang w:val="sk-SK" w:eastAsia="sk-SK"/>
        </w:rPr>
        <w:t>FRAGMENT</w:t>
      </w:r>
    </w:p>
    <w:p w:rsidR="00847520" w:rsidRPr="00EB6DE8" w:rsidRDefault="00847520" w:rsidP="00DD1CE6">
      <w:pPr>
        <w:pStyle w:val="Heading10"/>
        <w:keepNext/>
        <w:keepLines/>
        <w:shd w:val="clear" w:color="auto" w:fill="auto"/>
        <w:spacing w:after="542" w:line="276" w:lineRule="auto"/>
        <w:rPr>
          <w:lang w:val="sk-SK"/>
        </w:rPr>
      </w:pPr>
      <w:r w:rsidRPr="00EB6DE8">
        <w:rPr>
          <w:rStyle w:val="Heading1"/>
          <w:color w:val="000000"/>
          <w:lang w:val="sk-SK" w:eastAsia="sk-SK"/>
        </w:rPr>
        <w:t>ŠIESTY:</w:t>
      </w:r>
    </w:p>
    <w:p w:rsidR="00847520" w:rsidRPr="00EB6DE8" w:rsidRDefault="00847520"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PLUKOVNÍK</w:t>
      </w:r>
    </w:p>
    <w:p w:rsidR="00847520" w:rsidRPr="00EB6DE8" w:rsidRDefault="00847520"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JAROSLAV SVĚCHOTA</w:t>
      </w:r>
    </w:p>
    <w:p w:rsidR="00847520" w:rsidRPr="00EB6DE8" w:rsidRDefault="00847520"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847520" w:rsidRPr="00EB6DE8" w:rsidRDefault="00847520" w:rsidP="004065CD">
      <w:pPr>
        <w:keepNext/>
        <w:framePr w:dropCap="drop" w:lines="3" w:hSpace="58" w:vSpace="58" w:wrap="auto" w:vAnchor="text" w:hAnchor="text"/>
        <w:spacing w:before="735" w:line="638" w:lineRule="exact"/>
        <w:ind w:firstLine="426"/>
        <w:rPr>
          <w:rFonts w:ascii="Arial" w:hAnsi="Arial" w:cs="Arial"/>
          <w:b/>
          <w:bCs/>
          <w:sz w:val="18"/>
          <w:szCs w:val="18"/>
          <w:lang w:val="sk-SK" w:eastAsia="en-IE"/>
        </w:rPr>
      </w:pPr>
      <w:r w:rsidRPr="00EB6DE8">
        <w:rPr>
          <w:rStyle w:val="Bodytext975pt"/>
          <w:rFonts w:ascii="Calibri" w:hAnsi="Calibri" w:cs="Calibri"/>
          <w:position w:val="-13"/>
          <w:sz w:val="74"/>
          <w:szCs w:val="74"/>
          <w:lang w:val="sk-SK"/>
        </w:rPr>
        <w:lastRenderedPageBreak/>
        <w:t>J</w:t>
      </w:r>
    </w:p>
    <w:p w:rsidR="00847520" w:rsidRPr="00EB6DE8" w:rsidRDefault="00847520" w:rsidP="004065CD">
      <w:pPr>
        <w:pStyle w:val="Bodytext91"/>
        <w:shd w:val="clear" w:color="auto" w:fill="auto"/>
        <w:tabs>
          <w:tab w:val="left" w:pos="6379"/>
        </w:tabs>
        <w:spacing w:before="735" w:after="484" w:line="254" w:lineRule="exact"/>
        <w:ind w:right="58" w:firstLine="426"/>
        <w:jc w:val="both"/>
        <w:rPr>
          <w:sz w:val="20"/>
          <w:szCs w:val="20"/>
          <w:lang w:val="sk-SK"/>
        </w:rPr>
      </w:pPr>
      <w:r w:rsidRPr="00EB6DE8">
        <w:rPr>
          <w:rStyle w:val="Bodytext94"/>
          <w:b/>
          <w:bCs/>
          <w:color w:val="000000"/>
          <w:sz w:val="20"/>
          <w:szCs w:val="20"/>
          <w:lang w:val="sk-SK" w:eastAsia="sk-SK"/>
        </w:rPr>
        <w:t>aroslav Svěchota sa z pochopiteľných dôvodov mediálne naro</w:t>
      </w:r>
      <w:r w:rsidRPr="00EB6DE8">
        <w:rPr>
          <w:rStyle w:val="Bodytext94"/>
          <w:b/>
          <w:bCs/>
          <w:color w:val="000000"/>
          <w:sz w:val="20"/>
          <w:szCs w:val="20"/>
          <w:lang w:val="sk-SK" w:eastAsia="sk-SK"/>
        </w:rPr>
        <w:softHyphen/>
        <w:t>dil až v roku 1990. Po tom všetkom, čo bolo o ňom poved</w:t>
      </w:r>
      <w:r w:rsidRPr="00EB6DE8">
        <w:rPr>
          <w:rStyle w:val="Bodytext94"/>
          <w:b/>
          <w:bCs/>
          <w:color w:val="000000"/>
          <w:sz w:val="20"/>
          <w:szCs w:val="20"/>
          <w:lang w:val="sk-SK" w:eastAsia="sk-SK"/>
        </w:rPr>
        <w:t>a</w:t>
      </w:r>
      <w:r w:rsidRPr="00EB6DE8">
        <w:rPr>
          <w:rStyle w:val="Bodytext94"/>
          <w:b/>
          <w:bCs/>
          <w:color w:val="000000"/>
          <w:sz w:val="20"/>
          <w:szCs w:val="20"/>
          <w:lang w:val="sk-SK" w:eastAsia="sk-SK"/>
        </w:rPr>
        <w:t>né a napísané, by sa mohlo zdať, že je širokej verejnosti dost</w:t>
      </w:r>
      <w:r w:rsidRPr="00EB6DE8">
        <w:rPr>
          <w:rStyle w:val="Bodytext94"/>
          <w:b/>
          <w:bCs/>
          <w:color w:val="000000"/>
          <w:sz w:val="20"/>
          <w:szCs w:val="20"/>
          <w:lang w:val="sk-SK" w:eastAsia="sk-SK"/>
        </w:rPr>
        <w:t>a</w:t>
      </w:r>
      <w:r w:rsidRPr="00EB6DE8">
        <w:rPr>
          <w:rStyle w:val="Bodytext94"/>
          <w:b/>
          <w:bCs/>
          <w:color w:val="000000"/>
          <w:sz w:val="20"/>
          <w:szCs w:val="20"/>
          <w:lang w:val="sk-SK" w:eastAsia="sk-SK"/>
        </w:rPr>
        <w:t>točne známy a nikomu ho netreba osobitne predstavovať. N</w:t>
      </w:r>
      <w:r w:rsidRPr="00EB6DE8">
        <w:rPr>
          <w:rStyle w:val="Bodytext94"/>
          <w:b/>
          <w:bCs/>
          <w:color w:val="000000"/>
          <w:sz w:val="20"/>
          <w:szCs w:val="20"/>
          <w:lang w:val="sk-SK" w:eastAsia="sk-SK"/>
        </w:rPr>
        <w:t>a</w:t>
      </w:r>
      <w:r w:rsidRPr="00EB6DE8">
        <w:rPr>
          <w:rStyle w:val="Bodytext94"/>
          <w:b/>
          <w:bCs/>
          <w:color w:val="000000"/>
          <w:sz w:val="20"/>
          <w:szCs w:val="20"/>
          <w:lang w:val="sk-SK" w:eastAsia="sk-SK"/>
        </w:rPr>
        <w:t>priek tomu stojí za to obzrieť sa do šesťdesiatych rokov 20. storočia. Vtedy sa totiž začala jeho kariéra spravodajského dôstojníka.</w:t>
      </w:r>
    </w:p>
    <w:p w:rsidR="00847520" w:rsidRPr="00EB6DE8" w:rsidRDefault="00847520" w:rsidP="004065CD">
      <w:pPr>
        <w:pStyle w:val="Heading31"/>
        <w:keepNext/>
        <w:keepLines/>
        <w:shd w:val="clear" w:color="auto" w:fill="auto"/>
        <w:tabs>
          <w:tab w:val="left" w:pos="6379"/>
        </w:tabs>
        <w:spacing w:after="206" w:line="250" w:lineRule="exact"/>
        <w:ind w:right="58" w:firstLine="426"/>
        <w:rPr>
          <w:lang w:val="sk-SK"/>
        </w:rPr>
      </w:pPr>
      <w:bookmarkStart w:id="30" w:name="bookmark31"/>
      <w:r w:rsidRPr="00EB6DE8">
        <w:rPr>
          <w:rStyle w:val="Heading30"/>
          <w:b/>
          <w:bCs/>
          <w:color w:val="000000"/>
          <w:lang w:val="sk-SK" w:eastAsia="sk-SK"/>
        </w:rPr>
        <w:t>ŠTVRTÉ ODDELENIE DRUHÉHO ODBORU</w:t>
      </w:r>
      <w:bookmarkEnd w:id="30"/>
    </w:p>
    <w:p w:rsidR="00847520" w:rsidRPr="00EB6DE8" w:rsidRDefault="00847520" w:rsidP="004065CD">
      <w:pPr>
        <w:pStyle w:val="Zkladntext"/>
        <w:shd w:val="clear" w:color="auto" w:fill="auto"/>
        <w:tabs>
          <w:tab w:val="left" w:pos="222"/>
          <w:tab w:val="left" w:pos="6379"/>
        </w:tabs>
        <w:spacing w:before="0" w:line="259" w:lineRule="exact"/>
        <w:ind w:right="58" w:firstLine="426"/>
        <w:rPr>
          <w:lang w:val="sk-SK"/>
        </w:rPr>
      </w:pPr>
      <w:r w:rsidRPr="00EB6DE8">
        <w:rPr>
          <w:color w:val="000000"/>
          <w:lang w:val="sk-SK" w:eastAsia="sk-SK"/>
        </w:rPr>
        <w:t>V roku 1960 prepustil vtedajší režim z väzenia prominentného väzňa Gustáva Husáka. O tri roky neskôr bol na základe činnosti takzva</w:t>
      </w:r>
      <w:r w:rsidRPr="00EB6DE8">
        <w:rPr>
          <w:color w:val="000000"/>
          <w:lang w:val="sk-SK" w:eastAsia="sk-SK"/>
        </w:rPr>
        <w:softHyphen/>
        <w:t>nej barn</w:t>
      </w:r>
      <w:r w:rsidRPr="00EB6DE8">
        <w:rPr>
          <w:color w:val="000000"/>
          <w:lang w:val="sk-SK" w:eastAsia="sk-SK"/>
        </w:rPr>
        <w:t>a</w:t>
      </w:r>
      <w:r w:rsidRPr="00EB6DE8">
        <w:rPr>
          <w:color w:val="000000"/>
          <w:lang w:val="sk-SK" w:eastAsia="sk-SK"/>
        </w:rPr>
        <w:t>bitskej komisie v plnom rozsahu rehabilitovaný. Husák už odrazu nebol v očiach svojich súdruhov buržoázny nacionalista, ale dôveryhodný komunista. Slovom, v Československu sa začínal poli</w:t>
      </w:r>
      <w:r w:rsidRPr="00EB6DE8">
        <w:rPr>
          <w:color w:val="000000"/>
          <w:lang w:val="sk-SK" w:eastAsia="sk-SK"/>
        </w:rPr>
        <w:softHyphen/>
        <w:t>tický odmäk, ktorý v roku 1968 v</w:t>
      </w:r>
      <w:r w:rsidRPr="00EB6DE8">
        <w:rPr>
          <w:color w:val="000000"/>
          <w:lang w:val="sk-SK" w:eastAsia="sk-SK"/>
        </w:rPr>
        <w:t>y</w:t>
      </w:r>
      <w:r w:rsidRPr="00EB6DE8">
        <w:rPr>
          <w:color w:val="000000"/>
          <w:lang w:val="sk-SK" w:eastAsia="sk-SK"/>
        </w:rPr>
        <w:t>vrcholil Pražskou jarou.</w:t>
      </w:r>
    </w:p>
    <w:p w:rsidR="00847520" w:rsidRPr="00EB6DE8" w:rsidRDefault="00847520" w:rsidP="004065CD">
      <w:pPr>
        <w:pStyle w:val="Zkladntext"/>
        <w:shd w:val="clear" w:color="auto" w:fill="auto"/>
        <w:tabs>
          <w:tab w:val="left" w:pos="6379"/>
        </w:tabs>
        <w:spacing w:before="0" w:line="259" w:lineRule="exact"/>
        <w:ind w:right="58" w:firstLine="426"/>
        <w:rPr>
          <w:lang w:val="sk-SK"/>
        </w:rPr>
      </w:pPr>
      <w:r w:rsidRPr="00EB6DE8">
        <w:rPr>
          <w:color w:val="000000"/>
          <w:lang w:val="sk-SK" w:eastAsia="sk-SK"/>
        </w:rPr>
        <w:t>Politické zmeny sa postupne prejavovali aj v štruktúrach Štátnej bezpe</w:t>
      </w:r>
      <w:r w:rsidRPr="00EB6DE8">
        <w:rPr>
          <w:color w:val="000000"/>
          <w:lang w:val="sk-SK" w:eastAsia="sk-SK"/>
        </w:rPr>
        <w:t>č</w:t>
      </w:r>
      <w:r w:rsidRPr="00EB6DE8">
        <w:rPr>
          <w:color w:val="000000"/>
          <w:lang w:val="sk-SK" w:eastAsia="sk-SK"/>
        </w:rPr>
        <w:t>nosti. Z arzenálu jej pracovných metód sa začalo programo</w:t>
      </w:r>
      <w:r w:rsidRPr="00EB6DE8">
        <w:rPr>
          <w:color w:val="000000"/>
          <w:lang w:val="sk-SK" w:eastAsia="sk-SK"/>
        </w:rPr>
        <w:softHyphen/>
        <w:t>vo vytrácať nás</w:t>
      </w:r>
      <w:r w:rsidRPr="00EB6DE8">
        <w:rPr>
          <w:color w:val="000000"/>
          <w:lang w:val="sk-SK" w:eastAsia="sk-SK"/>
        </w:rPr>
        <w:t>i</w:t>
      </w:r>
      <w:r w:rsidRPr="00EB6DE8">
        <w:rPr>
          <w:color w:val="000000"/>
          <w:lang w:val="sk-SK" w:eastAsia="sk-SK"/>
        </w:rPr>
        <w:t>lie, ktoré dominovalo 50. rokom, oveľa väčší dôraz sa kládol na inteligentne</w:t>
      </w:r>
      <w:r w:rsidRPr="00EB6DE8">
        <w:rPr>
          <w:color w:val="000000"/>
          <w:lang w:val="sk-SK" w:eastAsia="sk-SK"/>
        </w:rPr>
        <w:t>j</w:t>
      </w:r>
      <w:r w:rsidRPr="00EB6DE8">
        <w:rPr>
          <w:color w:val="000000"/>
          <w:lang w:val="sk-SK" w:eastAsia="sk-SK"/>
        </w:rPr>
        <w:t>šie a sofistikovanejšie formy a metódy spravo</w:t>
      </w:r>
      <w:r w:rsidRPr="00EB6DE8">
        <w:rPr>
          <w:color w:val="000000"/>
          <w:lang w:val="sk-SK" w:eastAsia="sk-SK"/>
        </w:rPr>
        <w:softHyphen/>
        <w:t>dajskej činnosti. Na jednotlivých útvaroch ŠtB sa objavovalo čoraz viac ľudí s maturitou a dokonca aj s vys</w:t>
      </w:r>
      <w:r w:rsidRPr="00EB6DE8">
        <w:rPr>
          <w:color w:val="000000"/>
          <w:lang w:val="sk-SK" w:eastAsia="sk-SK"/>
        </w:rPr>
        <w:t>o</w:t>
      </w:r>
      <w:r w:rsidRPr="00EB6DE8">
        <w:rPr>
          <w:color w:val="000000"/>
          <w:lang w:val="sk-SK" w:eastAsia="sk-SK"/>
        </w:rPr>
        <w:t>koškolským vzdelaním. Surovci z predchádzajúcej dekády si vystačili s tv</w:t>
      </w:r>
      <w:r w:rsidRPr="00EB6DE8">
        <w:rPr>
          <w:color w:val="000000"/>
          <w:lang w:val="sk-SK" w:eastAsia="sk-SK"/>
        </w:rPr>
        <w:t>r</w:t>
      </w:r>
      <w:r w:rsidRPr="00EB6DE8">
        <w:rPr>
          <w:color w:val="000000"/>
          <w:lang w:val="sk-SK" w:eastAsia="sk-SK"/>
        </w:rPr>
        <w:t>dými päsťami, v nových pomeroch sa však začal režim orientovať na trochu iné kádre.</w:t>
      </w:r>
    </w:p>
    <w:p w:rsidR="00847520" w:rsidRPr="00EB6DE8" w:rsidRDefault="00847520" w:rsidP="004065CD">
      <w:pPr>
        <w:pStyle w:val="Zkladntext"/>
        <w:shd w:val="clear" w:color="auto" w:fill="auto"/>
        <w:tabs>
          <w:tab w:val="left" w:pos="6379"/>
        </w:tabs>
        <w:spacing w:before="0" w:after="0" w:line="259" w:lineRule="exact"/>
        <w:ind w:right="58" w:firstLine="426"/>
        <w:rPr>
          <w:color w:val="000000"/>
          <w:lang w:val="sk-SK" w:eastAsia="sk-SK"/>
        </w:rPr>
      </w:pPr>
      <w:r w:rsidRPr="00EB6DE8">
        <w:rPr>
          <w:color w:val="000000"/>
          <w:lang w:val="sk-SK" w:eastAsia="sk-SK"/>
        </w:rPr>
        <w:t>Spočiatku bolo pokrokom aj to, že väčšina príslušníkov na odde</w:t>
      </w:r>
      <w:r w:rsidRPr="00EB6DE8">
        <w:rPr>
          <w:color w:val="000000"/>
          <w:lang w:val="sk-SK" w:eastAsia="sk-SK"/>
        </w:rPr>
        <w:softHyphen/>
        <w:t>lení mala ukončenú maturitu. Neskôr už bolo pravidlom, že bez vysokej školy sa kariéra v spravodajskej oblasti robiť nedala. Tento posun sa pozitívne prejavil aj na vzťahoch agentúry s riadiacimi dôstojníkmi. V 50. rokoch bolo bežné, že e</w:t>
      </w:r>
      <w:r w:rsidRPr="00EB6DE8">
        <w:rPr>
          <w:color w:val="000000"/>
          <w:lang w:val="sk-SK" w:eastAsia="sk-SK"/>
        </w:rPr>
        <w:t>š</w:t>
      </w:r>
      <w:r w:rsidRPr="00EB6DE8">
        <w:rPr>
          <w:color w:val="000000"/>
          <w:lang w:val="sk-SK" w:eastAsia="sk-SK"/>
        </w:rPr>
        <w:t>tebáci mlátili nielen vnú</w:t>
      </w:r>
      <w:r w:rsidRPr="00EB6DE8">
        <w:rPr>
          <w:color w:val="000000"/>
          <w:lang w:val="sk-SK" w:eastAsia="sk-SK"/>
        </w:rPr>
        <w:softHyphen/>
        <w:t>torných nepriateľov, domnelých špiónov a diverza</w:t>
      </w:r>
      <w:r w:rsidRPr="00EB6DE8">
        <w:rPr>
          <w:color w:val="000000"/>
          <w:lang w:val="sk-SK" w:eastAsia="sk-SK"/>
        </w:rPr>
        <w:t>n</w:t>
      </w:r>
      <w:r w:rsidRPr="00EB6DE8">
        <w:rPr>
          <w:color w:val="000000"/>
          <w:lang w:val="sk-SK" w:eastAsia="sk-SK"/>
        </w:rPr>
        <w:t>tov, ale aj svojich agentov, keď sa zdráhali udávať blížnych. Mnohí tajní sp</w:t>
      </w:r>
      <w:r w:rsidRPr="00EB6DE8">
        <w:rPr>
          <w:color w:val="000000"/>
          <w:lang w:val="sk-SK" w:eastAsia="sk-SK"/>
        </w:rPr>
        <w:t>o</w:t>
      </w:r>
      <w:r w:rsidRPr="00EB6DE8">
        <w:rPr>
          <w:color w:val="000000"/>
          <w:lang w:val="sk-SK" w:eastAsia="sk-SK"/>
        </w:rPr>
        <w:t>lupracovní</w:t>
      </w:r>
      <w:r w:rsidRPr="00EB6DE8">
        <w:rPr>
          <w:color w:val="000000"/>
          <w:lang w:val="sk-SK" w:eastAsia="sk-SK"/>
        </w:rPr>
        <w:softHyphen/>
        <w:t xml:space="preserve">ci ŠtB starších ročníkov boli neraz milo prekvapení, </w:t>
      </w:r>
      <w:r w:rsidR="002726DE" w:rsidRPr="00EB6DE8">
        <w:rPr>
          <w:color w:val="000000"/>
          <w:lang w:val="sk-SK" w:eastAsia="sk-SK"/>
        </w:rPr>
        <w:t>keď</w:t>
      </w:r>
      <w:r w:rsidRPr="00EB6DE8">
        <w:rPr>
          <w:color w:val="000000"/>
          <w:lang w:val="sk-SK" w:eastAsia="sk-SK"/>
        </w:rPr>
        <w:t xml:space="preserve"> ich pôvo</w:t>
      </w:r>
      <w:r w:rsidRPr="00EB6DE8">
        <w:rPr>
          <w:color w:val="000000"/>
          <w:lang w:val="sk-SK" w:eastAsia="sk-SK"/>
        </w:rPr>
        <w:t>d</w:t>
      </w:r>
      <w:r w:rsidRPr="00EB6DE8">
        <w:rPr>
          <w:color w:val="000000"/>
          <w:lang w:val="sk-SK" w:eastAsia="sk-SK"/>
        </w:rPr>
        <w:t>né riadiace orgány nahradili noví príslušníci s oveľa distingvovanejšími sp</w:t>
      </w:r>
      <w:r w:rsidRPr="00EB6DE8">
        <w:rPr>
          <w:color w:val="000000"/>
          <w:lang w:val="sk-SK" w:eastAsia="sk-SK"/>
        </w:rPr>
        <w:t>ô</w:t>
      </w:r>
      <w:r w:rsidRPr="00EB6DE8">
        <w:rPr>
          <w:color w:val="000000"/>
          <w:lang w:val="sk-SK" w:eastAsia="sk-SK"/>
        </w:rPr>
        <w:t>sobmi.</w:t>
      </w:r>
    </w:p>
    <w:p w:rsidR="00847520" w:rsidRPr="00EB6DE8" w:rsidRDefault="00847520" w:rsidP="004065CD">
      <w:pPr>
        <w:pStyle w:val="Zkladntext"/>
        <w:shd w:val="clear" w:color="auto" w:fill="auto"/>
        <w:tabs>
          <w:tab w:val="left" w:pos="6379"/>
        </w:tabs>
        <w:spacing w:before="0" w:after="0" w:line="259" w:lineRule="exact"/>
        <w:ind w:right="58" w:firstLine="426"/>
        <w:rPr>
          <w:color w:val="000000"/>
          <w:lang w:val="sk-SK" w:eastAsia="sk-SK"/>
        </w:rPr>
      </w:pPr>
    </w:p>
    <w:p w:rsidR="00847520" w:rsidRPr="00EB6DE8" w:rsidRDefault="00847520" w:rsidP="004065CD">
      <w:pPr>
        <w:pStyle w:val="Zkladntext"/>
        <w:shd w:val="clear" w:color="auto" w:fill="auto"/>
        <w:tabs>
          <w:tab w:val="left" w:pos="6379"/>
        </w:tabs>
        <w:spacing w:before="0" w:after="0" w:line="259" w:lineRule="exact"/>
        <w:ind w:right="58" w:firstLine="426"/>
        <w:rPr>
          <w:color w:val="000000"/>
          <w:lang w:val="sk-SK" w:eastAsia="sk-SK"/>
        </w:rPr>
      </w:pPr>
      <w:r w:rsidRPr="00EB6DE8">
        <w:rPr>
          <w:color w:val="000000"/>
          <w:lang w:val="sk-SK" w:eastAsia="sk-SK"/>
        </w:rPr>
        <w:t>Práve v období roztápajúcich sa ľadov československej verzie stalinizmu nastúpil na Krajskú správu Štátnej bezpečnosti v Bratisla</w:t>
      </w:r>
      <w:r w:rsidRPr="00EB6DE8">
        <w:rPr>
          <w:color w:val="000000"/>
          <w:lang w:val="sk-SK" w:eastAsia="sk-SK"/>
        </w:rPr>
        <w:softHyphen/>
        <w:t>ve mladý Jaroslav Svéchota. Bol zaradený na štvrté oddelenie druhé</w:t>
      </w:r>
      <w:r w:rsidRPr="00EB6DE8">
        <w:rPr>
          <w:color w:val="000000"/>
          <w:lang w:val="sk-SK" w:eastAsia="sk-SK"/>
        </w:rPr>
        <w:softHyphen/>
        <w:t>ho odboru takzvanej zje</w:t>
      </w:r>
      <w:r w:rsidRPr="00EB6DE8">
        <w:rPr>
          <w:color w:val="000000"/>
          <w:lang w:val="sk-SK" w:eastAsia="sk-SK"/>
        </w:rPr>
        <w:t>d</w:t>
      </w:r>
      <w:r w:rsidRPr="00EB6DE8">
        <w:rPr>
          <w:color w:val="000000"/>
          <w:lang w:val="sk-SK" w:eastAsia="sk-SK"/>
        </w:rPr>
        <w:t>notenej kontrarozviedky, ktorá podliehala priamemu riadeniu druhej správy Ministerstva vnútra Českosloven</w:t>
      </w:r>
      <w:r w:rsidRPr="00EB6DE8">
        <w:rPr>
          <w:color w:val="000000"/>
          <w:lang w:val="sk-SK" w:eastAsia="sk-SK"/>
        </w:rPr>
        <w:softHyphen/>
        <w:t xml:space="preserve">skej socialistickej republiky. Povedané inak, </w:t>
      </w:r>
      <w:r w:rsidRPr="00EB6DE8">
        <w:rPr>
          <w:color w:val="000000"/>
          <w:lang w:val="sk-SK" w:eastAsia="sk-SK"/>
        </w:rPr>
        <w:lastRenderedPageBreak/>
        <w:t>slúžil na útvare riadenom Prahou.</w:t>
      </w:r>
    </w:p>
    <w:p w:rsidR="00847520" w:rsidRPr="00EB6DE8" w:rsidRDefault="00847520" w:rsidP="004065CD">
      <w:pPr>
        <w:pStyle w:val="Zkladntext"/>
        <w:shd w:val="clear" w:color="auto" w:fill="auto"/>
        <w:tabs>
          <w:tab w:val="left" w:pos="6379"/>
        </w:tabs>
        <w:spacing w:before="0" w:after="0" w:line="259" w:lineRule="exact"/>
        <w:ind w:right="58" w:firstLine="426"/>
        <w:rPr>
          <w:lang w:val="sk-SK"/>
        </w:rPr>
      </w:pPr>
    </w:p>
    <w:p w:rsidR="00847520" w:rsidRPr="00EB6DE8" w:rsidRDefault="002726DE" w:rsidP="004065CD">
      <w:pPr>
        <w:pStyle w:val="Zkladntext"/>
        <w:shd w:val="clear" w:color="auto" w:fill="auto"/>
        <w:spacing w:before="0" w:after="180" w:line="259" w:lineRule="exact"/>
        <w:ind w:right="20" w:firstLine="426"/>
        <w:rPr>
          <w:lang w:val="sk-SK"/>
        </w:rPr>
      </w:pPr>
      <w:r w:rsidRPr="00EB6DE8">
        <w:rPr>
          <w:color w:val="000000"/>
          <w:lang w:val="sk-SK" w:eastAsia="sk-SK"/>
        </w:rPr>
        <w:t>Štvrté oddelenie druhého odboru zjednotenej kontrarozviedky v tom čase viedol major Michal Husťák a malo v referáte kontraspravodajské odhaľov</w:t>
      </w:r>
      <w:r w:rsidRPr="00EB6DE8">
        <w:rPr>
          <w:color w:val="000000"/>
          <w:lang w:val="sk-SK" w:eastAsia="sk-SK"/>
        </w:rPr>
        <w:t>a</w:t>
      </w:r>
      <w:r w:rsidRPr="00EB6DE8">
        <w:rPr>
          <w:color w:val="000000"/>
          <w:lang w:val="sk-SK" w:eastAsia="sk-SK"/>
        </w:rPr>
        <w:t>nie činnosti špionážnych služieb Spolkovej repub</w:t>
      </w:r>
      <w:r w:rsidRPr="00EB6DE8">
        <w:rPr>
          <w:color w:val="000000"/>
          <w:lang w:val="sk-SK" w:eastAsia="sk-SK"/>
        </w:rPr>
        <w:softHyphen/>
        <w:t xml:space="preserve">liky Nemecko a Rakúska. </w:t>
      </w:r>
      <w:r w:rsidR="00847520" w:rsidRPr="00EB6DE8">
        <w:rPr>
          <w:color w:val="000000"/>
          <w:lang w:val="sk-SK" w:eastAsia="sk-SK"/>
        </w:rPr>
        <w:t>V n</w:t>
      </w:r>
      <w:r w:rsidR="00847520" w:rsidRPr="00EB6DE8">
        <w:rPr>
          <w:color w:val="000000"/>
          <w:lang w:val="sk-SK" w:eastAsia="sk-SK"/>
        </w:rPr>
        <w:t>á</w:t>
      </w:r>
      <w:r w:rsidR="00847520" w:rsidRPr="00EB6DE8">
        <w:rPr>
          <w:color w:val="000000"/>
          <w:lang w:val="sk-SK" w:eastAsia="sk-SK"/>
        </w:rPr>
        <w:t>plni práce útvaru bolo aj dokumento</w:t>
      </w:r>
      <w:r w:rsidR="00847520" w:rsidRPr="00EB6DE8">
        <w:rPr>
          <w:color w:val="000000"/>
          <w:lang w:val="sk-SK" w:eastAsia="sk-SK"/>
        </w:rPr>
        <w:softHyphen/>
        <w:t>vanie aktivity slovenskej emigrácie žij</w:t>
      </w:r>
      <w:r w:rsidR="00847520" w:rsidRPr="00EB6DE8">
        <w:rPr>
          <w:color w:val="000000"/>
          <w:lang w:val="sk-SK" w:eastAsia="sk-SK"/>
        </w:rPr>
        <w:t>ú</w:t>
      </w:r>
      <w:r w:rsidR="00847520" w:rsidRPr="00EB6DE8">
        <w:rPr>
          <w:color w:val="000000"/>
          <w:lang w:val="sk-SK" w:eastAsia="sk-SK"/>
        </w:rPr>
        <w:t>cej v týchto krajinách, ktorá sa usilovala ovplyvňovať politické nálady v Českosl</w:t>
      </w:r>
      <w:r w:rsidR="00847520" w:rsidRPr="00EB6DE8">
        <w:rPr>
          <w:color w:val="000000"/>
          <w:lang w:val="sk-SK" w:eastAsia="sk-SK"/>
        </w:rPr>
        <w:t>o</w:t>
      </w:r>
      <w:r w:rsidR="00847520" w:rsidRPr="00EB6DE8">
        <w:rPr>
          <w:color w:val="000000"/>
          <w:lang w:val="sk-SK" w:eastAsia="sk-SK"/>
        </w:rPr>
        <w:t>vensku a na Sloven</w:t>
      </w:r>
      <w:r w:rsidR="00847520" w:rsidRPr="00EB6DE8">
        <w:rPr>
          <w:color w:val="000000"/>
          <w:lang w:val="sk-SK" w:eastAsia="sk-SK"/>
        </w:rPr>
        <w:softHyphen/>
        <w:t>sku obzvlášť.</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Svéchota bol poverený vykonávaním spravodajskej činnosti po línii sl</w:t>
      </w:r>
      <w:r w:rsidRPr="00EB6DE8">
        <w:rPr>
          <w:color w:val="000000"/>
          <w:lang w:val="sk-SK" w:eastAsia="sk-SK"/>
        </w:rPr>
        <w:t>o</w:t>
      </w:r>
      <w:r w:rsidRPr="00EB6DE8">
        <w:rPr>
          <w:color w:val="000000"/>
          <w:lang w:val="sk-SK" w:eastAsia="sk-SK"/>
        </w:rPr>
        <w:t>venskej emigrácie v Rakúsku. Počas výkonu služby začal záro</w:t>
      </w:r>
      <w:r w:rsidRPr="00EB6DE8">
        <w:rPr>
          <w:color w:val="000000"/>
          <w:lang w:val="sk-SK" w:eastAsia="sk-SK"/>
        </w:rPr>
        <w:softHyphen/>
        <w:t>veň študovať na Právnickej fakulte Univerzity Komenského v Brati</w:t>
      </w:r>
      <w:r w:rsidRPr="00EB6DE8">
        <w:rPr>
          <w:color w:val="000000"/>
          <w:lang w:val="sk-SK" w:eastAsia="sk-SK"/>
        </w:rPr>
        <w:softHyphen/>
        <w:t>slave. Aj z neho sa mal v krátkom čase stať vzdelaný reprezentant nového kurzu v československých spravodajských orgánoch. No nie</w:t>
      </w:r>
      <w:r w:rsidRPr="00EB6DE8">
        <w:rPr>
          <w:color w:val="000000"/>
          <w:lang w:val="sk-SK" w:eastAsia="sk-SK"/>
        </w:rPr>
        <w:softHyphen/>
        <w:t xml:space="preserve">len to. Výsledky práce mladého Jaroslava </w:t>
      </w:r>
      <w:r w:rsidR="002726DE">
        <w:rPr>
          <w:color w:val="000000"/>
          <w:lang w:val="sk-SK" w:eastAsia="sk-SK"/>
        </w:rPr>
        <w:t>Svě</w:t>
      </w:r>
      <w:r w:rsidR="002726DE" w:rsidRPr="00EB6DE8">
        <w:rPr>
          <w:color w:val="000000"/>
          <w:lang w:val="sk-SK" w:eastAsia="sk-SK"/>
        </w:rPr>
        <w:t>chotu</w:t>
      </w:r>
      <w:r w:rsidRPr="00EB6DE8">
        <w:rPr>
          <w:color w:val="000000"/>
          <w:lang w:val="sk-SK" w:eastAsia="sk-SK"/>
        </w:rPr>
        <w:t xml:space="preserve"> začali už čoskoro potvrdzovať, že je to nadaný, pracovitý, schopný a veľmi ambiciózny spravodajský dôstojník.</w:t>
      </w:r>
    </w:p>
    <w:p w:rsidR="00847520" w:rsidRPr="00EB6DE8" w:rsidRDefault="0084752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Politické oteplenie sa pozitívne prejavilo aj na vzťahoch so sused</w:t>
      </w:r>
      <w:r w:rsidRPr="00EB6DE8">
        <w:rPr>
          <w:color w:val="000000"/>
          <w:lang w:val="sk-SK" w:eastAsia="sk-SK"/>
        </w:rPr>
        <w:softHyphen/>
        <w:t>nými štátmi. Jedným z príznakov bolo zrušenie mnohých reštrikcií, ktoré bránili ľ</w:t>
      </w:r>
      <w:r w:rsidRPr="00EB6DE8">
        <w:rPr>
          <w:color w:val="000000"/>
          <w:lang w:val="sk-SK" w:eastAsia="sk-SK"/>
        </w:rPr>
        <w:t>u</w:t>
      </w:r>
      <w:r w:rsidRPr="00EB6DE8">
        <w:rPr>
          <w:color w:val="000000"/>
          <w:lang w:val="sk-SK" w:eastAsia="sk-SK"/>
        </w:rPr>
        <w:t>dom z takzvanej kapitalistickej cudziny navštevovať Československo. Voľnejší režim na hraniciach sa okamžite prejavil na zvýšenom počte návštevníkov z Rakúska napríklad v bratislav</w:t>
      </w:r>
      <w:r w:rsidRPr="00EB6DE8">
        <w:rPr>
          <w:color w:val="000000"/>
          <w:lang w:val="sk-SK" w:eastAsia="sk-SK"/>
        </w:rPr>
        <w:softHyphen/>
        <w:t>skom hoteli Carlton. Bola to však aj výzva pre kontrarozviedne útva</w:t>
      </w:r>
      <w:r w:rsidRPr="00EB6DE8">
        <w:rPr>
          <w:color w:val="000000"/>
          <w:lang w:val="sk-SK" w:eastAsia="sk-SK"/>
        </w:rPr>
        <w:softHyphen/>
        <w:t>ry ŠtB, pretože okrem bežných turistov na naše územie prichádzali aj osoby so spravodajským poslaním a tie bolo potrebné mať pod kontrolou. Do Bratislavy tiež prichádzali Rakúšania s väzbami na slovenskú emigráciu žijúcu vo Viedni, a to už bola parketa nášho starého známeho Jar</w:t>
      </w:r>
      <w:r w:rsidRPr="00EB6DE8">
        <w:rPr>
          <w:color w:val="000000"/>
          <w:lang w:val="sk-SK" w:eastAsia="sk-SK"/>
        </w:rPr>
        <w:t>o</w:t>
      </w:r>
      <w:r w:rsidRPr="00EB6DE8">
        <w:rPr>
          <w:color w:val="000000"/>
          <w:lang w:val="sk-SK" w:eastAsia="sk-SK"/>
        </w:rPr>
        <w:t xml:space="preserve">slava </w:t>
      </w:r>
      <w:r w:rsidR="002726DE" w:rsidRPr="00EB6DE8">
        <w:rPr>
          <w:color w:val="000000"/>
          <w:lang w:val="sk-SK" w:eastAsia="sk-SK"/>
        </w:rPr>
        <w:t>Svěchotu</w:t>
      </w:r>
      <w:r w:rsidRPr="00EB6DE8">
        <w:rPr>
          <w:color w:val="000000"/>
          <w:lang w:val="sk-SK" w:eastAsia="sk-SK"/>
        </w:rPr>
        <w:t>.</w:t>
      </w:r>
    </w:p>
    <w:p w:rsidR="00847520" w:rsidRPr="00EB6DE8" w:rsidRDefault="00847520" w:rsidP="004065CD">
      <w:pPr>
        <w:pStyle w:val="Zkladntext"/>
        <w:shd w:val="clear" w:color="auto" w:fill="auto"/>
        <w:spacing w:before="0" w:after="0" w:line="259" w:lineRule="exact"/>
        <w:ind w:right="20" w:firstLine="426"/>
        <w:rPr>
          <w:lang w:val="sk-SK"/>
        </w:rPr>
      </w:pPr>
    </w:p>
    <w:p w:rsidR="00847520" w:rsidRPr="00EB6DE8" w:rsidRDefault="00847520" w:rsidP="004065CD">
      <w:pPr>
        <w:pStyle w:val="Zkladntext"/>
        <w:shd w:val="clear" w:color="auto" w:fill="auto"/>
        <w:tabs>
          <w:tab w:val="left" w:pos="650"/>
        </w:tabs>
        <w:spacing w:before="0" w:after="236"/>
        <w:ind w:right="20" w:firstLine="426"/>
        <w:rPr>
          <w:lang w:val="sk-SK"/>
        </w:rPr>
      </w:pPr>
      <w:r w:rsidRPr="00EB6DE8">
        <w:rPr>
          <w:color w:val="000000"/>
          <w:lang w:val="sk-SK" w:eastAsia="sk-SK"/>
        </w:rPr>
        <w:t>V Československu sa síce práve odohrával politický odmäk, ale mnohé priority komunistického režimu ostávali naďalej nemenné. Pokiaľ išlo o sl</w:t>
      </w:r>
      <w:r w:rsidRPr="00EB6DE8">
        <w:rPr>
          <w:color w:val="000000"/>
          <w:lang w:val="sk-SK" w:eastAsia="sk-SK"/>
        </w:rPr>
        <w:t>o</w:t>
      </w:r>
      <w:r w:rsidRPr="00EB6DE8">
        <w:rPr>
          <w:color w:val="000000"/>
          <w:lang w:val="sk-SK" w:eastAsia="sk-SK"/>
        </w:rPr>
        <w:t>venskú emigráciu s ľudáckym zameraním, postoj reži</w:t>
      </w:r>
      <w:r w:rsidRPr="00EB6DE8">
        <w:rPr>
          <w:color w:val="000000"/>
          <w:lang w:val="sk-SK" w:eastAsia="sk-SK"/>
        </w:rPr>
        <w:softHyphen/>
        <w:t>mu k nej ostal nezmen</w:t>
      </w:r>
      <w:r w:rsidRPr="00EB6DE8">
        <w:rPr>
          <w:color w:val="000000"/>
          <w:lang w:val="sk-SK" w:eastAsia="sk-SK"/>
        </w:rPr>
        <w:t>e</w:t>
      </w:r>
      <w:r w:rsidRPr="00EB6DE8">
        <w:rPr>
          <w:color w:val="000000"/>
          <w:lang w:val="sk-SK" w:eastAsia="sk-SK"/>
        </w:rPr>
        <w:t>ný. Strana a vláda chceli byť informované, čo sa v tejto komunite deje, kto s ňou na Slovensku udržiava kontakty a aké - z pohľadu režimu rozvratné - a</w:t>
      </w:r>
      <w:r w:rsidRPr="00EB6DE8">
        <w:rPr>
          <w:color w:val="000000"/>
          <w:lang w:val="sk-SK" w:eastAsia="sk-SK"/>
        </w:rPr>
        <w:t>k</w:t>
      </w:r>
      <w:r w:rsidRPr="00EB6DE8">
        <w:rPr>
          <w:color w:val="000000"/>
          <w:lang w:val="sk-SK" w:eastAsia="sk-SK"/>
        </w:rPr>
        <w:t>cie pripravuje. Úlohou útva</w:t>
      </w:r>
      <w:r w:rsidRPr="00EB6DE8">
        <w:rPr>
          <w:color w:val="000000"/>
          <w:lang w:val="sk-SK" w:eastAsia="sk-SK"/>
        </w:rPr>
        <w:softHyphen/>
        <w:t>ru ŠtB, na ktorom pôsobil Svéchota, bolo dok</w:t>
      </w:r>
      <w:r w:rsidRPr="00EB6DE8">
        <w:rPr>
          <w:color w:val="000000"/>
          <w:lang w:val="sk-SK" w:eastAsia="sk-SK"/>
        </w:rPr>
        <w:t>u</w:t>
      </w:r>
      <w:r w:rsidRPr="00EB6DE8">
        <w:rPr>
          <w:color w:val="000000"/>
          <w:lang w:val="sk-SK" w:eastAsia="sk-SK"/>
        </w:rPr>
        <w:t>mentovať všetky tieto aktivity, a to nešlo bez toho, aby si budoval agentúrnu sieť v štruktú</w:t>
      </w:r>
      <w:r w:rsidRPr="00EB6DE8">
        <w:rPr>
          <w:color w:val="000000"/>
          <w:lang w:val="sk-SK" w:eastAsia="sk-SK"/>
        </w:rPr>
        <w:softHyphen/>
        <w:t>rach rakúskej pohraničnej polície.</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Jaroslav Svéchota bol v získavaní agentov veľmi úspešný, a preto bol nadriadenými vysoko hodnotený. Dokázal sa šikovne pohybovať v pohrani</w:t>
      </w:r>
      <w:r w:rsidRPr="00EB6DE8">
        <w:rPr>
          <w:color w:val="000000"/>
          <w:lang w:val="sk-SK" w:eastAsia="sk-SK"/>
        </w:rPr>
        <w:t>č</w:t>
      </w:r>
      <w:r w:rsidRPr="00EB6DE8">
        <w:rPr>
          <w:color w:val="000000"/>
          <w:lang w:val="sk-SK" w:eastAsia="sk-SK"/>
        </w:rPr>
        <w:t>nom priestore, nadviazať komunikáciu s rakúskymi poli</w:t>
      </w:r>
      <w:r w:rsidRPr="00EB6DE8">
        <w:rPr>
          <w:color w:val="000000"/>
          <w:lang w:val="sk-SK" w:eastAsia="sk-SK"/>
        </w:rPr>
        <w:softHyphen/>
        <w:t>cajtmi a získať ich pre spoluprácu. Nikto z jeho rakúskych agentov spolupracujúcich s českoslove</w:t>
      </w:r>
      <w:r w:rsidRPr="00EB6DE8">
        <w:rPr>
          <w:color w:val="000000"/>
          <w:lang w:val="sk-SK" w:eastAsia="sk-SK"/>
        </w:rPr>
        <w:t>n</w:t>
      </w:r>
      <w:r w:rsidRPr="00EB6DE8">
        <w:rPr>
          <w:color w:val="000000"/>
          <w:lang w:val="sk-SK" w:eastAsia="sk-SK"/>
        </w:rPr>
        <w:lastRenderedPageBreak/>
        <w:t>skou ŠtB nebol presvedčený komu</w:t>
      </w:r>
      <w:r w:rsidRPr="00EB6DE8">
        <w:rPr>
          <w:color w:val="000000"/>
          <w:lang w:val="sk-SK" w:eastAsia="sk-SK"/>
        </w:rPr>
        <w:softHyphen/>
        <w:t>nista. Každý z nich preňho pracoval zo zištných dôvodov. Všetci dostávali za svoju prácu finančnú odmenu. V tom čase však nebolo žiadnou výnimkou, že ŠtB zahraničných tajných spolupr</w:t>
      </w:r>
      <w:r w:rsidRPr="00EB6DE8">
        <w:rPr>
          <w:color w:val="000000"/>
          <w:lang w:val="sk-SK" w:eastAsia="sk-SK"/>
        </w:rPr>
        <w:t>a</w:t>
      </w:r>
      <w:r w:rsidRPr="00EB6DE8">
        <w:rPr>
          <w:color w:val="000000"/>
          <w:lang w:val="sk-SK" w:eastAsia="sk-SK"/>
        </w:rPr>
        <w:t>covníkov odmeňovala aj poukazmi na pobyt v piešťanských kúpeľoch či inými drobnosťami zanedbateľnej hodnoty.</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 xml:space="preserve">Rakúski policajti pomáhali </w:t>
      </w:r>
      <w:r w:rsidR="002726DE">
        <w:rPr>
          <w:color w:val="000000"/>
          <w:lang w:val="sk-SK" w:eastAsia="sk-SK"/>
        </w:rPr>
        <w:t>Svě</w:t>
      </w:r>
      <w:r w:rsidR="002726DE" w:rsidRPr="00EB6DE8">
        <w:rPr>
          <w:color w:val="000000"/>
          <w:lang w:val="sk-SK" w:eastAsia="sk-SK"/>
        </w:rPr>
        <w:t>chotovi</w:t>
      </w:r>
      <w:r w:rsidRPr="00EB6DE8">
        <w:rPr>
          <w:color w:val="000000"/>
          <w:lang w:val="sk-SK" w:eastAsia="sk-SK"/>
        </w:rPr>
        <w:t xml:space="preserve"> najmä v získavaní infor</w:t>
      </w:r>
      <w:r w:rsidRPr="00EB6DE8">
        <w:rPr>
          <w:color w:val="000000"/>
          <w:lang w:val="sk-SK" w:eastAsia="sk-SK"/>
        </w:rPr>
        <w:softHyphen/>
        <w:t>mácií o Slovákoch žijúcich vo Viedni. Lustrovali záujmové osoby v rakúskych polica</w:t>
      </w:r>
      <w:r w:rsidRPr="00EB6DE8">
        <w:rPr>
          <w:color w:val="000000"/>
          <w:lang w:val="sk-SK" w:eastAsia="sk-SK"/>
        </w:rPr>
        <w:t>j</w:t>
      </w:r>
      <w:r w:rsidRPr="00EB6DE8">
        <w:rPr>
          <w:color w:val="000000"/>
          <w:lang w:val="sk-SK" w:eastAsia="sk-SK"/>
        </w:rPr>
        <w:t>ných evidenciách, identifikovali, v akom uteče</w:t>
      </w:r>
      <w:r w:rsidRPr="00EB6DE8">
        <w:rPr>
          <w:color w:val="000000"/>
          <w:lang w:val="sk-SK" w:eastAsia="sk-SK"/>
        </w:rPr>
        <w:softHyphen/>
        <w:t>neckom tábore sa práve nach</w:t>
      </w:r>
      <w:r w:rsidRPr="00EB6DE8">
        <w:rPr>
          <w:color w:val="000000"/>
          <w:lang w:val="sk-SK" w:eastAsia="sk-SK"/>
        </w:rPr>
        <w:t>á</w:t>
      </w:r>
      <w:r w:rsidRPr="00EB6DE8">
        <w:rPr>
          <w:color w:val="000000"/>
          <w:lang w:val="sk-SK" w:eastAsia="sk-SK"/>
        </w:rPr>
        <w:t xml:space="preserve">dzajú alebo či už dostali politický azyl, respektíve povolenie vycestovať do inej západnej krajiny. Agenti z pohraničnej polície zároveň </w:t>
      </w:r>
      <w:r w:rsidR="002726DE" w:rsidRPr="00EB6DE8">
        <w:rPr>
          <w:color w:val="000000"/>
          <w:lang w:val="sk-SK" w:eastAsia="sk-SK"/>
        </w:rPr>
        <w:t>Svěchotu</w:t>
      </w:r>
      <w:r w:rsidRPr="00EB6DE8">
        <w:rPr>
          <w:color w:val="000000"/>
          <w:lang w:val="sk-SK" w:eastAsia="sk-SK"/>
        </w:rPr>
        <w:t xml:space="preserve"> informovali o pohybe záuj</w:t>
      </w:r>
      <w:r w:rsidRPr="00EB6DE8">
        <w:rPr>
          <w:color w:val="000000"/>
          <w:lang w:val="sk-SK" w:eastAsia="sk-SK"/>
        </w:rPr>
        <w:softHyphen/>
        <w:t>mových osôb v blízkosti rakúsko-československej hranice alebo mu zisťovali informácie o ich spoločenských stykoch na území Rakúska, ktoré by mohli zaujímať československé kontrarozviedne orgány.</w:t>
      </w:r>
    </w:p>
    <w:p w:rsidR="00847520" w:rsidRPr="00EB6DE8" w:rsidRDefault="002726DE" w:rsidP="004065CD">
      <w:pPr>
        <w:pStyle w:val="Zkladntext"/>
        <w:shd w:val="clear" w:color="auto" w:fill="auto"/>
        <w:spacing w:before="0" w:after="180" w:line="259" w:lineRule="exact"/>
        <w:ind w:right="20" w:firstLine="426"/>
        <w:rPr>
          <w:lang w:val="sk-SK"/>
        </w:rPr>
      </w:pPr>
      <w:r>
        <w:rPr>
          <w:color w:val="000000"/>
          <w:lang w:val="sk-SK" w:eastAsia="sk-SK"/>
        </w:rPr>
        <w:t>Aj keď Svě</w:t>
      </w:r>
      <w:r w:rsidRPr="00EB6DE8">
        <w:rPr>
          <w:color w:val="000000"/>
          <w:lang w:val="sk-SK" w:eastAsia="sk-SK"/>
        </w:rPr>
        <w:t>chotova spravodajská činnosť nebola žiadna veľká kontra</w:t>
      </w:r>
      <w:r w:rsidRPr="00EB6DE8">
        <w:rPr>
          <w:color w:val="000000"/>
          <w:lang w:val="sk-SK" w:eastAsia="sk-SK"/>
        </w:rPr>
        <w:t>š</w:t>
      </w:r>
      <w:r w:rsidRPr="00EB6DE8">
        <w:rPr>
          <w:color w:val="000000"/>
          <w:lang w:val="sk-SK" w:eastAsia="sk-SK"/>
        </w:rPr>
        <w:t>pionáž a nikdy sa nepodieľal na odhalení skutočného západ</w:t>
      </w:r>
      <w:r w:rsidRPr="00EB6DE8">
        <w:rPr>
          <w:color w:val="000000"/>
          <w:lang w:val="sk-SK" w:eastAsia="sk-SK"/>
        </w:rPr>
        <w:softHyphen/>
        <w:t>ného špióna, vi</w:t>
      </w:r>
      <w:r w:rsidRPr="00EB6DE8">
        <w:rPr>
          <w:color w:val="000000"/>
          <w:lang w:val="sk-SK" w:eastAsia="sk-SK"/>
        </w:rPr>
        <w:t>a</w:t>
      </w:r>
      <w:r w:rsidRPr="00EB6DE8">
        <w:rPr>
          <w:color w:val="000000"/>
          <w:lang w:val="sk-SK" w:eastAsia="sk-SK"/>
        </w:rPr>
        <w:t>ceré jeho akty zverbovania tajného spolupracovníka sa svojho času pri škol</w:t>
      </w:r>
      <w:r w:rsidRPr="00EB6DE8">
        <w:rPr>
          <w:color w:val="000000"/>
          <w:lang w:val="sk-SK" w:eastAsia="sk-SK"/>
        </w:rPr>
        <w:t>e</w:t>
      </w:r>
      <w:r w:rsidRPr="00EB6DE8">
        <w:rPr>
          <w:color w:val="000000"/>
          <w:lang w:val="sk-SK" w:eastAsia="sk-SK"/>
        </w:rPr>
        <w:t>ní začínajúcich spravodajských dôstojníkov vyučovali ako prípadové štúdie správneho prístupu k získaniu agen</w:t>
      </w:r>
      <w:r w:rsidRPr="00EB6DE8">
        <w:rPr>
          <w:color w:val="000000"/>
          <w:lang w:val="sk-SK" w:eastAsia="sk-SK"/>
        </w:rPr>
        <w:softHyphen/>
        <w:t xml:space="preserve">ta. </w:t>
      </w:r>
      <w:r w:rsidR="00847520" w:rsidRPr="00EB6DE8">
        <w:rPr>
          <w:color w:val="000000"/>
          <w:lang w:val="sk-SK" w:eastAsia="sk-SK"/>
        </w:rPr>
        <w:t>Jeho hviezda rástla. Mal výsledky a predpoklady stať sa spravo</w:t>
      </w:r>
      <w:r w:rsidR="00847520" w:rsidRPr="00EB6DE8">
        <w:rPr>
          <w:color w:val="000000"/>
          <w:lang w:val="sk-SK" w:eastAsia="sk-SK"/>
        </w:rPr>
        <w:softHyphen/>
        <w:t>dajským esom. A mal aj nemalé ambície. Nemohli ich nepostrehnúť jeho spolupracovníci, podľa ktorých sa uňho už v mladom veku začali prejavovať sklony ku karierizmu.</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Jaroslav Svéchota robil naozaj všetko pre svoju kariéru. Okrem dobrých pracovných výsledkov úspešne doštudoval právnickú fakul</w:t>
      </w:r>
      <w:r w:rsidRPr="00EB6DE8">
        <w:rPr>
          <w:color w:val="000000"/>
          <w:lang w:val="sk-SK" w:eastAsia="sk-SK"/>
        </w:rPr>
        <w:softHyphen/>
        <w:t>tu a urobil si aj do</w:t>
      </w:r>
      <w:r w:rsidRPr="00EB6DE8">
        <w:rPr>
          <w:color w:val="000000"/>
          <w:lang w:val="sk-SK" w:eastAsia="sk-SK"/>
        </w:rPr>
        <w:t>k</w:t>
      </w:r>
      <w:r w:rsidRPr="00EB6DE8">
        <w:rPr>
          <w:color w:val="000000"/>
          <w:lang w:val="sk-SK" w:eastAsia="sk-SK"/>
        </w:rPr>
        <w:t>torát, čo ho predurčovalo k tomu, aby sa z neho časom stal funkcionár. Nebol to však len šplhúň a premiant, ale aj stúpenec politických zmien a podporov</w:t>
      </w:r>
      <w:r w:rsidRPr="00EB6DE8">
        <w:rPr>
          <w:color w:val="000000"/>
          <w:lang w:val="sk-SK" w:eastAsia="sk-SK"/>
        </w:rPr>
        <w:t>a</w:t>
      </w:r>
      <w:r w:rsidRPr="00EB6DE8">
        <w:rPr>
          <w:color w:val="000000"/>
          <w:lang w:val="sk-SK" w:eastAsia="sk-SK"/>
        </w:rPr>
        <w:t>teľ kurzu, ktorý v krajine nastúpil nový generálny tajomník komunistickej str</w:t>
      </w:r>
      <w:r w:rsidRPr="00EB6DE8">
        <w:rPr>
          <w:color w:val="000000"/>
          <w:lang w:val="sk-SK" w:eastAsia="sk-SK"/>
        </w:rPr>
        <w:t>a</w:t>
      </w:r>
      <w:r w:rsidRPr="00EB6DE8">
        <w:rPr>
          <w:color w:val="000000"/>
          <w:lang w:val="sk-SK" w:eastAsia="sk-SK"/>
        </w:rPr>
        <w:t>ny Alexander Dubček. A potom, 21. augusta 1968, obsadili Československo voj</w:t>
      </w:r>
      <w:r w:rsidRPr="00EB6DE8">
        <w:rPr>
          <w:color w:val="000000"/>
          <w:lang w:val="sk-SK" w:eastAsia="sk-SK"/>
        </w:rPr>
        <w:softHyphen/>
        <w:t>ská Varšavskej zmluvy. Odrazu bolo všetko inak. Týmto strohým konštat</w:t>
      </w:r>
      <w:r w:rsidRPr="00EB6DE8">
        <w:rPr>
          <w:color w:val="000000"/>
          <w:lang w:val="sk-SK" w:eastAsia="sk-SK"/>
        </w:rPr>
        <w:t>o</w:t>
      </w:r>
      <w:r w:rsidRPr="00EB6DE8">
        <w:rPr>
          <w:color w:val="000000"/>
          <w:lang w:val="sk-SK" w:eastAsia="sk-SK"/>
        </w:rPr>
        <w:t>vaním sa vyhnime dlhým úvahám o okolnostiach, príčinách a dôsledkoch s</w:t>
      </w:r>
      <w:r w:rsidRPr="00EB6DE8">
        <w:rPr>
          <w:color w:val="000000"/>
          <w:lang w:val="sk-SK" w:eastAsia="sk-SK"/>
        </w:rPr>
        <w:t>o</w:t>
      </w:r>
      <w:r w:rsidRPr="00EB6DE8">
        <w:rPr>
          <w:color w:val="000000"/>
          <w:lang w:val="sk-SK" w:eastAsia="sk-SK"/>
        </w:rPr>
        <w:t>vietskej invázie. Pre potreby nášho príbehu postačí, keď si povieme, že po krátkom odmäku v Prahe i v Bratislave prišiel zase mráz z Kremľa, do čela krajiny sa predral bývalý politický väzeň a neskorší umiernený reformátor Gustáv Husák, z ktorého sa stala postava symbolizujúca normalizáciu.</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Jaroslav Svéchota sa pridal k tým, ktorí verejne odmietli považo</w:t>
      </w:r>
      <w:r w:rsidRPr="00EB6DE8">
        <w:rPr>
          <w:color w:val="000000"/>
          <w:lang w:val="sk-SK" w:eastAsia="sk-SK"/>
        </w:rPr>
        <w:softHyphen/>
        <w:t>vať inte</w:t>
      </w:r>
      <w:r w:rsidRPr="00EB6DE8">
        <w:rPr>
          <w:color w:val="000000"/>
          <w:lang w:val="sk-SK" w:eastAsia="sk-SK"/>
        </w:rPr>
        <w:t>r</w:t>
      </w:r>
      <w:r w:rsidRPr="00EB6DE8">
        <w:rPr>
          <w:color w:val="000000"/>
          <w:lang w:val="sk-SK" w:eastAsia="sk-SK"/>
        </w:rPr>
        <w:t>venciu „spriatelených armád" za bratskú pomoc, a označil ju, ako mnohí iní, za okupáciu. Z toho preňho vyplývali jednoznačné dôsledky. Vylúčenie z k</w:t>
      </w:r>
      <w:r w:rsidRPr="00EB6DE8">
        <w:rPr>
          <w:color w:val="000000"/>
          <w:lang w:val="sk-SK" w:eastAsia="sk-SK"/>
        </w:rPr>
        <w:t>o</w:t>
      </w:r>
      <w:r w:rsidRPr="00EB6DE8">
        <w:rPr>
          <w:color w:val="000000"/>
          <w:lang w:val="sk-SK" w:eastAsia="sk-SK"/>
        </w:rPr>
        <w:t>munistickej strany, prepustenie zo služobné</w:t>
      </w:r>
      <w:r w:rsidRPr="00EB6DE8">
        <w:rPr>
          <w:color w:val="000000"/>
          <w:lang w:val="sk-SK" w:eastAsia="sk-SK"/>
        </w:rPr>
        <w:softHyphen/>
        <w:t>ho pomeru a koniec nádejí na k</w:t>
      </w:r>
      <w:r w:rsidRPr="00EB6DE8">
        <w:rPr>
          <w:color w:val="000000"/>
          <w:lang w:val="sk-SK" w:eastAsia="sk-SK"/>
        </w:rPr>
        <w:t>a</w:t>
      </w:r>
      <w:r w:rsidRPr="00EB6DE8">
        <w:rPr>
          <w:color w:val="000000"/>
          <w:lang w:val="sk-SK" w:eastAsia="sk-SK"/>
        </w:rPr>
        <w:lastRenderedPageBreak/>
        <w:t>riéru.</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Po augustových udalostiach sa Jaroslav Svéchota spolu s niekoľ</w:t>
      </w:r>
      <w:r w:rsidRPr="00EB6DE8">
        <w:rPr>
          <w:color w:val="000000"/>
          <w:lang w:val="sk-SK" w:eastAsia="sk-SK"/>
        </w:rPr>
        <w:softHyphen/>
        <w:t>kými ďalšími prepustenými príslušníkmi ŠtB s právnickým vzdelaním zamestnal na správe ciest, kde sa venovali procesu vyvlastňovania, respektíve vykupovania pozemkov pre potreby výstavby diaľnic.</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Normalizačné čistky mali režimu zabezpečiť politickú a ideolo</w:t>
      </w:r>
      <w:r w:rsidRPr="00EB6DE8">
        <w:rPr>
          <w:color w:val="000000"/>
          <w:lang w:val="sk-SK" w:eastAsia="sk-SK"/>
        </w:rPr>
        <w:softHyphen/>
        <w:t>gickú sp</w:t>
      </w:r>
      <w:r w:rsidRPr="00EB6DE8">
        <w:rPr>
          <w:color w:val="000000"/>
          <w:lang w:val="sk-SK" w:eastAsia="sk-SK"/>
        </w:rPr>
        <w:t>o</w:t>
      </w:r>
      <w:r w:rsidRPr="00EB6DE8">
        <w:rPr>
          <w:color w:val="000000"/>
          <w:lang w:val="sk-SK" w:eastAsia="sk-SK"/>
        </w:rPr>
        <w:t>ľahlivosť ľudí pracujúcich v štátnom aparáte. Dvojnásobne to platilo o príslu</w:t>
      </w:r>
      <w:r w:rsidRPr="00EB6DE8">
        <w:rPr>
          <w:color w:val="000000"/>
          <w:lang w:val="sk-SK" w:eastAsia="sk-SK"/>
        </w:rPr>
        <w:t>š</w:t>
      </w:r>
      <w:r w:rsidRPr="00EB6DE8">
        <w:rPr>
          <w:color w:val="000000"/>
          <w:lang w:val="sk-SK" w:eastAsia="sk-SK"/>
        </w:rPr>
        <w:t>níkoch armády, polície a spravodajských zložiek. Vyčistenie ŠtB od nespoľa</w:t>
      </w:r>
      <w:r w:rsidRPr="00EB6DE8">
        <w:rPr>
          <w:color w:val="000000"/>
          <w:lang w:val="sk-SK" w:eastAsia="sk-SK"/>
        </w:rPr>
        <w:t>h</w:t>
      </w:r>
      <w:r w:rsidRPr="00EB6DE8">
        <w:rPr>
          <w:color w:val="000000"/>
          <w:lang w:val="sk-SK" w:eastAsia="sk-SK"/>
        </w:rPr>
        <w:t>livých ľudí na druhej strane spôsobilo obrovské straty. Z rozviedky i kontraro</w:t>
      </w:r>
      <w:r w:rsidRPr="00EB6DE8">
        <w:rPr>
          <w:color w:val="000000"/>
          <w:lang w:val="sk-SK" w:eastAsia="sk-SK"/>
        </w:rPr>
        <w:t>z</w:t>
      </w:r>
      <w:r w:rsidRPr="00EB6DE8">
        <w:rPr>
          <w:color w:val="000000"/>
          <w:lang w:val="sk-SK" w:eastAsia="sk-SK"/>
        </w:rPr>
        <w:t>viedky odišlo množstvo vyško</w:t>
      </w:r>
      <w:r w:rsidRPr="00EB6DE8">
        <w:rPr>
          <w:color w:val="000000"/>
          <w:lang w:val="sk-SK" w:eastAsia="sk-SK"/>
        </w:rPr>
        <w:softHyphen/>
        <w:t>lených odborníkov. ŠtB nemala nikoho, kým by ich mohla nahradiť. Vyškolenie a výchova spravodajského dôstojníka trvá r</w:t>
      </w:r>
      <w:r w:rsidRPr="00EB6DE8">
        <w:rPr>
          <w:color w:val="000000"/>
          <w:lang w:val="sk-SK" w:eastAsia="sk-SK"/>
        </w:rPr>
        <w:t>o</w:t>
      </w:r>
      <w:r w:rsidRPr="00EB6DE8">
        <w:rPr>
          <w:color w:val="000000"/>
          <w:lang w:val="sk-SK" w:eastAsia="sk-SK"/>
        </w:rPr>
        <w:t>ky, ale spravo</w:t>
      </w:r>
      <w:r w:rsidRPr="00EB6DE8">
        <w:rPr>
          <w:color w:val="000000"/>
          <w:lang w:val="sk-SK" w:eastAsia="sk-SK"/>
        </w:rPr>
        <w:softHyphen/>
        <w:t>dajské potreby režimu bolo potrebné saturovať okamžite. Aj pr</w:t>
      </w:r>
      <w:r w:rsidRPr="00EB6DE8">
        <w:rPr>
          <w:color w:val="000000"/>
          <w:lang w:val="sk-SK" w:eastAsia="sk-SK"/>
        </w:rPr>
        <w:t>e</w:t>
      </w:r>
      <w:r w:rsidRPr="00EB6DE8">
        <w:rPr>
          <w:color w:val="000000"/>
          <w:lang w:val="sk-SK" w:eastAsia="sk-SK"/>
        </w:rPr>
        <w:t>to po utíchnutí prvotných búrok začala Štátna bezpečnosť verbovať vyho</w:t>
      </w:r>
      <w:r w:rsidRPr="00EB6DE8">
        <w:rPr>
          <w:color w:val="000000"/>
          <w:lang w:val="sk-SK" w:eastAsia="sk-SK"/>
        </w:rPr>
        <w:softHyphen/>
        <w:t>dených príslušníkov a robila z nich svojich agentov. Čisto z pohľadu sprav</w:t>
      </w:r>
      <w:r w:rsidRPr="00EB6DE8">
        <w:rPr>
          <w:color w:val="000000"/>
          <w:lang w:val="sk-SK" w:eastAsia="sk-SK"/>
        </w:rPr>
        <w:t>o</w:t>
      </w:r>
      <w:r w:rsidRPr="00EB6DE8">
        <w:rPr>
          <w:color w:val="000000"/>
          <w:lang w:val="sk-SK" w:eastAsia="sk-SK"/>
        </w:rPr>
        <w:t>dajského záujmu to bol vysoko racionálny ťah. Neurobili z nich nanovo kádr</w:t>
      </w:r>
      <w:r w:rsidRPr="00EB6DE8">
        <w:rPr>
          <w:color w:val="000000"/>
          <w:lang w:val="sk-SK" w:eastAsia="sk-SK"/>
        </w:rPr>
        <w:t>o</w:t>
      </w:r>
      <w:r w:rsidRPr="00EB6DE8">
        <w:rPr>
          <w:color w:val="000000"/>
          <w:lang w:val="sk-SK" w:eastAsia="sk-SK"/>
        </w:rPr>
        <w:t>vých príslušníkov, ale tajných spolupracovníkov. Nikto teda nemohol novým náčelníkom spravodajského aparátu vyčítať, že držia v služobnom pomere politicky nespoľahlivé kádre s prístupom k najväčším štátnym tajomstvám. Ako tajní spolupracovníci však niko</w:t>
      </w:r>
      <w:r w:rsidRPr="00EB6DE8">
        <w:rPr>
          <w:color w:val="000000"/>
          <w:lang w:val="sk-SK" w:eastAsia="sk-SK"/>
        </w:rPr>
        <w:softHyphen/>
        <w:t>mu nemohli prekážať. Práve naopak, r</w:t>
      </w:r>
      <w:r w:rsidRPr="00EB6DE8">
        <w:rPr>
          <w:color w:val="000000"/>
          <w:lang w:val="sk-SK" w:eastAsia="sk-SK"/>
        </w:rPr>
        <w:t>e</w:t>
      </w:r>
      <w:r w:rsidRPr="00EB6DE8">
        <w:rPr>
          <w:color w:val="000000"/>
          <w:lang w:val="sk-SK" w:eastAsia="sk-SK"/>
        </w:rPr>
        <w:t>žim ušetril čas i peniaze, ktoré by musel investovať do prípravy novej agent</w:t>
      </w:r>
      <w:r w:rsidRPr="00EB6DE8">
        <w:rPr>
          <w:color w:val="000000"/>
          <w:lang w:val="sk-SK" w:eastAsia="sk-SK"/>
        </w:rPr>
        <w:t>ú</w:t>
      </w:r>
      <w:r w:rsidRPr="00EB6DE8">
        <w:rPr>
          <w:color w:val="000000"/>
          <w:lang w:val="sk-SK" w:eastAsia="sk-SK"/>
        </w:rPr>
        <w:t>ry.</w:t>
      </w:r>
    </w:p>
    <w:p w:rsidR="00847520" w:rsidRPr="00EB6DE8" w:rsidRDefault="00847520" w:rsidP="004065CD">
      <w:pPr>
        <w:pStyle w:val="Zkladntext"/>
        <w:shd w:val="clear" w:color="auto" w:fill="auto"/>
        <w:spacing w:before="0" w:after="487" w:line="259" w:lineRule="exact"/>
        <w:ind w:right="20" w:firstLine="426"/>
        <w:rPr>
          <w:lang w:val="sk-SK"/>
        </w:rPr>
      </w:pPr>
      <w:r w:rsidRPr="00EB6DE8">
        <w:rPr>
          <w:color w:val="000000"/>
          <w:lang w:val="sk-SK" w:eastAsia="sk-SK"/>
        </w:rPr>
        <w:t>Oslovený bol aj len prednedávnom vylúčený a prepustený Jaro</w:t>
      </w:r>
      <w:r w:rsidRPr="00EB6DE8">
        <w:rPr>
          <w:color w:val="000000"/>
          <w:lang w:val="sk-SK" w:eastAsia="sk-SK"/>
        </w:rPr>
        <w:softHyphen/>
        <w:t>slav Sv</w:t>
      </w:r>
      <w:r w:rsidRPr="00EB6DE8">
        <w:rPr>
          <w:color w:val="000000"/>
          <w:lang w:val="sk-SK" w:eastAsia="sk-SK"/>
        </w:rPr>
        <w:t>é</w:t>
      </w:r>
      <w:r w:rsidRPr="00EB6DE8">
        <w:rPr>
          <w:color w:val="000000"/>
          <w:lang w:val="sk-SK" w:eastAsia="sk-SK"/>
        </w:rPr>
        <w:t xml:space="preserve">chota. Kriminálka prišla na to, že sa podieľal na krádeži vykurovacieho kotla. Podľa platných predpisov, keďže šlo o bývalého príslušníka, musela to ohlásiť ŠtB. </w:t>
      </w:r>
      <w:r w:rsidR="002726DE" w:rsidRPr="00EB6DE8">
        <w:rPr>
          <w:color w:val="000000"/>
          <w:lang w:val="sk-SK" w:eastAsia="sk-SK"/>
        </w:rPr>
        <w:t>Tá dala Svěchotovi</w:t>
      </w:r>
      <w:r w:rsidR="002726DE">
        <w:rPr>
          <w:color w:val="000000"/>
          <w:lang w:val="sk-SK" w:eastAsia="sk-SK"/>
        </w:rPr>
        <w:t xml:space="preserve"> na výber: trest</w:t>
      </w:r>
      <w:r w:rsidR="002726DE" w:rsidRPr="00EB6DE8">
        <w:rPr>
          <w:color w:val="000000"/>
          <w:lang w:val="sk-SK" w:eastAsia="sk-SK"/>
        </w:rPr>
        <w:t xml:space="preserve">noprávne dôsledky alebo spolupráca. </w:t>
      </w:r>
      <w:r w:rsidRPr="00EB6DE8">
        <w:rPr>
          <w:color w:val="000000"/>
          <w:lang w:val="sk-SK" w:eastAsia="sk-SK"/>
        </w:rPr>
        <w:t>Podpísal záväzok o spolupráci s ŠtB, a ako mnohí iní, aj on sa stal jej age</w:t>
      </w:r>
      <w:r w:rsidRPr="00EB6DE8">
        <w:rPr>
          <w:color w:val="000000"/>
          <w:lang w:val="sk-SK" w:eastAsia="sk-SK"/>
        </w:rPr>
        <w:t>n</w:t>
      </w:r>
      <w:r w:rsidRPr="00EB6DE8">
        <w:rPr>
          <w:color w:val="000000"/>
          <w:lang w:val="sk-SK" w:eastAsia="sk-SK"/>
        </w:rPr>
        <w:t>tom.</w:t>
      </w:r>
    </w:p>
    <w:p w:rsidR="00847520" w:rsidRPr="00EB6DE8" w:rsidRDefault="00847520" w:rsidP="004065CD">
      <w:pPr>
        <w:pStyle w:val="Heading31"/>
        <w:keepNext/>
        <w:keepLines/>
        <w:shd w:val="clear" w:color="auto" w:fill="auto"/>
        <w:spacing w:after="216" w:line="250" w:lineRule="exact"/>
        <w:ind w:firstLine="426"/>
        <w:rPr>
          <w:lang w:val="sk-SK"/>
        </w:rPr>
      </w:pPr>
      <w:bookmarkStart w:id="31" w:name="bookmark32"/>
      <w:r w:rsidRPr="00EB6DE8">
        <w:rPr>
          <w:rStyle w:val="Heading30"/>
          <w:b/>
          <w:bCs/>
          <w:color w:val="000000"/>
          <w:lang w:val="sk-SK" w:eastAsia="sk-SK"/>
        </w:rPr>
        <w:t>NOVÝ ZAČIATOK</w:t>
      </w:r>
      <w:bookmarkEnd w:id="31"/>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Vybavovať právnu agendu správy ciest a robiť bezvýznamného agen</w:t>
      </w:r>
      <w:r w:rsidRPr="00EB6DE8">
        <w:rPr>
          <w:color w:val="000000"/>
          <w:lang w:val="sk-SK" w:eastAsia="sk-SK"/>
        </w:rPr>
        <w:softHyphen/>
        <w:t xml:space="preserve">ta ŠtB rozhodne nezodpovedalo </w:t>
      </w:r>
      <w:r w:rsidR="002726DE">
        <w:rPr>
          <w:color w:val="000000"/>
          <w:lang w:val="sk-SK" w:eastAsia="sk-SK"/>
        </w:rPr>
        <w:t>Svě</w:t>
      </w:r>
      <w:r w:rsidR="002726DE" w:rsidRPr="00EB6DE8">
        <w:rPr>
          <w:color w:val="000000"/>
          <w:lang w:val="sk-SK" w:eastAsia="sk-SK"/>
        </w:rPr>
        <w:t>chotovým</w:t>
      </w:r>
      <w:r w:rsidRPr="00EB6DE8">
        <w:rPr>
          <w:color w:val="000000"/>
          <w:lang w:val="sk-SK" w:eastAsia="sk-SK"/>
        </w:rPr>
        <w:t xml:space="preserve"> kariérnym pred</w:t>
      </w:r>
      <w:r w:rsidRPr="00EB6DE8">
        <w:rPr>
          <w:color w:val="000000"/>
          <w:lang w:val="sk-SK" w:eastAsia="sk-SK"/>
        </w:rPr>
        <w:softHyphen/>
        <w:t>stavám. Lenže sovietske vojská sa z Československa odísť nechys</w:t>
      </w:r>
      <w:r w:rsidRPr="00EB6DE8">
        <w:rPr>
          <w:color w:val="000000"/>
          <w:lang w:val="sk-SK" w:eastAsia="sk-SK"/>
        </w:rPr>
        <w:softHyphen/>
        <w:t>tali a nič nenasvedčovalo tomu, že by v krátkom čase mohlo dôjsť k zmenám. A ani nedošlo. Okupačná armáda sa tu zdržala 20 rokov a rovnako dlho vydržal pri moci husákovsko-biľakovsko-jakešovský režim. Nielen Jaroslav Svéchota, ale tisíce a tisíce iných občanov tejto krajiny museli čakať na ďalšiu príležitosť presadiť sa.</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lastRenderedPageBreak/>
        <w:t>Niektorí sa dočkali, iní z rôznych dôvodov nie. Jaroslav Svéchota patril k tým šťastnejším. Ak sa spôsob, akým sa vyvíjala jeho kariéra po novembri 1989, dá skutočne nazvať šťastím...</w:t>
      </w:r>
    </w:p>
    <w:p w:rsidR="00847520" w:rsidRPr="00EB6DE8" w:rsidRDefault="00847520" w:rsidP="004065CD">
      <w:pPr>
        <w:pStyle w:val="Zkladntext"/>
        <w:shd w:val="clear" w:color="auto" w:fill="auto"/>
        <w:spacing w:before="0" w:after="0" w:line="259" w:lineRule="exact"/>
        <w:ind w:right="20" w:firstLine="426"/>
        <w:rPr>
          <w:lang w:val="sk-SK"/>
        </w:rPr>
      </w:pPr>
      <w:r w:rsidRPr="00EB6DE8">
        <w:rPr>
          <w:color w:val="000000"/>
          <w:lang w:val="sk-SK" w:eastAsia="sk-SK"/>
        </w:rPr>
        <w:t>Spočiatku to však rozhodne vyzeralo na comeback z ríše snov. Od v</w:t>
      </w:r>
      <w:r w:rsidRPr="00EB6DE8">
        <w:rPr>
          <w:color w:val="000000"/>
          <w:lang w:val="sk-SK" w:eastAsia="sk-SK"/>
        </w:rPr>
        <w:t>y</w:t>
      </w:r>
      <w:r w:rsidRPr="00EB6DE8">
        <w:rPr>
          <w:color w:val="000000"/>
          <w:lang w:val="sk-SK" w:eastAsia="sk-SK"/>
        </w:rPr>
        <w:t>puknutia nežnej revolúcie neuplynuli ani tri mesiace a 49-ročný Svéchota bol už 9. februára 1990 vymenovaný za náčelníka XII.</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Správy kontrarozviedky v Bratislave. O tejto súčasti ŠtB sa toho veľa h</w:t>
      </w:r>
      <w:r w:rsidRPr="00EB6DE8">
        <w:rPr>
          <w:color w:val="000000"/>
          <w:lang w:val="sk-SK" w:eastAsia="sk-SK"/>
        </w:rPr>
        <w:t>o</w:t>
      </w:r>
      <w:r w:rsidRPr="00EB6DE8">
        <w:rPr>
          <w:color w:val="000000"/>
          <w:lang w:val="sk-SK" w:eastAsia="sk-SK"/>
        </w:rPr>
        <w:t>vorí, nie každému je však jasné, aké miesto mala v jej hierarchii.</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Nechajme na malú chvíľu prehovoriť oficiálny jazyk. V Českoslo</w:t>
      </w:r>
      <w:r w:rsidRPr="00EB6DE8">
        <w:rPr>
          <w:color w:val="000000"/>
          <w:lang w:val="sk-SK" w:eastAsia="sk-SK"/>
        </w:rPr>
        <w:softHyphen/>
        <w:t>venskej socialistickej republike existoval Zbor národnej bezpečnosti, ktorý sa delil na zložky známe ako Verejná bezpečnosť a Štátna bez</w:t>
      </w:r>
      <w:r w:rsidRPr="00EB6DE8">
        <w:rPr>
          <w:color w:val="000000"/>
          <w:lang w:val="sk-SK" w:eastAsia="sk-SK"/>
        </w:rPr>
        <w:softHyphen/>
        <w:t>pečnosť. A XII. Správa kontrarozviedky v Bratislave (tak znel jej ofici</w:t>
      </w:r>
      <w:r w:rsidRPr="00EB6DE8">
        <w:rPr>
          <w:color w:val="000000"/>
          <w:lang w:val="sk-SK" w:eastAsia="sk-SK"/>
        </w:rPr>
        <w:softHyphen/>
        <w:t>álny názov) bola, pochopiteľne, súčasťou zložky Štátnej bezpečnosti. Mala postavenie výkonného útvaru F</w:t>
      </w:r>
      <w:r w:rsidRPr="00EB6DE8">
        <w:rPr>
          <w:color w:val="000000"/>
          <w:lang w:val="sk-SK" w:eastAsia="sk-SK"/>
        </w:rPr>
        <w:t>e</w:t>
      </w:r>
      <w:r w:rsidRPr="00EB6DE8">
        <w:rPr>
          <w:color w:val="000000"/>
          <w:lang w:val="sk-SK" w:eastAsia="sk-SK"/>
        </w:rPr>
        <w:t>derálneho ministerstva vnútra ČSSR. Z toho vyplývalo, že XII. správa sa na území Slovenskej socia</w:t>
      </w:r>
      <w:r w:rsidRPr="00EB6DE8">
        <w:rPr>
          <w:color w:val="000000"/>
          <w:lang w:val="sk-SK" w:eastAsia="sk-SK"/>
        </w:rPr>
        <w:softHyphen/>
        <w:t>listickej republiky spravodajsky zaoberala problemat</w:t>
      </w:r>
      <w:r w:rsidRPr="00EB6DE8">
        <w:rPr>
          <w:color w:val="000000"/>
          <w:lang w:val="sk-SK" w:eastAsia="sk-SK"/>
        </w:rPr>
        <w:t>i</w:t>
      </w:r>
      <w:r w:rsidRPr="00EB6DE8">
        <w:rPr>
          <w:color w:val="000000"/>
          <w:lang w:val="sk-SK" w:eastAsia="sk-SK"/>
        </w:rPr>
        <w:t>kami a objektmi federálneho významu. Povedané po lopate, XII. správa bola najdôle</w:t>
      </w:r>
      <w:r w:rsidRPr="00EB6DE8">
        <w:rPr>
          <w:color w:val="000000"/>
          <w:lang w:val="sk-SK" w:eastAsia="sk-SK"/>
        </w:rPr>
        <w:softHyphen/>
        <w:t>žitejšou súčasťou ŠtB na Slovensku.</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Vráťme sa naspäť ku kariére Jaroslava </w:t>
      </w:r>
      <w:r w:rsidR="002726DE" w:rsidRPr="00EB6DE8">
        <w:rPr>
          <w:color w:val="000000"/>
          <w:lang w:val="sk-SK" w:eastAsia="sk-SK"/>
        </w:rPr>
        <w:t>Svěchotu</w:t>
      </w:r>
      <w:r w:rsidRPr="00EB6DE8">
        <w:rPr>
          <w:color w:val="000000"/>
          <w:lang w:val="sk-SK" w:eastAsia="sk-SK"/>
        </w:rPr>
        <w:t>, pretože tá bola na p</w:t>
      </w:r>
      <w:r w:rsidRPr="00EB6DE8">
        <w:rPr>
          <w:color w:val="000000"/>
          <w:lang w:val="sk-SK" w:eastAsia="sk-SK"/>
        </w:rPr>
        <w:t>o</w:t>
      </w:r>
      <w:r w:rsidRPr="00EB6DE8">
        <w:rPr>
          <w:color w:val="000000"/>
          <w:lang w:val="sk-SK" w:eastAsia="sk-SK"/>
        </w:rPr>
        <w:t>čiatku politických zmien v Československu naozaj dynamická. Popri funkcii najvyššieho spravodajského bossa na území Slovenska stihol od januára do mája 1990 predsedať aj rehabilitačnej komisii. Na čele XII. správy však pôs</w:t>
      </w:r>
      <w:r w:rsidRPr="00EB6DE8">
        <w:rPr>
          <w:color w:val="000000"/>
          <w:lang w:val="sk-SK" w:eastAsia="sk-SK"/>
        </w:rPr>
        <w:t>o</w:t>
      </w:r>
      <w:r w:rsidRPr="00EB6DE8">
        <w:rPr>
          <w:color w:val="000000"/>
          <w:lang w:val="sk-SK" w:eastAsia="sk-SK"/>
        </w:rPr>
        <w:t>bil pomerne krátko, pretože jej dni boli spočítané. Štátna bezpečnosť bola rozpustená a s ňou zanikla aj XII. správa. Namiesto ŠtB postupne vznikali štyri nové spravodajské orgány. Vojenská rozviedka a kontrarozviedka, ďalej civilná rozvied</w:t>
      </w:r>
      <w:r w:rsidRPr="00EB6DE8">
        <w:rPr>
          <w:color w:val="000000"/>
          <w:lang w:val="sk-SK" w:eastAsia="sk-SK"/>
        </w:rPr>
        <w:softHyphen/>
        <w:t>ka s názvom Úrad pre zahraničné styky a informácie (ÚZSI) a civilná kontrarozviedka, ktorá sa volala Úrad na ochranu ústavy a demokra</w:t>
      </w:r>
      <w:r w:rsidRPr="00EB6DE8">
        <w:rPr>
          <w:color w:val="000000"/>
          <w:lang w:val="sk-SK" w:eastAsia="sk-SK"/>
        </w:rPr>
        <w:softHyphen/>
        <w:t>cie (ÚOÚD). Pre naše rozprávanie to síce nie je dôležité, ale predsa len aspoň v krátkosti pripomeňme, že ÚOÚD sa neskôr transformo</w:t>
      </w:r>
      <w:r w:rsidRPr="00EB6DE8">
        <w:rPr>
          <w:color w:val="000000"/>
          <w:lang w:val="sk-SK" w:eastAsia="sk-SK"/>
        </w:rPr>
        <w:softHyphen/>
        <w:t>val na Federálnu be</w:t>
      </w:r>
      <w:r w:rsidRPr="00EB6DE8">
        <w:rPr>
          <w:color w:val="000000"/>
          <w:lang w:val="sk-SK" w:eastAsia="sk-SK"/>
        </w:rPr>
        <w:t>z</w:t>
      </w:r>
      <w:r w:rsidRPr="00EB6DE8">
        <w:rPr>
          <w:color w:val="000000"/>
          <w:lang w:val="sk-SK" w:eastAsia="sk-SK"/>
        </w:rPr>
        <w:t>pečnostnú a informačnú službu.</w:t>
      </w:r>
    </w:p>
    <w:p w:rsidR="00847520" w:rsidRPr="00EB6DE8" w:rsidRDefault="00847520" w:rsidP="004065CD">
      <w:pPr>
        <w:pStyle w:val="Zkladntext"/>
        <w:shd w:val="clear" w:color="auto" w:fill="auto"/>
        <w:spacing w:before="0" w:after="184" w:line="259" w:lineRule="exact"/>
        <w:ind w:right="20" w:firstLine="426"/>
        <w:rPr>
          <w:lang w:val="sk-SK"/>
        </w:rPr>
      </w:pPr>
      <w:r w:rsidRPr="00EB6DE8">
        <w:rPr>
          <w:color w:val="000000"/>
          <w:lang w:val="sk-SK" w:eastAsia="sk-SK"/>
        </w:rPr>
        <w:t xml:space="preserve">Koniec dvanástej správy ešte nebol koncom Jaroslava </w:t>
      </w:r>
      <w:r w:rsidR="002726DE" w:rsidRPr="00EB6DE8">
        <w:rPr>
          <w:color w:val="000000"/>
          <w:lang w:val="sk-SK" w:eastAsia="sk-SK"/>
        </w:rPr>
        <w:t>Svěchotu</w:t>
      </w:r>
      <w:r w:rsidRPr="00EB6DE8">
        <w:rPr>
          <w:color w:val="000000"/>
          <w:lang w:val="sk-SK" w:eastAsia="sk-SK"/>
        </w:rPr>
        <w:t>. Už 14. augusta 1990 bol vymenovaný za námestníka ÚOÚD pre Slovensko a krátko nato bol ustanovený do funkcie námestníka slo</w:t>
      </w:r>
      <w:r w:rsidRPr="00EB6DE8">
        <w:rPr>
          <w:color w:val="000000"/>
          <w:lang w:val="sk-SK" w:eastAsia="sk-SK"/>
        </w:rPr>
        <w:softHyphen/>
        <w:t>venského ministra vnútra.</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t>Svéchota ako riaditeľ ÚOÚD úradoval v jednej vile v širšom cen</w:t>
      </w:r>
      <w:r w:rsidRPr="00EB6DE8">
        <w:rPr>
          <w:color w:val="000000"/>
          <w:lang w:val="sk-SK" w:eastAsia="sk-SK"/>
        </w:rPr>
        <w:softHyphen/>
        <w:t>tre Brat</w:t>
      </w:r>
      <w:r w:rsidRPr="00EB6DE8">
        <w:rPr>
          <w:color w:val="000000"/>
          <w:lang w:val="sk-SK" w:eastAsia="sk-SK"/>
        </w:rPr>
        <w:t>i</w:t>
      </w:r>
      <w:r w:rsidRPr="00EB6DE8">
        <w:rPr>
          <w:color w:val="000000"/>
          <w:lang w:val="sk-SK" w:eastAsia="sk-SK"/>
        </w:rPr>
        <w:t>slavy, neďaleko Palisád. Stretol sa tam aj s istou Lýdiou K., ktorú na pracov</w:t>
      </w:r>
      <w:r w:rsidRPr="00EB6DE8">
        <w:rPr>
          <w:color w:val="000000"/>
          <w:lang w:val="sk-SK" w:eastAsia="sk-SK"/>
        </w:rPr>
        <w:t>i</w:t>
      </w:r>
      <w:r w:rsidRPr="00EB6DE8">
        <w:rPr>
          <w:color w:val="000000"/>
          <w:lang w:val="sk-SK" w:eastAsia="sk-SK"/>
        </w:rPr>
        <w:t xml:space="preserve">sko i po skončení pracovného času pravidelne vozil jej manžel Dušan. </w:t>
      </w:r>
      <w:r w:rsidR="002726DE" w:rsidRPr="00EB6DE8">
        <w:rPr>
          <w:color w:val="000000"/>
          <w:lang w:val="sk-SK" w:eastAsia="sk-SK"/>
        </w:rPr>
        <w:t>Tak sa budúci námestník riaditeľa SIS Jaroslav Svéchota zoznámil s budúcim š</w:t>
      </w:r>
      <w:r w:rsidR="002726DE" w:rsidRPr="00EB6DE8">
        <w:rPr>
          <w:color w:val="000000"/>
          <w:lang w:val="sk-SK" w:eastAsia="sk-SK"/>
        </w:rPr>
        <w:t>é</w:t>
      </w:r>
      <w:r w:rsidR="002726DE" w:rsidRPr="00EB6DE8">
        <w:rPr>
          <w:color w:val="000000"/>
          <w:lang w:val="sk-SK" w:eastAsia="sk-SK"/>
        </w:rPr>
        <w:t xml:space="preserve">fom </w:t>
      </w:r>
      <w:r w:rsidR="002726DE" w:rsidRPr="00EB6DE8">
        <w:rPr>
          <w:color w:val="000000"/>
          <w:lang w:val="sk-SK" w:eastAsia="sk-SK"/>
        </w:rPr>
        <w:lastRenderedPageBreak/>
        <w:t xml:space="preserve">obávaného komanda Dušanom Pastuchom. </w:t>
      </w:r>
      <w:r w:rsidRPr="00EB6DE8">
        <w:rPr>
          <w:color w:val="000000"/>
          <w:lang w:val="sk-SK" w:eastAsia="sk-SK"/>
        </w:rPr>
        <w:t>Život je plný náhod a z nich sa neskôr skladajú dôleži</w:t>
      </w:r>
      <w:r w:rsidRPr="00EB6DE8">
        <w:rPr>
          <w:color w:val="000000"/>
          <w:lang w:val="sk-SK" w:eastAsia="sk-SK"/>
        </w:rPr>
        <w:softHyphen/>
        <w:t xml:space="preserve">té historické udalosti. Stretnutie </w:t>
      </w:r>
      <w:r w:rsidR="002726DE" w:rsidRPr="00EB6DE8">
        <w:rPr>
          <w:color w:val="000000"/>
          <w:lang w:val="sk-SK" w:eastAsia="sk-SK"/>
        </w:rPr>
        <w:t>Svěchotu</w:t>
      </w:r>
      <w:r w:rsidRPr="00EB6DE8">
        <w:rPr>
          <w:color w:val="000000"/>
          <w:lang w:val="sk-SK" w:eastAsia="sk-SK"/>
        </w:rPr>
        <w:t xml:space="preserve"> s Past</w:t>
      </w:r>
      <w:r w:rsidRPr="00EB6DE8">
        <w:rPr>
          <w:color w:val="000000"/>
          <w:lang w:val="sk-SK" w:eastAsia="sk-SK"/>
        </w:rPr>
        <w:t>u</w:t>
      </w:r>
      <w:r w:rsidRPr="00EB6DE8">
        <w:rPr>
          <w:color w:val="000000"/>
          <w:lang w:val="sk-SK" w:eastAsia="sk-SK"/>
        </w:rPr>
        <w:t>chom rozhodne zásadným spôsobom ovplyvnilo dejiny slovenskej tajnej slu</w:t>
      </w:r>
      <w:r w:rsidRPr="00EB6DE8">
        <w:rPr>
          <w:color w:val="000000"/>
          <w:lang w:val="sk-SK" w:eastAsia="sk-SK"/>
        </w:rPr>
        <w:t>ž</w:t>
      </w:r>
      <w:r w:rsidRPr="00EB6DE8">
        <w:rPr>
          <w:color w:val="000000"/>
          <w:lang w:val="sk-SK" w:eastAsia="sk-SK"/>
        </w:rPr>
        <w:t>by.</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Ešte z pôsobenia na štvrtom oddelení druhého odboru takzva</w:t>
      </w:r>
      <w:r w:rsidRPr="00EB6DE8">
        <w:rPr>
          <w:color w:val="000000"/>
          <w:lang w:val="sk-SK" w:eastAsia="sk-SK"/>
        </w:rPr>
        <w:softHyphen/>
        <w:t>nej zjedn</w:t>
      </w:r>
      <w:r w:rsidRPr="00EB6DE8">
        <w:rPr>
          <w:color w:val="000000"/>
          <w:lang w:val="sk-SK" w:eastAsia="sk-SK"/>
        </w:rPr>
        <w:t>o</w:t>
      </w:r>
      <w:r w:rsidRPr="00EB6DE8">
        <w:rPr>
          <w:color w:val="000000"/>
          <w:lang w:val="sk-SK" w:eastAsia="sk-SK"/>
        </w:rPr>
        <w:t>tenej kontrarozviedky Svéchota poznal všetkých bývalých príslušníkov ŠtB, ktorí neskôr prešli na spomínanú XII. správu. Viace</w:t>
      </w:r>
      <w:r w:rsidRPr="00EB6DE8">
        <w:rPr>
          <w:color w:val="000000"/>
          <w:lang w:val="sk-SK" w:eastAsia="sk-SK"/>
        </w:rPr>
        <w:softHyphen/>
        <w:t>rých lanáril, aby ostali pr</w:t>
      </w:r>
      <w:r w:rsidRPr="00EB6DE8">
        <w:rPr>
          <w:color w:val="000000"/>
          <w:lang w:val="sk-SK" w:eastAsia="sk-SK"/>
        </w:rPr>
        <w:t>a</w:t>
      </w:r>
      <w:r w:rsidRPr="00EB6DE8">
        <w:rPr>
          <w:color w:val="000000"/>
          <w:lang w:val="sk-SK" w:eastAsia="sk-SK"/>
        </w:rPr>
        <w:t>covať aj v štruktúrach novovznikajúcej kon</w:t>
      </w:r>
      <w:r w:rsidRPr="00EB6DE8">
        <w:rPr>
          <w:color w:val="000000"/>
          <w:lang w:val="sk-SK" w:eastAsia="sk-SK"/>
        </w:rPr>
        <w:softHyphen/>
        <w:t>trarozviedky demokratického Če</w:t>
      </w:r>
      <w:r w:rsidRPr="00EB6DE8">
        <w:rPr>
          <w:color w:val="000000"/>
          <w:lang w:val="sk-SK" w:eastAsia="sk-SK"/>
        </w:rPr>
        <w:t>s</w:t>
      </w:r>
      <w:r w:rsidRPr="00EB6DE8">
        <w:rPr>
          <w:color w:val="000000"/>
          <w:lang w:val="sk-SK" w:eastAsia="sk-SK"/>
        </w:rPr>
        <w:t>koslovenska. Jaroslav Svéchota sa však napokon na čele slovenskej pobočky ÚOÚD dlho neohrial, pre</w:t>
      </w:r>
      <w:r w:rsidRPr="00EB6DE8">
        <w:rPr>
          <w:color w:val="000000"/>
          <w:lang w:val="sk-SK" w:eastAsia="sk-SK"/>
        </w:rPr>
        <w:softHyphen/>
        <w:t>tože prvý námestník federálneho ministra vnútra Jan Rumí ho odvolal pre podozrenie z nezákonnej manipulácie so zväzkami ro</w:t>
      </w:r>
      <w:r w:rsidRPr="00EB6DE8">
        <w:rPr>
          <w:color w:val="000000"/>
          <w:lang w:val="sk-SK" w:eastAsia="sk-SK"/>
        </w:rPr>
        <w:t>z</w:t>
      </w:r>
      <w:r w:rsidRPr="00EB6DE8">
        <w:rPr>
          <w:color w:val="000000"/>
          <w:lang w:val="sk-SK" w:eastAsia="sk-SK"/>
        </w:rPr>
        <w:t>pustenej ŠtB. Tieto a mnohé iné udalosti, spojené so vznikom nových spravo</w:t>
      </w:r>
      <w:r w:rsidRPr="00EB6DE8">
        <w:rPr>
          <w:color w:val="000000"/>
          <w:lang w:val="sk-SK" w:eastAsia="sk-SK"/>
        </w:rPr>
        <w:softHyphen/>
        <w:t>dajských štruktúr po roku 1989, sú nepochybne skvelým námetom pre histor</w:t>
      </w:r>
      <w:r w:rsidRPr="00EB6DE8">
        <w:rPr>
          <w:color w:val="000000"/>
          <w:lang w:val="sk-SK" w:eastAsia="sk-SK"/>
        </w:rPr>
        <w:t>i</w:t>
      </w:r>
      <w:r w:rsidRPr="00EB6DE8">
        <w:rPr>
          <w:color w:val="000000"/>
          <w:lang w:val="sk-SK" w:eastAsia="sk-SK"/>
        </w:rPr>
        <w:t>kov zaoberajúcich sa najnovšími slovenskými dejinami.</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Po prvých slobodných voľbách v júni 1990 sa stal premiérom za VPN Vladimír Mečiar, ktorý v prechodnej vláde Milana Čiča vykoná</w:t>
      </w:r>
      <w:r w:rsidRPr="00EB6DE8">
        <w:rPr>
          <w:color w:val="000000"/>
          <w:lang w:val="sk-SK" w:eastAsia="sk-SK"/>
        </w:rPr>
        <w:softHyphen/>
        <w:t>val funkciu m</w:t>
      </w:r>
      <w:r w:rsidRPr="00EB6DE8">
        <w:rPr>
          <w:color w:val="000000"/>
          <w:lang w:val="sk-SK" w:eastAsia="sk-SK"/>
        </w:rPr>
        <w:t>i</w:t>
      </w:r>
      <w:r w:rsidRPr="00EB6DE8">
        <w:rPr>
          <w:color w:val="000000"/>
          <w:lang w:val="sk-SK" w:eastAsia="sk-SK"/>
        </w:rPr>
        <w:t>nistra vnútra. Do tohto kresla si po Mečiarovi v novej koaličnej vláde sadol nominant KDH Anton Andráš. Ani on dlho vo funkcii nevydržal. Premiér M</w:t>
      </w:r>
      <w:r w:rsidRPr="00EB6DE8">
        <w:rPr>
          <w:color w:val="000000"/>
          <w:lang w:val="sk-SK" w:eastAsia="sk-SK"/>
        </w:rPr>
        <w:t>e</w:t>
      </w:r>
      <w:r w:rsidRPr="00EB6DE8">
        <w:rPr>
          <w:color w:val="000000"/>
          <w:lang w:val="sk-SK" w:eastAsia="sk-SK"/>
        </w:rPr>
        <w:t>čiar s ním totiž vyvolal umelý konflikt a od koaličného KDH požadoval, aby na Andrášovu pozíciu nomi</w:t>
      </w:r>
      <w:r w:rsidRPr="00EB6DE8">
        <w:rPr>
          <w:color w:val="000000"/>
          <w:lang w:val="sk-SK" w:eastAsia="sk-SK"/>
        </w:rPr>
        <w:softHyphen/>
        <w:t>novalo inú figúru. V novembri 1990 sa teda na scéne objavuje nový minister vnútra Ladislav Pittner. Do Bratislavy prišiel z Prahy, kde pôsobil ako námestník federálneho riaditeľa ÚOÚD.</w:t>
      </w:r>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Keď na slovenskom ministerstve vnútra začal úradovať Ladislav Pittner, Svéchota už nebol šéfom žiadnej spravodajskej zložky a ani ministrovým n</w:t>
      </w:r>
      <w:r w:rsidRPr="00EB6DE8">
        <w:rPr>
          <w:color w:val="000000"/>
          <w:lang w:val="sk-SK" w:eastAsia="sk-SK"/>
        </w:rPr>
        <w:t>á</w:t>
      </w:r>
      <w:r w:rsidRPr="00EB6DE8">
        <w:rPr>
          <w:color w:val="000000"/>
          <w:lang w:val="sk-SK" w:eastAsia="sk-SK"/>
        </w:rPr>
        <w:t>mestníkom. Znova pôsobil ako právnik. Tentoraz na ekonomickej sekcii mini</w:t>
      </w:r>
      <w:r w:rsidRPr="00EB6DE8">
        <w:rPr>
          <w:color w:val="000000"/>
          <w:lang w:val="sk-SK" w:eastAsia="sk-SK"/>
        </w:rPr>
        <w:t>s</w:t>
      </w:r>
      <w:r w:rsidRPr="00EB6DE8">
        <w:rPr>
          <w:color w:val="000000"/>
          <w:lang w:val="sk-SK" w:eastAsia="sk-SK"/>
        </w:rPr>
        <w:t>terstva vnútra. A práve vtedy došlo medzi týmito dvomi mužmi k nechutnému stretu, ktorý doslova nadosmrti poznačil ich vzťahy.</w:t>
      </w:r>
    </w:p>
    <w:p w:rsidR="00847520" w:rsidRPr="00EB6DE8" w:rsidRDefault="00847520" w:rsidP="004065CD">
      <w:pPr>
        <w:pStyle w:val="Zkladntext"/>
        <w:shd w:val="clear" w:color="auto" w:fill="auto"/>
        <w:spacing w:before="0" w:after="176"/>
        <w:ind w:right="20" w:firstLine="426"/>
        <w:rPr>
          <w:lang w:val="sk-SK"/>
        </w:rPr>
      </w:pPr>
      <w:r w:rsidRPr="00EB6DE8">
        <w:rPr>
          <w:color w:val="000000"/>
          <w:lang w:val="sk-SK" w:eastAsia="sk-SK"/>
        </w:rPr>
        <w:t>Ladislav Pittner sa na akejsi porade vedenia ministerstva, ktorej sa z n</w:t>
      </w:r>
      <w:r w:rsidRPr="00EB6DE8">
        <w:rPr>
          <w:color w:val="000000"/>
          <w:lang w:val="sk-SK" w:eastAsia="sk-SK"/>
        </w:rPr>
        <w:t>e</w:t>
      </w:r>
      <w:r w:rsidRPr="00EB6DE8">
        <w:rPr>
          <w:color w:val="000000"/>
          <w:lang w:val="sk-SK" w:eastAsia="sk-SK"/>
        </w:rPr>
        <w:t>známeho dôvodu zúčastňoval aj právnik Svéchota, vyjadril, že je hlboko n</w:t>
      </w:r>
      <w:r w:rsidRPr="00EB6DE8">
        <w:rPr>
          <w:color w:val="000000"/>
          <w:lang w:val="sk-SK" w:eastAsia="sk-SK"/>
        </w:rPr>
        <w:t>e</w:t>
      </w:r>
      <w:r w:rsidRPr="00EB6DE8">
        <w:rPr>
          <w:color w:val="000000"/>
          <w:lang w:val="sk-SK" w:eastAsia="sk-SK"/>
        </w:rPr>
        <w:t>morálne, keď sa nemenovaná sekretárka a istý príslušník polície oddávajú sexuálnym radovánkam v úradných priestoroch. Kto vie, odkiaľ mal minister vnútra takéto informácie, je však vyso</w:t>
      </w:r>
      <w:r w:rsidRPr="00EB6DE8">
        <w:rPr>
          <w:color w:val="000000"/>
          <w:lang w:val="sk-SK" w:eastAsia="sk-SK"/>
        </w:rPr>
        <w:softHyphen/>
        <w:t>ko pravdepodobné, že pochádzali zo spravodajského prostredia. Dokonca sa hovorilo, že v kancelári</w:t>
      </w:r>
      <w:r w:rsidR="00DD1CE6" w:rsidRPr="00EB6DE8">
        <w:rPr>
          <w:color w:val="000000"/>
          <w:lang w:val="sk-SK" w:eastAsia="sk-SK"/>
        </w:rPr>
        <w:t>i, kde sa mali tieto obscénnos</w:t>
      </w:r>
      <w:r w:rsidRPr="00EB6DE8">
        <w:rPr>
          <w:color w:val="000000"/>
          <w:lang w:val="sk-SK" w:eastAsia="sk-SK"/>
        </w:rPr>
        <w:t>ti odohrávať, boli nainštalované skryté kamery. Jaroslav Sv</w:t>
      </w:r>
      <w:r w:rsidRPr="00EB6DE8">
        <w:rPr>
          <w:color w:val="000000"/>
          <w:lang w:val="sk-SK" w:eastAsia="sk-SK"/>
        </w:rPr>
        <w:t>é</w:t>
      </w:r>
      <w:r w:rsidRPr="00EB6DE8">
        <w:rPr>
          <w:color w:val="000000"/>
          <w:lang w:val="sk-SK" w:eastAsia="sk-SK"/>
        </w:rPr>
        <w:t>chota správne pochopil, že Pittner hovorí o jeho novej sekretárke (Lýdia K. už preňho vtedy dávno nepracovala), ktorá mala pomer s poli</w:t>
      </w:r>
      <w:r w:rsidRPr="00EB6DE8">
        <w:rPr>
          <w:color w:val="000000"/>
          <w:lang w:val="sk-SK" w:eastAsia="sk-SK"/>
        </w:rPr>
        <w:softHyphen/>
        <w:t xml:space="preserve">cajtom. Zároveň veľmi dobre vedel, že ministrov slovný útok nie je primárne namierený proti </w:t>
      </w:r>
      <w:r w:rsidRPr="00EB6DE8">
        <w:rPr>
          <w:color w:val="000000"/>
          <w:lang w:val="sk-SK" w:eastAsia="sk-SK"/>
        </w:rPr>
        <w:lastRenderedPageBreak/>
        <w:t>hriešnej žene, ale proti nemu samému. Nenechal sa však zatlačiť do kúta. Sarkasticky ministrovi odpovedal, že ak sa niečo také naozaj na jeho sekret</w:t>
      </w:r>
      <w:r w:rsidRPr="00EB6DE8">
        <w:rPr>
          <w:color w:val="000000"/>
          <w:lang w:val="sk-SK" w:eastAsia="sk-SK"/>
        </w:rPr>
        <w:t>a</w:t>
      </w:r>
      <w:r w:rsidRPr="00EB6DE8">
        <w:rPr>
          <w:color w:val="000000"/>
          <w:lang w:val="sk-SK" w:eastAsia="sk-SK"/>
        </w:rPr>
        <w:t>riáte odohráva, určite len po úradných hodinách. Navyše sa nikdy nestalo, že by pri údajnom pohlavnom styku sekretárky s policajtom došlo k znehodnot</w:t>
      </w:r>
      <w:r w:rsidRPr="00EB6DE8">
        <w:rPr>
          <w:color w:val="000000"/>
          <w:lang w:val="sk-SK" w:eastAsia="sk-SK"/>
        </w:rPr>
        <w:t>e</w:t>
      </w:r>
      <w:r w:rsidRPr="00EB6DE8">
        <w:rPr>
          <w:color w:val="000000"/>
          <w:lang w:val="sk-SK" w:eastAsia="sk-SK"/>
        </w:rPr>
        <w:t>niu štátneho majetku znečistením telesnými tekutinami, a preto nevidí žiaden dôvod, aby sa tejto súkromnej afére dvoch dospelých ľudí venovala pozornosť na porade ministra vnútra.</w:t>
      </w:r>
    </w:p>
    <w:p w:rsidR="00847520" w:rsidRPr="00EB6DE8" w:rsidRDefault="002726DE" w:rsidP="004065CD">
      <w:pPr>
        <w:pStyle w:val="Zkladntext"/>
        <w:shd w:val="clear" w:color="auto" w:fill="auto"/>
        <w:spacing w:before="0" w:after="184" w:line="259" w:lineRule="exact"/>
        <w:ind w:right="40" w:firstLine="426"/>
        <w:rPr>
          <w:lang w:val="sk-SK"/>
        </w:rPr>
      </w:pPr>
      <w:r w:rsidRPr="00EB6DE8">
        <w:rPr>
          <w:color w:val="000000"/>
          <w:lang w:val="sk-SK" w:eastAsia="sk-SK"/>
        </w:rPr>
        <w:t xml:space="preserve">Po odrazení útoku sa Svéchota nadýchol a prešiel do protiofenzívy. </w:t>
      </w:r>
      <w:r w:rsidR="00847520" w:rsidRPr="00EB6DE8">
        <w:rPr>
          <w:color w:val="000000"/>
          <w:lang w:val="sk-SK" w:eastAsia="sk-SK"/>
        </w:rPr>
        <w:t>P</w:t>
      </w:r>
      <w:r w:rsidR="00847520" w:rsidRPr="00EB6DE8">
        <w:rPr>
          <w:color w:val="000000"/>
          <w:lang w:val="sk-SK" w:eastAsia="sk-SK"/>
        </w:rPr>
        <w:t>o</w:t>
      </w:r>
      <w:r w:rsidR="00847520" w:rsidRPr="00EB6DE8">
        <w:rPr>
          <w:color w:val="000000"/>
          <w:lang w:val="sk-SK" w:eastAsia="sk-SK"/>
        </w:rPr>
        <w:t>zastavil sa nad tým, že o morálke rozpráva človek, ktorý doma bije ma</w:t>
      </w:r>
      <w:r w:rsidR="00847520" w:rsidRPr="00EB6DE8">
        <w:rPr>
          <w:color w:val="000000"/>
          <w:lang w:val="sk-SK" w:eastAsia="sk-SK"/>
        </w:rPr>
        <w:t>n</w:t>
      </w:r>
      <w:r w:rsidR="00847520" w:rsidRPr="00EB6DE8">
        <w:rPr>
          <w:color w:val="000000"/>
          <w:lang w:val="sk-SK" w:eastAsia="sk-SK"/>
        </w:rPr>
        <w:t>želku a udržiava pomer s (bývalou) rádovou sestrou. O Ladislavovi Pittnerovi bolo síce známe, že sa rozviedol a do druhé</w:t>
      </w:r>
      <w:r w:rsidR="00847520" w:rsidRPr="00EB6DE8">
        <w:rPr>
          <w:color w:val="000000"/>
          <w:lang w:val="sk-SK" w:eastAsia="sk-SK"/>
        </w:rPr>
        <w:softHyphen/>
        <w:t>ho manželstva vstúpil s dámou, ktorá bola predtým rehoľníčkou, nik</w:t>
      </w:r>
      <w:r w:rsidR="00847520" w:rsidRPr="00EB6DE8">
        <w:rPr>
          <w:color w:val="000000"/>
          <w:lang w:val="sk-SK" w:eastAsia="sk-SK"/>
        </w:rPr>
        <w:softHyphen/>
        <w:t>dy však nebola reč o tom, žeby mal násilné sklony. Nevedno, odkiaľ mal Jaroslav Svéchota takéto zvláštne informácie a už vonkoncom nie je isté, či boli pravdivé. Môžeme sa oprávnene domni</w:t>
      </w:r>
      <w:r w:rsidR="00847520" w:rsidRPr="00EB6DE8">
        <w:rPr>
          <w:color w:val="000000"/>
          <w:lang w:val="sk-SK" w:eastAsia="sk-SK"/>
        </w:rPr>
        <w:t>e</w:t>
      </w:r>
      <w:r w:rsidR="00847520" w:rsidRPr="00EB6DE8">
        <w:rPr>
          <w:color w:val="000000"/>
          <w:lang w:val="sk-SK" w:eastAsia="sk-SK"/>
        </w:rPr>
        <w:t xml:space="preserve">vať, že tiež mali spravodajský pôvod, no na ich dôveryhodnosť sa spoliehať nedá. S istotou však môžeme konštatovať, že tento incident urobil z Pittnera a </w:t>
      </w:r>
      <w:r w:rsidRPr="00EB6DE8">
        <w:rPr>
          <w:color w:val="000000"/>
          <w:lang w:val="sk-SK" w:eastAsia="sk-SK"/>
        </w:rPr>
        <w:t>Sv</w:t>
      </w:r>
      <w:r w:rsidRPr="00EB6DE8">
        <w:rPr>
          <w:color w:val="000000"/>
          <w:lang w:val="sk-SK" w:eastAsia="sk-SK"/>
        </w:rPr>
        <w:t>ě</w:t>
      </w:r>
      <w:r w:rsidRPr="00EB6DE8">
        <w:rPr>
          <w:color w:val="000000"/>
          <w:lang w:val="sk-SK" w:eastAsia="sk-SK"/>
        </w:rPr>
        <w:t>chotu</w:t>
      </w:r>
      <w:r w:rsidR="00847520" w:rsidRPr="00EB6DE8">
        <w:rPr>
          <w:color w:val="000000"/>
          <w:lang w:val="sk-SK" w:eastAsia="sk-SK"/>
        </w:rPr>
        <w:t xml:space="preserve"> úhlavných nepriateľov.</w:t>
      </w:r>
    </w:p>
    <w:p w:rsidR="00847520" w:rsidRPr="00EB6DE8" w:rsidRDefault="002726DE" w:rsidP="004065CD">
      <w:pPr>
        <w:pStyle w:val="Zkladntext"/>
        <w:shd w:val="clear" w:color="auto" w:fill="auto"/>
        <w:spacing w:before="0" w:after="236"/>
        <w:ind w:right="40" w:firstLine="426"/>
        <w:rPr>
          <w:lang w:val="sk-SK"/>
        </w:rPr>
      </w:pPr>
      <w:r w:rsidRPr="00EB6DE8">
        <w:rPr>
          <w:color w:val="000000"/>
          <w:lang w:val="sk-SK" w:eastAsia="sk-SK"/>
        </w:rPr>
        <w:t>Prinajmenšom do leta 1992, ký</w:t>
      </w:r>
      <w:r>
        <w:rPr>
          <w:color w:val="000000"/>
          <w:lang w:val="sk-SK" w:eastAsia="sk-SK"/>
        </w:rPr>
        <w:t>m bola pri moci vláda Jána Čar</w:t>
      </w:r>
      <w:r w:rsidRPr="00EB6DE8">
        <w:rPr>
          <w:color w:val="000000"/>
          <w:lang w:val="sk-SK" w:eastAsia="sk-SK"/>
        </w:rPr>
        <w:t>nogursk</w:t>
      </w:r>
      <w:r w:rsidRPr="00EB6DE8">
        <w:rPr>
          <w:color w:val="000000"/>
          <w:lang w:val="sk-SK" w:eastAsia="sk-SK"/>
        </w:rPr>
        <w:t>é</w:t>
      </w:r>
      <w:r w:rsidRPr="00EB6DE8">
        <w:rPr>
          <w:color w:val="000000"/>
          <w:lang w:val="sk-SK" w:eastAsia="sk-SK"/>
        </w:rPr>
        <w:t>ho, mal navrch Ladislav Pittner, pretože až dovtedy vyko</w:t>
      </w:r>
      <w:r w:rsidRPr="00EB6DE8">
        <w:rPr>
          <w:color w:val="000000"/>
          <w:lang w:val="sk-SK" w:eastAsia="sk-SK"/>
        </w:rPr>
        <w:softHyphen/>
        <w:t>nával funkciu mini</w:t>
      </w:r>
      <w:r w:rsidRPr="00EB6DE8">
        <w:rPr>
          <w:color w:val="000000"/>
          <w:lang w:val="sk-SK" w:eastAsia="sk-SK"/>
        </w:rPr>
        <w:t>s</w:t>
      </w:r>
      <w:r w:rsidRPr="00EB6DE8">
        <w:rPr>
          <w:color w:val="000000"/>
          <w:lang w:val="sk-SK" w:eastAsia="sk-SK"/>
        </w:rPr>
        <w:t xml:space="preserve">tra vnútra. </w:t>
      </w:r>
      <w:r w:rsidR="00847520" w:rsidRPr="00EB6DE8">
        <w:rPr>
          <w:color w:val="000000"/>
          <w:lang w:val="sk-SK" w:eastAsia="sk-SK"/>
        </w:rPr>
        <w:t>Keď sa moci chopila druhá Mečiarova vláda, Pittner sa ako posl</w:t>
      </w:r>
      <w:r w:rsidR="00847520" w:rsidRPr="00EB6DE8">
        <w:rPr>
          <w:color w:val="000000"/>
          <w:lang w:val="sk-SK" w:eastAsia="sk-SK"/>
        </w:rPr>
        <w:t>a</w:t>
      </w:r>
      <w:r w:rsidR="00847520" w:rsidRPr="00EB6DE8">
        <w:rPr>
          <w:color w:val="000000"/>
          <w:lang w:val="sk-SK" w:eastAsia="sk-SK"/>
        </w:rPr>
        <w:t>nec za KDH ocitol v opozičných laviciach. Ešte stále bol na tom lepšie ako Svéchota, ktorý bol opäť mimo hry, pretože po vzniku samostatnej Slovenskej republiky a založení Slovenskej informačnej služby sa k žiadnej funkcii ned</w:t>
      </w:r>
      <w:r w:rsidR="00847520" w:rsidRPr="00EB6DE8">
        <w:rPr>
          <w:color w:val="000000"/>
          <w:lang w:val="sk-SK" w:eastAsia="sk-SK"/>
        </w:rPr>
        <w:t>o</w:t>
      </w:r>
      <w:r w:rsidR="00847520" w:rsidRPr="00EB6DE8">
        <w:rPr>
          <w:color w:val="000000"/>
          <w:lang w:val="sk-SK" w:eastAsia="sk-SK"/>
        </w:rPr>
        <w:t xml:space="preserve">stal. </w:t>
      </w:r>
      <w:r w:rsidRPr="00EB6DE8">
        <w:rPr>
          <w:color w:val="000000"/>
          <w:lang w:val="sk-SK" w:eastAsia="sk-SK"/>
        </w:rPr>
        <w:t>Vďaka</w:t>
      </w:r>
      <w:r w:rsidR="00847520" w:rsidRPr="00EB6DE8">
        <w:rPr>
          <w:color w:val="000000"/>
          <w:lang w:val="sk-SK" w:eastAsia="sk-SK"/>
        </w:rPr>
        <w:t xml:space="preserve"> vetu prezidenta Michala Kováča sa riaditeľom SIS nestal Ivan Lexa, a preto sa, aspoň dočasne, nemohol konať ani tretí návrat Jaroslava </w:t>
      </w:r>
      <w:r w:rsidRPr="00EB6DE8">
        <w:rPr>
          <w:color w:val="000000"/>
          <w:lang w:val="sk-SK" w:eastAsia="sk-SK"/>
        </w:rPr>
        <w:t>Svěchotu</w:t>
      </w:r>
      <w:r w:rsidR="00847520" w:rsidRPr="00EB6DE8">
        <w:rPr>
          <w:color w:val="000000"/>
          <w:lang w:val="sk-SK" w:eastAsia="sk-SK"/>
        </w:rPr>
        <w:t>. Nasledovalo krátke obdobie vlády Jozefa Moravčíka, v kto</w:t>
      </w:r>
      <w:r w:rsidR="00847520" w:rsidRPr="00EB6DE8">
        <w:rPr>
          <w:color w:val="000000"/>
          <w:lang w:val="sk-SK" w:eastAsia="sk-SK"/>
        </w:rPr>
        <w:softHyphen/>
        <w:t>rej bol Pi</w:t>
      </w:r>
      <w:r w:rsidR="00847520" w:rsidRPr="00EB6DE8">
        <w:rPr>
          <w:color w:val="000000"/>
          <w:lang w:val="sk-SK" w:eastAsia="sk-SK"/>
        </w:rPr>
        <w:t>t</w:t>
      </w:r>
      <w:r w:rsidR="00847520" w:rsidRPr="00EB6DE8">
        <w:rPr>
          <w:color w:val="000000"/>
          <w:lang w:val="sk-SK" w:eastAsia="sk-SK"/>
        </w:rPr>
        <w:t>tner opäť ministrom vnútra.</w:t>
      </w:r>
    </w:p>
    <w:p w:rsidR="00847520" w:rsidRPr="00EB6DE8" w:rsidRDefault="002726DE" w:rsidP="004065CD">
      <w:pPr>
        <w:pStyle w:val="Zkladntext"/>
        <w:shd w:val="clear" w:color="auto" w:fill="auto"/>
        <w:spacing w:before="0" w:after="244" w:line="259" w:lineRule="exact"/>
        <w:ind w:right="20" w:firstLine="426"/>
        <w:rPr>
          <w:lang w:val="sk-SK"/>
        </w:rPr>
      </w:pPr>
      <w:r w:rsidRPr="00EB6DE8">
        <w:rPr>
          <w:color w:val="000000"/>
          <w:lang w:val="sk-SK" w:eastAsia="sk-SK"/>
        </w:rPr>
        <w:t>Svéchotov</w:t>
      </w:r>
      <w:r>
        <w:rPr>
          <w:color w:val="000000"/>
          <w:lang w:val="sk-SK" w:eastAsia="sk-SK"/>
        </w:rPr>
        <w:t xml:space="preserve"> </w:t>
      </w:r>
      <w:r w:rsidRPr="00EB6DE8">
        <w:rPr>
          <w:color w:val="000000"/>
          <w:lang w:val="sk-SK" w:eastAsia="sk-SK"/>
        </w:rPr>
        <w:t>čas</w:t>
      </w:r>
      <w:r w:rsidR="00847520" w:rsidRPr="00EB6DE8">
        <w:rPr>
          <w:color w:val="000000"/>
          <w:lang w:val="sk-SK" w:eastAsia="sk-SK"/>
        </w:rPr>
        <w:t xml:space="preserve"> prišiel až koncom roka 1994, keď predčasné voľby opäť vyhral Mečiar a jeho tretia vláda začiatkom nasledujúceho roka presadila z</w:t>
      </w:r>
      <w:r w:rsidR="00847520" w:rsidRPr="00EB6DE8">
        <w:rPr>
          <w:color w:val="000000"/>
          <w:lang w:val="sk-SK" w:eastAsia="sk-SK"/>
        </w:rPr>
        <w:t>á</w:t>
      </w:r>
      <w:r w:rsidR="00847520" w:rsidRPr="00EB6DE8">
        <w:rPr>
          <w:color w:val="000000"/>
          <w:lang w:val="sk-SK" w:eastAsia="sk-SK"/>
        </w:rPr>
        <w:t>kon, ktorým odobrala hlave štátu kompetenciu vymeno</w:t>
      </w:r>
      <w:r w:rsidR="00847520" w:rsidRPr="00EB6DE8">
        <w:rPr>
          <w:color w:val="000000"/>
          <w:lang w:val="sk-SK" w:eastAsia="sk-SK"/>
        </w:rPr>
        <w:softHyphen/>
        <w:t xml:space="preserve">vávať riaditeľa tajnej služby. Premiér posadil do kresla riaditeľa SIS svojho verného spojenca Ivana Lexu a veľmi mu kládol na srdce, aby si za pravú ruku vybral Jaroslava </w:t>
      </w:r>
      <w:r w:rsidRPr="00EB6DE8">
        <w:rPr>
          <w:color w:val="000000"/>
          <w:lang w:val="sk-SK" w:eastAsia="sk-SK"/>
        </w:rPr>
        <w:t>Sv</w:t>
      </w:r>
      <w:r w:rsidRPr="00EB6DE8">
        <w:rPr>
          <w:color w:val="000000"/>
          <w:lang w:val="sk-SK" w:eastAsia="sk-SK"/>
        </w:rPr>
        <w:t>ě</w:t>
      </w:r>
      <w:r w:rsidRPr="00EB6DE8">
        <w:rPr>
          <w:color w:val="000000"/>
          <w:lang w:val="sk-SK" w:eastAsia="sk-SK"/>
        </w:rPr>
        <w:t>chotu</w:t>
      </w:r>
      <w:r w:rsidR="00847520" w:rsidRPr="00EB6DE8">
        <w:rPr>
          <w:color w:val="000000"/>
          <w:lang w:val="sk-SK" w:eastAsia="sk-SK"/>
        </w:rPr>
        <w:t>. Nový riaditeľ tajnej služby vyhovel naliehaniu predsedu vlády. Vymen</w:t>
      </w:r>
      <w:r w:rsidR="00847520" w:rsidRPr="00EB6DE8">
        <w:rPr>
          <w:color w:val="000000"/>
          <w:lang w:val="sk-SK" w:eastAsia="sk-SK"/>
        </w:rPr>
        <w:t>o</w:t>
      </w:r>
      <w:r w:rsidR="00847520" w:rsidRPr="00EB6DE8">
        <w:rPr>
          <w:color w:val="000000"/>
          <w:lang w:val="sk-SK" w:eastAsia="sk-SK"/>
        </w:rPr>
        <w:t xml:space="preserve">val </w:t>
      </w:r>
      <w:r w:rsidRPr="00EB6DE8">
        <w:rPr>
          <w:color w:val="000000"/>
          <w:lang w:val="sk-SK" w:eastAsia="sk-SK"/>
        </w:rPr>
        <w:t>Svěchotu</w:t>
      </w:r>
      <w:r w:rsidR="00847520" w:rsidRPr="00EB6DE8">
        <w:rPr>
          <w:color w:val="000000"/>
          <w:lang w:val="sk-SK" w:eastAsia="sk-SK"/>
        </w:rPr>
        <w:t xml:space="preserve"> za riaditeľa sekcie vnútorného spravodajstva SIS, neskôr ho dokonca povýšil na námestníka. Z týchto faktov sa zvykne vyvodzovať do</w:t>
      </w:r>
      <w:r w:rsidR="00847520" w:rsidRPr="00EB6DE8">
        <w:rPr>
          <w:color w:val="000000"/>
          <w:lang w:val="sk-SK" w:eastAsia="sk-SK"/>
        </w:rPr>
        <w:t>m</w:t>
      </w:r>
      <w:r w:rsidR="00847520" w:rsidRPr="00EB6DE8">
        <w:rPr>
          <w:color w:val="000000"/>
          <w:lang w:val="sk-SK" w:eastAsia="sk-SK"/>
        </w:rPr>
        <w:t>nienka, že Vladimír Mečiar a Jaroslav Svéchota sa poznali ešte zo 60. rokov a hneď po revolúcii uzavreli nové politické spojenectvo. V tejto súvis</w:t>
      </w:r>
      <w:r w:rsidR="00847520" w:rsidRPr="00EB6DE8">
        <w:rPr>
          <w:color w:val="000000"/>
          <w:lang w:val="sk-SK" w:eastAsia="sk-SK"/>
        </w:rPr>
        <w:softHyphen/>
        <w:t>losti sa d</w:t>
      </w:r>
      <w:r w:rsidR="00847520" w:rsidRPr="00EB6DE8">
        <w:rPr>
          <w:color w:val="000000"/>
          <w:lang w:val="sk-SK" w:eastAsia="sk-SK"/>
        </w:rPr>
        <w:t>o</w:t>
      </w:r>
      <w:r w:rsidR="00847520" w:rsidRPr="00EB6DE8">
        <w:rPr>
          <w:color w:val="000000"/>
          <w:lang w:val="sk-SK" w:eastAsia="sk-SK"/>
        </w:rPr>
        <w:t xml:space="preserve">konca objavovali fámy, že to bol Svéchota, kto Mečiara tesne po revolúcii </w:t>
      </w:r>
      <w:r w:rsidR="00847520" w:rsidRPr="00EB6DE8">
        <w:rPr>
          <w:color w:val="000000"/>
          <w:lang w:val="sk-SK" w:eastAsia="sk-SK"/>
        </w:rPr>
        <w:lastRenderedPageBreak/>
        <w:t>zorientoval, ako to chodí v neprehľadných štruk</w:t>
      </w:r>
      <w:r w:rsidR="00847520" w:rsidRPr="00EB6DE8">
        <w:rPr>
          <w:color w:val="000000"/>
          <w:lang w:val="sk-SK" w:eastAsia="sk-SK"/>
        </w:rPr>
        <w:softHyphen/>
        <w:t>túrach ministerstva vnútra a Štátnej bezpečnosti, čo mu pomohlo stať sa bezkonkurenčným kandidátom VPN na ministra vnútra v pre</w:t>
      </w:r>
      <w:r w:rsidR="00847520" w:rsidRPr="00EB6DE8">
        <w:rPr>
          <w:color w:val="000000"/>
          <w:lang w:val="sk-SK" w:eastAsia="sk-SK"/>
        </w:rPr>
        <w:softHyphen/>
        <w:t>chodnej vláde Milana Čiča.</w:t>
      </w:r>
    </w:p>
    <w:p w:rsidR="00847520" w:rsidRPr="00EB6DE8" w:rsidRDefault="00847520" w:rsidP="004065CD">
      <w:pPr>
        <w:pStyle w:val="Zkladntext"/>
        <w:shd w:val="clear" w:color="auto" w:fill="auto"/>
        <w:spacing w:before="0" w:after="484"/>
        <w:ind w:right="20" w:firstLine="426"/>
        <w:rPr>
          <w:lang w:val="sk-SK"/>
        </w:rPr>
      </w:pPr>
      <w:r w:rsidRPr="00EB6DE8">
        <w:rPr>
          <w:color w:val="000000"/>
          <w:lang w:val="sk-SK" w:eastAsia="sk-SK"/>
        </w:rPr>
        <w:t>Je to veľký omyl. Podnikovému právnikovi Mečiarovi nedal brí</w:t>
      </w:r>
      <w:r w:rsidRPr="00EB6DE8">
        <w:rPr>
          <w:color w:val="000000"/>
          <w:lang w:val="sk-SK" w:eastAsia="sk-SK"/>
        </w:rPr>
        <w:softHyphen/>
        <w:t>fing podn</w:t>
      </w:r>
      <w:r w:rsidRPr="00EB6DE8">
        <w:rPr>
          <w:color w:val="000000"/>
          <w:lang w:val="sk-SK" w:eastAsia="sk-SK"/>
        </w:rPr>
        <w:t>i</w:t>
      </w:r>
      <w:r w:rsidRPr="00EB6DE8">
        <w:rPr>
          <w:color w:val="000000"/>
          <w:lang w:val="sk-SK" w:eastAsia="sk-SK"/>
        </w:rPr>
        <w:t>kový právnik Svéchota, ale niekto úplne iný. A ten niekto iný mu dal aj tipy na spolupracovníkov, medzi ktorými sa neskôr objavil aj Jaroslav Svéchota.</w:t>
      </w:r>
    </w:p>
    <w:p w:rsidR="00847520" w:rsidRPr="00EB6DE8" w:rsidRDefault="00847520" w:rsidP="004065CD">
      <w:pPr>
        <w:pStyle w:val="Heading31"/>
        <w:keepNext/>
        <w:keepLines/>
        <w:shd w:val="clear" w:color="auto" w:fill="auto"/>
        <w:spacing w:after="206" w:line="250" w:lineRule="exact"/>
        <w:ind w:firstLine="426"/>
        <w:rPr>
          <w:lang w:val="sk-SK"/>
        </w:rPr>
      </w:pPr>
      <w:bookmarkStart w:id="32" w:name="bookmark33"/>
      <w:r w:rsidRPr="00EB6DE8">
        <w:rPr>
          <w:rStyle w:val="Heading30"/>
          <w:b/>
          <w:bCs/>
          <w:color w:val="000000"/>
          <w:lang w:val="sk-SK" w:eastAsia="sk-SK"/>
        </w:rPr>
        <w:t>FENOMÉN MEČIAR</w:t>
      </w:r>
      <w:bookmarkEnd w:id="32"/>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Každý, kto je len trochu zorientovaný v kauze zavlečenia preziden</w:t>
      </w:r>
      <w:r w:rsidRPr="00EB6DE8">
        <w:rPr>
          <w:color w:val="000000"/>
          <w:lang w:val="sk-SK" w:eastAsia="sk-SK"/>
        </w:rPr>
        <w:softHyphen/>
        <w:t>tovho syna do cudziny, musí poznať meno Dezidera Kóňu. Za Ivana Lexu bol riad</w:t>
      </w:r>
      <w:r w:rsidRPr="00EB6DE8">
        <w:rPr>
          <w:color w:val="000000"/>
          <w:lang w:val="sk-SK" w:eastAsia="sk-SK"/>
        </w:rPr>
        <w:t>i</w:t>
      </w:r>
      <w:r w:rsidRPr="00EB6DE8">
        <w:rPr>
          <w:color w:val="000000"/>
          <w:lang w:val="sk-SK" w:eastAsia="sk-SK"/>
        </w:rPr>
        <w:t>teľom personálneho útvaru rozviedky SIS. Viaceré okolnosti naznačujú, že to bola ďalšia personálna nominácia premié</w:t>
      </w:r>
      <w:r w:rsidRPr="00EB6DE8">
        <w:rPr>
          <w:color w:val="000000"/>
          <w:lang w:val="sk-SK" w:eastAsia="sk-SK"/>
        </w:rPr>
        <w:softHyphen/>
        <w:t>ra Vladimíra Mečiara.</w:t>
      </w:r>
    </w:p>
    <w:p w:rsidR="00847520" w:rsidRPr="00EB6DE8" w:rsidRDefault="00847520" w:rsidP="004065CD">
      <w:pPr>
        <w:pStyle w:val="Zkladntext"/>
        <w:shd w:val="clear" w:color="auto" w:fill="auto"/>
        <w:spacing w:before="0" w:after="176"/>
        <w:ind w:right="20" w:firstLine="426"/>
        <w:rPr>
          <w:lang w:val="sk-SK"/>
        </w:rPr>
      </w:pPr>
      <w:r w:rsidRPr="00EB6DE8">
        <w:rPr>
          <w:color w:val="000000"/>
          <w:lang w:val="sk-SK" w:eastAsia="sk-SK"/>
        </w:rPr>
        <w:t>Dezider Kóňa má dcéru Adrianu. V čase únosu Michala Kováča mladši</w:t>
      </w:r>
      <w:r w:rsidRPr="00EB6DE8">
        <w:rPr>
          <w:color w:val="000000"/>
          <w:lang w:val="sk-SK" w:eastAsia="sk-SK"/>
        </w:rPr>
        <w:t>e</w:t>
      </w:r>
      <w:r w:rsidRPr="00EB6DE8">
        <w:rPr>
          <w:color w:val="000000"/>
          <w:lang w:val="sk-SK" w:eastAsia="sk-SK"/>
        </w:rPr>
        <w:t>ho s ňou chodil príslušník sledovačky SIS Oskar Fegyveres, ktorý bol do ta</w:t>
      </w:r>
      <w:r w:rsidRPr="00EB6DE8">
        <w:rPr>
          <w:color w:val="000000"/>
          <w:lang w:val="sk-SK" w:eastAsia="sk-SK"/>
        </w:rPr>
        <w:t>j</w:t>
      </w:r>
      <w:r w:rsidRPr="00EB6DE8">
        <w:rPr>
          <w:color w:val="000000"/>
          <w:lang w:val="sk-SK" w:eastAsia="sk-SK"/>
        </w:rPr>
        <w:t>nej služby prijatý na základe intervencie svojho poten</w:t>
      </w:r>
      <w:r w:rsidRPr="00EB6DE8">
        <w:rPr>
          <w:color w:val="000000"/>
          <w:lang w:val="sk-SK" w:eastAsia="sk-SK"/>
        </w:rPr>
        <w:softHyphen/>
        <w:t>ciálneho svokra. Kóňa mu nielen vybavil prácu, ale sa zaňho aj zaru</w:t>
      </w:r>
      <w:r w:rsidRPr="00EB6DE8">
        <w:rPr>
          <w:color w:val="000000"/>
          <w:lang w:val="sk-SK" w:eastAsia="sk-SK"/>
        </w:rPr>
        <w:softHyphen/>
        <w:t>čil, že bude lojálny. Veľmi skoro sa ukázalo, že to bola planá záruka. Fegyveres bol v deň zavlečenia nasad</w:t>
      </w:r>
      <w:r w:rsidRPr="00EB6DE8">
        <w:rPr>
          <w:color w:val="000000"/>
          <w:lang w:val="sk-SK" w:eastAsia="sk-SK"/>
        </w:rPr>
        <w:t>e</w:t>
      </w:r>
      <w:r w:rsidRPr="00EB6DE8">
        <w:rPr>
          <w:color w:val="000000"/>
          <w:lang w:val="sk-SK" w:eastAsia="sk-SK"/>
        </w:rPr>
        <w:t>ný na sledovanie preziden</w:t>
      </w:r>
      <w:r w:rsidRPr="00EB6DE8">
        <w:rPr>
          <w:color w:val="000000"/>
          <w:lang w:val="sk-SK" w:eastAsia="sk-SK"/>
        </w:rPr>
        <w:softHyphen/>
        <w:t>tovho syna. Po niekoľkých týždňoch vyšetrovateľovi Petrovi Vačokovi poskytol svedeckú výpoveď o účasti SIS, jej príslušníkov a techniky na únose mladého Kováča. Priznal sa aj k tomu, že na pokyn nadria</w:t>
      </w:r>
      <w:r w:rsidRPr="00EB6DE8">
        <w:rPr>
          <w:color w:val="000000"/>
          <w:lang w:val="sk-SK" w:eastAsia="sk-SK"/>
        </w:rPr>
        <w:softHyphen/>
        <w:t>deného maril dôkazy, usvedčujúce funkcionárov a radových prísluš</w:t>
      </w:r>
      <w:r w:rsidRPr="00EB6DE8">
        <w:rPr>
          <w:color w:val="000000"/>
          <w:lang w:val="sk-SK" w:eastAsia="sk-SK"/>
        </w:rPr>
        <w:softHyphen/>
        <w:t>níkov ta</w:t>
      </w:r>
      <w:r w:rsidRPr="00EB6DE8">
        <w:rPr>
          <w:color w:val="000000"/>
          <w:lang w:val="sk-SK" w:eastAsia="sk-SK"/>
        </w:rPr>
        <w:t>j</w:t>
      </w:r>
      <w:r w:rsidRPr="00EB6DE8">
        <w:rPr>
          <w:color w:val="000000"/>
          <w:lang w:val="sk-SK" w:eastAsia="sk-SK"/>
        </w:rPr>
        <w:t>nej služby z toho, že zorganizovali a uskutočnili zavlečenie prezidentovho s</w:t>
      </w:r>
      <w:r w:rsidRPr="00EB6DE8">
        <w:rPr>
          <w:color w:val="000000"/>
          <w:lang w:val="sk-SK" w:eastAsia="sk-SK"/>
        </w:rPr>
        <w:t>y</w:t>
      </w:r>
      <w:r w:rsidRPr="00EB6DE8">
        <w:rPr>
          <w:color w:val="000000"/>
          <w:lang w:val="sk-SK" w:eastAsia="sk-SK"/>
        </w:rPr>
        <w:t>na do Rakúska.</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Všetkým bolo jasné, že za Fegyveresa nesie zodpovednosť jeho tútor Kóňa. Napriek tomu si ani riaditeľ Lexa, ani námestník Svécho</w:t>
      </w:r>
      <w:r w:rsidRPr="00EB6DE8">
        <w:rPr>
          <w:color w:val="000000"/>
          <w:lang w:val="sk-SK" w:eastAsia="sk-SK"/>
        </w:rPr>
        <w:softHyphen/>
        <w:t>ta nedovolili voči nemu uplatniť sankčné opatrenia. Aj keď Dezider Kóňa neriadil operatí</w:t>
      </w:r>
      <w:r w:rsidRPr="00EB6DE8">
        <w:rPr>
          <w:color w:val="000000"/>
          <w:lang w:val="sk-SK" w:eastAsia="sk-SK"/>
        </w:rPr>
        <w:t>v</w:t>
      </w:r>
      <w:r w:rsidRPr="00EB6DE8">
        <w:rPr>
          <w:color w:val="000000"/>
          <w:lang w:val="sk-SK" w:eastAsia="sk-SK"/>
        </w:rPr>
        <w:t>nu činnosť SIS, patril k mocným mužom spra</w:t>
      </w:r>
      <w:r w:rsidRPr="00EB6DE8">
        <w:rPr>
          <w:color w:val="000000"/>
          <w:lang w:val="sk-SK" w:eastAsia="sk-SK"/>
        </w:rPr>
        <w:softHyphen/>
        <w:t>vodajskej komunity. Chrbát mu totiž kryl premiér Vladimír Mečiar, ktorý mu do veľkej miery vďačil za úspešný štart politickej kariéry.</w:t>
      </w:r>
    </w:p>
    <w:p w:rsidR="00847520" w:rsidRPr="00EB6DE8" w:rsidRDefault="00847520" w:rsidP="004065CD">
      <w:pPr>
        <w:pStyle w:val="Zkladntext"/>
        <w:shd w:val="clear" w:color="auto" w:fill="auto"/>
        <w:spacing w:before="0" w:after="184" w:line="259" w:lineRule="exact"/>
        <w:ind w:right="20" w:firstLine="426"/>
        <w:rPr>
          <w:lang w:val="sk-SK"/>
        </w:rPr>
      </w:pPr>
      <w:r w:rsidRPr="00EB6DE8">
        <w:rPr>
          <w:color w:val="000000"/>
          <w:lang w:val="sk-SK" w:eastAsia="sk-SK"/>
        </w:rPr>
        <w:t>Dezider Kóňa bol ideologickým tajomníkom hlavného výboru Komunisti</w:t>
      </w:r>
      <w:r w:rsidRPr="00EB6DE8">
        <w:rPr>
          <w:color w:val="000000"/>
          <w:lang w:val="sk-SK" w:eastAsia="sk-SK"/>
        </w:rPr>
        <w:t>c</w:t>
      </w:r>
      <w:r w:rsidRPr="00EB6DE8">
        <w:rPr>
          <w:color w:val="000000"/>
          <w:lang w:val="sk-SK" w:eastAsia="sk-SK"/>
        </w:rPr>
        <w:t>kej strany Slovenska na Ministerstve vnútra Slovenskej socialistickej republ</w:t>
      </w:r>
      <w:r w:rsidRPr="00EB6DE8">
        <w:rPr>
          <w:color w:val="000000"/>
          <w:lang w:val="sk-SK" w:eastAsia="sk-SK"/>
        </w:rPr>
        <w:t>i</w:t>
      </w:r>
      <w:r w:rsidRPr="00EB6DE8">
        <w:rPr>
          <w:color w:val="000000"/>
          <w:lang w:val="sk-SK" w:eastAsia="sk-SK"/>
        </w:rPr>
        <w:t>ky. Skôr narodení si ešte pamätajú, že štátne a stranícke orgány boli vzájo</w:t>
      </w:r>
      <w:r w:rsidRPr="00EB6DE8">
        <w:rPr>
          <w:color w:val="000000"/>
          <w:lang w:val="sk-SK" w:eastAsia="sk-SK"/>
        </w:rPr>
        <w:t>m</w:t>
      </w:r>
      <w:r w:rsidRPr="00EB6DE8">
        <w:rPr>
          <w:color w:val="000000"/>
          <w:lang w:val="sk-SK" w:eastAsia="sk-SK"/>
        </w:rPr>
        <w:t xml:space="preserve">ne prepletené. Komunistické výbory pri ministerstvách dozerali na ideologickú a kádrovú čistotu a na plnenie straníckeho programu. Z hľadiska straníckej hierarchie bol Kóňa v postavení ideologického tajomníka hlavného výboru </w:t>
      </w:r>
      <w:r w:rsidRPr="00EB6DE8">
        <w:rPr>
          <w:color w:val="000000"/>
          <w:lang w:val="sk-SK" w:eastAsia="sk-SK"/>
        </w:rPr>
        <w:lastRenderedPageBreak/>
        <w:t>KSS pri MV SSR druhým najsilnejším mužom ministerstva. Z titulu tejto funk</w:t>
      </w:r>
      <w:r w:rsidRPr="00EB6DE8">
        <w:rPr>
          <w:color w:val="000000"/>
          <w:lang w:val="sk-SK" w:eastAsia="sk-SK"/>
        </w:rPr>
        <w:softHyphen/>
        <w:t>cie bol dokonale informovaný o dianí v rezorte, o jeho štruktúrach a o spôsobe ich fungovania. Prišiel však november 1989 a Dezider Kóňa bol podľa svede</w:t>
      </w:r>
      <w:r w:rsidRPr="00EB6DE8">
        <w:rPr>
          <w:color w:val="000000"/>
          <w:lang w:val="sk-SK" w:eastAsia="sk-SK"/>
        </w:rPr>
        <w:t>c</w:t>
      </w:r>
      <w:r w:rsidRPr="00EB6DE8">
        <w:rPr>
          <w:color w:val="000000"/>
          <w:lang w:val="sk-SK" w:eastAsia="sk-SK"/>
        </w:rPr>
        <w:t>tiev viacerých súčasníkov jedným z prvých, kto na ministerstve vnútra zahodil stranícky preukaz. A začal sa tváriť, že so starými poriadkami nemal nič sp</w:t>
      </w:r>
      <w:r w:rsidRPr="00EB6DE8">
        <w:rPr>
          <w:color w:val="000000"/>
          <w:lang w:val="sk-SK" w:eastAsia="sk-SK"/>
        </w:rPr>
        <w:t>o</w:t>
      </w:r>
      <w:r w:rsidRPr="00EB6DE8">
        <w:rPr>
          <w:color w:val="000000"/>
          <w:lang w:val="sk-SK" w:eastAsia="sk-SK"/>
        </w:rPr>
        <w:t>ločné.</w:t>
      </w:r>
    </w:p>
    <w:p w:rsidR="00847520" w:rsidRPr="00EB6DE8" w:rsidRDefault="00847520" w:rsidP="004065CD">
      <w:pPr>
        <w:pStyle w:val="Zkladntext"/>
        <w:shd w:val="clear" w:color="auto" w:fill="auto"/>
        <w:spacing w:before="0" w:after="0"/>
        <w:ind w:right="20" w:firstLine="426"/>
        <w:rPr>
          <w:lang w:val="sk-SK"/>
        </w:rPr>
      </w:pPr>
      <w:r w:rsidRPr="00EB6DE8">
        <w:rPr>
          <w:color w:val="000000"/>
          <w:lang w:val="sk-SK" w:eastAsia="sk-SK"/>
        </w:rPr>
        <w:t>Novembrové udalosti zaktivizovali aj podnikového právnika Skloobalu Nemšová Vladimíra Mečiara. Okamžite sa zapojil do čin</w:t>
      </w:r>
      <w:r w:rsidRPr="00EB6DE8">
        <w:rPr>
          <w:color w:val="000000"/>
          <w:lang w:val="sk-SK" w:eastAsia="sk-SK"/>
        </w:rPr>
        <w:softHyphen/>
        <w:t>nosti VPN v trenčia</w:t>
      </w:r>
      <w:r w:rsidRPr="00EB6DE8">
        <w:rPr>
          <w:color w:val="000000"/>
          <w:lang w:val="sk-SK" w:eastAsia="sk-SK"/>
        </w:rPr>
        <w:t>n</w:t>
      </w:r>
      <w:r w:rsidRPr="00EB6DE8">
        <w:rPr>
          <w:color w:val="000000"/>
          <w:lang w:val="sk-SK" w:eastAsia="sk-SK"/>
        </w:rPr>
        <w:t>skom regióne. Nové všeľudové hnutie hľadalo do prechodnej vlády Milana Čiča vhodného kandidáta na ministra vnútra. VPN preto zorganizovala ko</w:t>
      </w:r>
      <w:r w:rsidRPr="00EB6DE8">
        <w:rPr>
          <w:color w:val="000000"/>
          <w:lang w:val="sk-SK" w:eastAsia="sk-SK"/>
        </w:rPr>
        <w:t>n</w:t>
      </w:r>
      <w:r w:rsidRPr="00EB6DE8">
        <w:rPr>
          <w:color w:val="000000"/>
          <w:lang w:val="sk-SK" w:eastAsia="sk-SK"/>
        </w:rPr>
        <w:t>kurz, do ktorého sa prihlásil aj</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t>JUDr. Mečiar. Exceloval. Všetkých očaril nielen vedomosťami o fun</w:t>
      </w:r>
      <w:r w:rsidRPr="00EB6DE8">
        <w:rPr>
          <w:color w:val="000000"/>
          <w:lang w:val="sk-SK" w:eastAsia="sk-SK"/>
        </w:rPr>
        <w:softHyphen/>
        <w:t>govaní ministerstva vnútra a bezpečnostných a spravodajských zlo</w:t>
      </w:r>
      <w:r w:rsidRPr="00EB6DE8">
        <w:rPr>
          <w:color w:val="000000"/>
          <w:lang w:val="sk-SK" w:eastAsia="sk-SK"/>
        </w:rPr>
        <w:softHyphen/>
        <w:t>žiek, ale aj konkrétnymi predstavami o tom, aké opatrenia je potreb</w:t>
      </w:r>
      <w:r w:rsidRPr="00EB6DE8">
        <w:rPr>
          <w:color w:val="000000"/>
          <w:lang w:val="sk-SK" w:eastAsia="sk-SK"/>
        </w:rPr>
        <w:softHyphen/>
        <w:t>né v rezorte bezo</w:t>
      </w:r>
      <w:r w:rsidRPr="00EB6DE8">
        <w:rPr>
          <w:color w:val="000000"/>
          <w:lang w:val="sk-SK" w:eastAsia="sk-SK"/>
        </w:rPr>
        <w:t>d</w:t>
      </w:r>
      <w:r w:rsidRPr="00EB6DE8">
        <w:rPr>
          <w:color w:val="000000"/>
          <w:lang w:val="sk-SK" w:eastAsia="sk-SK"/>
        </w:rPr>
        <w:t>kladne vykonať. Vladimír Mečiar konkurz vyhral a 11. januára 1990 bol vym</w:t>
      </w:r>
      <w:r w:rsidRPr="00EB6DE8">
        <w:rPr>
          <w:color w:val="000000"/>
          <w:lang w:val="sk-SK" w:eastAsia="sk-SK"/>
        </w:rPr>
        <w:t>e</w:t>
      </w:r>
      <w:r w:rsidRPr="00EB6DE8">
        <w:rPr>
          <w:color w:val="000000"/>
          <w:lang w:val="sk-SK" w:eastAsia="sk-SK"/>
        </w:rPr>
        <w:t>novaný za ministra vnútra.</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O pozadí Mečiarovej pripravenosti na riadenie ministerstva vnútra sa d</w:t>
      </w:r>
      <w:r w:rsidRPr="00EB6DE8">
        <w:rPr>
          <w:color w:val="000000"/>
          <w:lang w:val="sk-SK" w:eastAsia="sk-SK"/>
        </w:rPr>
        <w:t>o</w:t>
      </w:r>
      <w:r w:rsidRPr="00EB6DE8">
        <w:rPr>
          <w:color w:val="000000"/>
          <w:lang w:val="sk-SK" w:eastAsia="sk-SK"/>
        </w:rPr>
        <w:t xml:space="preserve">dnes rozprávajú mnohé legendy. </w:t>
      </w:r>
      <w:r w:rsidR="002726DE" w:rsidRPr="00EB6DE8">
        <w:rPr>
          <w:color w:val="000000"/>
          <w:lang w:val="sk-SK" w:eastAsia="sk-SK"/>
        </w:rPr>
        <w:t>Medzi inými aj taká, že jeho presadenie do funkcie ministr</w:t>
      </w:r>
      <w:r w:rsidR="002726DE">
        <w:rPr>
          <w:color w:val="000000"/>
          <w:lang w:val="sk-SK" w:eastAsia="sk-SK"/>
        </w:rPr>
        <w:t>a vnútra bolo sprisahaním ešte</w:t>
      </w:r>
      <w:r w:rsidR="002726DE" w:rsidRPr="00EB6DE8">
        <w:rPr>
          <w:color w:val="000000"/>
          <w:lang w:val="sk-SK" w:eastAsia="sk-SK"/>
        </w:rPr>
        <w:t xml:space="preserve">bákov, ktorí sa odmietali vzdať moci. </w:t>
      </w:r>
      <w:r w:rsidRPr="00EB6DE8">
        <w:rPr>
          <w:color w:val="000000"/>
          <w:lang w:val="sk-SK" w:eastAsia="sk-SK"/>
        </w:rPr>
        <w:t>Tiež sa tradovalo, že Vladimír Mečiar bol agentom ŠtB a práve jeho si staré štruktúry vybrali za nového pána bezpečnostných a spravodajských zl</w:t>
      </w:r>
      <w:r w:rsidRPr="00EB6DE8">
        <w:rPr>
          <w:color w:val="000000"/>
          <w:lang w:val="sk-SK" w:eastAsia="sk-SK"/>
        </w:rPr>
        <w:t>o</w:t>
      </w:r>
      <w:r w:rsidRPr="00EB6DE8">
        <w:rPr>
          <w:color w:val="000000"/>
          <w:lang w:val="sk-SK" w:eastAsia="sk-SK"/>
        </w:rPr>
        <w:t>žiek na Sloven</w:t>
      </w:r>
      <w:r w:rsidRPr="00EB6DE8">
        <w:rPr>
          <w:color w:val="000000"/>
          <w:lang w:val="sk-SK" w:eastAsia="sk-SK"/>
        </w:rPr>
        <w:softHyphen/>
        <w:t>sku. Veľa sa porozprávalo aj o Mečiarových údajných konta</w:t>
      </w:r>
      <w:r w:rsidRPr="00EB6DE8">
        <w:rPr>
          <w:color w:val="000000"/>
          <w:lang w:val="sk-SK" w:eastAsia="sk-SK"/>
        </w:rPr>
        <w:t>k</w:t>
      </w:r>
      <w:r w:rsidRPr="00EB6DE8">
        <w:rPr>
          <w:color w:val="000000"/>
          <w:lang w:val="sk-SK" w:eastAsia="sk-SK"/>
        </w:rPr>
        <w:t>toch so sovietskymi spravodajskými orgánmi, pôsobiacimi pri posádkach ru</w:t>
      </w:r>
      <w:r w:rsidRPr="00EB6DE8">
        <w:rPr>
          <w:color w:val="000000"/>
          <w:lang w:val="sk-SK" w:eastAsia="sk-SK"/>
        </w:rPr>
        <w:t>s</w:t>
      </w:r>
      <w:r w:rsidRPr="00EB6DE8">
        <w:rPr>
          <w:color w:val="000000"/>
          <w:lang w:val="sk-SK" w:eastAsia="sk-SK"/>
        </w:rPr>
        <w:t xml:space="preserve">kých </w:t>
      </w:r>
      <w:r w:rsidR="002726DE" w:rsidRPr="00EB6DE8">
        <w:rPr>
          <w:color w:val="000000"/>
          <w:lang w:val="sk-SK" w:eastAsia="sk-SK"/>
        </w:rPr>
        <w:t>vojsk</w:t>
      </w:r>
      <w:r w:rsidRPr="00EB6DE8">
        <w:rPr>
          <w:color w:val="000000"/>
          <w:lang w:val="sk-SK" w:eastAsia="sk-SK"/>
        </w:rPr>
        <w:t xml:space="preserve"> dislokovaných v Trenčíne. Dnes už ťažko povedať, čo všetko z toho bola pravda a čo nie. Pravde bude zrejme najviac podobné, že za vym</w:t>
      </w:r>
      <w:r w:rsidRPr="00EB6DE8">
        <w:rPr>
          <w:color w:val="000000"/>
          <w:lang w:val="sk-SK" w:eastAsia="sk-SK"/>
        </w:rPr>
        <w:t>e</w:t>
      </w:r>
      <w:r w:rsidRPr="00EB6DE8">
        <w:rPr>
          <w:color w:val="000000"/>
          <w:lang w:val="sk-SK" w:eastAsia="sk-SK"/>
        </w:rPr>
        <w:t>novaním Vladimíra Mečiara za ministra vnútra nebolo sprisahanie eštebákov ani spravodajská operácia KGB či CRU, ale pozoruhodná zhoda okolností.</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Dezider Kóňa a Vladimír Mečiar sa veľmi dobre poznali z mla</w:t>
      </w:r>
      <w:r w:rsidRPr="00EB6DE8">
        <w:rPr>
          <w:color w:val="000000"/>
          <w:lang w:val="sk-SK" w:eastAsia="sk-SK"/>
        </w:rPr>
        <w:softHyphen/>
        <w:t>dosti. Na počiatku 60. rokov spoločne pôsobili v Socialistickom zvä</w:t>
      </w:r>
      <w:r w:rsidRPr="00EB6DE8">
        <w:rPr>
          <w:color w:val="000000"/>
          <w:lang w:val="sk-SK" w:eastAsia="sk-SK"/>
        </w:rPr>
        <w:softHyphen/>
        <w:t>ze mládeže. Neskôr obaja vstúpili do komunistickej strany. Mečiara v roku 1970 zo strany vyhodili, pretože aj on, tak ako státisíce iných, odmietol považovať sovietsku inváziu za bratskú pomoc. Prešli dve desaťročia, zmenil sa režim a pred oboma mužmi stáli nové príle</w:t>
      </w:r>
      <w:r w:rsidRPr="00EB6DE8">
        <w:rPr>
          <w:color w:val="000000"/>
          <w:lang w:val="sk-SK" w:eastAsia="sk-SK"/>
        </w:rPr>
        <w:softHyphen/>
        <w:t>žitosti. Mečiar sa dral k moci. Kóňa roztrhal stranícku legitim</w:t>
      </w:r>
      <w:r w:rsidRPr="00EB6DE8">
        <w:rPr>
          <w:color w:val="000000"/>
          <w:lang w:val="sk-SK" w:eastAsia="sk-SK"/>
        </w:rPr>
        <w:t>á</w:t>
      </w:r>
      <w:r w:rsidRPr="00EB6DE8">
        <w:rPr>
          <w:color w:val="000000"/>
          <w:lang w:val="sk-SK" w:eastAsia="sk-SK"/>
        </w:rPr>
        <w:t>ciu a hľadal niekoho, kto by mu v nových podmienkach pomohol prežiť. Títo dvaja sa jednoducho museli znova nájsť a aj sa našli.</w:t>
      </w:r>
    </w:p>
    <w:p w:rsidR="00847520" w:rsidRPr="00EB6DE8" w:rsidRDefault="00847520" w:rsidP="004065CD">
      <w:pPr>
        <w:pStyle w:val="Zkladntext"/>
        <w:shd w:val="clear" w:color="auto" w:fill="auto"/>
        <w:spacing w:before="0" w:after="487" w:line="259" w:lineRule="exact"/>
        <w:ind w:right="20" w:firstLine="426"/>
        <w:rPr>
          <w:lang w:val="sk-SK"/>
        </w:rPr>
      </w:pPr>
      <w:r w:rsidRPr="00EB6DE8">
        <w:rPr>
          <w:color w:val="000000"/>
          <w:lang w:val="sk-SK" w:eastAsia="sk-SK"/>
        </w:rPr>
        <w:t>Bol to Dezider Kóňa, kto Vladimíra Mečiara zasvätil do tajom</w:t>
      </w:r>
      <w:r w:rsidRPr="00EB6DE8">
        <w:rPr>
          <w:color w:val="000000"/>
          <w:lang w:val="sk-SK" w:eastAsia="sk-SK"/>
        </w:rPr>
        <w:softHyphen/>
        <w:t>stiev rezortu vnútra. To on ho pripravil na ministerský konkurz a bol to on, vďaka komu v</w:t>
      </w:r>
      <w:r w:rsidRPr="00EB6DE8">
        <w:rPr>
          <w:color w:val="000000"/>
          <w:lang w:val="sk-SK" w:eastAsia="sk-SK"/>
        </w:rPr>
        <w:t>y</w:t>
      </w:r>
      <w:r w:rsidRPr="00EB6DE8">
        <w:rPr>
          <w:color w:val="000000"/>
          <w:lang w:val="sk-SK" w:eastAsia="sk-SK"/>
        </w:rPr>
        <w:lastRenderedPageBreak/>
        <w:t>hral. Okrem dobrých rád dal Kóňa novému ministrovi niekoľko personálnych odporúčaní. Bolo ich nepochybne viac, avšak podľa pamätníkov sa medzi nimi vyskytovali predovšet</w:t>
      </w:r>
      <w:r w:rsidRPr="00EB6DE8">
        <w:rPr>
          <w:color w:val="000000"/>
          <w:lang w:val="sk-SK" w:eastAsia="sk-SK"/>
        </w:rPr>
        <w:softHyphen/>
        <w:t xml:space="preserve">kým dve </w:t>
      </w:r>
      <w:r w:rsidR="002726DE" w:rsidRPr="00EB6DE8">
        <w:rPr>
          <w:color w:val="000000"/>
          <w:lang w:val="sk-SK" w:eastAsia="sk-SK"/>
        </w:rPr>
        <w:t>významné</w:t>
      </w:r>
      <w:r w:rsidRPr="00EB6DE8">
        <w:rPr>
          <w:color w:val="000000"/>
          <w:lang w:val="sk-SK" w:eastAsia="sk-SK"/>
        </w:rPr>
        <w:t xml:space="preserve"> mená. Jedným bol Cejza Va</w:t>
      </w:r>
      <w:r w:rsidRPr="00EB6DE8">
        <w:rPr>
          <w:color w:val="000000"/>
          <w:lang w:val="sk-SK" w:eastAsia="sk-SK"/>
        </w:rPr>
        <w:t>l</w:t>
      </w:r>
      <w:r w:rsidRPr="00EB6DE8">
        <w:rPr>
          <w:color w:val="000000"/>
          <w:lang w:val="sk-SK" w:eastAsia="sk-SK"/>
        </w:rPr>
        <w:t>jent, z ktorého Ivan Lexa urobil v roku 1995 riaditeľa sekcie sledovania a spravodajskej techniky SIS. A druhým bol práve Jaroslav Svéchota. Z neho sa už v čase stretnutia Kóňu s Mečiarom pomaly stávala nová dôležitá postava na poli spravodajských a bezpečnostných štruktúr. Avšak až po zásahu dob</w:t>
      </w:r>
      <w:r w:rsidRPr="00EB6DE8">
        <w:rPr>
          <w:color w:val="000000"/>
          <w:lang w:val="sk-SK" w:eastAsia="sk-SK"/>
        </w:rPr>
        <w:t>o</w:t>
      </w:r>
      <w:r w:rsidRPr="00EB6DE8">
        <w:rPr>
          <w:color w:val="000000"/>
          <w:lang w:val="sk-SK" w:eastAsia="sk-SK"/>
        </w:rPr>
        <w:t>vého fenoménu, ktorým v tom čase Vladimír Mečiar nepochybne bol, sa z p</w:t>
      </w:r>
      <w:r w:rsidRPr="00EB6DE8">
        <w:rPr>
          <w:color w:val="000000"/>
          <w:lang w:val="sk-SK" w:eastAsia="sk-SK"/>
        </w:rPr>
        <w:t>á</w:t>
      </w:r>
      <w:r w:rsidRPr="00EB6DE8">
        <w:rPr>
          <w:color w:val="000000"/>
          <w:lang w:val="sk-SK" w:eastAsia="sk-SK"/>
        </w:rPr>
        <w:t>na plukovníka stal pojem, ktorý sa naveky zapíše do análov slovenských ta</w:t>
      </w:r>
      <w:r w:rsidRPr="00EB6DE8">
        <w:rPr>
          <w:color w:val="000000"/>
          <w:lang w:val="sk-SK" w:eastAsia="sk-SK"/>
        </w:rPr>
        <w:t>j</w:t>
      </w:r>
      <w:r w:rsidRPr="00EB6DE8">
        <w:rPr>
          <w:color w:val="000000"/>
          <w:lang w:val="sk-SK" w:eastAsia="sk-SK"/>
        </w:rPr>
        <w:t>ných služieb.</w:t>
      </w:r>
    </w:p>
    <w:p w:rsidR="00847520" w:rsidRPr="00EB6DE8" w:rsidRDefault="00847520" w:rsidP="004065CD">
      <w:pPr>
        <w:pStyle w:val="Heading31"/>
        <w:keepNext/>
        <w:keepLines/>
        <w:shd w:val="clear" w:color="auto" w:fill="auto"/>
        <w:spacing w:after="185" w:line="250" w:lineRule="exact"/>
        <w:ind w:firstLine="426"/>
        <w:rPr>
          <w:lang w:val="sk-SK"/>
        </w:rPr>
      </w:pPr>
      <w:bookmarkStart w:id="33" w:name="bookmark34"/>
      <w:r w:rsidRPr="00EB6DE8">
        <w:rPr>
          <w:rStyle w:val="Heading30"/>
          <w:b/>
          <w:bCs/>
          <w:color w:val="000000"/>
          <w:lang w:val="sk-SK" w:eastAsia="sk-SK"/>
        </w:rPr>
        <w:t>EŠTE JEDEN NOVÝ ZAČIATOK</w:t>
      </w:r>
      <w:bookmarkEnd w:id="33"/>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 xml:space="preserve">Pôsobenie na Krajskej správe ŠtB v 60. rokoch vynieslo Jaroslavovi </w:t>
      </w:r>
      <w:r w:rsidR="002726DE" w:rsidRPr="00EB6DE8">
        <w:rPr>
          <w:color w:val="000000"/>
          <w:lang w:val="sk-SK" w:eastAsia="sk-SK"/>
        </w:rPr>
        <w:t>Sv</w:t>
      </w:r>
      <w:r w:rsidR="002726DE" w:rsidRPr="00EB6DE8">
        <w:rPr>
          <w:color w:val="000000"/>
          <w:lang w:val="sk-SK" w:eastAsia="sk-SK"/>
        </w:rPr>
        <w:t>ě</w:t>
      </w:r>
      <w:r w:rsidR="002726DE" w:rsidRPr="00EB6DE8">
        <w:rPr>
          <w:color w:val="000000"/>
          <w:lang w:val="sk-SK" w:eastAsia="sk-SK"/>
        </w:rPr>
        <w:t>chotovi</w:t>
      </w:r>
      <w:r w:rsidRPr="00EB6DE8">
        <w:rPr>
          <w:color w:val="000000"/>
          <w:lang w:val="sk-SK" w:eastAsia="sk-SK"/>
        </w:rPr>
        <w:t xml:space="preserve"> nielen povesť schopného a pracovitého spravodajského dôstojníka, ale aj slušného - i keď zľahka nezdravo ambiciózneho - človeka. Bývalí kol</w:t>
      </w:r>
      <w:r w:rsidRPr="00EB6DE8">
        <w:rPr>
          <w:color w:val="000000"/>
          <w:lang w:val="sk-SK" w:eastAsia="sk-SK"/>
        </w:rPr>
        <w:t>e</w:t>
      </w:r>
      <w:r w:rsidRPr="00EB6DE8">
        <w:rPr>
          <w:color w:val="000000"/>
          <w:lang w:val="sk-SK" w:eastAsia="sk-SK"/>
        </w:rPr>
        <w:t>govia z takzvanej zjednotenej kontrarozviedky sa zhodujú, že nikdy nemal násilnícke sklony a ani na nikoho nekričal. Správal sa slušne k nadriadeným, mladším kolegom i k svojej agen</w:t>
      </w:r>
      <w:r w:rsidRPr="00EB6DE8">
        <w:rPr>
          <w:color w:val="000000"/>
          <w:lang w:val="sk-SK" w:eastAsia="sk-SK"/>
        </w:rPr>
        <w:softHyphen/>
        <w:t>túre. Dokonca ani neholdoval alkoholu ako mnohí iní spravodajskí dôstojníci. K obrazu úplného gýča chýba už len obraz starostlivého otca rodiny. Ale Jaroslav Svéchota presne taký bol!</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Kde sa potom zobral ten plukovník Svéchota, ktorý vykonával funkciu námestníka riaditeľa SIS spôsobom, ktorý absolútne odpo</w:t>
      </w:r>
      <w:r w:rsidRPr="00EB6DE8">
        <w:rPr>
          <w:color w:val="000000"/>
          <w:lang w:val="sk-SK" w:eastAsia="sk-SK"/>
        </w:rPr>
        <w:softHyphen/>
        <w:t>ruje jeho obrazu z čias, keď pôsobil na štvrtom oddelení druhého odboru?</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 xml:space="preserve">Odpoveď musíme hľadať v príznakoch karierizmu. </w:t>
      </w:r>
      <w:r w:rsidR="002726DE">
        <w:rPr>
          <w:color w:val="000000"/>
          <w:lang w:val="sk-SK" w:eastAsia="sk-SK"/>
        </w:rPr>
        <w:t>Svě</w:t>
      </w:r>
      <w:r w:rsidR="002726DE" w:rsidRPr="00EB6DE8">
        <w:rPr>
          <w:color w:val="000000"/>
          <w:lang w:val="sk-SK" w:eastAsia="sk-SK"/>
        </w:rPr>
        <w:t>chotove</w:t>
      </w:r>
      <w:r w:rsidRPr="00EB6DE8">
        <w:rPr>
          <w:color w:val="000000"/>
          <w:lang w:val="sk-SK" w:eastAsia="sk-SK"/>
        </w:rPr>
        <w:t xml:space="preserve"> ambície ostali po sovietskej invázii trpko nenaplnené. Človek, ktorý mal našliapnuté, aby sa z neho stal úspešný a neskôr možno aj vyso</w:t>
      </w:r>
      <w:r w:rsidRPr="00EB6DE8">
        <w:rPr>
          <w:color w:val="000000"/>
          <w:lang w:val="sk-SK" w:eastAsia="sk-SK"/>
        </w:rPr>
        <w:softHyphen/>
        <w:t>kopostavený spravodajský dôstojník, odrazu robil bezvýznamného podnikového právnika. ŠtB z neho síce neskôr urobila agenta, lenže to bolo postavenie, s akým sa nemohol za žiadnych okolností zmie</w:t>
      </w:r>
      <w:r w:rsidRPr="00EB6DE8">
        <w:rPr>
          <w:color w:val="000000"/>
          <w:lang w:val="sk-SK" w:eastAsia="sk-SK"/>
        </w:rPr>
        <w:softHyphen/>
        <w:t>riť. Svéchota bol zvyknutý riadiť svoju agentúru a t</w:t>
      </w:r>
      <w:r w:rsidRPr="00EB6DE8">
        <w:rPr>
          <w:color w:val="000000"/>
          <w:lang w:val="sk-SK" w:eastAsia="sk-SK"/>
        </w:rPr>
        <w:t>e</w:t>
      </w:r>
      <w:r w:rsidRPr="00EB6DE8">
        <w:rPr>
          <w:color w:val="000000"/>
          <w:lang w:val="sk-SK" w:eastAsia="sk-SK"/>
        </w:rPr>
        <w:t>raz bol riadený on. To sa ani trochu nezhodovalo s jeho predstavami o kari</w:t>
      </w:r>
      <w:r w:rsidRPr="00EB6DE8">
        <w:rPr>
          <w:color w:val="000000"/>
          <w:lang w:val="sk-SK" w:eastAsia="sk-SK"/>
        </w:rPr>
        <w:t>é</w:t>
      </w:r>
      <w:r w:rsidRPr="00EB6DE8">
        <w:rPr>
          <w:color w:val="000000"/>
          <w:lang w:val="sk-SK" w:eastAsia="sk-SK"/>
        </w:rPr>
        <w:t>re.</w:t>
      </w:r>
    </w:p>
    <w:p w:rsidR="00847520" w:rsidRPr="00EB6DE8" w:rsidRDefault="002726DE" w:rsidP="004065CD">
      <w:pPr>
        <w:pStyle w:val="Zkladntext"/>
        <w:shd w:val="clear" w:color="auto" w:fill="auto"/>
        <w:spacing w:before="0" w:after="180" w:line="259" w:lineRule="exact"/>
        <w:ind w:right="20" w:firstLine="426"/>
        <w:rPr>
          <w:lang w:val="sk-SK"/>
        </w:rPr>
      </w:pPr>
      <w:r w:rsidRPr="00EB6DE8">
        <w:rPr>
          <w:color w:val="000000"/>
          <w:lang w:val="sk-SK" w:eastAsia="sk-SK"/>
        </w:rPr>
        <w:t>Takže keď dostal v roku 1995 od Vladimíra Mečiara a Ivana Lexu novú príležitosť, bol odhodlaný urobiť čokoľvek, aby si novonadobudnuté postav</w:t>
      </w:r>
      <w:r w:rsidRPr="00EB6DE8">
        <w:rPr>
          <w:color w:val="000000"/>
          <w:lang w:val="sk-SK" w:eastAsia="sk-SK"/>
        </w:rPr>
        <w:t>e</w:t>
      </w:r>
      <w:r w:rsidRPr="00EB6DE8">
        <w:rPr>
          <w:color w:val="000000"/>
          <w:lang w:val="sk-SK" w:eastAsia="sk-SK"/>
        </w:rPr>
        <w:t xml:space="preserve">nie zaslúžil, obhájil a udržal. </w:t>
      </w:r>
      <w:r w:rsidR="00847520" w:rsidRPr="00EB6DE8">
        <w:rPr>
          <w:color w:val="000000"/>
          <w:lang w:val="sk-SK" w:eastAsia="sk-SK"/>
        </w:rPr>
        <w:t>Chopil sa novej prí</w:t>
      </w:r>
      <w:r w:rsidR="00847520" w:rsidRPr="00EB6DE8">
        <w:rPr>
          <w:color w:val="000000"/>
          <w:lang w:val="sk-SK" w:eastAsia="sk-SK"/>
        </w:rPr>
        <w:softHyphen/>
        <w:t>ležitosti a jeho politickí a fun</w:t>
      </w:r>
      <w:r w:rsidR="00847520" w:rsidRPr="00EB6DE8">
        <w:rPr>
          <w:color w:val="000000"/>
          <w:lang w:val="sk-SK" w:eastAsia="sk-SK"/>
        </w:rPr>
        <w:t>k</w:t>
      </w:r>
      <w:r w:rsidR="00847520" w:rsidRPr="00EB6DE8">
        <w:rPr>
          <w:color w:val="000000"/>
          <w:lang w:val="sk-SK" w:eastAsia="sk-SK"/>
        </w:rPr>
        <w:t>ční nadriadení dokázali plukovníkovu ambicióznosť veľmi efektívne vy</w:t>
      </w:r>
      <w:r w:rsidR="00847520" w:rsidRPr="00EB6DE8">
        <w:rPr>
          <w:color w:val="000000"/>
          <w:lang w:val="sk-SK" w:eastAsia="sk-SK"/>
        </w:rPr>
        <w:t>u</w:t>
      </w:r>
      <w:r w:rsidR="00847520" w:rsidRPr="00EB6DE8">
        <w:rPr>
          <w:color w:val="000000"/>
          <w:lang w:val="sk-SK" w:eastAsia="sk-SK"/>
        </w:rPr>
        <w:t xml:space="preserve">žiť. Neskôr aj Jaroslav Svéchota pochopil, že v hre, do ktorej sa dostal, nejde len </w:t>
      </w:r>
      <w:r w:rsidR="00847520" w:rsidRPr="00EB6DE8">
        <w:rPr>
          <w:color w:val="000000"/>
          <w:lang w:val="sk-SK" w:eastAsia="sk-SK"/>
        </w:rPr>
        <w:lastRenderedPageBreak/>
        <w:t>o politiku, ale najmä o peniaze. A keďže miloval svoju rodinu, po vzore svojho okolia aj on urobil v rámci možností, ktoré mu poskytovalo jeho post</w:t>
      </w:r>
      <w:r w:rsidR="00847520" w:rsidRPr="00EB6DE8">
        <w:rPr>
          <w:color w:val="000000"/>
          <w:lang w:val="sk-SK" w:eastAsia="sk-SK"/>
        </w:rPr>
        <w:t>a</w:t>
      </w:r>
      <w:r w:rsidR="00847520" w:rsidRPr="00EB6DE8">
        <w:rPr>
          <w:color w:val="000000"/>
          <w:lang w:val="sk-SK" w:eastAsia="sk-SK"/>
        </w:rPr>
        <w:t>venie, všetko pre to, aby najbližších hmotne zabezpečil.</w:t>
      </w:r>
    </w:p>
    <w:p w:rsidR="00847520" w:rsidRPr="00EB6DE8" w:rsidRDefault="00847520" w:rsidP="004065CD">
      <w:pPr>
        <w:pStyle w:val="Zkladntext"/>
        <w:shd w:val="clear" w:color="auto" w:fill="auto"/>
        <w:spacing w:before="0" w:after="180" w:line="259" w:lineRule="exact"/>
        <w:ind w:right="40" w:firstLine="426"/>
        <w:rPr>
          <w:lang w:val="sk-SK"/>
        </w:rPr>
      </w:pPr>
      <w:r w:rsidRPr="00EB6DE8">
        <w:rPr>
          <w:color w:val="000000"/>
          <w:lang w:val="sk-SK" w:eastAsia="sk-SK"/>
        </w:rPr>
        <w:t>Jaroslav Svéchota už nikdy nechcel zažiť pád, a preto hral tvrdo. Doko</w:t>
      </w:r>
      <w:r w:rsidRPr="00EB6DE8">
        <w:rPr>
          <w:color w:val="000000"/>
          <w:lang w:val="sk-SK" w:eastAsia="sk-SK"/>
        </w:rPr>
        <w:t>n</w:t>
      </w:r>
      <w:r w:rsidRPr="00EB6DE8">
        <w:rPr>
          <w:color w:val="000000"/>
          <w:lang w:val="sk-SK" w:eastAsia="sk-SK"/>
        </w:rPr>
        <w:t>ca tak, že zabudol na jemné spôsoby, k akým ho viedli v rámci spravodajskej prípravy v šesťdesiatych rokoch. Pri prvej vážnej ope</w:t>
      </w:r>
      <w:r w:rsidRPr="00EB6DE8">
        <w:rPr>
          <w:color w:val="000000"/>
          <w:lang w:val="sk-SK" w:eastAsia="sk-SK"/>
        </w:rPr>
        <w:softHyphen/>
        <w:t>rácii v postavení riaditeľa kontrarozviedky SIS sa použitými metóda</w:t>
      </w:r>
      <w:r w:rsidRPr="00EB6DE8">
        <w:rPr>
          <w:color w:val="000000"/>
          <w:lang w:val="sk-SK" w:eastAsia="sk-SK"/>
        </w:rPr>
        <w:softHyphen/>
        <w:t>mi a prostriedkami vrátil do rokov päťdesiatych.</w:t>
      </w:r>
    </w:p>
    <w:p w:rsidR="00847520" w:rsidRPr="00EB6DE8" w:rsidRDefault="00847520" w:rsidP="004065CD">
      <w:pPr>
        <w:pStyle w:val="Zkladntext"/>
        <w:shd w:val="clear" w:color="auto" w:fill="auto"/>
        <w:spacing w:before="0" w:after="180" w:line="259" w:lineRule="exact"/>
        <w:ind w:right="40" w:firstLine="426"/>
        <w:rPr>
          <w:lang w:val="sk-SK"/>
        </w:rPr>
      </w:pPr>
      <w:r w:rsidRPr="00EB6DE8">
        <w:rPr>
          <w:color w:val="000000"/>
          <w:lang w:val="sk-SK" w:eastAsia="sk-SK"/>
        </w:rPr>
        <w:t>Na štvrtom oddelení druhého odboru mal možnosť oboznámiť sa so spravodajskými spismi z 50. rokov, v ktorých boli detailne opísané únosy sl</w:t>
      </w:r>
      <w:r w:rsidRPr="00EB6DE8">
        <w:rPr>
          <w:color w:val="000000"/>
          <w:lang w:val="sk-SK" w:eastAsia="sk-SK"/>
        </w:rPr>
        <w:t>o</w:t>
      </w:r>
      <w:r w:rsidRPr="00EB6DE8">
        <w:rPr>
          <w:color w:val="000000"/>
          <w:lang w:val="sk-SK" w:eastAsia="sk-SK"/>
        </w:rPr>
        <w:t>venských emigrantov žijúcich vo Viedni naspäť do Československa. Stalinská ŠtB na tieto kriminálne činy využívala alkohol a agentúrnu sieť medzi duna</w:t>
      </w:r>
      <w:r w:rsidRPr="00EB6DE8">
        <w:rPr>
          <w:color w:val="000000"/>
          <w:lang w:val="sk-SK" w:eastAsia="sk-SK"/>
        </w:rPr>
        <w:t>j</w:t>
      </w:r>
      <w:r w:rsidRPr="00EB6DE8">
        <w:rPr>
          <w:color w:val="000000"/>
          <w:lang w:val="sk-SK" w:eastAsia="sk-SK"/>
        </w:rPr>
        <w:t>skými lodníkmi. Najprv bolo potrebné nepohodlného emigranta opiť. Na túto časť práce boli využívaní lodníci, ale aj agentúra pôsobiaca v komunite emi</w:t>
      </w:r>
      <w:r w:rsidRPr="00EB6DE8">
        <w:rPr>
          <w:color w:val="000000"/>
          <w:lang w:val="sk-SK" w:eastAsia="sk-SK"/>
        </w:rPr>
        <w:t>g</w:t>
      </w:r>
      <w:r w:rsidRPr="00EB6DE8">
        <w:rPr>
          <w:color w:val="000000"/>
          <w:lang w:val="sk-SK" w:eastAsia="sk-SK"/>
        </w:rPr>
        <w:t>rantov. Keď už bol vytypovaný človek nevládny, zmocnilo sa ho komando únoscov. Bol dopravený na loď kotviacu na Dunaji. Spolupracujú</w:t>
      </w:r>
      <w:r w:rsidRPr="00EB6DE8">
        <w:rPr>
          <w:color w:val="000000"/>
          <w:lang w:val="sk-SK" w:eastAsia="sk-SK"/>
        </w:rPr>
        <w:softHyphen/>
        <w:t>ci lodníci obeť únosu schovali v útrobách lode a bez povšimnutia rakúskych úradov ju pohodlne dopravili eštebákom do Bratislavy.</w:t>
      </w:r>
    </w:p>
    <w:p w:rsidR="00847520" w:rsidRPr="00EB6DE8" w:rsidRDefault="00847520" w:rsidP="004065CD">
      <w:pPr>
        <w:pStyle w:val="Zkladntext"/>
        <w:shd w:val="clear" w:color="auto" w:fill="auto"/>
        <w:spacing w:before="0" w:after="180" w:line="259" w:lineRule="exact"/>
        <w:ind w:right="40" w:firstLine="426"/>
        <w:rPr>
          <w:lang w:val="sk-SK"/>
        </w:rPr>
      </w:pPr>
      <w:r w:rsidRPr="00EB6DE8">
        <w:rPr>
          <w:color w:val="000000"/>
          <w:lang w:val="sk-SK" w:eastAsia="sk-SK"/>
        </w:rPr>
        <w:t>Týmito praktikami bol zjavne inšpirovaný aj únos prezidentovho syna do Rakúska. Najprv mu zásahové komando OŠO zatarasilo cestu, a keď ho m</w:t>
      </w:r>
      <w:r w:rsidRPr="00EB6DE8">
        <w:rPr>
          <w:color w:val="000000"/>
          <w:lang w:val="sk-SK" w:eastAsia="sk-SK"/>
        </w:rPr>
        <w:t>a</w:t>
      </w:r>
      <w:r w:rsidRPr="00EB6DE8">
        <w:rPr>
          <w:color w:val="000000"/>
          <w:lang w:val="sk-SK" w:eastAsia="sk-SK"/>
        </w:rPr>
        <w:t>lo v moci, násilím ho prinútilo vypiť takmer dve fľaše whisky. Až keď bol M</w:t>
      </w:r>
      <w:r w:rsidRPr="00EB6DE8">
        <w:rPr>
          <w:color w:val="000000"/>
          <w:lang w:val="sk-SK" w:eastAsia="sk-SK"/>
        </w:rPr>
        <w:t>i</w:t>
      </w:r>
      <w:r w:rsidRPr="00EB6DE8">
        <w:rPr>
          <w:color w:val="000000"/>
          <w:lang w:val="sk-SK" w:eastAsia="sk-SK"/>
        </w:rPr>
        <w:t>chal Kováč mladší v opitom bezvedomí, previezli ho príslušníci OŠO do R</w:t>
      </w:r>
      <w:r w:rsidRPr="00EB6DE8">
        <w:rPr>
          <w:color w:val="000000"/>
          <w:lang w:val="sk-SK" w:eastAsia="sk-SK"/>
        </w:rPr>
        <w:t>a</w:t>
      </w:r>
      <w:r w:rsidRPr="00EB6DE8">
        <w:rPr>
          <w:color w:val="000000"/>
          <w:lang w:val="sk-SK" w:eastAsia="sk-SK"/>
        </w:rPr>
        <w:t>kúska. Tento príbeh je slovenskej verejnosti už notoricky známy a nie je p</w:t>
      </w:r>
      <w:r w:rsidRPr="00EB6DE8">
        <w:rPr>
          <w:color w:val="000000"/>
          <w:lang w:val="sk-SK" w:eastAsia="sk-SK"/>
        </w:rPr>
        <w:t>o</w:t>
      </w:r>
      <w:r w:rsidRPr="00EB6DE8">
        <w:rPr>
          <w:color w:val="000000"/>
          <w:lang w:val="sk-SK" w:eastAsia="sk-SK"/>
        </w:rPr>
        <w:t>trebné znova opakovať všet</w:t>
      </w:r>
      <w:r w:rsidRPr="00EB6DE8">
        <w:rPr>
          <w:color w:val="000000"/>
          <w:lang w:val="sk-SK" w:eastAsia="sk-SK"/>
        </w:rPr>
        <w:softHyphen/>
        <w:t>ky jeho detaily. Stačí uviesť len tie, ktoré podľa pamätníkov takzvanej zjednotenej kontrarozviedky pripomínajú šablónu ešt</w:t>
      </w:r>
      <w:r w:rsidRPr="00EB6DE8">
        <w:rPr>
          <w:color w:val="000000"/>
          <w:lang w:val="sk-SK" w:eastAsia="sk-SK"/>
        </w:rPr>
        <w:t>e</w:t>
      </w:r>
      <w:r w:rsidRPr="00EB6DE8">
        <w:rPr>
          <w:color w:val="000000"/>
          <w:lang w:val="sk-SK" w:eastAsia="sk-SK"/>
        </w:rPr>
        <w:t>báckych bar</w:t>
      </w:r>
      <w:r w:rsidRPr="00EB6DE8">
        <w:rPr>
          <w:color w:val="000000"/>
          <w:lang w:val="sk-SK" w:eastAsia="sk-SK"/>
        </w:rPr>
        <w:softHyphen/>
        <w:t>barov z 50. rokov minulého storočia.</w:t>
      </w:r>
    </w:p>
    <w:p w:rsidR="00847520" w:rsidRPr="00EB6DE8" w:rsidRDefault="00847520" w:rsidP="004065CD">
      <w:pPr>
        <w:pStyle w:val="Zkladntext"/>
        <w:shd w:val="clear" w:color="auto" w:fill="auto"/>
        <w:spacing w:before="0" w:line="259" w:lineRule="exact"/>
        <w:ind w:right="40" w:firstLine="426"/>
        <w:rPr>
          <w:lang w:val="sk-SK"/>
        </w:rPr>
      </w:pPr>
      <w:r w:rsidRPr="00EB6DE8">
        <w:rPr>
          <w:color w:val="000000"/>
          <w:lang w:val="sk-SK" w:eastAsia="sk-SK"/>
        </w:rPr>
        <w:t>Jaroslav Svéchota v postavení riaditeľa kontrarozviedky a neskôr náme</w:t>
      </w:r>
      <w:r w:rsidRPr="00EB6DE8">
        <w:rPr>
          <w:color w:val="000000"/>
          <w:lang w:val="sk-SK" w:eastAsia="sk-SK"/>
        </w:rPr>
        <w:t>s</w:t>
      </w:r>
      <w:r w:rsidRPr="00EB6DE8">
        <w:rPr>
          <w:color w:val="000000"/>
          <w:lang w:val="sk-SK" w:eastAsia="sk-SK"/>
        </w:rPr>
        <w:t>tníka riaditeľa SIS ochotne plnil aj iné politické zadania. Zväč</w:t>
      </w:r>
      <w:r w:rsidRPr="00EB6DE8">
        <w:rPr>
          <w:color w:val="000000"/>
          <w:lang w:val="sk-SK" w:eastAsia="sk-SK"/>
        </w:rPr>
        <w:softHyphen/>
        <w:t>ša išlo o to, že vládnej elite sa nepáčili prejavy opozičných síl či občianskeho odporu, a jeho úlohou bolo vymyslieť, ako ich rafinova</w:t>
      </w:r>
      <w:r w:rsidRPr="00EB6DE8">
        <w:rPr>
          <w:color w:val="000000"/>
          <w:lang w:val="sk-SK" w:eastAsia="sk-SK"/>
        </w:rPr>
        <w:softHyphen/>
        <w:t xml:space="preserve">ne potlačiť. Vo </w:t>
      </w:r>
      <w:r w:rsidR="002726DE">
        <w:rPr>
          <w:color w:val="000000"/>
          <w:lang w:val="sk-SK" w:eastAsia="sk-SK"/>
        </w:rPr>
        <w:t>Svě</w:t>
      </w:r>
      <w:r w:rsidR="002726DE" w:rsidRPr="00EB6DE8">
        <w:rPr>
          <w:color w:val="000000"/>
          <w:lang w:val="sk-SK" w:eastAsia="sk-SK"/>
        </w:rPr>
        <w:t>chotovej</w:t>
      </w:r>
      <w:r w:rsidRPr="00EB6DE8">
        <w:rPr>
          <w:color w:val="000000"/>
          <w:lang w:val="sk-SK" w:eastAsia="sk-SK"/>
        </w:rPr>
        <w:t xml:space="preserve"> hlave sa začali rodiť neuveriteľné nápady, ktoré odporujú všetkým predchádzajúcim pozitívnym referenciám o jeho osobe. Niektoré boli primitívne a necivilizov</w:t>
      </w:r>
      <w:r w:rsidRPr="00EB6DE8">
        <w:rPr>
          <w:color w:val="000000"/>
          <w:lang w:val="sk-SK" w:eastAsia="sk-SK"/>
        </w:rPr>
        <w:t>a</w:t>
      </w:r>
      <w:r w:rsidRPr="00EB6DE8">
        <w:rPr>
          <w:color w:val="000000"/>
          <w:lang w:val="sk-SK" w:eastAsia="sk-SK"/>
        </w:rPr>
        <w:t>né, ale v prin</w:t>
      </w:r>
      <w:r w:rsidRPr="00EB6DE8">
        <w:rPr>
          <w:color w:val="000000"/>
          <w:lang w:val="sk-SK" w:eastAsia="sk-SK"/>
        </w:rPr>
        <w:softHyphen/>
        <w:t>cípe neškodné. Iné však boli hrôzostrašné a k nešťastiu nedošlo len vďaka tomu, že sa proti nim vzbúrili inak profesionálne veľmi posluš</w:t>
      </w:r>
      <w:r w:rsidRPr="00EB6DE8">
        <w:rPr>
          <w:color w:val="000000"/>
          <w:lang w:val="sk-SK" w:eastAsia="sk-SK"/>
        </w:rPr>
        <w:softHyphen/>
        <w:t>ní pr</w:t>
      </w:r>
      <w:r w:rsidRPr="00EB6DE8">
        <w:rPr>
          <w:color w:val="000000"/>
          <w:lang w:val="sk-SK" w:eastAsia="sk-SK"/>
        </w:rPr>
        <w:t>í</w:t>
      </w:r>
      <w:r w:rsidRPr="00EB6DE8">
        <w:rPr>
          <w:color w:val="000000"/>
          <w:lang w:val="sk-SK" w:eastAsia="sk-SK"/>
        </w:rPr>
        <w:t>slušníci 52. oddelenia.</w:t>
      </w:r>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Pri niektorej protestnej akcii opozičných strán pochodoval dav spred úr</w:t>
      </w:r>
      <w:r w:rsidRPr="00EB6DE8">
        <w:rPr>
          <w:color w:val="000000"/>
          <w:lang w:val="sk-SK" w:eastAsia="sk-SK"/>
        </w:rPr>
        <w:t>a</w:t>
      </w:r>
      <w:r w:rsidRPr="00EB6DE8">
        <w:rPr>
          <w:color w:val="000000"/>
          <w:lang w:val="sk-SK" w:eastAsia="sk-SK"/>
        </w:rPr>
        <w:lastRenderedPageBreak/>
        <w:t>du vlády na Námestie SNP. Organizátori akcie o tom museli z pochopiteľných dôvodov vopred informovať úrady, takže Svécho</w:t>
      </w:r>
      <w:r w:rsidRPr="00EB6DE8">
        <w:rPr>
          <w:color w:val="000000"/>
          <w:lang w:val="sk-SK" w:eastAsia="sk-SK"/>
        </w:rPr>
        <w:softHyphen/>
        <w:t>ta sa ani nemusel veľmi n</w:t>
      </w:r>
      <w:r w:rsidRPr="00EB6DE8">
        <w:rPr>
          <w:color w:val="000000"/>
          <w:lang w:val="sk-SK" w:eastAsia="sk-SK"/>
        </w:rPr>
        <w:t>a</w:t>
      </w:r>
      <w:r w:rsidRPr="00EB6DE8">
        <w:rPr>
          <w:color w:val="000000"/>
          <w:lang w:val="sk-SK" w:eastAsia="sk-SK"/>
        </w:rPr>
        <w:t>máhať, aby zistil, aká bude dramaturgia podujatia. Cez šéfa 52. oddelenia vydal pokyn, že príslušníci útvaru sa majú zamiešať medzi demonštrantov a vyvolávať provokácie. Dostali hromadu letákov zobrazujúcich Mečiara a Lexu na šibenici a pokyn, aby ich rozhadzovali po uliciach. Ďalšou úlohou bolo ro</w:t>
      </w:r>
      <w:r w:rsidRPr="00EB6DE8">
        <w:rPr>
          <w:color w:val="000000"/>
          <w:lang w:val="sk-SK" w:eastAsia="sk-SK"/>
        </w:rPr>
        <w:t>z</w:t>
      </w:r>
      <w:r w:rsidRPr="00EB6DE8">
        <w:rPr>
          <w:color w:val="000000"/>
          <w:lang w:val="sk-SK" w:eastAsia="sk-SK"/>
        </w:rPr>
        <w:t>bíjať okná na autách zaparkovaných pozdĺž trasy protestného pochodu. Vše</w:t>
      </w:r>
      <w:r w:rsidRPr="00EB6DE8">
        <w:rPr>
          <w:color w:val="000000"/>
          <w:lang w:val="sk-SK" w:eastAsia="sk-SK"/>
        </w:rPr>
        <w:t>t</w:t>
      </w:r>
      <w:r w:rsidRPr="00EB6DE8">
        <w:rPr>
          <w:color w:val="000000"/>
          <w:lang w:val="sk-SK" w:eastAsia="sk-SK"/>
        </w:rPr>
        <w:t>ko to malo vyzerať ako vandalizmus a politické násilie organizátorov protestu. Plukovník Svéchota si od toho sľuboval, že Bratislavčania s poškodenými a</w:t>
      </w:r>
      <w:r w:rsidRPr="00EB6DE8">
        <w:rPr>
          <w:color w:val="000000"/>
          <w:lang w:val="sk-SK" w:eastAsia="sk-SK"/>
        </w:rPr>
        <w:t>u</w:t>
      </w:r>
      <w:r w:rsidRPr="00EB6DE8">
        <w:rPr>
          <w:color w:val="000000"/>
          <w:lang w:val="sk-SK" w:eastAsia="sk-SK"/>
        </w:rPr>
        <w:t>tami zanevrú na opozičné strany. Inou zamýš</w:t>
      </w:r>
      <w:r w:rsidRPr="00EB6DE8">
        <w:rPr>
          <w:color w:val="000000"/>
          <w:lang w:val="sk-SK" w:eastAsia="sk-SK"/>
        </w:rPr>
        <w:softHyphen/>
        <w:t>ľanou reakciou politicky korek</w:t>
      </w:r>
      <w:r w:rsidRPr="00EB6DE8">
        <w:rPr>
          <w:color w:val="000000"/>
          <w:lang w:val="sk-SK" w:eastAsia="sk-SK"/>
        </w:rPr>
        <w:t>t</w:t>
      </w:r>
      <w:r w:rsidRPr="00EB6DE8">
        <w:rPr>
          <w:color w:val="000000"/>
          <w:lang w:val="sk-SK" w:eastAsia="sk-SK"/>
        </w:rPr>
        <w:t>ných občanov malo byť odsúdenie opozície za to, že nabáda dav na fyzickú likvidáciu predsedu vlády a riaditeľa SIS. Nič také sa však nestalo.</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t>Jaroslav Svéchota mal aj oveľa viac malígne nápady. Prejavilo sa to n</w:t>
      </w:r>
      <w:r w:rsidRPr="00EB6DE8">
        <w:rPr>
          <w:color w:val="000000"/>
          <w:lang w:val="sk-SK" w:eastAsia="sk-SK"/>
        </w:rPr>
        <w:t>a</w:t>
      </w:r>
      <w:r w:rsidRPr="00EB6DE8">
        <w:rPr>
          <w:color w:val="000000"/>
          <w:lang w:val="sk-SK" w:eastAsia="sk-SK"/>
        </w:rPr>
        <w:t>príklad v marci 1997, keď umelci, prevažne herci, v spolupráci s opozičnými poslancami okupovali ministerstvo kultúry a požado</w:t>
      </w:r>
      <w:r w:rsidRPr="00EB6DE8">
        <w:rPr>
          <w:color w:val="000000"/>
          <w:lang w:val="sk-SK" w:eastAsia="sk-SK"/>
        </w:rPr>
        <w:softHyphen/>
        <w:t>vali odstúpenie jeho šéfa Ivana Hudeca. Mečiarovi takéto viditeľné a médiami široko rozmazávané pr</w:t>
      </w:r>
      <w:r w:rsidRPr="00EB6DE8">
        <w:rPr>
          <w:color w:val="000000"/>
          <w:lang w:val="sk-SK" w:eastAsia="sk-SK"/>
        </w:rPr>
        <w:t>e</w:t>
      </w:r>
      <w:r w:rsidRPr="00EB6DE8">
        <w:rPr>
          <w:color w:val="000000"/>
          <w:lang w:val="sk-SK" w:eastAsia="sk-SK"/>
        </w:rPr>
        <w:t>javy nespokojnosti liezli mimo</w:t>
      </w:r>
      <w:r w:rsidRPr="00EB6DE8">
        <w:rPr>
          <w:color w:val="000000"/>
          <w:lang w:val="sk-SK" w:eastAsia="sk-SK"/>
        </w:rPr>
        <w:softHyphen/>
        <w:t xml:space="preserve">riadne na nervy. Od tajnej služby očakával, že urobí opatrenia, ktoré zabránia podobným neželaným incidentom. Nemôžeme tvrdiť, že predseda vlády dával SIS námety, čo konkrétne má v tejto záležitosti podniknúť. Je dokonca veľmi pravdepodobné, že vôbec netušil, čo všetko sa ambicióznemu a vďačnému </w:t>
      </w:r>
      <w:r w:rsidR="002726DE" w:rsidRPr="00EB6DE8">
        <w:rPr>
          <w:color w:val="000000"/>
          <w:lang w:val="sk-SK" w:eastAsia="sk-SK"/>
        </w:rPr>
        <w:t>Svěchotovi</w:t>
      </w:r>
      <w:r w:rsidRPr="00EB6DE8">
        <w:rPr>
          <w:color w:val="000000"/>
          <w:lang w:val="sk-SK" w:eastAsia="sk-SK"/>
        </w:rPr>
        <w:t xml:space="preserve"> melie v hlave, keď premýšľa, ako by splnil jeho očakávania. V prípade okupačného štrajku na ministerstve kultúry si zmyslel, že túto nepríjemnú politic</w:t>
      </w:r>
      <w:r w:rsidRPr="00EB6DE8">
        <w:rPr>
          <w:color w:val="000000"/>
          <w:lang w:val="sk-SK" w:eastAsia="sk-SK"/>
        </w:rPr>
        <w:softHyphen/>
        <w:t>kú výtržnosť by pomohol vyriešiť výbuch bomby. Jednak by to bola vhodná zámienka na nekompromisný zásah polície proti okupan</w:t>
      </w:r>
      <w:r w:rsidRPr="00EB6DE8">
        <w:rPr>
          <w:color w:val="000000"/>
          <w:lang w:val="sk-SK" w:eastAsia="sk-SK"/>
        </w:rPr>
        <w:softHyphen/>
        <w:t>tom, a jednak by to bol skvelý námet na šírenie dezinformácie, že výbuch je dielom neustále sa radikalizujúcej opozície.</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 xml:space="preserve">Svéchota si predvolal niekoľkých príslušníkov </w:t>
      </w:r>
      <w:r w:rsidRPr="00EB6DE8">
        <w:rPr>
          <w:rStyle w:val="BodytextItalic"/>
          <w:color w:val="000000"/>
          <w:lang w:val="sk-SK" w:eastAsia="sk-SK"/>
        </w:rPr>
        <w:t xml:space="preserve">päťdesiatdvojky. </w:t>
      </w:r>
      <w:r w:rsidRPr="00EB6DE8">
        <w:rPr>
          <w:color w:val="000000"/>
          <w:lang w:val="sk-SK" w:eastAsia="sk-SK"/>
        </w:rPr>
        <w:t>Chcel im odovzdať plastickú trhavinu s pokynom, aby ju umiestnili do niektorého z pol</w:t>
      </w:r>
      <w:r w:rsidRPr="00EB6DE8">
        <w:rPr>
          <w:color w:val="000000"/>
          <w:lang w:val="sk-SK" w:eastAsia="sk-SK"/>
        </w:rPr>
        <w:t>i</w:t>
      </w:r>
      <w:r w:rsidRPr="00EB6DE8">
        <w:rPr>
          <w:color w:val="000000"/>
          <w:lang w:val="sk-SK" w:eastAsia="sk-SK"/>
        </w:rPr>
        <w:t>cajných áut, ktorých bolo v čase protestu pred ministerstvom kultúry neúr</w:t>
      </w:r>
      <w:r w:rsidRPr="00EB6DE8">
        <w:rPr>
          <w:color w:val="000000"/>
          <w:lang w:val="sk-SK" w:eastAsia="sk-SK"/>
        </w:rPr>
        <w:t>e</w:t>
      </w:r>
      <w:r w:rsidRPr="00EB6DE8">
        <w:rPr>
          <w:color w:val="000000"/>
          <w:lang w:val="sk-SK" w:eastAsia="sk-SK"/>
        </w:rPr>
        <w:t>kom. Žiadal, aby to príslušníci narafičili tak, že všetky stopy povedú k opozi</w:t>
      </w:r>
      <w:r w:rsidRPr="00EB6DE8">
        <w:rPr>
          <w:color w:val="000000"/>
          <w:lang w:val="sk-SK" w:eastAsia="sk-SK"/>
        </w:rPr>
        <w:t>č</w:t>
      </w:r>
      <w:r w:rsidRPr="00EB6DE8">
        <w:rPr>
          <w:color w:val="000000"/>
          <w:lang w:val="sk-SK" w:eastAsia="sk-SK"/>
        </w:rPr>
        <w:t>ným stranám. V budove minis</w:t>
      </w:r>
      <w:r w:rsidRPr="00EB6DE8">
        <w:rPr>
          <w:color w:val="000000"/>
          <w:lang w:val="sk-SK" w:eastAsia="sk-SK"/>
        </w:rPr>
        <w:softHyphen/>
        <w:t>terstva aj pred ním sa vtedy neustále pohybov</w:t>
      </w:r>
      <w:r w:rsidRPr="00EB6DE8">
        <w:rPr>
          <w:color w:val="000000"/>
          <w:lang w:val="sk-SK" w:eastAsia="sk-SK"/>
        </w:rPr>
        <w:t>a</w:t>
      </w:r>
      <w:r w:rsidRPr="00EB6DE8">
        <w:rPr>
          <w:color w:val="000000"/>
          <w:lang w:val="sk-SK" w:eastAsia="sk-SK"/>
        </w:rPr>
        <w:t>lo množstvo ľudí. Protestujúci, novinári, policajti, zvedavci či náhodní okolo</w:t>
      </w:r>
      <w:r w:rsidRPr="00EB6DE8">
        <w:rPr>
          <w:color w:val="000000"/>
          <w:lang w:val="sk-SK" w:eastAsia="sk-SK"/>
        </w:rPr>
        <w:t>i</w:t>
      </w:r>
      <w:r w:rsidRPr="00EB6DE8">
        <w:rPr>
          <w:color w:val="000000"/>
          <w:lang w:val="sk-SK" w:eastAsia="sk-SK"/>
        </w:rPr>
        <w:t>dúci. Keby tam niekto odpálil bombu, zahynulo by množstvo ľudí a veľa ďa</w:t>
      </w:r>
      <w:r w:rsidRPr="00EB6DE8">
        <w:rPr>
          <w:color w:val="000000"/>
          <w:lang w:val="sk-SK" w:eastAsia="sk-SK"/>
        </w:rPr>
        <w:t>l</w:t>
      </w:r>
      <w:r w:rsidRPr="00EB6DE8">
        <w:rPr>
          <w:color w:val="000000"/>
          <w:lang w:val="sk-SK" w:eastAsia="sk-SK"/>
        </w:rPr>
        <w:t xml:space="preserve">ších by bolo ranených. Príslušníci 52. </w:t>
      </w:r>
      <w:r w:rsidR="002726DE" w:rsidRPr="00EB6DE8">
        <w:rPr>
          <w:color w:val="000000"/>
          <w:lang w:val="sk-SK" w:eastAsia="sk-SK"/>
        </w:rPr>
        <w:t>od</w:t>
      </w:r>
      <w:r w:rsidR="002726DE">
        <w:rPr>
          <w:color w:val="000000"/>
          <w:lang w:val="sk-SK" w:eastAsia="sk-SK"/>
        </w:rPr>
        <w:t>delenia preto odmietli tento Svě</w:t>
      </w:r>
      <w:r w:rsidR="002726DE" w:rsidRPr="00EB6DE8">
        <w:rPr>
          <w:color w:val="000000"/>
          <w:lang w:val="sk-SK" w:eastAsia="sk-SK"/>
        </w:rPr>
        <w:t>ch</w:t>
      </w:r>
      <w:r w:rsidR="002726DE" w:rsidRPr="00EB6DE8">
        <w:rPr>
          <w:color w:val="000000"/>
          <w:lang w:val="sk-SK" w:eastAsia="sk-SK"/>
        </w:rPr>
        <w:t>o</w:t>
      </w:r>
      <w:r w:rsidR="002726DE" w:rsidRPr="00EB6DE8">
        <w:rPr>
          <w:color w:val="000000"/>
          <w:lang w:val="sk-SK" w:eastAsia="sk-SK"/>
        </w:rPr>
        <w:t xml:space="preserve">tov pokyn vykonať. </w:t>
      </w:r>
      <w:r w:rsidRPr="00EB6DE8">
        <w:rPr>
          <w:color w:val="000000"/>
          <w:lang w:val="sk-SK" w:eastAsia="sk-SK"/>
        </w:rPr>
        <w:t>Námestník riaditeľa SIS našťastie nehľadal iný spôsob uvedenia svojej bláznivej myšlienky do reality. Je však veľmi pravdepodobné, že keby sa s touto požiadavkou obrátil na jednu zo skupín podsvetia, s ktor</w:t>
      </w:r>
      <w:r w:rsidRPr="00EB6DE8">
        <w:rPr>
          <w:color w:val="000000"/>
          <w:lang w:val="sk-SK" w:eastAsia="sk-SK"/>
        </w:rPr>
        <w:t>ý</w:t>
      </w:r>
      <w:r w:rsidRPr="00EB6DE8">
        <w:rPr>
          <w:color w:val="000000"/>
          <w:lang w:val="sk-SK" w:eastAsia="sk-SK"/>
        </w:rPr>
        <w:t>mi hojne spolupracoval, došlo by k strašnej tragédii.</w:t>
      </w:r>
    </w:p>
    <w:p w:rsidR="00847520" w:rsidRPr="00EB6DE8" w:rsidRDefault="00847520" w:rsidP="004065CD">
      <w:pPr>
        <w:pStyle w:val="Zkladntext"/>
        <w:shd w:val="clear" w:color="auto" w:fill="auto"/>
        <w:tabs>
          <w:tab w:val="left" w:pos="644"/>
        </w:tabs>
        <w:spacing w:before="0" w:line="259" w:lineRule="exact"/>
        <w:ind w:right="20" w:firstLine="426"/>
        <w:rPr>
          <w:lang w:val="sk-SK"/>
        </w:rPr>
      </w:pPr>
      <w:r w:rsidRPr="00EB6DE8">
        <w:rPr>
          <w:color w:val="000000"/>
          <w:lang w:val="sk-SK" w:eastAsia="sk-SK"/>
        </w:rPr>
        <w:lastRenderedPageBreak/>
        <w:t>V tejto súvislosti je mrazivo ironické a hlboko paradoxné, že Jaroslav Svéchota si naplánoval teroristický útok proti civilnému oby</w:t>
      </w:r>
      <w:r w:rsidRPr="00EB6DE8">
        <w:rPr>
          <w:color w:val="000000"/>
          <w:lang w:val="sk-SK" w:eastAsia="sk-SK"/>
        </w:rPr>
        <w:softHyphen/>
        <w:t xml:space="preserve">vateľstvu a jeho vykonaním chcel poveriť útvar, na ktorom pracovali aj </w:t>
      </w:r>
      <w:r w:rsidRPr="00EB6DE8">
        <w:rPr>
          <w:rStyle w:val="BodytextItalic"/>
          <w:color w:val="000000"/>
          <w:lang w:val="sk-SK" w:eastAsia="sk-SK"/>
        </w:rPr>
        <w:t>dobrí zlí chlapci,</w:t>
      </w:r>
      <w:r w:rsidRPr="00EB6DE8">
        <w:rPr>
          <w:color w:val="000000"/>
          <w:lang w:val="sk-SK" w:eastAsia="sk-SK"/>
        </w:rPr>
        <w:t xml:space="preserve"> čo len prednedávnom odhaľovali ilegálne obcho</w:t>
      </w:r>
      <w:r w:rsidRPr="00EB6DE8">
        <w:rPr>
          <w:color w:val="000000"/>
          <w:lang w:val="sk-SK" w:eastAsia="sk-SK"/>
        </w:rPr>
        <w:softHyphen/>
        <w:t xml:space="preserve">dy s výbušninami a rádioaktívnym materiálom. Chlapci z </w:t>
      </w:r>
      <w:r w:rsidRPr="00EB6DE8">
        <w:rPr>
          <w:rStyle w:val="BodytextItalic"/>
          <w:color w:val="000000"/>
          <w:lang w:val="sk-SK" w:eastAsia="sk-SK"/>
        </w:rPr>
        <w:t>päťdesiat</w:t>
      </w:r>
      <w:r w:rsidRPr="00EB6DE8">
        <w:rPr>
          <w:rStyle w:val="BodytextItalic"/>
          <w:color w:val="000000"/>
          <w:lang w:val="sk-SK" w:eastAsia="sk-SK"/>
        </w:rPr>
        <w:softHyphen/>
        <w:t>dvojky</w:t>
      </w:r>
      <w:r w:rsidRPr="00EB6DE8">
        <w:rPr>
          <w:color w:val="000000"/>
          <w:lang w:val="sk-SK" w:eastAsia="sk-SK"/>
        </w:rPr>
        <w:t xml:space="preserve"> rozhodne neboli žiadni svätci, ale t</w:t>
      </w:r>
      <w:r w:rsidRPr="00EB6DE8">
        <w:rPr>
          <w:color w:val="000000"/>
          <w:lang w:val="sk-SK" w:eastAsia="sk-SK"/>
        </w:rPr>
        <w:t>a</w:t>
      </w:r>
      <w:r w:rsidRPr="00EB6DE8">
        <w:rPr>
          <w:color w:val="000000"/>
          <w:lang w:val="sk-SK" w:eastAsia="sk-SK"/>
        </w:rPr>
        <w:t>kýmito požiadavkami ich námestník riaditeľa SIS neuveriteľne iritoval a urážal.</w:t>
      </w:r>
    </w:p>
    <w:p w:rsidR="00847520" w:rsidRPr="00EB6DE8" w:rsidRDefault="0084752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„Všetko sa </w:t>
      </w:r>
      <w:r w:rsidR="002726DE">
        <w:rPr>
          <w:color w:val="000000"/>
          <w:lang w:val="sk-SK" w:eastAsia="sk-SK"/>
        </w:rPr>
        <w:t>podriaďo</w:t>
      </w:r>
      <w:r w:rsidR="002726DE" w:rsidRPr="00EB6DE8">
        <w:rPr>
          <w:color w:val="000000"/>
          <w:lang w:val="sk-SK" w:eastAsia="sk-SK"/>
        </w:rPr>
        <w:t>valo</w:t>
      </w:r>
      <w:r w:rsidRPr="00EB6DE8">
        <w:rPr>
          <w:color w:val="000000"/>
          <w:lang w:val="sk-SK" w:eastAsia="sk-SK"/>
        </w:rPr>
        <w:t xml:space="preserve"> politike. A to bolo jednou z najväč</w:t>
      </w:r>
      <w:r w:rsidRPr="00EB6DE8">
        <w:rPr>
          <w:color w:val="000000"/>
          <w:lang w:val="sk-SK" w:eastAsia="sk-SK"/>
        </w:rPr>
        <w:softHyphen/>
        <w:t>ších chýb." Takto komentoval pôsobenie 52. oddelenia jeden z jeho veteránov a v týchto dvoch jednoduchých vetách je ukrytá hlbo</w:t>
      </w:r>
      <w:r w:rsidRPr="00EB6DE8">
        <w:rPr>
          <w:color w:val="000000"/>
          <w:lang w:val="sk-SK" w:eastAsia="sk-SK"/>
        </w:rPr>
        <w:softHyphen/>
        <w:t>ká pravda. Veď iba v stave najhl</w:t>
      </w:r>
      <w:r w:rsidRPr="00EB6DE8">
        <w:rPr>
          <w:color w:val="000000"/>
          <w:lang w:val="sk-SK" w:eastAsia="sk-SK"/>
        </w:rPr>
        <w:t>b</w:t>
      </w:r>
      <w:r w:rsidRPr="00EB6DE8">
        <w:rPr>
          <w:color w:val="000000"/>
          <w:lang w:val="sk-SK" w:eastAsia="sk-SK"/>
        </w:rPr>
        <w:t>šieho politického zúfalstva môže niekomu zísť na um bojovať proti hlave štátu tým, že mu zlikviduje oplotenie rodinného domu. Toto bol tiež jeden z náp</w:t>
      </w:r>
      <w:r w:rsidRPr="00EB6DE8">
        <w:rPr>
          <w:color w:val="000000"/>
          <w:lang w:val="sk-SK" w:eastAsia="sk-SK"/>
        </w:rPr>
        <w:t>a</w:t>
      </w:r>
      <w:r w:rsidRPr="00EB6DE8">
        <w:rPr>
          <w:color w:val="000000"/>
          <w:lang w:val="sk-SK" w:eastAsia="sk-SK"/>
        </w:rPr>
        <w:t xml:space="preserve">dov Jaroslava </w:t>
      </w:r>
      <w:r w:rsidR="002726DE" w:rsidRPr="00EB6DE8">
        <w:rPr>
          <w:color w:val="000000"/>
          <w:lang w:val="sk-SK" w:eastAsia="sk-SK"/>
        </w:rPr>
        <w:t>Svěchotu</w:t>
      </w:r>
      <w:r w:rsidRPr="00EB6DE8">
        <w:rPr>
          <w:color w:val="000000"/>
          <w:lang w:val="sk-SK" w:eastAsia="sk-SK"/>
        </w:rPr>
        <w:t xml:space="preserve"> a jeho vykonaním bol poverený istý Ľuboš C., ktorý pred</w:t>
      </w:r>
      <w:r w:rsidRPr="00EB6DE8">
        <w:rPr>
          <w:color w:val="000000"/>
          <w:lang w:val="sk-SK" w:eastAsia="sk-SK"/>
        </w:rPr>
        <w:softHyphen/>
        <w:t>tým pôsobil v policajnom zbore na ochrane letiska, a dokonca bol aj div</w:t>
      </w:r>
      <w:r w:rsidRPr="00EB6DE8">
        <w:rPr>
          <w:color w:val="000000"/>
          <w:lang w:val="sk-SK" w:eastAsia="sk-SK"/>
        </w:rPr>
        <w:t>a</w:t>
      </w:r>
      <w:r w:rsidRPr="00EB6DE8">
        <w:rPr>
          <w:color w:val="000000"/>
          <w:lang w:val="sk-SK" w:eastAsia="sk-SK"/>
        </w:rPr>
        <w:t>delným inšpicientom. Celá akcia spočívala v tom, že Ľuboš C. sa prikradol k domu Michala Kováča tak, aby ho nespozorovala ochranka, povolil skutky na plote a ten po nejakom čase spadol.</w:t>
      </w:r>
    </w:p>
    <w:p w:rsidR="00847520" w:rsidRPr="00EB6DE8" w:rsidRDefault="00847520" w:rsidP="004065CD">
      <w:pPr>
        <w:pStyle w:val="Zkladntext"/>
        <w:shd w:val="clear" w:color="auto" w:fill="auto"/>
        <w:spacing w:before="0" w:after="0" w:line="259" w:lineRule="exact"/>
        <w:ind w:right="20" w:firstLine="426"/>
        <w:rPr>
          <w:lang w:val="sk-SK"/>
        </w:rPr>
      </w:pPr>
    </w:p>
    <w:p w:rsidR="00847520" w:rsidRPr="00EB6DE8" w:rsidRDefault="0084752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Byť zadobre s režimom znamenalo chápať, kto je pre jeho predstaviteľov dôležitý, a vychádzať týmto novodobým papalášom v ústrety. Aj preto vydal Jaroslav Svéchota pokyn, aby bol na 52. oddelení založený spravodajský spis, v ktorom sa zhromažďovali anonymné výhražné listy adresované mini</w:t>
      </w:r>
      <w:r w:rsidRPr="00EB6DE8">
        <w:rPr>
          <w:color w:val="000000"/>
          <w:lang w:val="sk-SK" w:eastAsia="sk-SK"/>
        </w:rPr>
        <w:t>s</w:t>
      </w:r>
      <w:r w:rsidRPr="00EB6DE8">
        <w:rPr>
          <w:color w:val="000000"/>
          <w:lang w:val="sk-SK" w:eastAsia="sk-SK"/>
        </w:rPr>
        <w:t>trovi dopravy a spoluma</w:t>
      </w:r>
      <w:r w:rsidRPr="00EB6DE8">
        <w:rPr>
          <w:color w:val="000000"/>
          <w:lang w:val="sk-SK" w:eastAsia="sk-SK"/>
        </w:rPr>
        <w:softHyphen/>
        <w:t>jiteľovi VSŽ Košice Alexandrovi Rezešovi. Každý sú</w:t>
      </w:r>
      <w:r w:rsidRPr="00EB6DE8">
        <w:rPr>
          <w:color w:val="000000"/>
          <w:lang w:val="sk-SK" w:eastAsia="sk-SK"/>
        </w:rPr>
        <w:t>d</w:t>
      </w:r>
      <w:r w:rsidRPr="00EB6DE8">
        <w:rPr>
          <w:color w:val="000000"/>
          <w:lang w:val="sk-SK" w:eastAsia="sk-SK"/>
        </w:rPr>
        <w:t>ny človek vie, že anonymné listy sa podľa ich povahy buď hádžu do odpadk</w:t>
      </w:r>
      <w:r w:rsidRPr="00EB6DE8">
        <w:rPr>
          <w:color w:val="000000"/>
          <w:lang w:val="sk-SK" w:eastAsia="sk-SK"/>
        </w:rPr>
        <w:t>o</w:t>
      </w:r>
      <w:r w:rsidRPr="00EB6DE8">
        <w:rPr>
          <w:color w:val="000000"/>
          <w:lang w:val="sk-SK" w:eastAsia="sk-SK"/>
        </w:rPr>
        <w:t>vého koša, alebo sa odstupujú miestnemu oddeleniu Policajného zboru.</w:t>
      </w:r>
    </w:p>
    <w:p w:rsidR="00847520" w:rsidRPr="00EB6DE8" w:rsidRDefault="00847520" w:rsidP="004065CD">
      <w:pPr>
        <w:pStyle w:val="Zkladntext"/>
        <w:shd w:val="clear" w:color="auto" w:fill="auto"/>
        <w:spacing w:before="0" w:after="0" w:line="259" w:lineRule="exact"/>
        <w:ind w:right="20" w:firstLine="426"/>
        <w:rPr>
          <w:lang w:val="sk-SK"/>
        </w:rPr>
      </w:pPr>
    </w:p>
    <w:p w:rsidR="00847520" w:rsidRPr="00EB6DE8" w:rsidRDefault="00847520" w:rsidP="004065CD">
      <w:pPr>
        <w:pStyle w:val="Zkladntext"/>
        <w:shd w:val="clear" w:color="auto" w:fill="auto"/>
        <w:tabs>
          <w:tab w:val="left" w:pos="226"/>
        </w:tabs>
        <w:spacing w:before="0" w:after="180" w:line="259" w:lineRule="exact"/>
        <w:ind w:right="20" w:firstLine="426"/>
        <w:rPr>
          <w:lang w:val="sk-SK"/>
        </w:rPr>
      </w:pPr>
      <w:r w:rsidRPr="00EB6DE8">
        <w:rPr>
          <w:color w:val="000000"/>
          <w:lang w:val="sk-SK" w:eastAsia="sk-SK"/>
        </w:rPr>
        <w:t>V prípade pána Rezeša však platila výnimka. Zrejme preto, lebo val</w:t>
      </w:r>
      <w:r w:rsidRPr="00EB6DE8">
        <w:rPr>
          <w:color w:val="000000"/>
          <w:lang w:val="sk-SK" w:eastAsia="sk-SK"/>
        </w:rPr>
        <w:softHyphen/>
        <w:t>nou mierou prispel k enormnému nárastu majetku viacerých promi</w:t>
      </w:r>
      <w:r w:rsidRPr="00EB6DE8">
        <w:rPr>
          <w:color w:val="000000"/>
          <w:lang w:val="sk-SK" w:eastAsia="sk-SK"/>
        </w:rPr>
        <w:softHyphen/>
        <w:t>nentov Meči</w:t>
      </w:r>
      <w:r w:rsidRPr="00EB6DE8">
        <w:rPr>
          <w:color w:val="000000"/>
          <w:lang w:val="sk-SK" w:eastAsia="sk-SK"/>
        </w:rPr>
        <w:t>a</w:t>
      </w:r>
      <w:r w:rsidRPr="00EB6DE8">
        <w:rPr>
          <w:color w:val="000000"/>
          <w:lang w:val="sk-SK" w:eastAsia="sk-SK"/>
        </w:rPr>
        <w:t>rovho režimu.</w:t>
      </w:r>
    </w:p>
    <w:p w:rsidR="00847520" w:rsidRPr="00EB6DE8" w:rsidRDefault="00847520" w:rsidP="004065CD">
      <w:pPr>
        <w:pStyle w:val="Zkladntext"/>
        <w:shd w:val="clear" w:color="auto" w:fill="auto"/>
        <w:spacing w:before="0" w:after="184" w:line="259" w:lineRule="exact"/>
        <w:ind w:right="20" w:firstLine="426"/>
        <w:rPr>
          <w:lang w:val="sk-SK"/>
        </w:rPr>
      </w:pPr>
      <w:r w:rsidRPr="00EB6DE8">
        <w:rPr>
          <w:color w:val="000000"/>
          <w:lang w:val="sk-SK" w:eastAsia="sk-SK"/>
        </w:rPr>
        <w:t>Tajná služba nielenže viedla zbierku anonymov adresovaných Alexa</w:t>
      </w:r>
      <w:r w:rsidRPr="00EB6DE8">
        <w:rPr>
          <w:color w:val="000000"/>
          <w:lang w:val="sk-SK" w:eastAsia="sk-SK"/>
        </w:rPr>
        <w:t>n</w:t>
      </w:r>
      <w:r w:rsidRPr="00EB6DE8">
        <w:rPr>
          <w:color w:val="000000"/>
          <w:lang w:val="sk-SK" w:eastAsia="sk-SK"/>
        </w:rPr>
        <w:t>drovi Rezešovi, ale musela dokonca predstierať, že sa nimi aktívne zaoberá. Ak napríklad napísal frustrovaný robotník z VSŽ alebo podgurážený obyvateľ Luníka IX spolumajiteľovi oceliarne niečo v takom zmysle, že „rozdzigam ci hlavu", okamžite musela z Bratislavy do Košíc vycestovať štvorčlenná skupina príslušníkov 52. oddelenia. Pre Rezešov dobrý pocit sa ponevierali po fabrike a širšom okolí, ubezpečovali ho, že sa nič nestane a že páchateľa tohto z</w:t>
      </w:r>
      <w:r w:rsidRPr="00EB6DE8">
        <w:rPr>
          <w:color w:val="000000"/>
          <w:lang w:val="sk-SK" w:eastAsia="sk-SK"/>
        </w:rPr>
        <w:t>á</w:t>
      </w:r>
      <w:r w:rsidRPr="00EB6DE8">
        <w:rPr>
          <w:color w:val="000000"/>
          <w:lang w:val="sk-SK" w:eastAsia="sk-SK"/>
        </w:rPr>
        <w:t>kerného listu čoskoro dolapia. Manévre okolo Rezešových anonymov neboli práve najlacnejšie. Už len cesta z Bratislavy do Košíc a späť, strava a prípa</w:t>
      </w:r>
      <w:r w:rsidRPr="00EB6DE8">
        <w:rPr>
          <w:color w:val="000000"/>
          <w:lang w:val="sk-SK" w:eastAsia="sk-SK"/>
        </w:rPr>
        <w:t>d</w:t>
      </w:r>
      <w:r w:rsidRPr="00EB6DE8">
        <w:rPr>
          <w:color w:val="000000"/>
          <w:lang w:val="sk-SK" w:eastAsia="sk-SK"/>
        </w:rPr>
        <w:t xml:space="preserve">ne aj ubytovanie pre štyri osoby nie sú žiadna maličkosť. Pre Jaroslava </w:t>
      </w:r>
      <w:r w:rsidR="002726DE" w:rsidRPr="00EB6DE8">
        <w:rPr>
          <w:color w:val="000000"/>
          <w:lang w:val="sk-SK" w:eastAsia="sk-SK"/>
        </w:rPr>
        <w:t>Sv</w:t>
      </w:r>
      <w:r w:rsidR="002726DE" w:rsidRPr="00EB6DE8">
        <w:rPr>
          <w:color w:val="000000"/>
          <w:lang w:val="sk-SK" w:eastAsia="sk-SK"/>
        </w:rPr>
        <w:t>ě</w:t>
      </w:r>
      <w:r w:rsidR="002726DE" w:rsidRPr="00EB6DE8">
        <w:rPr>
          <w:color w:val="000000"/>
          <w:lang w:val="sk-SK" w:eastAsia="sk-SK"/>
        </w:rPr>
        <w:lastRenderedPageBreak/>
        <w:t>chotu</w:t>
      </w:r>
      <w:r w:rsidRPr="00EB6DE8">
        <w:rPr>
          <w:color w:val="000000"/>
          <w:lang w:val="sk-SK" w:eastAsia="sk-SK"/>
        </w:rPr>
        <w:t xml:space="preserve"> to však bola prijateľná cena za to, že je tam hore dobre zapísaný. Dr</w:t>
      </w:r>
      <w:r w:rsidRPr="00EB6DE8">
        <w:rPr>
          <w:color w:val="000000"/>
          <w:lang w:val="sk-SK" w:eastAsia="sk-SK"/>
        </w:rPr>
        <w:t>u</w:t>
      </w:r>
      <w:r w:rsidRPr="00EB6DE8">
        <w:rPr>
          <w:color w:val="000000"/>
          <w:lang w:val="sk-SK" w:eastAsia="sk-SK"/>
        </w:rPr>
        <w:t>hou stranou mince je otázka, čo všetko muselo ťažiť Rezešovo svedomie, keď ho rozhodili zúfalé výlevy bezmocných a očividne neškodných ľudí. O pozadí oceliarovho strachu a o ochote pána námestníka čičíkať ho je aj nasledujúci veľavravný príbeh.</w:t>
      </w:r>
    </w:p>
    <w:p w:rsidR="00847520" w:rsidRPr="00EB6DE8" w:rsidRDefault="00847520" w:rsidP="004065CD">
      <w:pPr>
        <w:pStyle w:val="Zkladntext"/>
        <w:shd w:val="clear" w:color="auto" w:fill="auto"/>
        <w:spacing w:before="0" w:after="236"/>
        <w:ind w:right="20" w:firstLine="426"/>
        <w:rPr>
          <w:lang w:val="sk-SK"/>
        </w:rPr>
      </w:pPr>
      <w:r w:rsidRPr="00EB6DE8">
        <w:rPr>
          <w:rStyle w:val="BodytextItalic"/>
          <w:color w:val="000000"/>
          <w:lang w:val="sk-SK" w:eastAsia="sk-SK"/>
        </w:rPr>
        <w:t>Päťdesiatdvojka</w:t>
      </w:r>
      <w:r w:rsidRPr="00EB6DE8">
        <w:rPr>
          <w:color w:val="000000"/>
          <w:lang w:val="sk-SK" w:eastAsia="sk-SK"/>
        </w:rPr>
        <w:t xml:space="preserve"> disponovala údernou jednotkou schopnou vni</w:t>
      </w:r>
      <w:r w:rsidRPr="00EB6DE8">
        <w:rPr>
          <w:color w:val="000000"/>
          <w:lang w:val="sk-SK" w:eastAsia="sk-SK"/>
        </w:rPr>
        <w:softHyphen/>
        <w:t>kať do uzatvorených priestorov a vynášať z nich požadované veci, zväčša písomno</w:t>
      </w:r>
      <w:r w:rsidRPr="00EB6DE8">
        <w:rPr>
          <w:color w:val="000000"/>
          <w:lang w:val="sk-SK" w:eastAsia="sk-SK"/>
        </w:rPr>
        <w:t>s</w:t>
      </w:r>
      <w:r w:rsidRPr="00EB6DE8">
        <w:rPr>
          <w:color w:val="000000"/>
          <w:lang w:val="sk-SK" w:eastAsia="sk-SK"/>
        </w:rPr>
        <w:t xml:space="preserve">ti. </w:t>
      </w:r>
      <w:r w:rsidR="002726DE" w:rsidRPr="00EB6DE8">
        <w:rPr>
          <w:color w:val="000000"/>
          <w:lang w:val="sk-SK" w:eastAsia="sk-SK"/>
        </w:rPr>
        <w:t>Riaditeľ oddelenia Pastucha síce evidoval týchto ľudí vo svojom stave, no zväčša ic</w:t>
      </w:r>
      <w:r w:rsidR="002726DE">
        <w:rPr>
          <w:color w:val="000000"/>
          <w:lang w:val="sk-SK" w:eastAsia="sk-SK"/>
        </w:rPr>
        <w:t>h neriadil on, ale námestník Svě</w:t>
      </w:r>
      <w:r w:rsidR="002726DE" w:rsidRPr="00EB6DE8">
        <w:rPr>
          <w:color w:val="000000"/>
          <w:lang w:val="sk-SK" w:eastAsia="sk-SK"/>
        </w:rPr>
        <w:t xml:space="preserve">chota. </w:t>
      </w:r>
      <w:r w:rsidRPr="00EB6DE8">
        <w:rPr>
          <w:color w:val="000000"/>
          <w:lang w:val="sk-SK" w:eastAsia="sk-SK"/>
        </w:rPr>
        <w:t>Alexandrovi Rezešovi sa je</w:t>
      </w:r>
      <w:r w:rsidRPr="00EB6DE8">
        <w:rPr>
          <w:color w:val="000000"/>
          <w:lang w:val="sk-SK" w:eastAsia="sk-SK"/>
        </w:rPr>
        <w:t>d</w:t>
      </w:r>
      <w:r w:rsidRPr="00EB6DE8">
        <w:rPr>
          <w:color w:val="000000"/>
          <w:lang w:val="sk-SK" w:eastAsia="sk-SK"/>
        </w:rPr>
        <w:t>ného dňa zažiadalo nazrieť do dokumentov, ktoré mali jeho spoločníci ulož</w:t>
      </w:r>
      <w:r w:rsidRPr="00EB6DE8">
        <w:rPr>
          <w:color w:val="000000"/>
          <w:lang w:val="sk-SK" w:eastAsia="sk-SK"/>
        </w:rPr>
        <w:t>e</w:t>
      </w:r>
      <w:r w:rsidRPr="00EB6DE8">
        <w:rPr>
          <w:color w:val="000000"/>
          <w:lang w:val="sk-SK" w:eastAsia="sk-SK"/>
        </w:rPr>
        <w:t>né v budove mimo železiarní. Objekt sa nachádzal v košickej mestskej časti Šaca, teda čoby z VSŽ kameňom dohodil. Jaroslav Svéchota okamžite p</w:t>
      </w:r>
      <w:r w:rsidRPr="00EB6DE8">
        <w:rPr>
          <w:color w:val="000000"/>
          <w:lang w:val="sk-SK" w:eastAsia="sk-SK"/>
        </w:rPr>
        <w:t>o</w:t>
      </w:r>
      <w:r w:rsidRPr="00EB6DE8">
        <w:rPr>
          <w:color w:val="000000"/>
          <w:lang w:val="sk-SK" w:eastAsia="sk-SK"/>
        </w:rPr>
        <w:t>chopil, čo sa od neho očakáva. Bez meškania vyslal skupinu príslušníkov SIS do Košíc, aby pánu Rezešovi zadovážili požadované písomnosti. Naše zdroje sa zdráhali potvrdiť, či materiály, ktoré mali ukradnúť, patrili ďalšiemu spol</w:t>
      </w:r>
      <w:r w:rsidRPr="00EB6DE8">
        <w:rPr>
          <w:color w:val="000000"/>
          <w:lang w:val="sk-SK" w:eastAsia="sk-SK"/>
        </w:rPr>
        <w:t>u</w:t>
      </w:r>
      <w:r w:rsidRPr="00EB6DE8">
        <w:rPr>
          <w:color w:val="000000"/>
          <w:lang w:val="sk-SK" w:eastAsia="sk-SK"/>
        </w:rPr>
        <w:t>majiteľovi železiarní Jánovi Smerekovi. Je to však najpravdepodobnejšia ve</w:t>
      </w:r>
      <w:r w:rsidRPr="00EB6DE8">
        <w:rPr>
          <w:color w:val="000000"/>
          <w:lang w:val="sk-SK" w:eastAsia="sk-SK"/>
        </w:rPr>
        <w:t>r</w:t>
      </w:r>
      <w:r w:rsidRPr="00EB6DE8">
        <w:rPr>
          <w:color w:val="000000"/>
          <w:lang w:val="sk-SK" w:eastAsia="sk-SK"/>
        </w:rPr>
        <w:t>zia tohto prípadu.</w:t>
      </w:r>
    </w:p>
    <w:p w:rsidR="00847520" w:rsidRPr="00EB6DE8" w:rsidRDefault="002726DE" w:rsidP="004065CD">
      <w:pPr>
        <w:pStyle w:val="Zkladntext"/>
        <w:shd w:val="clear" w:color="auto" w:fill="auto"/>
        <w:spacing w:before="0" w:line="259" w:lineRule="exact"/>
        <w:ind w:right="20" w:firstLine="426"/>
        <w:rPr>
          <w:lang w:val="sk-SK"/>
        </w:rPr>
      </w:pPr>
      <w:r w:rsidRPr="00EB6DE8">
        <w:rPr>
          <w:color w:val="000000"/>
          <w:lang w:val="sk-SK" w:eastAsia="sk-SK"/>
        </w:rPr>
        <w:t>P</w:t>
      </w:r>
      <w:r>
        <w:rPr>
          <w:color w:val="000000"/>
          <w:lang w:val="sk-SK" w:eastAsia="sk-SK"/>
        </w:rPr>
        <w:t>odľa pôvodného plánu sa mala Svě</w:t>
      </w:r>
      <w:r w:rsidRPr="00EB6DE8">
        <w:rPr>
          <w:color w:val="000000"/>
          <w:lang w:val="sk-SK" w:eastAsia="sk-SK"/>
        </w:rPr>
        <w:t>chotova úderná jednotka počas dňa infiltrovať do budovy, kde sa nachádzali žiadané papie</w:t>
      </w:r>
      <w:r w:rsidRPr="00EB6DE8">
        <w:rPr>
          <w:color w:val="000000"/>
          <w:lang w:val="sk-SK" w:eastAsia="sk-SK"/>
        </w:rPr>
        <w:softHyphen/>
        <w:t>re, dostať sa na str</w:t>
      </w:r>
      <w:r w:rsidRPr="00EB6DE8">
        <w:rPr>
          <w:color w:val="000000"/>
          <w:lang w:val="sk-SK" w:eastAsia="sk-SK"/>
        </w:rPr>
        <w:t>e</w:t>
      </w:r>
      <w:r w:rsidRPr="00EB6DE8">
        <w:rPr>
          <w:color w:val="000000"/>
          <w:lang w:val="sk-SK" w:eastAsia="sk-SK"/>
        </w:rPr>
        <w:t>chu, vyčkať tam noc, pomocou lana sa spustiť na príslušné poschodie, v</w:t>
      </w:r>
      <w:r w:rsidRPr="00EB6DE8">
        <w:rPr>
          <w:color w:val="000000"/>
          <w:lang w:val="sk-SK" w:eastAsia="sk-SK"/>
        </w:rPr>
        <w:t>y</w:t>
      </w:r>
      <w:r w:rsidRPr="00EB6DE8">
        <w:rPr>
          <w:color w:val="000000"/>
          <w:lang w:val="sk-SK" w:eastAsia="sk-SK"/>
        </w:rPr>
        <w:t xml:space="preserve">kopnúť okno, zmocniť sa dokumentov a vypadnúť kadeľahšie. </w:t>
      </w:r>
      <w:r w:rsidR="00847520" w:rsidRPr="00EB6DE8">
        <w:rPr>
          <w:color w:val="000000"/>
          <w:lang w:val="sk-SK" w:eastAsia="sk-SK"/>
        </w:rPr>
        <w:t>Aj keď bol na zlaňovanie vyškolený iba jeden z príslušníkov úderky, jej členovia boli pevne rozhodnutí pridržia</w:t>
      </w:r>
      <w:r w:rsidR="00847520" w:rsidRPr="00EB6DE8">
        <w:rPr>
          <w:color w:val="000000"/>
          <w:lang w:val="sk-SK" w:eastAsia="sk-SK"/>
        </w:rPr>
        <w:softHyphen/>
        <w:t>vať sa tohto plánu. Teda až do chvíle, kým sa operatívnou cestou nezistilo, že majiteľ tých vzácnych písomností ich na noc zamyká do trezoru.</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 xml:space="preserve">Z tohto dôvodu museli prispôsobiť plán realite. </w:t>
      </w:r>
      <w:r w:rsidR="002726DE" w:rsidRPr="00EB6DE8">
        <w:rPr>
          <w:color w:val="000000"/>
          <w:lang w:val="sk-SK" w:eastAsia="sk-SK"/>
        </w:rPr>
        <w:t>Svěchotovi</w:t>
      </w:r>
      <w:r w:rsidRPr="00EB6DE8">
        <w:rPr>
          <w:color w:val="000000"/>
          <w:lang w:val="sk-SK" w:eastAsia="sk-SK"/>
        </w:rPr>
        <w:t xml:space="preserve"> chlapci sa prestrojili za upratovaciu službu a pod týmto krytím sa infiltrovali do záujm</w:t>
      </w:r>
      <w:r w:rsidRPr="00EB6DE8">
        <w:rPr>
          <w:color w:val="000000"/>
          <w:lang w:val="sk-SK" w:eastAsia="sk-SK"/>
        </w:rPr>
        <w:t>o</w:t>
      </w:r>
      <w:r w:rsidRPr="00EB6DE8">
        <w:rPr>
          <w:color w:val="000000"/>
          <w:lang w:val="sk-SK" w:eastAsia="sk-SK"/>
        </w:rPr>
        <w:t>vého objektu v Šaci. Vedeli, že trezor jeho maji</w:t>
      </w:r>
      <w:r w:rsidRPr="00EB6DE8">
        <w:rPr>
          <w:color w:val="000000"/>
          <w:lang w:val="sk-SK" w:eastAsia="sk-SK"/>
        </w:rPr>
        <w:softHyphen/>
        <w:t>teľ cez deň necháva otvorený, zamyká ho až vtedy, keď definitívne odchádza z budovy. Preto robili aj n</w:t>
      </w:r>
      <w:r w:rsidRPr="00EB6DE8">
        <w:rPr>
          <w:color w:val="000000"/>
          <w:lang w:val="sk-SK" w:eastAsia="sk-SK"/>
        </w:rPr>
        <w:t>e</w:t>
      </w:r>
      <w:r w:rsidRPr="00EB6DE8">
        <w:rPr>
          <w:color w:val="000000"/>
          <w:lang w:val="sk-SK" w:eastAsia="sk-SK"/>
        </w:rPr>
        <w:t>možné, aby sa do kancelárie dostali v čase neprítomnosti Rezešovho spolo</w:t>
      </w:r>
      <w:r w:rsidRPr="00EB6DE8">
        <w:rPr>
          <w:color w:val="000000"/>
          <w:lang w:val="sk-SK" w:eastAsia="sk-SK"/>
        </w:rPr>
        <w:t>č</w:t>
      </w:r>
      <w:r w:rsidRPr="00EB6DE8">
        <w:rPr>
          <w:color w:val="000000"/>
          <w:lang w:val="sk-SK" w:eastAsia="sk-SK"/>
        </w:rPr>
        <w:t xml:space="preserve">níka, a aj sa im to podarilo. Trezor našli otvorený, uchmatli z neho dokumenty a tie po návrate do Bratislavy odovzdali námestníkovi </w:t>
      </w:r>
      <w:r w:rsidR="002726DE" w:rsidRPr="00EB6DE8">
        <w:rPr>
          <w:color w:val="000000"/>
          <w:lang w:val="sk-SK" w:eastAsia="sk-SK"/>
        </w:rPr>
        <w:t>Svěchotovi</w:t>
      </w:r>
      <w:r w:rsidRPr="00EB6DE8">
        <w:rPr>
          <w:color w:val="000000"/>
          <w:lang w:val="sk-SK" w:eastAsia="sk-SK"/>
        </w:rPr>
        <w:t>.</w:t>
      </w:r>
    </w:p>
    <w:p w:rsidR="00847520" w:rsidRPr="00EB6DE8" w:rsidRDefault="00847520" w:rsidP="004065CD">
      <w:pPr>
        <w:pStyle w:val="Zkladntext"/>
        <w:shd w:val="clear" w:color="auto" w:fill="auto"/>
        <w:spacing w:before="0" w:after="0" w:line="259" w:lineRule="exact"/>
        <w:ind w:right="20" w:firstLine="426"/>
        <w:rPr>
          <w:lang w:val="sk-SK"/>
        </w:rPr>
      </w:pPr>
      <w:r w:rsidRPr="00EB6DE8">
        <w:rPr>
          <w:color w:val="000000"/>
          <w:lang w:val="sk-SK" w:eastAsia="sk-SK"/>
        </w:rPr>
        <w:t>Príslušníci 52. oddelenia robili takéto operácie v rámci pracov</w:t>
      </w:r>
      <w:r w:rsidRPr="00EB6DE8">
        <w:rPr>
          <w:color w:val="000000"/>
          <w:lang w:val="sk-SK" w:eastAsia="sk-SK"/>
        </w:rPr>
        <w:softHyphen/>
        <w:t>ného času a za plat spravodajského dôstojníka. Veľmi dobre vedeli, že nemajú nič sp</w:t>
      </w:r>
      <w:r w:rsidRPr="00EB6DE8">
        <w:rPr>
          <w:color w:val="000000"/>
          <w:lang w:val="sk-SK" w:eastAsia="sk-SK"/>
        </w:rPr>
        <w:t>o</w:t>
      </w:r>
      <w:r w:rsidRPr="00EB6DE8">
        <w:rPr>
          <w:color w:val="000000"/>
          <w:lang w:val="sk-SK" w:eastAsia="sk-SK"/>
        </w:rPr>
        <w:t xml:space="preserve">ločné so zákonným poslaním spravodajskej služby, a tiež im bolo nad slnko jasnejšie, že Jaroslav Svéchota zneužíva ich schopnosti na privátne kšefty. Z krádeže dokumentov nemal osobný osoh iba Režeš, ale aj sám námestník, </w:t>
      </w:r>
      <w:r w:rsidRPr="00EB6DE8">
        <w:rPr>
          <w:color w:val="000000"/>
          <w:lang w:val="sk-SK" w:eastAsia="sk-SK"/>
        </w:rPr>
        <w:lastRenderedPageBreak/>
        <w:t>ktorý si nielenže pripisoval dobré body u prominentov Mečiarovho režimu, ale si týmito služba</w:t>
      </w:r>
      <w:r w:rsidRPr="00EB6DE8">
        <w:rPr>
          <w:color w:val="000000"/>
          <w:lang w:val="sk-SK" w:eastAsia="sk-SK"/>
        </w:rPr>
        <w:softHyphen/>
        <w:t>mi aj celkom slušne privyrábal.</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Plukovník Svéchota však nekšeftoval iba s vtedajšími mocnými. Podľa ich vzoru si aj on sám hľadal obchodné príležitosti a pri pre</w:t>
      </w:r>
      <w:r w:rsidRPr="00EB6DE8">
        <w:rPr>
          <w:color w:val="000000"/>
          <w:lang w:val="sk-SK" w:eastAsia="sk-SK"/>
        </w:rPr>
        <w:softHyphen/>
        <w:t>sadzovaní svojich ekonomických záujmov sa mu náramne hodilo, že bol druhým najmocnejším mužom v SIS. Dôkazom toho je aj jeden nočný výpad jeho osobnej údernej jednotky na východnom Slovensku. Nikto z účastníkov operácie netušil, aký bol skutočný dôvod tejto pokútnej misie. Všetkým však bolo jasné, že ide o veľké peniaze, pretože v podobných prípadoch Svéchota nepoužíval ako p</w:t>
      </w:r>
      <w:r w:rsidRPr="00EB6DE8">
        <w:rPr>
          <w:color w:val="000000"/>
          <w:lang w:val="sk-SK" w:eastAsia="sk-SK"/>
        </w:rPr>
        <w:t>o</w:t>
      </w:r>
      <w:r w:rsidRPr="00EB6DE8">
        <w:rPr>
          <w:color w:val="000000"/>
          <w:lang w:val="sk-SK" w:eastAsia="sk-SK"/>
        </w:rPr>
        <w:t>znávacie znamenie hodnosť plukovníka, ale svoj akademický titul JUDr.</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Príslušníci jednotky išli za človekom, ktorý si zabudol alebo nech</w:t>
      </w:r>
      <w:r w:rsidRPr="00EB6DE8">
        <w:rPr>
          <w:color w:val="000000"/>
          <w:lang w:val="sk-SK" w:eastAsia="sk-SK"/>
        </w:rPr>
        <w:softHyphen/>
        <w:t xml:space="preserve">cel plniť voči Jaroslavovi </w:t>
      </w:r>
      <w:r w:rsidR="002726DE" w:rsidRPr="00EB6DE8">
        <w:rPr>
          <w:color w:val="000000"/>
          <w:lang w:val="sk-SK" w:eastAsia="sk-SK"/>
        </w:rPr>
        <w:t>Svěchotovi</w:t>
      </w:r>
      <w:r w:rsidRPr="00EB6DE8">
        <w:rPr>
          <w:color w:val="000000"/>
          <w:lang w:val="sk-SK" w:eastAsia="sk-SK"/>
        </w:rPr>
        <w:t xml:space="preserve"> záväzky. Ich úloha bola v pod</w:t>
      </w:r>
      <w:r w:rsidRPr="00EB6DE8">
        <w:rPr>
          <w:color w:val="000000"/>
          <w:lang w:val="sk-SK" w:eastAsia="sk-SK"/>
        </w:rPr>
        <w:softHyphen/>
        <w:t>state veľmi jedn</w:t>
      </w:r>
      <w:r w:rsidRPr="00EB6DE8">
        <w:rPr>
          <w:color w:val="000000"/>
          <w:lang w:val="sk-SK" w:eastAsia="sk-SK"/>
        </w:rPr>
        <w:t>o</w:t>
      </w:r>
      <w:r w:rsidRPr="00EB6DE8">
        <w:rPr>
          <w:color w:val="000000"/>
          <w:lang w:val="sk-SK" w:eastAsia="sk-SK"/>
        </w:rPr>
        <w:t>duchá. Neplatiča mali poriadne vystrašiť a dať mu najavo, že ak budú musieť prísť za ním aj druhý raz, dopadne to oveľa horšie. S týmito inštrukciami sa vybrali na východné Slovensko. Obeť bývala aj s manželkou v rodinnom d</w:t>
      </w:r>
      <w:r w:rsidRPr="00EB6DE8">
        <w:rPr>
          <w:color w:val="000000"/>
          <w:lang w:val="sk-SK" w:eastAsia="sk-SK"/>
        </w:rPr>
        <w:t>o</w:t>
      </w:r>
      <w:r w:rsidRPr="00EB6DE8">
        <w:rPr>
          <w:color w:val="000000"/>
          <w:lang w:val="sk-SK" w:eastAsia="sk-SK"/>
        </w:rPr>
        <w:t>me. Počkali, kým si ľahli a tvrdo zaspali. Keď si boli istí, že moment prekvap</w:t>
      </w:r>
      <w:r w:rsidRPr="00EB6DE8">
        <w:rPr>
          <w:color w:val="000000"/>
          <w:lang w:val="sk-SK" w:eastAsia="sk-SK"/>
        </w:rPr>
        <w:t>e</w:t>
      </w:r>
      <w:r w:rsidRPr="00EB6DE8">
        <w:rPr>
          <w:color w:val="000000"/>
          <w:lang w:val="sk-SK" w:eastAsia="sk-SK"/>
        </w:rPr>
        <w:t>nia bude doko</w:t>
      </w:r>
      <w:r w:rsidRPr="00EB6DE8">
        <w:rPr>
          <w:color w:val="000000"/>
          <w:lang w:val="sk-SK" w:eastAsia="sk-SK"/>
        </w:rPr>
        <w:softHyphen/>
        <w:t>nalý, odpojili v dome poistky, nasadili si zariadenia na nočné videnie a vtrhli nič netušiacim a sneniu sa oddávajúcim manželom do spál</w:t>
      </w:r>
      <w:r w:rsidRPr="00EB6DE8">
        <w:rPr>
          <w:color w:val="000000"/>
          <w:lang w:val="sk-SK" w:eastAsia="sk-SK"/>
        </w:rPr>
        <w:softHyphen/>
        <w:t>ne. Vrhli sa na muža, zasypali ho spŕškou profesionálnych úderov a keď už bol dobre spracovaný, povedali len dve vety: „Zabudol si na pána doktora. Je ti jasné, o čom je reč?" A jajkajúcemu chlapíkovi neostávalo nič iné, len veľmi zrozumiteľne odpovedať: „Áno." Len</w:t>
      </w:r>
      <w:r w:rsidRPr="00EB6DE8">
        <w:rPr>
          <w:color w:val="000000"/>
          <w:lang w:val="sk-SK" w:eastAsia="sk-SK"/>
        </w:rPr>
        <w:softHyphen/>
        <w:t>že vtom začala jačať a bedákať jeho š</w:t>
      </w:r>
      <w:r w:rsidRPr="00EB6DE8">
        <w:rPr>
          <w:color w:val="000000"/>
          <w:lang w:val="sk-SK" w:eastAsia="sk-SK"/>
        </w:rPr>
        <w:t>o</w:t>
      </w:r>
      <w:r w:rsidRPr="00EB6DE8">
        <w:rPr>
          <w:color w:val="000000"/>
          <w:lang w:val="sk-SK" w:eastAsia="sk-SK"/>
        </w:rPr>
        <w:t>kovaná manželka a nezdalo sa, že má v pláne utíšiť sa. Preto aj ona dostala dve nežné poza uši a jeden z príslušníkov úderky jej aj verbálne, a dosť vu</w:t>
      </w:r>
      <w:r w:rsidRPr="00EB6DE8">
        <w:rPr>
          <w:color w:val="000000"/>
          <w:lang w:val="sk-SK" w:eastAsia="sk-SK"/>
        </w:rPr>
        <w:t>l</w:t>
      </w:r>
      <w:r w:rsidRPr="00EB6DE8">
        <w:rPr>
          <w:color w:val="000000"/>
          <w:lang w:val="sk-SK" w:eastAsia="sk-SK"/>
        </w:rPr>
        <w:t>gárnym spô</w:t>
      </w:r>
      <w:r w:rsidRPr="00EB6DE8">
        <w:rPr>
          <w:color w:val="000000"/>
          <w:lang w:val="sk-SK" w:eastAsia="sk-SK"/>
        </w:rPr>
        <w:softHyphen/>
        <w:t>sobom, naznačil, aby bola ticho.</w:t>
      </w:r>
    </w:p>
    <w:p w:rsidR="00847520" w:rsidRPr="00EB6DE8" w:rsidRDefault="00847520" w:rsidP="004065CD">
      <w:pPr>
        <w:pStyle w:val="Zkladntext"/>
        <w:shd w:val="clear" w:color="auto" w:fill="auto"/>
        <w:spacing w:before="0" w:after="0" w:line="259" w:lineRule="exact"/>
        <w:ind w:right="20" w:firstLine="426"/>
        <w:rPr>
          <w:lang w:val="sk-SK"/>
        </w:rPr>
      </w:pPr>
      <w:r w:rsidRPr="00EB6DE8">
        <w:rPr>
          <w:color w:val="000000"/>
          <w:lang w:val="sk-SK" w:eastAsia="sk-SK"/>
        </w:rPr>
        <w:t>A naozaj, nastalo obrovské ticho. Nielen vtedy v spálni. Mlčali napadnutí manželia. Vyslaní príslušníci 52. oddelenia si dôkladne overili, že polícii neo</w:t>
      </w:r>
      <w:r w:rsidRPr="00EB6DE8">
        <w:rPr>
          <w:color w:val="000000"/>
          <w:lang w:val="sk-SK" w:eastAsia="sk-SK"/>
        </w:rPr>
        <w:t>z</w:t>
      </w:r>
      <w:r w:rsidRPr="00EB6DE8">
        <w:rPr>
          <w:color w:val="000000"/>
          <w:lang w:val="sk-SK" w:eastAsia="sk-SK"/>
        </w:rPr>
        <w:t>námili napadnutie a porušenie domovej slobo</w:t>
      </w:r>
      <w:r w:rsidRPr="00EB6DE8">
        <w:rPr>
          <w:color w:val="000000"/>
          <w:lang w:val="sk-SK" w:eastAsia="sk-SK"/>
        </w:rPr>
        <w:softHyphen/>
        <w:t>dy. A mlčal aj doktor Svéchota. Úderku za neplatičom už viac nepo</w:t>
      </w:r>
      <w:r w:rsidRPr="00EB6DE8">
        <w:rPr>
          <w:color w:val="000000"/>
          <w:lang w:val="sk-SK" w:eastAsia="sk-SK"/>
        </w:rPr>
        <w:softHyphen/>
        <w:t xml:space="preserve">slal a ani sa k tomuto prípadu neskôr nikdy nevracal. Z toho vyplýva len jeden záver. Plukovníkovi JUDr. Jaroslavovi </w:t>
      </w:r>
      <w:r w:rsidR="002726DE" w:rsidRPr="00EB6DE8">
        <w:rPr>
          <w:color w:val="000000"/>
          <w:lang w:val="sk-SK" w:eastAsia="sk-SK"/>
        </w:rPr>
        <w:t>Sv</w:t>
      </w:r>
      <w:r w:rsidR="002726DE" w:rsidRPr="00EB6DE8">
        <w:rPr>
          <w:color w:val="000000"/>
          <w:lang w:val="sk-SK" w:eastAsia="sk-SK"/>
        </w:rPr>
        <w:t>ě</w:t>
      </w:r>
      <w:r w:rsidR="002726DE" w:rsidRPr="00EB6DE8">
        <w:rPr>
          <w:color w:val="000000"/>
          <w:lang w:val="sk-SK" w:eastAsia="sk-SK"/>
        </w:rPr>
        <w:t>chotovi</w:t>
      </w:r>
      <w:r w:rsidRPr="00EB6DE8">
        <w:rPr>
          <w:color w:val="000000"/>
          <w:lang w:val="sk-SK" w:eastAsia="sk-SK"/>
        </w:rPr>
        <w:t xml:space="preserve"> išlo o veľa a s vysokou pravdepodobnosťou to aj dostal.</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t>Asi nie je potrebné vysvetľovať, že prípad manželov na východ</w:t>
      </w:r>
      <w:r w:rsidRPr="00EB6DE8">
        <w:rPr>
          <w:color w:val="000000"/>
          <w:lang w:val="sk-SK" w:eastAsia="sk-SK"/>
        </w:rPr>
        <w:softHyphen/>
        <w:t>nom Sl</w:t>
      </w:r>
      <w:r w:rsidRPr="00EB6DE8">
        <w:rPr>
          <w:color w:val="000000"/>
          <w:lang w:val="sk-SK" w:eastAsia="sk-SK"/>
        </w:rPr>
        <w:t>o</w:t>
      </w:r>
      <w:r w:rsidRPr="00EB6DE8">
        <w:rPr>
          <w:color w:val="000000"/>
          <w:lang w:val="sk-SK" w:eastAsia="sk-SK"/>
        </w:rPr>
        <w:t>vensku nebol ojedinelý. Námestník Svéchota (no nielen on) mal veľa rôznych kšeftov s ľuďmi rôzneho razenia a z rôzneho pros</w:t>
      </w:r>
      <w:r w:rsidRPr="00EB6DE8">
        <w:rPr>
          <w:color w:val="000000"/>
          <w:lang w:val="sk-SK" w:eastAsia="sk-SK"/>
        </w:rPr>
        <w:softHyphen/>
        <w:t>tredia. Mnohí z nich sa ho usilovali podviesť a oklamať alebo sa im nechcelo dodržať slovo. Počet nepl</w:t>
      </w:r>
      <w:r w:rsidRPr="00EB6DE8">
        <w:rPr>
          <w:color w:val="000000"/>
          <w:lang w:val="sk-SK" w:eastAsia="sk-SK"/>
        </w:rPr>
        <w:t>a</w:t>
      </w:r>
      <w:r w:rsidRPr="00EB6DE8">
        <w:rPr>
          <w:color w:val="000000"/>
          <w:lang w:val="sk-SK" w:eastAsia="sk-SK"/>
        </w:rPr>
        <w:t>tičov a ľudí, čo zabudli na svoje záväzky, rástol, a preto bolo potrebné prijať systémové opatrenia na riešenie s tým súvisiacich problémov. Samozrejme, aj touto delikát</w:t>
      </w:r>
      <w:r w:rsidRPr="00EB6DE8">
        <w:rPr>
          <w:color w:val="000000"/>
          <w:lang w:val="sk-SK" w:eastAsia="sk-SK"/>
        </w:rPr>
        <w:softHyphen/>
        <w:t xml:space="preserve">nou úlohou bola poverená </w:t>
      </w:r>
      <w:r w:rsidR="002726DE">
        <w:rPr>
          <w:color w:val="000000"/>
          <w:lang w:val="sk-SK" w:eastAsia="sk-SK"/>
        </w:rPr>
        <w:t>Svě</w:t>
      </w:r>
      <w:r w:rsidR="002726DE" w:rsidRPr="00EB6DE8">
        <w:rPr>
          <w:color w:val="000000"/>
          <w:lang w:val="sk-SK" w:eastAsia="sk-SK"/>
        </w:rPr>
        <w:t>chotova</w:t>
      </w:r>
      <w:r w:rsidRPr="00EB6DE8">
        <w:rPr>
          <w:color w:val="000000"/>
          <w:lang w:val="sk-SK" w:eastAsia="sk-SK"/>
        </w:rPr>
        <w:t xml:space="preserve"> osobná úderná jednotka. Pri tejto príležitosti je azda vhodné zopakovať, že riaditeľ 52. oddelenia o </w:t>
      </w:r>
      <w:r w:rsidRPr="00EB6DE8">
        <w:rPr>
          <w:color w:val="000000"/>
          <w:lang w:val="sk-SK" w:eastAsia="sk-SK"/>
        </w:rPr>
        <w:lastRenderedPageBreak/>
        <w:t>mnohých aktivitách tejto súčasti svojho útvaru nevedel, pretože ju spravidla riadil osobne pán námestník.</w:t>
      </w:r>
    </w:p>
    <w:p w:rsidR="00847520" w:rsidRPr="00EB6DE8" w:rsidRDefault="00847520" w:rsidP="004065CD">
      <w:pPr>
        <w:pStyle w:val="Zkladntext"/>
        <w:shd w:val="clear" w:color="auto" w:fill="auto"/>
        <w:tabs>
          <w:tab w:val="left" w:pos="634"/>
        </w:tabs>
        <w:spacing w:before="0" w:line="259" w:lineRule="exact"/>
        <w:ind w:right="20" w:firstLine="426"/>
        <w:rPr>
          <w:lang w:val="sk-SK"/>
        </w:rPr>
      </w:pPr>
      <w:r w:rsidRPr="00EB6DE8">
        <w:rPr>
          <w:color w:val="000000"/>
          <w:lang w:val="sk-SK" w:eastAsia="sk-SK"/>
        </w:rPr>
        <w:t>V súvislosti s pribúdajúcimi požiadavkami na vykonanie poho</w:t>
      </w:r>
      <w:r w:rsidRPr="00EB6DE8">
        <w:rPr>
          <w:color w:val="000000"/>
          <w:lang w:val="sk-SK" w:eastAsia="sk-SK"/>
        </w:rPr>
        <w:softHyphen/>
        <w:t>voru s dl</w:t>
      </w:r>
      <w:r w:rsidRPr="00EB6DE8">
        <w:rPr>
          <w:color w:val="000000"/>
          <w:lang w:val="sk-SK" w:eastAsia="sk-SK"/>
        </w:rPr>
        <w:t>ž</w:t>
      </w:r>
      <w:r w:rsidRPr="00EB6DE8">
        <w:rPr>
          <w:color w:val="000000"/>
          <w:lang w:val="sk-SK" w:eastAsia="sk-SK"/>
        </w:rPr>
        <w:t>níkmi a inými hriešnikmi bolo potrebné vyriešiť niekoľko logistických komplik</w:t>
      </w:r>
      <w:r w:rsidRPr="00EB6DE8">
        <w:rPr>
          <w:color w:val="000000"/>
          <w:lang w:val="sk-SK" w:eastAsia="sk-SK"/>
        </w:rPr>
        <w:t>á</w:t>
      </w:r>
      <w:r w:rsidRPr="00EB6DE8">
        <w:rPr>
          <w:color w:val="000000"/>
          <w:lang w:val="sk-SK" w:eastAsia="sk-SK"/>
        </w:rPr>
        <w:t xml:space="preserve">cií. </w:t>
      </w:r>
      <w:r w:rsidR="002726DE" w:rsidRPr="00EB6DE8">
        <w:rPr>
          <w:color w:val="000000"/>
          <w:lang w:val="sk-SK" w:eastAsia="sk-SK"/>
        </w:rPr>
        <w:t>Svěchotovi</w:t>
      </w:r>
      <w:r w:rsidRPr="00EB6DE8">
        <w:rPr>
          <w:color w:val="000000"/>
          <w:lang w:val="sk-SK" w:eastAsia="sk-SK"/>
        </w:rPr>
        <w:t xml:space="preserve"> úderníci predsa nemohli zakaž</w:t>
      </w:r>
      <w:r w:rsidRPr="00EB6DE8">
        <w:rPr>
          <w:color w:val="000000"/>
          <w:lang w:val="sk-SK" w:eastAsia="sk-SK"/>
        </w:rPr>
        <w:softHyphen/>
        <w:t>dým niekomu vtrhnúť do bar</w:t>
      </w:r>
      <w:r w:rsidRPr="00EB6DE8">
        <w:rPr>
          <w:color w:val="000000"/>
          <w:lang w:val="sk-SK" w:eastAsia="sk-SK"/>
        </w:rPr>
        <w:t>a</w:t>
      </w:r>
      <w:r w:rsidRPr="00EB6DE8">
        <w:rPr>
          <w:color w:val="000000"/>
          <w:lang w:val="sk-SK" w:eastAsia="sk-SK"/>
        </w:rPr>
        <w:t>ku, obrátiť ho hore nohami, spracovať ho fackami a spoliehať sa na to, že ich pri tom nikto nikdy neuvidí. Preto si v okolí Bratislavy našli niekoľko opust</w:t>
      </w:r>
      <w:r w:rsidRPr="00EB6DE8">
        <w:rPr>
          <w:color w:val="000000"/>
          <w:lang w:val="sk-SK" w:eastAsia="sk-SK"/>
        </w:rPr>
        <w:t>e</w:t>
      </w:r>
      <w:r w:rsidRPr="00EB6DE8">
        <w:rPr>
          <w:color w:val="000000"/>
          <w:lang w:val="sk-SK" w:eastAsia="sk-SK"/>
        </w:rPr>
        <w:t>ných objektov na odľahlých miestach, kde by mohli nerušene pracovať. Ani to však nebolo úplne bez komplikácií.</w:t>
      </w:r>
    </w:p>
    <w:p w:rsidR="00847520" w:rsidRPr="00EB6DE8" w:rsidRDefault="00847520" w:rsidP="004065CD">
      <w:pPr>
        <w:pStyle w:val="Zkladntext"/>
        <w:shd w:val="clear" w:color="auto" w:fill="auto"/>
        <w:spacing w:before="0" w:line="259" w:lineRule="exact"/>
        <w:ind w:right="20" w:firstLine="426"/>
        <w:rPr>
          <w:lang w:val="sk-SK"/>
        </w:rPr>
      </w:pPr>
      <w:r w:rsidRPr="00EB6DE8">
        <w:rPr>
          <w:color w:val="000000"/>
          <w:lang w:val="sk-SK" w:eastAsia="sk-SK"/>
        </w:rPr>
        <w:t>Jednotka si raz našla vhodnú zrúcaninu, kde si dokonca pripra</w:t>
      </w:r>
      <w:r w:rsidRPr="00EB6DE8">
        <w:rPr>
          <w:color w:val="000000"/>
          <w:lang w:val="sk-SK" w:eastAsia="sk-SK"/>
        </w:rPr>
        <w:softHyphen/>
        <w:t>vila aj st</w:t>
      </w:r>
      <w:r w:rsidRPr="00EB6DE8">
        <w:rPr>
          <w:color w:val="000000"/>
          <w:lang w:val="sk-SK" w:eastAsia="sk-SK"/>
        </w:rPr>
        <w:t>a</w:t>
      </w:r>
      <w:r w:rsidRPr="00EB6DE8">
        <w:rPr>
          <w:color w:val="000000"/>
          <w:lang w:val="sk-SK" w:eastAsia="sk-SK"/>
        </w:rPr>
        <w:t>rú školskú lavicu a stoličku, aby si mali kam svojho klienta usadiť. Tesne pred tým, ako sem mali priviesť jedného z hriešnikov, išiel vedúci akcie skontrol</w:t>
      </w:r>
      <w:r w:rsidRPr="00EB6DE8">
        <w:rPr>
          <w:color w:val="000000"/>
          <w:lang w:val="sk-SK" w:eastAsia="sk-SK"/>
        </w:rPr>
        <w:t>o</w:t>
      </w:r>
      <w:r w:rsidRPr="00EB6DE8">
        <w:rPr>
          <w:color w:val="000000"/>
          <w:lang w:val="sk-SK" w:eastAsia="sk-SK"/>
        </w:rPr>
        <w:t>vať, či je v objekte všetko v poriadku. Samozrejme, nebolo. Našiel tam usilo</w:t>
      </w:r>
      <w:r w:rsidRPr="00EB6DE8">
        <w:rPr>
          <w:color w:val="000000"/>
          <w:lang w:val="sk-SK" w:eastAsia="sk-SK"/>
        </w:rPr>
        <w:t>v</w:t>
      </w:r>
      <w:r w:rsidRPr="00EB6DE8">
        <w:rPr>
          <w:color w:val="000000"/>
          <w:lang w:val="sk-SK" w:eastAsia="sk-SK"/>
        </w:rPr>
        <w:t>ne pracujúcu skupinu Rómov s pílkami na železo, kárami a iným vybavením. Odnášali z budovy armatúry a ďalšie kovové súčasti, ktoré plánovali speňažiť v zberných surovinách. Nedalo sa nič robiť, akcia musela prebehnúť inokedy a na inom mieste.</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Operácie tohto druhu sa postupne vyvinuli do jednotnej šabló</w:t>
      </w:r>
      <w:r w:rsidRPr="00EB6DE8">
        <w:rPr>
          <w:color w:val="000000"/>
          <w:lang w:val="sk-SK" w:eastAsia="sk-SK"/>
        </w:rPr>
        <w:softHyphen/>
        <w:t>ny. Svéch</w:t>
      </w:r>
      <w:r w:rsidRPr="00EB6DE8">
        <w:rPr>
          <w:color w:val="000000"/>
          <w:lang w:val="sk-SK" w:eastAsia="sk-SK"/>
        </w:rPr>
        <w:t>o</w:t>
      </w:r>
      <w:r w:rsidRPr="00EB6DE8">
        <w:rPr>
          <w:color w:val="000000"/>
          <w:lang w:val="sk-SK" w:eastAsia="sk-SK"/>
        </w:rPr>
        <w:t>ta dal pokyny špeciálnej jednotke, aby našla neplatiča, sle</w:t>
      </w:r>
      <w:r w:rsidRPr="00EB6DE8">
        <w:rPr>
          <w:color w:val="000000"/>
          <w:lang w:val="sk-SK" w:eastAsia="sk-SK"/>
        </w:rPr>
        <w:softHyphen/>
        <w:t>dovala ho, vo vho</w:t>
      </w:r>
      <w:r w:rsidRPr="00EB6DE8">
        <w:rPr>
          <w:color w:val="000000"/>
          <w:lang w:val="sk-SK" w:eastAsia="sk-SK"/>
        </w:rPr>
        <w:t>d</w:t>
      </w:r>
      <w:r w:rsidRPr="00EB6DE8">
        <w:rPr>
          <w:color w:val="000000"/>
          <w:lang w:val="sk-SK" w:eastAsia="sk-SK"/>
        </w:rPr>
        <w:t>nej chvíli naložila do auta a odviezla do niektorej z ruín v širšom okolí hlavn</w:t>
      </w:r>
      <w:r w:rsidRPr="00EB6DE8">
        <w:rPr>
          <w:color w:val="000000"/>
          <w:lang w:val="sk-SK" w:eastAsia="sk-SK"/>
        </w:rPr>
        <w:t>é</w:t>
      </w:r>
      <w:r w:rsidRPr="00EB6DE8">
        <w:rPr>
          <w:color w:val="000000"/>
          <w:lang w:val="sk-SK" w:eastAsia="sk-SK"/>
        </w:rPr>
        <w:t>ho mesta, kde s ním príslušníci vykonali pohovor. Keď už niekoho zastavíte na ulici a prinútite, aby s vami nastúpil do auta alebo ho tam jednoducho nas</w:t>
      </w:r>
      <w:r w:rsidRPr="00EB6DE8">
        <w:rPr>
          <w:color w:val="000000"/>
          <w:lang w:val="sk-SK" w:eastAsia="sk-SK"/>
        </w:rPr>
        <w:t>i</w:t>
      </w:r>
      <w:r w:rsidRPr="00EB6DE8">
        <w:rPr>
          <w:color w:val="000000"/>
          <w:lang w:val="sk-SK" w:eastAsia="sk-SK"/>
        </w:rPr>
        <w:t>lu vtlačíte, zväčša pri dohováraní ani nemusíte mlátiť. Strach je veľmi účinný nástroj a ľudia z jednotky sa s ním naučili veľmi umne zaobchádzať.</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Rozhovor zväčša viedli ako výsluch. Či už preto, aby od dotyč</w:t>
      </w:r>
      <w:r w:rsidRPr="00EB6DE8">
        <w:rPr>
          <w:color w:val="000000"/>
          <w:lang w:val="sk-SK" w:eastAsia="sk-SK"/>
        </w:rPr>
        <w:softHyphen/>
        <w:t xml:space="preserve">ného pre </w:t>
      </w:r>
      <w:r w:rsidR="002726DE" w:rsidRPr="00EB6DE8">
        <w:rPr>
          <w:color w:val="000000"/>
          <w:lang w:val="sk-SK" w:eastAsia="sk-SK"/>
        </w:rPr>
        <w:t>Svěchotu</w:t>
      </w:r>
      <w:r w:rsidRPr="00EB6DE8">
        <w:rPr>
          <w:color w:val="000000"/>
          <w:lang w:val="sk-SK" w:eastAsia="sk-SK"/>
        </w:rPr>
        <w:t xml:space="preserve"> získali potrebné informácie, alebo preto, aby sa uistili, že je mu ja</w:t>
      </w:r>
      <w:r w:rsidRPr="00EB6DE8">
        <w:rPr>
          <w:color w:val="000000"/>
          <w:lang w:val="sk-SK" w:eastAsia="sk-SK"/>
        </w:rPr>
        <w:t>s</w:t>
      </w:r>
      <w:r w:rsidRPr="00EB6DE8">
        <w:rPr>
          <w:color w:val="000000"/>
          <w:lang w:val="sk-SK" w:eastAsia="sk-SK"/>
        </w:rPr>
        <w:t xml:space="preserve">né, prečo sa stretávajú práve za takýchto okolností a práve na tomto mieste. Inokedy úplne stačilo, </w:t>
      </w:r>
      <w:r w:rsidR="002726DE" w:rsidRPr="00EB6DE8">
        <w:rPr>
          <w:color w:val="000000"/>
          <w:lang w:val="sk-SK" w:eastAsia="sk-SK"/>
        </w:rPr>
        <w:t>keď</w:t>
      </w:r>
      <w:r w:rsidRPr="00EB6DE8">
        <w:rPr>
          <w:color w:val="000000"/>
          <w:lang w:val="sk-SK" w:eastAsia="sk-SK"/>
        </w:rPr>
        <w:t xml:space="preserve"> „predvedenej" osobe dohovorili, aby mala rozum a splnila to, čo od nej pán dok</w:t>
      </w:r>
      <w:r w:rsidRPr="00EB6DE8">
        <w:rPr>
          <w:color w:val="000000"/>
          <w:lang w:val="sk-SK" w:eastAsia="sk-SK"/>
        </w:rPr>
        <w:softHyphen/>
        <w:t>tor očakáva. Po družnom posedení príslušníci 52. oddelenia klien</w:t>
      </w:r>
      <w:r w:rsidRPr="00EB6DE8">
        <w:rPr>
          <w:color w:val="000000"/>
          <w:lang w:val="sk-SK" w:eastAsia="sk-SK"/>
        </w:rPr>
        <w:softHyphen/>
        <w:t xml:space="preserve">tov pána </w:t>
      </w:r>
      <w:r w:rsidR="002726DE" w:rsidRPr="00EB6DE8">
        <w:rPr>
          <w:color w:val="000000"/>
          <w:lang w:val="sk-SK" w:eastAsia="sk-SK"/>
        </w:rPr>
        <w:t>Svěchotu</w:t>
      </w:r>
      <w:r w:rsidRPr="00EB6DE8">
        <w:rPr>
          <w:color w:val="000000"/>
          <w:lang w:val="sk-SK" w:eastAsia="sk-SK"/>
        </w:rPr>
        <w:t xml:space="preserve"> vždy odviezli do blízkosti ich bydliska, no nikdy nesmeli vystúpiť na tom istom mieste, kde boli naložení.</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Metódu nakladania do auta použila úderná jednotka </w:t>
      </w:r>
      <w:r w:rsidRPr="00EB6DE8">
        <w:rPr>
          <w:rStyle w:val="BodytextItalic"/>
          <w:color w:val="000000"/>
          <w:lang w:val="sk-SK" w:eastAsia="sk-SK"/>
        </w:rPr>
        <w:t>päťdesiat- dvojky</w:t>
      </w:r>
      <w:r w:rsidRPr="00EB6DE8">
        <w:rPr>
          <w:color w:val="000000"/>
          <w:lang w:val="sk-SK" w:eastAsia="sk-SK"/>
        </w:rPr>
        <w:t xml:space="preserve"> dokonca aj na svojho agenta, o ktorom sa zistilo, že tajnú službu zavádza. Jednoducho si neposlušného tajného spolupra</w:t>
      </w:r>
      <w:r w:rsidRPr="00EB6DE8">
        <w:rPr>
          <w:color w:val="000000"/>
          <w:lang w:val="sk-SK" w:eastAsia="sk-SK"/>
        </w:rPr>
        <w:softHyphen/>
        <w:t xml:space="preserve">covníka odchytili mimo dosahu zrakov nepovolaných osôb, zviazali ho a hodili do kufra. Stalo sa to v nedeľu v istom regióne na severe Slovenska a práve v čase, keď zástupy ľudí kráčali </w:t>
      </w:r>
      <w:r w:rsidRPr="00EB6DE8">
        <w:rPr>
          <w:color w:val="000000"/>
          <w:lang w:val="sk-SK" w:eastAsia="sk-SK"/>
        </w:rPr>
        <w:lastRenderedPageBreak/>
        <w:t>do kostola. Ako sa s agentom v kufri viezli cez dedinu, uvedomili si, že ak by sa mu podarilo rozviazať a začal by znútra kopať do plechov, mohlo by to medzi nábožnými okoloidúcimi vyvolať nežiaducu pozornosť. Na ich šťastie sa nič také nestalo. Kdesi za dedinou agenta vypustili von a od tej chvíle ich vraj prestal zavádzať a fungoval ako švajčiarske hodinky.</w:t>
      </w:r>
    </w:p>
    <w:p w:rsidR="00847520" w:rsidRPr="00EB6DE8" w:rsidRDefault="0084752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Ťažko uveriť, že riaditeľ SIS Ivan Lexa o </w:t>
      </w:r>
      <w:r w:rsidR="002726DE">
        <w:rPr>
          <w:color w:val="000000"/>
          <w:lang w:val="sk-SK" w:eastAsia="sk-SK"/>
        </w:rPr>
        <w:t>Svě</w:t>
      </w:r>
      <w:r w:rsidR="002726DE" w:rsidRPr="00EB6DE8">
        <w:rPr>
          <w:color w:val="000000"/>
          <w:lang w:val="sk-SK" w:eastAsia="sk-SK"/>
        </w:rPr>
        <w:t>chotových</w:t>
      </w:r>
      <w:r w:rsidRPr="00EB6DE8">
        <w:rPr>
          <w:color w:val="000000"/>
          <w:lang w:val="sk-SK" w:eastAsia="sk-SK"/>
        </w:rPr>
        <w:t xml:space="preserve"> privátnych oper</w:t>
      </w:r>
      <w:r w:rsidRPr="00EB6DE8">
        <w:rPr>
          <w:color w:val="000000"/>
          <w:lang w:val="sk-SK" w:eastAsia="sk-SK"/>
        </w:rPr>
        <w:t>á</w:t>
      </w:r>
      <w:r w:rsidRPr="00EB6DE8">
        <w:rPr>
          <w:color w:val="000000"/>
          <w:lang w:val="sk-SK" w:eastAsia="sk-SK"/>
        </w:rPr>
        <w:t>ciách nevedel. Oveľa pravdepodobnejšie znie predpoklad, že o nich vedel a že ich v tichosti toleroval, pretože sa na svojho námestníka mohol spoľahnúť vždy, keď išlo o politické záujmy, kto</w:t>
      </w:r>
      <w:r w:rsidRPr="00EB6DE8">
        <w:rPr>
          <w:color w:val="000000"/>
          <w:lang w:val="sk-SK" w:eastAsia="sk-SK"/>
        </w:rPr>
        <w:softHyphen/>
        <w:t>rým slúžil a ktoré reprezentoval. Okrem špicľovania opozície, akti</w:t>
      </w:r>
      <w:r w:rsidRPr="00EB6DE8">
        <w:rPr>
          <w:color w:val="000000"/>
          <w:lang w:val="sk-SK" w:eastAsia="sk-SK"/>
        </w:rPr>
        <w:softHyphen/>
        <w:t xml:space="preserve">vistov, tretieho sektora a novinárov bolo pre vtedajší režim veľmi dôležité ututlávať kauzy, ktoré by mohli ešte viac devastovať imidž vlády. </w:t>
      </w:r>
      <w:r w:rsidR="002726DE" w:rsidRPr="00EB6DE8">
        <w:rPr>
          <w:color w:val="000000"/>
          <w:lang w:val="sk-SK" w:eastAsia="sk-SK"/>
        </w:rPr>
        <w:t>A ak k poškodzovaniu renomé politického vedenia štátu mala pr</w:t>
      </w:r>
      <w:r w:rsidR="002726DE" w:rsidRPr="00EB6DE8">
        <w:rPr>
          <w:color w:val="000000"/>
          <w:lang w:val="sk-SK" w:eastAsia="sk-SK"/>
        </w:rPr>
        <w:t>i</w:t>
      </w:r>
      <w:r w:rsidR="002726DE" w:rsidRPr="00EB6DE8">
        <w:rPr>
          <w:color w:val="000000"/>
          <w:lang w:val="sk-SK" w:eastAsia="sk-SK"/>
        </w:rPr>
        <w:t>spieť aj tajná služba (a dia</w:t>
      </w:r>
      <w:r w:rsidR="002726DE">
        <w:rPr>
          <w:color w:val="000000"/>
          <w:lang w:val="sk-SK" w:eastAsia="sk-SK"/>
        </w:rPr>
        <w:t>lo sa to v hojnej miere), od Svě</w:t>
      </w:r>
      <w:r w:rsidR="002726DE" w:rsidRPr="00EB6DE8">
        <w:rPr>
          <w:color w:val="000000"/>
          <w:lang w:val="sk-SK" w:eastAsia="sk-SK"/>
        </w:rPr>
        <w:t>chotovho tímu sa, pochopiteľne, o to viac očakávalo, že bude podávať nadštandardné výkony.</w:t>
      </w:r>
    </w:p>
    <w:p w:rsidR="00847520" w:rsidRPr="00EB6DE8" w:rsidRDefault="00847520" w:rsidP="004065CD">
      <w:pPr>
        <w:pStyle w:val="Zkladntext"/>
        <w:shd w:val="clear" w:color="auto" w:fill="auto"/>
        <w:spacing w:before="0" w:after="0" w:line="259" w:lineRule="exact"/>
        <w:ind w:right="20" w:firstLine="426"/>
        <w:rPr>
          <w:lang w:val="sk-SK"/>
        </w:rPr>
      </w:pP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t>Písal sa 19. jún 1997. Mladý muž v sprievode 40 - 45-ročného pána pr</w:t>
      </w:r>
      <w:r w:rsidRPr="00EB6DE8">
        <w:rPr>
          <w:color w:val="000000"/>
          <w:lang w:val="sk-SK" w:eastAsia="sk-SK"/>
        </w:rPr>
        <w:t>i</w:t>
      </w:r>
      <w:r w:rsidRPr="00EB6DE8">
        <w:rPr>
          <w:color w:val="000000"/>
          <w:lang w:val="sk-SK" w:eastAsia="sk-SK"/>
        </w:rPr>
        <w:t>viezol v nočných hodinách do nemocnice na bratislavských Kramároch mlad</w:t>
      </w:r>
      <w:r w:rsidRPr="00EB6DE8">
        <w:rPr>
          <w:color w:val="000000"/>
          <w:lang w:val="sk-SK" w:eastAsia="sk-SK"/>
        </w:rPr>
        <w:t>í</w:t>
      </w:r>
      <w:r w:rsidRPr="00EB6DE8">
        <w:rPr>
          <w:color w:val="000000"/>
          <w:lang w:val="sk-SK" w:eastAsia="sk-SK"/>
        </w:rPr>
        <w:t xml:space="preserve">ka s rozsiahlymi zraneniami. </w:t>
      </w:r>
      <w:r w:rsidR="002726DE" w:rsidRPr="00EB6DE8">
        <w:rPr>
          <w:color w:val="000000"/>
          <w:lang w:val="sk-SK" w:eastAsia="sk-SK"/>
        </w:rPr>
        <w:t>Keďže</w:t>
      </w:r>
      <w:r w:rsidRPr="00EB6DE8">
        <w:rPr>
          <w:color w:val="000000"/>
          <w:lang w:val="sk-SK" w:eastAsia="sk-SK"/>
        </w:rPr>
        <w:t xml:space="preserve"> poškodenia boli nezlučiteľné so životom, zakrátko im podľahol. Ide o prípad smr</w:t>
      </w:r>
      <w:r w:rsidRPr="00EB6DE8">
        <w:rPr>
          <w:color w:val="000000"/>
          <w:lang w:val="sk-SK" w:eastAsia="sk-SK"/>
        </w:rPr>
        <w:softHyphen/>
        <w:t>ti dvadsaťjedenročného príslušníka SIS Jaroslava Valjenta, syna vte</w:t>
      </w:r>
      <w:r w:rsidRPr="00EB6DE8">
        <w:rPr>
          <w:color w:val="000000"/>
          <w:lang w:val="sk-SK" w:eastAsia="sk-SK"/>
        </w:rPr>
        <w:softHyphen/>
        <w:t>dajšieho riaditeľa sekcie sledovania a spravoda</w:t>
      </w:r>
      <w:r w:rsidRPr="00EB6DE8">
        <w:rPr>
          <w:color w:val="000000"/>
          <w:lang w:val="sk-SK" w:eastAsia="sk-SK"/>
        </w:rPr>
        <w:t>j</w:t>
      </w:r>
      <w:r w:rsidRPr="00EB6DE8">
        <w:rPr>
          <w:color w:val="000000"/>
          <w:lang w:val="sk-SK" w:eastAsia="sk-SK"/>
        </w:rPr>
        <w:t xml:space="preserve">skej techniky Cejzu Valjenta. V knihe </w:t>
      </w:r>
      <w:r w:rsidRPr="00EB6DE8">
        <w:rPr>
          <w:rStyle w:val="BodytextItalic"/>
          <w:color w:val="000000"/>
          <w:lang w:val="sk-SK" w:eastAsia="sk-SK"/>
        </w:rPr>
        <w:t>Krycie meno Bežec</w:t>
      </w:r>
      <w:r w:rsidRPr="00EB6DE8">
        <w:rPr>
          <w:color w:val="000000"/>
          <w:lang w:val="sk-SK" w:eastAsia="sk-SK"/>
        </w:rPr>
        <w:t xml:space="preserve"> bolo o tomto príp</w:t>
      </w:r>
      <w:r w:rsidRPr="00EB6DE8">
        <w:rPr>
          <w:color w:val="000000"/>
          <w:lang w:val="sk-SK" w:eastAsia="sk-SK"/>
        </w:rPr>
        <w:t>a</w:t>
      </w:r>
      <w:r w:rsidRPr="00EB6DE8">
        <w:rPr>
          <w:color w:val="000000"/>
          <w:lang w:val="sk-SK" w:eastAsia="sk-SK"/>
        </w:rPr>
        <w:t>de povedané dosť, avšak v čase jej vzniku neboli autorovi známe niektoré podrob</w:t>
      </w:r>
      <w:r w:rsidRPr="00EB6DE8">
        <w:rPr>
          <w:color w:val="000000"/>
          <w:lang w:val="sk-SK" w:eastAsia="sk-SK"/>
        </w:rPr>
        <w:softHyphen/>
        <w:t xml:space="preserve">nosti, súvisiace s angažovaním sa plukovníka </w:t>
      </w:r>
      <w:r w:rsidR="002726DE" w:rsidRPr="00EB6DE8">
        <w:rPr>
          <w:color w:val="000000"/>
          <w:lang w:val="sk-SK" w:eastAsia="sk-SK"/>
        </w:rPr>
        <w:t>Svěchotu</w:t>
      </w:r>
      <w:r w:rsidRPr="00EB6DE8">
        <w:rPr>
          <w:color w:val="000000"/>
          <w:lang w:val="sk-SK" w:eastAsia="sk-SK"/>
        </w:rPr>
        <w:t xml:space="preserve"> v marení v</w:t>
      </w:r>
      <w:r w:rsidRPr="00EB6DE8">
        <w:rPr>
          <w:color w:val="000000"/>
          <w:lang w:val="sk-SK" w:eastAsia="sk-SK"/>
        </w:rPr>
        <w:t>y</w:t>
      </w:r>
      <w:r w:rsidRPr="00EB6DE8">
        <w:rPr>
          <w:color w:val="000000"/>
          <w:lang w:val="sk-SK" w:eastAsia="sk-SK"/>
        </w:rPr>
        <w:t>šetrovania.</w:t>
      </w:r>
    </w:p>
    <w:p w:rsidR="00847520" w:rsidRPr="00EB6DE8" w:rsidRDefault="00847520" w:rsidP="004065CD">
      <w:pPr>
        <w:pStyle w:val="Zkladntext"/>
        <w:shd w:val="clear" w:color="auto" w:fill="auto"/>
        <w:tabs>
          <w:tab w:val="left" w:pos="620"/>
        </w:tabs>
        <w:spacing w:before="0" w:line="259" w:lineRule="exact"/>
        <w:ind w:right="20" w:firstLine="426"/>
        <w:rPr>
          <w:lang w:val="sk-SK"/>
        </w:rPr>
      </w:pPr>
      <w:r w:rsidRPr="00EB6DE8">
        <w:rPr>
          <w:color w:val="000000"/>
          <w:lang w:val="sk-SK" w:eastAsia="sk-SK"/>
        </w:rPr>
        <w:t>V krátkosti si povedzme základné fakty. Dňa 19. júna 1997 prišli autom bratia Jaroslav a Tomáš Valjentovci k jazeru nachádzajúcemu sa v katastrá</w:t>
      </w:r>
      <w:r w:rsidRPr="00EB6DE8">
        <w:rPr>
          <w:color w:val="000000"/>
          <w:lang w:val="sk-SK" w:eastAsia="sk-SK"/>
        </w:rPr>
        <w:t>l</w:t>
      </w:r>
      <w:r w:rsidRPr="00EB6DE8">
        <w:rPr>
          <w:color w:val="000000"/>
          <w:lang w:val="sk-SK" w:eastAsia="sk-SK"/>
        </w:rPr>
        <w:t>nom území obce Plavecký Štvrtok. Jaroslav neodborne manipuloval s n</w:t>
      </w:r>
      <w:r w:rsidRPr="00EB6DE8">
        <w:rPr>
          <w:color w:val="000000"/>
          <w:lang w:val="sk-SK" w:eastAsia="sk-SK"/>
        </w:rPr>
        <w:t>á</w:t>
      </w:r>
      <w:r w:rsidRPr="00EB6DE8">
        <w:rPr>
          <w:color w:val="000000"/>
          <w:lang w:val="sk-SK" w:eastAsia="sk-SK"/>
        </w:rPr>
        <w:t>stražným výbušným systémom, ktorý predčasne explodoval. Tejto činnosti sa venoval na objednávku. Najal si ho brati</w:t>
      </w:r>
      <w:r w:rsidRPr="00EB6DE8">
        <w:rPr>
          <w:color w:val="000000"/>
          <w:lang w:val="sk-SK" w:eastAsia="sk-SK"/>
        </w:rPr>
        <w:softHyphen/>
        <w:t>slavský podnikateľ, ktorý chcel, aby mladý Valjent nástražným výbuš</w:t>
      </w:r>
      <w:r w:rsidRPr="00EB6DE8">
        <w:rPr>
          <w:color w:val="000000"/>
          <w:lang w:val="sk-SK" w:eastAsia="sk-SK"/>
        </w:rPr>
        <w:softHyphen/>
        <w:t>ným systémom zničil chatu iného podnikat</w:t>
      </w:r>
      <w:r w:rsidRPr="00EB6DE8">
        <w:rPr>
          <w:color w:val="000000"/>
          <w:lang w:val="sk-SK" w:eastAsia="sk-SK"/>
        </w:rPr>
        <w:t>e</w:t>
      </w:r>
      <w:r w:rsidRPr="00EB6DE8">
        <w:rPr>
          <w:color w:val="000000"/>
          <w:lang w:val="sk-SK" w:eastAsia="sk-SK"/>
        </w:rPr>
        <w:t>ľa. Išlo o klasické vyba</w:t>
      </w:r>
      <w:r w:rsidRPr="00EB6DE8">
        <w:rPr>
          <w:color w:val="000000"/>
          <w:lang w:val="sk-SK" w:eastAsia="sk-SK"/>
        </w:rPr>
        <w:softHyphen/>
        <w:t>vovanie si účtov, do ktorého sa v postavení nájomného strelmajstra nechal angažovať príslušník SIS Jaroslav Valjent. Keď Tomáš Valjent priviezol do nemocnice krvácajúceho brata Jaroslava, všetkým tvrdil, že sa na nič nepamätá a ani nevie, kde došlo k výbuchu.</w:t>
      </w:r>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Všetkým bolo jasné, že SIS a prostredníctvom nej aj vláda majú ďalší veľký problém a jeho riešenie spočívalo na bedrách plukovní</w:t>
      </w:r>
      <w:r w:rsidRPr="00EB6DE8">
        <w:rPr>
          <w:color w:val="000000"/>
          <w:lang w:val="sk-SK" w:eastAsia="sk-SK"/>
        </w:rPr>
        <w:softHyphen/>
        <w:t xml:space="preserve">ka </w:t>
      </w:r>
      <w:r w:rsidR="002726DE" w:rsidRPr="00EB6DE8">
        <w:rPr>
          <w:color w:val="000000"/>
          <w:lang w:val="sk-SK" w:eastAsia="sk-SK"/>
        </w:rPr>
        <w:t>Svěchotu</w:t>
      </w:r>
      <w:r w:rsidRPr="00EB6DE8">
        <w:rPr>
          <w:color w:val="000000"/>
          <w:lang w:val="sk-SK" w:eastAsia="sk-SK"/>
        </w:rPr>
        <w:t>. Prvý, kto ho o mimoriadnej udalosti informoval, bol Valjentov zástupca Róbert B. Polícia aj tajná služba - každá zložka z iného dôvodu - rozbehli veľké pá</w:t>
      </w:r>
      <w:r w:rsidRPr="00EB6DE8">
        <w:rPr>
          <w:color w:val="000000"/>
          <w:lang w:val="sk-SK" w:eastAsia="sk-SK"/>
        </w:rPr>
        <w:t>t</w:t>
      </w:r>
      <w:r w:rsidRPr="00EB6DE8">
        <w:rPr>
          <w:color w:val="000000"/>
          <w:lang w:val="sk-SK" w:eastAsia="sk-SK"/>
        </w:rPr>
        <w:lastRenderedPageBreak/>
        <w:t>ranie po mieste explózie. Orgány Policajného zboru sa spočiatku usilovali bez akýchkoľvek postran</w:t>
      </w:r>
      <w:r w:rsidRPr="00EB6DE8">
        <w:rPr>
          <w:color w:val="000000"/>
          <w:lang w:val="sk-SK" w:eastAsia="sk-SK"/>
        </w:rPr>
        <w:softHyphen/>
        <w:t xml:space="preserve">ných úmyslov prípad objasniť. Až po intervencii Jaroslava </w:t>
      </w:r>
      <w:r w:rsidR="002726DE" w:rsidRPr="00EB6DE8">
        <w:rPr>
          <w:color w:val="000000"/>
          <w:lang w:val="sk-SK" w:eastAsia="sk-SK"/>
        </w:rPr>
        <w:t>Svěchotu</w:t>
      </w:r>
      <w:r w:rsidRPr="00EB6DE8">
        <w:rPr>
          <w:color w:val="000000"/>
          <w:lang w:val="sk-SK" w:eastAsia="sk-SK"/>
        </w:rPr>
        <w:t xml:space="preserve"> bolo na úrovni šéfa Krajského riaditeľa Policajného zboru v Bratisla</w:t>
      </w:r>
      <w:r w:rsidRPr="00EB6DE8">
        <w:rPr>
          <w:color w:val="000000"/>
          <w:lang w:val="sk-SK" w:eastAsia="sk-SK"/>
        </w:rPr>
        <w:softHyphen/>
        <w:t>ve rozhodnuté, že jeho ľudia na miesto činu neprídu skôr, ako ho stihnú d</w:t>
      </w:r>
      <w:r w:rsidRPr="00EB6DE8">
        <w:rPr>
          <w:color w:val="000000"/>
          <w:lang w:val="sk-SK" w:eastAsia="sk-SK"/>
        </w:rPr>
        <w:t>ô</w:t>
      </w:r>
      <w:r w:rsidRPr="00EB6DE8">
        <w:rPr>
          <w:color w:val="000000"/>
          <w:lang w:val="sk-SK" w:eastAsia="sk-SK"/>
        </w:rPr>
        <w:t>kladne poupratovať príslušníci SIS.</w:t>
      </w:r>
    </w:p>
    <w:p w:rsidR="00847520" w:rsidRPr="00EB6DE8" w:rsidRDefault="00847520" w:rsidP="004065CD">
      <w:pPr>
        <w:pStyle w:val="Zkladntext"/>
        <w:shd w:val="clear" w:color="auto" w:fill="auto"/>
        <w:spacing w:before="0" w:after="0"/>
        <w:ind w:right="20" w:firstLine="426"/>
        <w:rPr>
          <w:lang w:val="sk-SK"/>
        </w:rPr>
      </w:pPr>
      <w:r w:rsidRPr="00EB6DE8">
        <w:rPr>
          <w:color w:val="000000"/>
          <w:lang w:val="sk-SK" w:eastAsia="sk-SK"/>
        </w:rPr>
        <w:t>Problém bol však v tom, že ani tajná služba, ani polícia ešte stále nev</w:t>
      </w:r>
      <w:r w:rsidRPr="00EB6DE8">
        <w:rPr>
          <w:color w:val="000000"/>
          <w:lang w:val="sk-SK" w:eastAsia="sk-SK"/>
        </w:rPr>
        <w:t>e</w:t>
      </w:r>
      <w:r w:rsidRPr="00EB6DE8">
        <w:rPr>
          <w:color w:val="000000"/>
          <w:lang w:val="sk-SK" w:eastAsia="sk-SK"/>
        </w:rPr>
        <w:t>deli, kde presne k výbuchu došlo. Mali len akési hmlisté indície, že miesto č</w:t>
      </w:r>
      <w:r w:rsidRPr="00EB6DE8">
        <w:rPr>
          <w:color w:val="000000"/>
          <w:lang w:val="sk-SK" w:eastAsia="sk-SK"/>
        </w:rPr>
        <w:t>i</w:t>
      </w:r>
      <w:r w:rsidRPr="00EB6DE8">
        <w:rPr>
          <w:color w:val="000000"/>
          <w:lang w:val="sk-SK" w:eastAsia="sk-SK"/>
        </w:rPr>
        <w:t>nu sa nachádza v rajóne Okresného riaditeľstva</w:t>
      </w:r>
    </w:p>
    <w:p w:rsidR="00847520" w:rsidRPr="00EB6DE8" w:rsidRDefault="00847520" w:rsidP="004065CD">
      <w:pPr>
        <w:pStyle w:val="Zkladntext"/>
        <w:shd w:val="clear" w:color="auto" w:fill="auto"/>
        <w:spacing w:before="0" w:after="176"/>
        <w:ind w:right="20" w:firstLine="426"/>
        <w:rPr>
          <w:lang w:val="sk-SK"/>
        </w:rPr>
      </w:pPr>
      <w:r w:rsidRPr="00EB6DE8">
        <w:rPr>
          <w:color w:val="000000"/>
          <w:lang w:val="sk-SK" w:eastAsia="sk-SK"/>
        </w:rPr>
        <w:t xml:space="preserve">Policajného zboru Bratislava IV. Na porade na krajskom riaditeľstve, kde boli prítomní aj príslušníci 52. oddelenia SIS, presnejšie členovia </w:t>
      </w:r>
      <w:r w:rsidR="002726DE" w:rsidRPr="00EB6DE8">
        <w:rPr>
          <w:color w:val="000000"/>
          <w:lang w:val="sk-SK" w:eastAsia="sk-SK"/>
        </w:rPr>
        <w:t>Svěchotovej</w:t>
      </w:r>
      <w:r w:rsidRPr="00EB6DE8">
        <w:rPr>
          <w:color w:val="000000"/>
          <w:lang w:val="sk-SK" w:eastAsia="sk-SK"/>
        </w:rPr>
        <w:t xml:space="preserve"> údernej jednotky, sa zoširoka rozoberalo, ktoré lokality možno vopred vylúčiť a ktoré je zase potrebné dôkladne prevetrať.</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Políciu aj tajnú službu však napokon predbehol náhodný a nič netušiaci okoloidúci, ktorý štandardným spôsobom ohlásil, že objavil miesto, kde zjavne došlo k explózii. Tento svedomitý občan si dokon</w:t>
      </w:r>
      <w:r w:rsidRPr="00EB6DE8">
        <w:rPr>
          <w:color w:val="000000"/>
          <w:lang w:val="sk-SK" w:eastAsia="sk-SK"/>
        </w:rPr>
        <w:softHyphen/>
        <w:t>ca v rannom svite všimol, že na jednej z blízkych borovíc sa hompá</w:t>
      </w:r>
      <w:r w:rsidRPr="00EB6DE8">
        <w:rPr>
          <w:color w:val="000000"/>
          <w:lang w:val="sk-SK" w:eastAsia="sk-SK"/>
        </w:rPr>
        <w:softHyphen/>
        <w:t>ľajú kľúče, kam ich pravdepodobne v</w:t>
      </w:r>
      <w:r w:rsidRPr="00EB6DE8">
        <w:rPr>
          <w:color w:val="000000"/>
          <w:lang w:val="sk-SK" w:eastAsia="sk-SK"/>
        </w:rPr>
        <w:t>y</w:t>
      </w:r>
      <w:r w:rsidRPr="00EB6DE8">
        <w:rPr>
          <w:color w:val="000000"/>
          <w:lang w:val="sk-SK" w:eastAsia="sk-SK"/>
        </w:rPr>
        <w:t>mrštila tlaková vlna. Jaroslav Svéchota okamžite dostal z kancelárie krajského policajného riadite</w:t>
      </w:r>
      <w:r w:rsidRPr="00EB6DE8">
        <w:rPr>
          <w:color w:val="000000"/>
          <w:lang w:val="sk-SK" w:eastAsia="sk-SK"/>
        </w:rPr>
        <w:softHyphen/>
        <w:t>ľa echo, že miesto výbuchu je pri jazere v Plaveckom Štvr</w:t>
      </w:r>
      <w:r w:rsidRPr="00EB6DE8">
        <w:rPr>
          <w:color w:val="000000"/>
          <w:lang w:val="sk-SK" w:eastAsia="sk-SK"/>
        </w:rPr>
        <w:t>t</w:t>
      </w:r>
      <w:r w:rsidRPr="00EB6DE8">
        <w:rPr>
          <w:color w:val="000000"/>
          <w:lang w:val="sk-SK" w:eastAsia="sk-SK"/>
        </w:rPr>
        <w:t>ku, ktorý, mimochodom, naozaj spadal do pôsobnosti OR PZ Bratislava IV.</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Špeciálna úderná jednotka bleskovo vyrazila do Plaveckého Štvrtka, aby stihla splniť pokyny pána námestníka: pred príchodom polície zlikvidovať všetky biologické stopy, ktoré by mohli potvrdiť, že s výbušninou manipuloval príslušník SIS a syn vysokého služobného funkcionára tejto inštitúcie Jaroslav Valjent. Upratovacia čata pri jaze</w:t>
      </w:r>
      <w:r w:rsidRPr="00EB6DE8">
        <w:rPr>
          <w:color w:val="000000"/>
          <w:lang w:val="sk-SK" w:eastAsia="sk-SK"/>
        </w:rPr>
        <w:softHyphen/>
        <w:t>re pozbierala všetky podstatné stopy a n</w:t>
      </w:r>
      <w:r w:rsidRPr="00EB6DE8">
        <w:rPr>
          <w:color w:val="000000"/>
          <w:lang w:val="sk-SK" w:eastAsia="sk-SK"/>
        </w:rPr>
        <w:t>a</w:t>
      </w:r>
      <w:r w:rsidRPr="00EB6DE8">
        <w:rPr>
          <w:color w:val="000000"/>
          <w:lang w:val="sk-SK" w:eastAsia="sk-SK"/>
        </w:rPr>
        <w:t>pratala ich do plastových vriec. Bola to odporná práca. Kto už by mal radosť z toho, že musí zvesiť zo stromu hompáľajúce sa črevá...</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Príslušníci SIS hodili vrecia s usvedčujúcim materiálom do kufra auta a pohľadmi ešte prečesávali koruny stromov, kde mali visieť kľú</w:t>
      </w:r>
      <w:r w:rsidRPr="00EB6DE8">
        <w:rPr>
          <w:color w:val="000000"/>
          <w:lang w:val="sk-SK" w:eastAsia="sk-SK"/>
        </w:rPr>
        <w:softHyphen/>
        <w:t>če, o ktorých vo svojom hlásení referoval spomínaný oznamovateľ. Slnko už bolo vysoko, d</w:t>
      </w:r>
      <w:r w:rsidRPr="00EB6DE8">
        <w:rPr>
          <w:color w:val="000000"/>
          <w:lang w:val="sk-SK" w:eastAsia="sk-SK"/>
        </w:rPr>
        <w:t>o</w:t>
      </w:r>
      <w:r w:rsidRPr="00EB6DE8">
        <w:rPr>
          <w:color w:val="000000"/>
          <w:lang w:val="sk-SK" w:eastAsia="sk-SK"/>
        </w:rPr>
        <w:t xml:space="preserve">padalo na miesto činu pod iným uhlom, takže </w:t>
      </w:r>
      <w:r w:rsidR="002726DE" w:rsidRPr="00EB6DE8">
        <w:rPr>
          <w:color w:val="000000"/>
          <w:lang w:val="sk-SK" w:eastAsia="sk-SK"/>
        </w:rPr>
        <w:t>Svěchotovým</w:t>
      </w:r>
      <w:r w:rsidRPr="00EB6DE8">
        <w:rPr>
          <w:color w:val="000000"/>
          <w:lang w:val="sk-SK" w:eastAsia="sk-SK"/>
        </w:rPr>
        <w:t xml:space="preserve"> siskárom sa kľúče nájsť nepodarilo. A nie je vylú</w:t>
      </w:r>
      <w:r w:rsidRPr="00EB6DE8">
        <w:rPr>
          <w:color w:val="000000"/>
          <w:lang w:val="sk-SK" w:eastAsia="sk-SK"/>
        </w:rPr>
        <w:softHyphen/>
        <w:t>čené, že tam kdesi vo vetre cinkajú dodnes.</w:t>
      </w:r>
    </w:p>
    <w:p w:rsidR="00847520" w:rsidRPr="00EB6DE8" w:rsidRDefault="00847520"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Kým si príslušníci so zaklonenými hlavami prezerali okolité stro</w:t>
      </w:r>
      <w:r w:rsidRPr="00EB6DE8">
        <w:rPr>
          <w:color w:val="000000"/>
          <w:lang w:val="sk-SK" w:eastAsia="sk-SK"/>
        </w:rPr>
        <w:softHyphen/>
        <w:t>my, dor</w:t>
      </w:r>
      <w:r w:rsidRPr="00EB6DE8">
        <w:rPr>
          <w:color w:val="000000"/>
          <w:lang w:val="sk-SK" w:eastAsia="sk-SK"/>
        </w:rPr>
        <w:t>a</w:t>
      </w:r>
      <w:r w:rsidRPr="00EB6DE8">
        <w:rPr>
          <w:color w:val="000000"/>
          <w:lang w:val="sk-SK" w:eastAsia="sk-SK"/>
        </w:rPr>
        <w:t>zil na miesto činu policajný výjazd. Vyšetrovateľ, krimina</w:t>
      </w:r>
      <w:r w:rsidRPr="00EB6DE8">
        <w:rPr>
          <w:color w:val="000000"/>
          <w:lang w:val="sk-SK" w:eastAsia="sk-SK"/>
        </w:rPr>
        <w:softHyphen/>
        <w:t>listi a technici. Ok</w:t>
      </w:r>
      <w:r w:rsidRPr="00EB6DE8">
        <w:rPr>
          <w:color w:val="000000"/>
          <w:lang w:val="sk-SK" w:eastAsia="sk-SK"/>
        </w:rPr>
        <w:t>a</w:t>
      </w:r>
      <w:r w:rsidRPr="00EB6DE8">
        <w:rPr>
          <w:color w:val="000000"/>
          <w:lang w:val="sk-SK" w:eastAsia="sk-SK"/>
        </w:rPr>
        <w:t>mžite vznikol slovný konflikt. Policajti chceli od neznámych a podozrivých o</w:t>
      </w:r>
      <w:r w:rsidRPr="00EB6DE8">
        <w:rPr>
          <w:color w:val="000000"/>
          <w:lang w:val="sk-SK" w:eastAsia="sk-SK"/>
        </w:rPr>
        <w:t>b</w:t>
      </w:r>
      <w:r w:rsidRPr="00EB6DE8">
        <w:rPr>
          <w:color w:val="000000"/>
          <w:lang w:val="sk-SK" w:eastAsia="sk-SK"/>
        </w:rPr>
        <w:t>čanov, aby sa okamžite legitimovali. Príslušníkom 52. oddelenia ani len nen</w:t>
      </w:r>
      <w:r w:rsidRPr="00EB6DE8">
        <w:rPr>
          <w:color w:val="000000"/>
          <w:lang w:val="sk-SK" w:eastAsia="sk-SK"/>
        </w:rPr>
        <w:t>a</w:t>
      </w:r>
      <w:r w:rsidRPr="00EB6DE8">
        <w:rPr>
          <w:color w:val="000000"/>
          <w:lang w:val="sk-SK" w:eastAsia="sk-SK"/>
        </w:rPr>
        <w:t xml:space="preserve">padlo vyťahovať občianske preukazy a služobné doklady už vôbec nie. Hrubo </w:t>
      </w:r>
      <w:r w:rsidRPr="00EB6DE8">
        <w:rPr>
          <w:color w:val="000000"/>
          <w:lang w:val="sk-SK" w:eastAsia="sk-SK"/>
        </w:rPr>
        <w:lastRenderedPageBreak/>
        <w:t>nadali policajtom a povedali im, že ak majú nejaký problém, nech zatelefonujú svojim nadriadeným. Potom nasadli do služobných áut a zmizli preč aj s n</w:t>
      </w:r>
      <w:r w:rsidRPr="00EB6DE8">
        <w:rPr>
          <w:color w:val="000000"/>
          <w:lang w:val="sk-SK" w:eastAsia="sk-SK"/>
        </w:rPr>
        <w:t>e</w:t>
      </w:r>
      <w:r w:rsidRPr="00EB6DE8">
        <w:rPr>
          <w:color w:val="000000"/>
          <w:lang w:val="sk-SK" w:eastAsia="sk-SK"/>
        </w:rPr>
        <w:t>návratne znehodnoteným dôkazným materiálom.</w:t>
      </w:r>
    </w:p>
    <w:p w:rsidR="00847520" w:rsidRPr="00EB6DE8" w:rsidRDefault="00847520" w:rsidP="004065CD">
      <w:pPr>
        <w:pStyle w:val="Zkladntext"/>
        <w:shd w:val="clear" w:color="auto" w:fill="auto"/>
        <w:spacing w:before="0" w:after="0" w:line="259" w:lineRule="exact"/>
        <w:ind w:right="20" w:firstLine="426"/>
        <w:rPr>
          <w:lang w:val="sk-SK"/>
        </w:rPr>
      </w:pPr>
    </w:p>
    <w:p w:rsidR="00847520" w:rsidRPr="00EB6DE8" w:rsidRDefault="00847520" w:rsidP="004065CD">
      <w:pPr>
        <w:pStyle w:val="Zkladntext"/>
        <w:shd w:val="clear" w:color="auto" w:fill="auto"/>
        <w:tabs>
          <w:tab w:val="left" w:pos="7230"/>
        </w:tabs>
        <w:spacing w:before="0" w:line="259" w:lineRule="exact"/>
        <w:ind w:right="-54" w:firstLine="426"/>
        <w:rPr>
          <w:lang w:val="sk-SK"/>
        </w:rPr>
      </w:pPr>
      <w:r w:rsidRPr="00EB6DE8">
        <w:rPr>
          <w:color w:val="000000"/>
          <w:lang w:val="sk-SK" w:eastAsia="sk-SK"/>
        </w:rPr>
        <w:t>Policajti si ešte stihli zapísať ich evidenčné čísla, ale vôbec si tým nep</w:t>
      </w:r>
      <w:r w:rsidRPr="00EB6DE8">
        <w:rPr>
          <w:color w:val="000000"/>
          <w:lang w:val="sk-SK" w:eastAsia="sk-SK"/>
        </w:rPr>
        <w:t>o</w:t>
      </w:r>
      <w:r w:rsidRPr="00EB6DE8">
        <w:rPr>
          <w:color w:val="000000"/>
          <w:lang w:val="sk-SK" w:eastAsia="sk-SK"/>
        </w:rPr>
        <w:t>mohli. Autá 52. oddelenia podliehali zvláštnej evidencii, takže sa o ich majit</w:t>
      </w:r>
      <w:r w:rsidRPr="00EB6DE8">
        <w:rPr>
          <w:color w:val="000000"/>
          <w:lang w:val="sk-SK" w:eastAsia="sk-SK"/>
        </w:rPr>
        <w:t>e</w:t>
      </w:r>
      <w:r w:rsidRPr="00EB6DE8">
        <w:rPr>
          <w:color w:val="000000"/>
          <w:lang w:val="sk-SK" w:eastAsia="sk-SK"/>
        </w:rPr>
        <w:t>ľoch a o ľuďoch, ktorých stretli pri jazere, nedozvedeli vôbec nič. Pochopiteľne, mysleli si o tom svoje a nepochybne mali pravdu.</w:t>
      </w:r>
    </w:p>
    <w:p w:rsidR="00847520" w:rsidRPr="00EB6DE8" w:rsidRDefault="00847520" w:rsidP="004065CD">
      <w:pPr>
        <w:pStyle w:val="Zkladntext"/>
        <w:shd w:val="clear" w:color="auto" w:fill="auto"/>
        <w:tabs>
          <w:tab w:val="left" w:pos="7230"/>
        </w:tabs>
        <w:spacing w:before="0" w:after="487" w:line="259" w:lineRule="exact"/>
        <w:ind w:right="-54" w:firstLine="426"/>
        <w:rPr>
          <w:lang w:val="sk-SK"/>
        </w:rPr>
      </w:pPr>
      <w:r w:rsidRPr="00EB6DE8">
        <w:rPr>
          <w:color w:val="000000"/>
          <w:lang w:val="sk-SK" w:eastAsia="sk-SK"/>
        </w:rPr>
        <w:t>„Toto všetko sa mohlo diať len preto, že všetci krajskí riaditelia Policajn</w:t>
      </w:r>
      <w:r w:rsidRPr="00EB6DE8">
        <w:rPr>
          <w:color w:val="000000"/>
          <w:lang w:val="sk-SK" w:eastAsia="sk-SK"/>
        </w:rPr>
        <w:t>é</w:t>
      </w:r>
      <w:r w:rsidRPr="00EB6DE8">
        <w:rPr>
          <w:color w:val="000000"/>
          <w:lang w:val="sk-SK" w:eastAsia="sk-SK"/>
        </w:rPr>
        <w:t>ho zboru boli v politickej línii HZDS, cítili sa v podriadenom postavení voči SIS a nikdy by si nedovolili ísť s ňou do konfliktu," povedal jeden z príslušníkov 52. oddelenia. My len dodajme, že architektom tohto usporiadania bol námestník riaditeľa SIS Jaroslav Svéchota, ktorý mal v dlhom období medzi rokmi 1969 a 1989 dosť času na to, aby pochopil, ako sa zapáčiť vládnej moci a udržať sa v čo najvyšších poschodiach jej hierarchie.</w:t>
      </w:r>
    </w:p>
    <w:p w:rsidR="00847520" w:rsidRPr="00EB6DE8" w:rsidRDefault="00847520" w:rsidP="004065CD">
      <w:pPr>
        <w:pStyle w:val="Heading31"/>
        <w:keepNext/>
        <w:keepLines/>
        <w:shd w:val="clear" w:color="auto" w:fill="auto"/>
        <w:tabs>
          <w:tab w:val="left" w:pos="7230"/>
        </w:tabs>
        <w:spacing w:after="211" w:line="250" w:lineRule="exact"/>
        <w:ind w:right="-54" w:firstLine="426"/>
        <w:rPr>
          <w:lang w:val="sk-SK"/>
        </w:rPr>
      </w:pPr>
      <w:bookmarkStart w:id="34" w:name="bookmark35"/>
      <w:r w:rsidRPr="00EB6DE8">
        <w:rPr>
          <w:rStyle w:val="Heading30"/>
          <w:b/>
          <w:bCs/>
          <w:color w:val="000000"/>
          <w:lang w:val="sk-SK" w:eastAsia="sk-SK"/>
        </w:rPr>
        <w:t>ZA VŠETKO, ČO SOM PREŇHO UROBIL. . .</w:t>
      </w:r>
      <w:bookmarkEnd w:id="34"/>
    </w:p>
    <w:p w:rsidR="00847520" w:rsidRPr="00EB6DE8" w:rsidRDefault="00847520" w:rsidP="004065CD">
      <w:pPr>
        <w:pStyle w:val="Zkladntext"/>
        <w:shd w:val="clear" w:color="auto" w:fill="auto"/>
        <w:tabs>
          <w:tab w:val="left" w:pos="7230"/>
        </w:tabs>
        <w:spacing w:before="0" w:after="287" w:line="259" w:lineRule="exact"/>
        <w:ind w:right="-54" w:firstLine="426"/>
        <w:rPr>
          <w:lang w:val="sk-SK"/>
        </w:rPr>
      </w:pPr>
      <w:r w:rsidRPr="00EB6DE8">
        <w:rPr>
          <w:color w:val="000000"/>
          <w:lang w:val="sk-SK" w:eastAsia="sk-SK"/>
        </w:rPr>
        <w:t>Jaroslav Svéchota riadil operatívnu činnosť SIS približne tri a pol roka. Dosiahol takmer na vrchol spravodajskej pyramídy. Významom svojho post</w:t>
      </w:r>
      <w:r w:rsidRPr="00EB6DE8">
        <w:rPr>
          <w:color w:val="000000"/>
          <w:lang w:val="sk-SK" w:eastAsia="sk-SK"/>
        </w:rPr>
        <w:t>a</w:t>
      </w:r>
      <w:r w:rsidRPr="00EB6DE8">
        <w:rPr>
          <w:color w:val="000000"/>
          <w:lang w:val="sk-SK" w:eastAsia="sk-SK"/>
        </w:rPr>
        <w:t>venia ho však v mnohých ohľadoch dokonca prevyšo</w:t>
      </w:r>
      <w:r w:rsidRPr="00EB6DE8">
        <w:rPr>
          <w:color w:val="000000"/>
          <w:lang w:val="sk-SK" w:eastAsia="sk-SK"/>
        </w:rPr>
        <w:softHyphen/>
        <w:t>val. Bol zástupcom riad</w:t>
      </w:r>
      <w:r w:rsidRPr="00EB6DE8">
        <w:rPr>
          <w:color w:val="000000"/>
          <w:lang w:val="sk-SK" w:eastAsia="sk-SK"/>
        </w:rPr>
        <w:t>i</w:t>
      </w:r>
      <w:r w:rsidRPr="00EB6DE8">
        <w:rPr>
          <w:color w:val="000000"/>
          <w:lang w:val="sk-SK" w:eastAsia="sk-SK"/>
        </w:rPr>
        <w:t>teľa tajnej služby a bez konzultácie s ním sa v SIS nemohlo prijať žiadne dôl</w:t>
      </w:r>
      <w:r w:rsidRPr="00EB6DE8">
        <w:rPr>
          <w:color w:val="000000"/>
          <w:lang w:val="sk-SK" w:eastAsia="sk-SK"/>
        </w:rPr>
        <w:t>e</w:t>
      </w:r>
      <w:r w:rsidRPr="00EB6DE8">
        <w:rPr>
          <w:color w:val="000000"/>
          <w:lang w:val="sk-SK" w:eastAsia="sk-SK"/>
        </w:rPr>
        <w:t>žité rozhodnutie. Jeho ambície boli konečne naplnené.</w:t>
      </w:r>
    </w:p>
    <w:p w:rsidR="00847520" w:rsidRPr="00EB6DE8" w:rsidRDefault="00847520" w:rsidP="004065CD">
      <w:pPr>
        <w:pStyle w:val="Zkladntext"/>
        <w:shd w:val="clear" w:color="auto" w:fill="auto"/>
        <w:tabs>
          <w:tab w:val="left" w:pos="7230"/>
        </w:tabs>
        <w:spacing w:before="0" w:after="216" w:line="200" w:lineRule="exact"/>
        <w:ind w:right="-54" w:firstLine="426"/>
        <w:rPr>
          <w:lang w:val="sk-SK"/>
        </w:rPr>
      </w:pPr>
      <w:r w:rsidRPr="00EB6DE8">
        <w:rPr>
          <w:color w:val="000000"/>
          <w:lang w:val="sk-SK" w:eastAsia="sk-SK"/>
        </w:rPr>
        <w:t>Ale za akú cenu?</w:t>
      </w:r>
    </w:p>
    <w:p w:rsidR="00847520" w:rsidRPr="00EB6DE8" w:rsidRDefault="00847520" w:rsidP="004065CD">
      <w:pPr>
        <w:pStyle w:val="Zkladntext"/>
        <w:shd w:val="clear" w:color="auto" w:fill="auto"/>
        <w:tabs>
          <w:tab w:val="left" w:pos="7230"/>
        </w:tabs>
        <w:spacing w:before="0" w:after="0" w:line="259" w:lineRule="exact"/>
        <w:ind w:right="-54" w:firstLine="426"/>
        <w:rPr>
          <w:lang w:val="sk-SK"/>
        </w:rPr>
      </w:pPr>
      <w:r w:rsidRPr="00EB6DE8">
        <w:rPr>
          <w:color w:val="000000"/>
          <w:lang w:val="sk-SK" w:eastAsia="sk-SK"/>
        </w:rPr>
        <w:t xml:space="preserve">Kniha, ktorú drží čitateľ v rukách, je svojím spôsobom účtom vystaveným za kariérny úspech Jaroslava </w:t>
      </w:r>
      <w:r w:rsidR="002726DE" w:rsidRPr="00EB6DE8">
        <w:rPr>
          <w:color w:val="000000"/>
          <w:lang w:val="sk-SK" w:eastAsia="sk-SK"/>
        </w:rPr>
        <w:t>Svěchotu</w:t>
      </w:r>
      <w:r w:rsidRPr="00EB6DE8">
        <w:rPr>
          <w:color w:val="000000"/>
          <w:lang w:val="sk-SK" w:eastAsia="sk-SK"/>
        </w:rPr>
        <w:t>. Je zjavné, že o úspechu v pravom slova zmysle nemôže byť ani reči. Nechceme povedať, že v rokoch 1995 - 1998 tajná služba nezrealizovala žiad</w:t>
      </w:r>
      <w:r w:rsidRPr="00EB6DE8">
        <w:rPr>
          <w:color w:val="000000"/>
          <w:lang w:val="sk-SK" w:eastAsia="sk-SK"/>
        </w:rPr>
        <w:softHyphen/>
        <w:t xml:space="preserve">ne spravodajsky hodnotné operácie. Už len príbeh </w:t>
      </w:r>
      <w:r w:rsidRPr="00EB6DE8">
        <w:rPr>
          <w:rStyle w:val="BodytextItalic"/>
          <w:color w:val="000000"/>
          <w:lang w:val="sk-SK" w:eastAsia="sk-SK"/>
        </w:rPr>
        <w:t>dobrých zlých chlapcov</w:t>
      </w:r>
      <w:r w:rsidRPr="00EB6DE8">
        <w:rPr>
          <w:color w:val="000000"/>
          <w:lang w:val="sk-SK" w:eastAsia="sk-SK"/>
        </w:rPr>
        <w:t xml:space="preserve"> ukazuje, že to nie je pravda. Podobných príkladov dobre odvedenej spravodajskej práce by sa dalo uviesť oveľa viac. Je však neodškriepiteľnou pravdou, že v tomto období negatíva vrchovatou mierou prevažovali nad pozitívami. Ale to by nebolo to najhoršie. Ide totiž o charakter negatív, o ktorých je tu reč.</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Slovenská informačná služba vznikla v roku 1993 a do apríla 1995, keď jej vedenie prebrali Ivan Lexa a Jaroslav Svéchota, si stihla vybudovať veľmi slušné renomé. Ani nie tak doma, pretože tam nikto nie je prorokom a tajné služby dvojnásobne nie. SIS si však získala rešpektované postavenie najmä v </w:t>
      </w:r>
      <w:r w:rsidRPr="00EB6DE8">
        <w:rPr>
          <w:color w:val="000000"/>
          <w:lang w:val="sk-SK" w:eastAsia="sk-SK"/>
        </w:rPr>
        <w:lastRenderedPageBreak/>
        <w:t>zahraničí. Dôkazom toho bolo jej prijatie za člena Middle European Confere</w:t>
      </w:r>
      <w:r w:rsidRPr="00EB6DE8">
        <w:rPr>
          <w:color w:val="000000"/>
          <w:lang w:val="sk-SK" w:eastAsia="sk-SK"/>
        </w:rPr>
        <w:t>n</w:t>
      </w:r>
      <w:r w:rsidRPr="00EB6DE8">
        <w:rPr>
          <w:color w:val="000000"/>
          <w:lang w:val="sk-SK" w:eastAsia="sk-SK"/>
        </w:rPr>
        <w:t>ce (MEC), ktorá zdru</w:t>
      </w:r>
      <w:r w:rsidRPr="00EB6DE8">
        <w:rPr>
          <w:color w:val="000000"/>
          <w:lang w:val="sk-SK" w:eastAsia="sk-SK"/>
        </w:rPr>
        <w:softHyphen/>
        <w:t>žovala a dodnes združuje viaceré tajné služby členských krajín EÚ a NATO, ako aj transformujúce sa spravodajské organizácie post- komunistických štátov. Členstvo v MEC znamenalo, že SIS do apríla 1995 požívala dôveru západných partnerských orgánov a bola pova</w:t>
      </w:r>
      <w:r w:rsidRPr="00EB6DE8">
        <w:rPr>
          <w:color w:val="000000"/>
          <w:lang w:val="sk-SK" w:eastAsia="sk-SK"/>
        </w:rPr>
        <w:softHyphen/>
        <w:t>žovaná za štandardnú a demokratickú spravodajskú službu. Len čo sa kormidla ujala dvojica Lexa - Svéchota, SIS bola z MEC vylúčená, a to bol vážny signál ni</w:t>
      </w:r>
      <w:r w:rsidRPr="00EB6DE8">
        <w:rPr>
          <w:color w:val="000000"/>
          <w:lang w:val="sk-SK" w:eastAsia="sk-SK"/>
        </w:rPr>
        <w:t>e</w:t>
      </w:r>
      <w:r w:rsidRPr="00EB6DE8">
        <w:rPr>
          <w:color w:val="000000"/>
          <w:lang w:val="sk-SK" w:eastAsia="sk-SK"/>
        </w:rPr>
        <w:t>len pre tajnú službu, ale aj pre celú krajinu.</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Jaroslav Svéchota v záujme udržania si pozície a neskôr aj v záuj</w:t>
      </w:r>
      <w:r w:rsidRPr="00EB6DE8">
        <w:rPr>
          <w:color w:val="000000"/>
          <w:lang w:val="sk-SK" w:eastAsia="sk-SK"/>
        </w:rPr>
        <w:softHyphen/>
        <w:t>me presadzovania pochybných osobných cieľov zavádzal v SIS prak</w:t>
      </w:r>
      <w:r w:rsidRPr="00EB6DE8">
        <w:rPr>
          <w:color w:val="000000"/>
          <w:lang w:val="sk-SK" w:eastAsia="sk-SK"/>
        </w:rPr>
        <w:softHyphen/>
        <w:t>tiky pripom</w:t>
      </w:r>
      <w:r w:rsidRPr="00EB6DE8">
        <w:rPr>
          <w:color w:val="000000"/>
          <w:lang w:val="sk-SK" w:eastAsia="sk-SK"/>
        </w:rPr>
        <w:t>í</w:t>
      </w:r>
      <w:r w:rsidRPr="00EB6DE8">
        <w:rPr>
          <w:color w:val="000000"/>
          <w:lang w:val="sk-SK" w:eastAsia="sk-SK"/>
        </w:rPr>
        <w:t>najúce 50. roky. Prepady osôb, krátkodobé únosy jeho dlžníkov, predvádzanie nezákonne zadržaných osôb na neformálne konzultácie a napokon aj zavl</w:t>
      </w:r>
      <w:r w:rsidRPr="00EB6DE8">
        <w:rPr>
          <w:color w:val="000000"/>
          <w:lang w:val="sk-SK" w:eastAsia="sk-SK"/>
        </w:rPr>
        <w:t>e</w:t>
      </w:r>
      <w:r w:rsidRPr="00EB6DE8">
        <w:rPr>
          <w:color w:val="000000"/>
          <w:lang w:val="sk-SK" w:eastAsia="sk-SK"/>
        </w:rPr>
        <w:t>čenie prezidentovho syna do cudziny boli cenou, ktorú sme všetci zaplatili za jeho osobný úspech a pro</w:t>
      </w:r>
      <w:r w:rsidRPr="00EB6DE8">
        <w:rPr>
          <w:color w:val="000000"/>
          <w:lang w:val="sk-SK" w:eastAsia="sk-SK"/>
        </w:rPr>
        <w:softHyphen/>
        <w:t>spech.</w:t>
      </w:r>
    </w:p>
    <w:p w:rsidR="00847520" w:rsidRPr="00EB6DE8" w:rsidRDefault="00847520" w:rsidP="004065CD">
      <w:pPr>
        <w:pStyle w:val="Zkladntext"/>
        <w:shd w:val="clear" w:color="auto" w:fill="auto"/>
        <w:spacing w:before="0" w:after="180" w:line="259" w:lineRule="exact"/>
        <w:ind w:right="20" w:firstLine="426"/>
        <w:rPr>
          <w:lang w:val="sk-SK"/>
        </w:rPr>
      </w:pPr>
      <w:r w:rsidRPr="00EB6DE8">
        <w:rPr>
          <w:color w:val="000000"/>
          <w:lang w:val="sk-SK" w:eastAsia="sk-SK"/>
        </w:rPr>
        <w:t>Naozaj si to takto predstavoval, keď mu po páde režimu v roku 1989 svi</w:t>
      </w:r>
      <w:r w:rsidRPr="00EB6DE8">
        <w:rPr>
          <w:color w:val="000000"/>
          <w:lang w:val="sk-SK" w:eastAsia="sk-SK"/>
        </w:rPr>
        <w:t>t</w:t>
      </w:r>
      <w:r w:rsidRPr="00EB6DE8">
        <w:rPr>
          <w:color w:val="000000"/>
          <w:lang w:val="sk-SK" w:eastAsia="sk-SK"/>
        </w:rPr>
        <w:t>la nádej na návrat? Alebo ho k doslova kriminálnym exce</w:t>
      </w:r>
      <w:r w:rsidRPr="00EB6DE8">
        <w:rPr>
          <w:color w:val="000000"/>
          <w:lang w:val="sk-SK" w:eastAsia="sk-SK"/>
        </w:rPr>
        <w:softHyphen/>
        <w:t>som priviedli oko</w:t>
      </w:r>
      <w:r w:rsidRPr="00EB6DE8">
        <w:rPr>
          <w:color w:val="000000"/>
          <w:lang w:val="sk-SK" w:eastAsia="sk-SK"/>
        </w:rPr>
        <w:t>l</w:t>
      </w:r>
      <w:r w:rsidRPr="00EB6DE8">
        <w:rPr>
          <w:color w:val="000000"/>
          <w:lang w:val="sk-SK" w:eastAsia="sk-SK"/>
        </w:rPr>
        <w:t xml:space="preserve">nosti a režim, vďaka ktorým sa stal nepísanou hlavou tajnej služby? Môžeme sa však opýtať aj trochu inak: Čo by sa vykľulo z nadaného, pracovitého, úspešného a ambiciózneho príslušníka ŠtB Jaroslava </w:t>
      </w:r>
      <w:r w:rsidR="002726DE" w:rsidRPr="00EB6DE8">
        <w:rPr>
          <w:color w:val="000000"/>
          <w:lang w:val="sk-SK" w:eastAsia="sk-SK"/>
        </w:rPr>
        <w:t>Svěchotu</w:t>
      </w:r>
      <w:r w:rsidRPr="00EB6DE8">
        <w:rPr>
          <w:color w:val="000000"/>
          <w:lang w:val="sk-SK" w:eastAsia="sk-SK"/>
        </w:rPr>
        <w:t>, keby ho n</w:t>
      </w:r>
      <w:r w:rsidRPr="00EB6DE8">
        <w:rPr>
          <w:color w:val="000000"/>
          <w:lang w:val="sk-SK" w:eastAsia="sk-SK"/>
        </w:rPr>
        <w:t>e</w:t>
      </w:r>
      <w:r w:rsidRPr="00EB6DE8">
        <w:rPr>
          <w:color w:val="000000"/>
          <w:lang w:val="sk-SK" w:eastAsia="sk-SK"/>
        </w:rPr>
        <w:t>zomlel normalizačný proces a dostal by príležitosť pokračovať v kariére spr</w:t>
      </w:r>
      <w:r w:rsidRPr="00EB6DE8">
        <w:rPr>
          <w:color w:val="000000"/>
          <w:lang w:val="sk-SK" w:eastAsia="sk-SK"/>
        </w:rPr>
        <w:t>a</w:t>
      </w:r>
      <w:r w:rsidRPr="00EB6DE8">
        <w:rPr>
          <w:color w:val="000000"/>
          <w:lang w:val="sk-SK" w:eastAsia="sk-SK"/>
        </w:rPr>
        <w:t>vodajského dôstojníka?</w:t>
      </w:r>
    </w:p>
    <w:p w:rsidR="00847520" w:rsidRPr="00EB6DE8" w:rsidRDefault="00847520" w:rsidP="004065CD">
      <w:pPr>
        <w:pStyle w:val="Zkladntext"/>
        <w:shd w:val="clear" w:color="auto" w:fill="auto"/>
        <w:spacing w:before="0" w:after="0" w:line="259" w:lineRule="exact"/>
        <w:ind w:right="20" w:firstLine="426"/>
        <w:rPr>
          <w:lang w:val="sk-SK"/>
        </w:rPr>
      </w:pPr>
      <w:r w:rsidRPr="00EB6DE8">
        <w:rPr>
          <w:color w:val="000000"/>
          <w:lang w:val="sk-SK" w:eastAsia="sk-SK"/>
        </w:rPr>
        <w:t>Nech sú odpovede akékoľvek, na konci roka 1998 už bolo evi</w:t>
      </w:r>
      <w:r w:rsidRPr="00EB6DE8">
        <w:rPr>
          <w:color w:val="000000"/>
          <w:lang w:val="sk-SK" w:eastAsia="sk-SK"/>
        </w:rPr>
        <w:softHyphen/>
        <w:t xml:space="preserve">dentné, že </w:t>
      </w:r>
      <w:r w:rsidR="002726DE" w:rsidRPr="00EB6DE8">
        <w:rPr>
          <w:color w:val="000000"/>
          <w:lang w:val="sk-SK" w:eastAsia="sk-SK"/>
        </w:rPr>
        <w:t>Svěchotova</w:t>
      </w:r>
      <w:r w:rsidRPr="00EB6DE8">
        <w:rPr>
          <w:color w:val="000000"/>
          <w:lang w:val="sk-SK" w:eastAsia="sk-SK"/>
        </w:rPr>
        <w:t xml:space="preserve"> kariéra sa definitívne končí. A tiež bolo jasné, že to nie je ani tr</w:t>
      </w:r>
      <w:r w:rsidRPr="00EB6DE8">
        <w:rPr>
          <w:color w:val="000000"/>
          <w:lang w:val="sk-SK" w:eastAsia="sk-SK"/>
        </w:rPr>
        <w:t>o</w:t>
      </w:r>
      <w:r w:rsidRPr="00EB6DE8">
        <w:rPr>
          <w:color w:val="000000"/>
          <w:lang w:val="sk-SK" w:eastAsia="sk-SK"/>
        </w:rPr>
        <w:t>chu koniec slávny. Z funkcie aj zo služby odišiel s hanbou a s vidinou trestn</w:t>
      </w:r>
      <w:r w:rsidRPr="00EB6DE8">
        <w:rPr>
          <w:color w:val="000000"/>
          <w:lang w:val="sk-SK" w:eastAsia="sk-SK"/>
        </w:rPr>
        <w:t>é</w:t>
      </w:r>
      <w:r w:rsidRPr="00EB6DE8">
        <w:rPr>
          <w:color w:val="000000"/>
          <w:lang w:val="sk-SK" w:eastAsia="sk-SK"/>
        </w:rPr>
        <w:t>ho stíhania, ktorá sa aj o niečo neskôr aspoň do určitej miery naplnila.</w:t>
      </w:r>
    </w:p>
    <w:p w:rsidR="00847520" w:rsidRPr="00EB6DE8" w:rsidRDefault="00847520" w:rsidP="004065CD">
      <w:pPr>
        <w:pStyle w:val="Zkladntext"/>
        <w:shd w:val="clear" w:color="auto" w:fill="auto"/>
        <w:spacing w:before="0" w:after="244" w:line="259" w:lineRule="exact"/>
        <w:ind w:right="20" w:firstLine="426"/>
        <w:rPr>
          <w:lang w:val="sk-SK"/>
        </w:rPr>
      </w:pPr>
      <w:r w:rsidRPr="00EB6DE8">
        <w:rPr>
          <w:color w:val="000000"/>
          <w:lang w:val="sk-SK" w:eastAsia="sk-SK"/>
        </w:rPr>
        <w:t xml:space="preserve">Kým však z SIS definitívne odišiel, ponavštevoval konšpiračné byty 52. oddelenia, aby sa rozlúčil s jeho príslušníkmi. Väčšine z nich odporučil, aby nasledovali jeho príklad a rozviazali služobný pomer ešte pred tým, než sa riadenia služby ujme nové vedenie. Iným zase povedal, aby v SIS ešte ostali a čakali, kým im dá pokyn na odchod. A bola aj tretia kategória príslušníkov </w:t>
      </w:r>
      <w:r w:rsidRPr="00EB6DE8">
        <w:rPr>
          <w:rStyle w:val="BodytextItalic"/>
          <w:color w:val="000000"/>
          <w:lang w:val="sk-SK" w:eastAsia="sk-SK"/>
        </w:rPr>
        <w:t>päťdesiatdvojky,</w:t>
      </w:r>
      <w:r w:rsidRPr="00EB6DE8">
        <w:rPr>
          <w:color w:val="000000"/>
          <w:lang w:val="sk-SK" w:eastAsia="sk-SK"/>
        </w:rPr>
        <w:t xml:space="preserve"> na ktorú naliehal, aby sa v tajnej službe udržali tak dlho, ako to len bude možné. Niektorým sa to skutočne podarilo a po istý čas plukovn</w:t>
      </w:r>
      <w:r w:rsidRPr="00EB6DE8">
        <w:rPr>
          <w:color w:val="000000"/>
          <w:lang w:val="sk-SK" w:eastAsia="sk-SK"/>
        </w:rPr>
        <w:t>í</w:t>
      </w:r>
      <w:r w:rsidRPr="00EB6DE8">
        <w:rPr>
          <w:color w:val="000000"/>
          <w:lang w:val="sk-SK" w:eastAsia="sk-SK"/>
        </w:rPr>
        <w:t xml:space="preserve">kovi </w:t>
      </w:r>
      <w:r w:rsidR="002726DE" w:rsidRPr="00EB6DE8">
        <w:rPr>
          <w:color w:val="000000"/>
          <w:lang w:val="sk-SK" w:eastAsia="sk-SK"/>
        </w:rPr>
        <w:t>Svěchotovi</w:t>
      </w:r>
      <w:r w:rsidRPr="00EB6DE8">
        <w:rPr>
          <w:color w:val="000000"/>
          <w:lang w:val="sk-SK" w:eastAsia="sk-SK"/>
        </w:rPr>
        <w:t xml:space="preserve"> zabezpečovali kontakt s ďalšími aktívnymi príslušníkmi alebo mu poskytovali detailné údaje o novoprijatých spravodajských dôstojníkoch. Vo viacerých prípadoch bol informovaný nielen o ich pravých a krycích m</w:t>
      </w:r>
      <w:r w:rsidRPr="00EB6DE8">
        <w:rPr>
          <w:color w:val="000000"/>
          <w:lang w:val="sk-SK" w:eastAsia="sk-SK"/>
        </w:rPr>
        <w:t>e</w:t>
      </w:r>
      <w:r w:rsidRPr="00EB6DE8">
        <w:rPr>
          <w:color w:val="000000"/>
          <w:lang w:val="sk-SK" w:eastAsia="sk-SK"/>
        </w:rPr>
        <w:t>nách a služobnom zaradení, ale disponoval aj ich fotografiami z personálnych spisov.</w:t>
      </w:r>
    </w:p>
    <w:p w:rsidR="00847520" w:rsidRPr="00EB6DE8" w:rsidRDefault="00847520" w:rsidP="004065CD">
      <w:pPr>
        <w:pStyle w:val="Zkladntext"/>
        <w:shd w:val="clear" w:color="auto" w:fill="auto"/>
        <w:spacing w:before="0" w:after="236"/>
        <w:ind w:right="20" w:firstLine="426"/>
        <w:rPr>
          <w:lang w:val="sk-SK"/>
        </w:rPr>
      </w:pPr>
      <w:r w:rsidRPr="00EB6DE8">
        <w:rPr>
          <w:color w:val="000000"/>
          <w:lang w:val="sk-SK" w:eastAsia="sk-SK"/>
        </w:rPr>
        <w:lastRenderedPageBreak/>
        <w:t>Voľby v roku 1998 síce vyhralo Mečiarovo HZDS, nedokázalo však nájsť koaličných partnerov na zostavenie vlády, a preto muselo odísť do opozície. Keď už bolo jasné, že je všetko stratené, vybral sa Jaroslav Svéchota do ce</w:t>
      </w:r>
      <w:r w:rsidRPr="00EB6DE8">
        <w:rPr>
          <w:color w:val="000000"/>
          <w:lang w:val="sk-SK" w:eastAsia="sk-SK"/>
        </w:rPr>
        <w:t>n</w:t>
      </w:r>
      <w:r w:rsidRPr="00EB6DE8">
        <w:rPr>
          <w:color w:val="000000"/>
          <w:lang w:val="sk-SK" w:eastAsia="sk-SK"/>
        </w:rPr>
        <w:t>trály donedávna vládneho hnutia, aby sa s jeho predsedom dohodol na ďa</w:t>
      </w:r>
      <w:r w:rsidRPr="00EB6DE8">
        <w:rPr>
          <w:color w:val="000000"/>
          <w:lang w:val="sk-SK" w:eastAsia="sk-SK"/>
        </w:rPr>
        <w:t>l</w:t>
      </w:r>
      <w:r w:rsidRPr="00EB6DE8">
        <w:rPr>
          <w:color w:val="000000"/>
          <w:lang w:val="sk-SK" w:eastAsia="sk-SK"/>
        </w:rPr>
        <w:t>šom postupe, prípadne ho požiadal o pomoc pre prípad (a ten bol veľmi pra</w:t>
      </w:r>
      <w:r w:rsidRPr="00EB6DE8">
        <w:rPr>
          <w:color w:val="000000"/>
          <w:lang w:val="sk-SK" w:eastAsia="sk-SK"/>
        </w:rPr>
        <w:t>v</w:t>
      </w:r>
      <w:r w:rsidRPr="00EB6DE8">
        <w:rPr>
          <w:color w:val="000000"/>
          <w:lang w:val="sk-SK" w:eastAsia="sk-SK"/>
        </w:rPr>
        <w:t>depodobný), že nová vládna moc sa bude usilovať vyvodiť voči bývalému v</w:t>
      </w:r>
      <w:r w:rsidRPr="00EB6DE8">
        <w:rPr>
          <w:color w:val="000000"/>
          <w:lang w:val="sk-SK" w:eastAsia="sk-SK"/>
        </w:rPr>
        <w:t>e</w:t>
      </w:r>
      <w:r w:rsidRPr="00EB6DE8">
        <w:rPr>
          <w:color w:val="000000"/>
          <w:lang w:val="sk-SK" w:eastAsia="sk-SK"/>
        </w:rPr>
        <w:t xml:space="preserve">deniu SIS trestnoprávne postihy. Vladimír Mečiar nechal plukovníka Jaroslava </w:t>
      </w:r>
      <w:r w:rsidR="002726DE" w:rsidRPr="00EB6DE8">
        <w:rPr>
          <w:color w:val="000000"/>
          <w:lang w:val="sk-SK" w:eastAsia="sk-SK"/>
        </w:rPr>
        <w:t>Svěchotu</w:t>
      </w:r>
      <w:r w:rsidRPr="00EB6DE8">
        <w:rPr>
          <w:color w:val="000000"/>
          <w:lang w:val="sk-SK" w:eastAsia="sk-SK"/>
        </w:rPr>
        <w:t xml:space="preserve"> dlho čakať na chodbe. Prijal ho až po dlhých štyroch hodi</w:t>
      </w:r>
      <w:r w:rsidRPr="00EB6DE8">
        <w:rPr>
          <w:color w:val="000000"/>
          <w:lang w:val="sk-SK" w:eastAsia="sk-SK"/>
        </w:rPr>
        <w:softHyphen/>
        <w:t>nách.</w:t>
      </w:r>
    </w:p>
    <w:p w:rsidR="00847520" w:rsidRPr="00EB6DE8" w:rsidRDefault="00847520" w:rsidP="004065CD">
      <w:pPr>
        <w:pStyle w:val="Zkladntext"/>
        <w:shd w:val="clear" w:color="auto" w:fill="auto"/>
        <w:spacing w:before="0" w:after="287" w:line="259" w:lineRule="exact"/>
        <w:ind w:right="20" w:firstLine="426"/>
        <w:rPr>
          <w:lang w:val="sk-SK"/>
        </w:rPr>
      </w:pPr>
      <w:r w:rsidRPr="00EB6DE8">
        <w:rPr>
          <w:color w:val="000000"/>
          <w:lang w:val="sk-SK" w:eastAsia="sk-SK"/>
        </w:rPr>
        <w:t>Keď Svéchota po čase spomínal na toto poníženie, bývalému príslušn</w:t>
      </w:r>
      <w:r w:rsidRPr="00EB6DE8">
        <w:rPr>
          <w:color w:val="000000"/>
          <w:lang w:val="sk-SK" w:eastAsia="sk-SK"/>
        </w:rPr>
        <w:t>í</w:t>
      </w:r>
      <w:r w:rsidRPr="00EB6DE8">
        <w:rPr>
          <w:color w:val="000000"/>
          <w:lang w:val="sk-SK" w:eastAsia="sk-SK"/>
        </w:rPr>
        <w:t>kovi 52. oddelenia s trpkosťou v hlase povedal: „Tak toto som si nezaslúžil za všetko, čo som preňho urobil..."</w:t>
      </w:r>
    </w:p>
    <w:p w:rsidR="00847520" w:rsidRPr="00EB6DE8" w:rsidRDefault="00847520"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Kto vie, čo si podľa svojej mienky od Mečiara zaslúžil.</w:t>
      </w:r>
    </w:p>
    <w:p w:rsidR="00847520" w:rsidRPr="00EB6DE8" w:rsidRDefault="00847520"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1E669E" w:rsidRPr="00EB6DE8" w:rsidRDefault="001E669E" w:rsidP="00DD1CE6">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1E669E" w:rsidRPr="00EB6DE8" w:rsidRDefault="001E669E" w:rsidP="00DD1CE6">
      <w:pPr>
        <w:pStyle w:val="Heading10"/>
        <w:keepNext/>
        <w:keepLines/>
        <w:shd w:val="clear" w:color="auto" w:fill="auto"/>
        <w:spacing w:after="542" w:line="276" w:lineRule="auto"/>
        <w:rPr>
          <w:lang w:val="sk-SK"/>
        </w:rPr>
      </w:pPr>
      <w:r w:rsidRPr="00EB6DE8">
        <w:rPr>
          <w:rStyle w:val="Heading1"/>
          <w:color w:val="000000"/>
          <w:lang w:val="sk-SK" w:eastAsia="sk-SK"/>
        </w:rPr>
        <w:t>SIEDMY:</w:t>
      </w:r>
    </w:p>
    <w:p w:rsidR="001E669E" w:rsidRPr="00EB6DE8" w:rsidRDefault="001E669E"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NA TENKOM ĽADE</w:t>
      </w:r>
    </w:p>
    <w:p w:rsidR="001E669E" w:rsidRPr="00EB6DE8" w:rsidRDefault="001E669E"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1E669E" w:rsidRPr="00EB6DE8" w:rsidRDefault="001E669E" w:rsidP="004065CD">
      <w:pPr>
        <w:keepNext/>
        <w:framePr w:dropCap="drop" w:lines="2" w:wrap="auto" w:vAnchor="text" w:hAnchor="text"/>
        <w:spacing w:line="388" w:lineRule="exact"/>
        <w:ind w:firstLine="426"/>
        <w:rPr>
          <w:b/>
          <w:bCs/>
          <w:sz w:val="25"/>
          <w:szCs w:val="25"/>
          <w:lang w:val="sk-SK" w:eastAsia="en-IE"/>
        </w:rPr>
      </w:pPr>
      <w:r w:rsidRPr="00EB6DE8">
        <w:rPr>
          <w:rStyle w:val="Bodytext17Arial"/>
          <w:position w:val="-8"/>
          <w:sz w:val="56"/>
          <w:szCs w:val="56"/>
          <w:lang w:val="sk-SK"/>
        </w:rPr>
        <w:lastRenderedPageBreak/>
        <w:t>K</w:t>
      </w:r>
    </w:p>
    <w:p w:rsidR="001E669E" w:rsidRPr="00EB6DE8" w:rsidRDefault="001E669E" w:rsidP="004065CD">
      <w:pPr>
        <w:pStyle w:val="Bodytext170"/>
        <w:shd w:val="clear" w:color="auto" w:fill="auto"/>
        <w:ind w:right="20" w:firstLine="426"/>
        <w:rPr>
          <w:rFonts w:ascii="Arial" w:hAnsi="Arial" w:cs="Arial"/>
          <w:sz w:val="20"/>
          <w:szCs w:val="20"/>
          <w:lang w:val="sk-SK"/>
        </w:rPr>
      </w:pPr>
      <w:r w:rsidRPr="00EB6DE8">
        <w:rPr>
          <w:rStyle w:val="Bodytext17"/>
          <w:rFonts w:ascii="Arial" w:hAnsi="Arial" w:cs="Arial"/>
          <w:b/>
          <w:bCs/>
          <w:color w:val="000000"/>
          <w:sz w:val="20"/>
          <w:szCs w:val="20"/>
          <w:lang w:val="sk-SK" w:eastAsia="sk-SK"/>
        </w:rPr>
        <w:t>aždý úspešný politik musí ovplyvňovať verejnú mienku. Ide len o to, akým spôsobom to robí. Demokratický politik sa v k</w:t>
      </w:r>
      <w:r w:rsidRPr="00EB6DE8">
        <w:rPr>
          <w:rStyle w:val="Bodytext17"/>
          <w:rFonts w:ascii="Arial" w:hAnsi="Arial" w:cs="Arial"/>
          <w:b/>
          <w:bCs/>
          <w:color w:val="000000"/>
          <w:sz w:val="20"/>
          <w:szCs w:val="20"/>
          <w:lang w:val="sk-SK" w:eastAsia="sk-SK"/>
        </w:rPr>
        <w:t>o</w:t>
      </w:r>
      <w:r w:rsidRPr="00EB6DE8">
        <w:rPr>
          <w:rStyle w:val="Bodytext17"/>
          <w:rFonts w:ascii="Arial" w:hAnsi="Arial" w:cs="Arial"/>
          <w:b/>
          <w:bCs/>
          <w:color w:val="000000"/>
          <w:sz w:val="20"/>
          <w:szCs w:val="20"/>
          <w:lang w:val="sk-SK" w:eastAsia="sk-SK"/>
        </w:rPr>
        <w:t>munikácii s verejnosťou usiluje presadiť bez toho, aby na to zneužíval štátny aparát a mocenské postavenie. Isteže, treba brať do úvahy mnohé nuansy. Niektorí demokratickí politici si v práci s verejnou mienkou pomáhajú demagógiou a lžami, ale to ešte neznamená, že pr</w:t>
      </w:r>
      <w:r w:rsidRPr="00EB6DE8">
        <w:rPr>
          <w:rStyle w:val="Bodytext17"/>
          <w:rFonts w:ascii="Arial" w:hAnsi="Arial" w:cs="Arial"/>
          <w:b/>
          <w:bCs/>
          <w:color w:val="000000"/>
          <w:sz w:val="20"/>
          <w:szCs w:val="20"/>
          <w:lang w:val="sk-SK" w:eastAsia="sk-SK"/>
        </w:rPr>
        <w:t>e</w:t>
      </w:r>
      <w:r w:rsidRPr="00EB6DE8">
        <w:rPr>
          <w:rStyle w:val="Bodytext17"/>
          <w:rFonts w:ascii="Arial" w:hAnsi="Arial" w:cs="Arial"/>
          <w:b/>
          <w:bCs/>
          <w:color w:val="000000"/>
          <w:sz w:val="20"/>
          <w:szCs w:val="20"/>
          <w:lang w:val="sk-SK" w:eastAsia="sk-SK"/>
        </w:rPr>
        <w:t>kročili hranicu. Teda prekročili, ale nie nebez</w:t>
      </w:r>
      <w:r w:rsidRPr="00EB6DE8">
        <w:rPr>
          <w:rStyle w:val="Bodytext17"/>
          <w:rFonts w:ascii="Arial" w:hAnsi="Arial" w:cs="Arial"/>
          <w:b/>
          <w:bCs/>
          <w:color w:val="000000"/>
          <w:sz w:val="20"/>
          <w:szCs w:val="20"/>
          <w:lang w:val="sk-SK" w:eastAsia="sk-SK"/>
        </w:rPr>
        <w:softHyphen/>
        <w:t>pečným spôsobom, pretože ak v štáte existuje voľná výmena myš</w:t>
      </w:r>
      <w:r w:rsidRPr="00EB6DE8">
        <w:rPr>
          <w:rStyle w:val="Bodytext17"/>
          <w:rFonts w:ascii="Arial" w:hAnsi="Arial" w:cs="Arial"/>
          <w:b/>
          <w:bCs/>
          <w:color w:val="000000"/>
          <w:sz w:val="20"/>
          <w:szCs w:val="20"/>
          <w:lang w:val="sk-SK" w:eastAsia="sk-SK"/>
        </w:rPr>
        <w:softHyphen/>
        <w:t>lienok, názorov a informácií, d</w:t>
      </w:r>
      <w:r w:rsidRPr="00EB6DE8">
        <w:rPr>
          <w:rStyle w:val="Bodytext17"/>
          <w:rFonts w:ascii="Arial" w:hAnsi="Arial" w:cs="Arial"/>
          <w:b/>
          <w:bCs/>
          <w:color w:val="000000"/>
          <w:sz w:val="20"/>
          <w:szCs w:val="20"/>
          <w:lang w:val="sk-SK" w:eastAsia="sk-SK"/>
        </w:rPr>
        <w:t>e</w:t>
      </w:r>
      <w:r w:rsidRPr="00EB6DE8">
        <w:rPr>
          <w:rStyle w:val="Bodytext17"/>
          <w:rFonts w:ascii="Arial" w:hAnsi="Arial" w:cs="Arial"/>
          <w:b/>
          <w:bCs/>
          <w:color w:val="000000"/>
          <w:sz w:val="20"/>
          <w:szCs w:val="20"/>
          <w:lang w:val="sk-SK" w:eastAsia="sk-SK"/>
        </w:rPr>
        <w:t>magógia a lži môžu byť vcelku poľahky odhalené.</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Vylúčme z tejto úvahy diktatúry, pretože tie sú založené na sys</w:t>
      </w:r>
      <w:r w:rsidRPr="00EB6DE8">
        <w:rPr>
          <w:color w:val="000000"/>
          <w:lang w:val="sk-SK" w:eastAsia="sk-SK"/>
        </w:rPr>
        <w:softHyphen/>
        <w:t>tematickom manipulovaní verejnej mienky. Na tom sa zrejme všetci zhodn</w:t>
      </w:r>
      <w:r w:rsidRPr="00EB6DE8">
        <w:rPr>
          <w:color w:val="000000"/>
          <w:lang w:val="sk-SK" w:eastAsia="sk-SK"/>
        </w:rPr>
        <w:t>e</w:t>
      </w:r>
      <w:r w:rsidRPr="00EB6DE8">
        <w:rPr>
          <w:color w:val="000000"/>
          <w:lang w:val="sk-SK" w:eastAsia="sk-SK"/>
        </w:rPr>
        <w:t>me a nemusíme si nič vysvetľovať. Spôsob práce s verejnou mienkou v pod</w:t>
      </w:r>
      <w:r w:rsidRPr="00EB6DE8">
        <w:rPr>
          <w:color w:val="000000"/>
          <w:lang w:val="sk-SK" w:eastAsia="sk-SK"/>
        </w:rPr>
        <w:t>a</w:t>
      </w:r>
      <w:r w:rsidRPr="00EB6DE8">
        <w:rPr>
          <w:color w:val="000000"/>
          <w:lang w:val="sk-SK" w:eastAsia="sk-SK"/>
        </w:rPr>
        <w:t>ní Mečiarovho režimu však nebol ani demokratický, ani diktátorský. Bolo to niečo medzi, a preto je veľmi ťažké narysovať presné kontúry Mečiarových pracovných metód v tejto oblasti. Nie je ani naším cieľom podať vyčerpávaj</w:t>
      </w:r>
      <w:r w:rsidRPr="00EB6DE8">
        <w:rPr>
          <w:color w:val="000000"/>
          <w:lang w:val="sk-SK" w:eastAsia="sk-SK"/>
        </w:rPr>
        <w:t>ú</w:t>
      </w:r>
      <w:r w:rsidRPr="00EB6DE8">
        <w:rPr>
          <w:color w:val="000000"/>
          <w:lang w:val="sk-SK" w:eastAsia="sk-SK"/>
        </w:rPr>
        <w:t>cu analýzu jeho public relations.</w:t>
      </w:r>
    </w:p>
    <w:p w:rsidR="001E669E" w:rsidRPr="00EB6DE8" w:rsidRDefault="001E669E" w:rsidP="004065CD">
      <w:pPr>
        <w:pStyle w:val="Zkladntext"/>
        <w:shd w:val="clear" w:color="auto" w:fill="auto"/>
        <w:spacing w:before="0" w:after="172" w:line="259" w:lineRule="exact"/>
        <w:ind w:right="20" w:firstLine="426"/>
        <w:rPr>
          <w:lang w:val="sk-SK"/>
        </w:rPr>
      </w:pPr>
      <w:r w:rsidRPr="00EB6DE8">
        <w:rPr>
          <w:color w:val="000000"/>
          <w:lang w:val="sk-SK" w:eastAsia="sk-SK"/>
        </w:rPr>
        <w:t>Pokúsime sa však nazrieť do zákulisia. Tam, kde sa spriadali plány na získanie vplyvu medzi tými, ktorí najviac ovplyvňovali a ovplyvňu</w:t>
      </w:r>
      <w:r w:rsidRPr="00EB6DE8">
        <w:rPr>
          <w:color w:val="000000"/>
          <w:lang w:val="sk-SK" w:eastAsia="sk-SK"/>
        </w:rPr>
        <w:softHyphen/>
        <w:t>jú verejnú mienku. Reč bude o pôsobení 52. oddelenia v cirkevnom a mediálnom pr</w:t>
      </w:r>
      <w:r w:rsidRPr="00EB6DE8">
        <w:rPr>
          <w:color w:val="000000"/>
          <w:lang w:val="sk-SK" w:eastAsia="sk-SK"/>
        </w:rPr>
        <w:t>o</w:t>
      </w:r>
      <w:r w:rsidRPr="00EB6DE8">
        <w:rPr>
          <w:color w:val="000000"/>
          <w:lang w:val="sk-SK" w:eastAsia="sk-SK"/>
        </w:rPr>
        <w:t>stredí.</w:t>
      </w:r>
    </w:p>
    <w:p w:rsidR="001E669E" w:rsidRPr="00EB6DE8" w:rsidRDefault="001E669E" w:rsidP="004065CD">
      <w:pPr>
        <w:pStyle w:val="Zkladntext"/>
        <w:shd w:val="clear" w:color="auto" w:fill="auto"/>
        <w:spacing w:before="0" w:after="495" w:line="269" w:lineRule="exact"/>
        <w:ind w:right="20" w:firstLine="426"/>
        <w:rPr>
          <w:lang w:val="sk-SK"/>
        </w:rPr>
      </w:pPr>
      <w:r w:rsidRPr="00EB6DE8">
        <w:rPr>
          <w:color w:val="000000"/>
          <w:lang w:val="sk-SK" w:eastAsia="sk-SK"/>
        </w:rPr>
        <w:t>Z tohto pohľadu bola Mečiarova práca s verejnou mienkou tan</w:t>
      </w:r>
      <w:r w:rsidRPr="00EB6DE8">
        <w:rPr>
          <w:color w:val="000000"/>
          <w:lang w:val="sk-SK" w:eastAsia="sk-SK"/>
        </w:rPr>
        <w:softHyphen/>
        <w:t>com na veľmi tenkom ľade.</w:t>
      </w:r>
    </w:p>
    <w:p w:rsidR="001E669E" w:rsidRPr="00EB6DE8" w:rsidRDefault="001E669E" w:rsidP="004065CD">
      <w:pPr>
        <w:pStyle w:val="Heading31"/>
        <w:keepNext/>
        <w:keepLines/>
        <w:shd w:val="clear" w:color="auto" w:fill="auto"/>
        <w:spacing w:after="206" w:line="250" w:lineRule="exact"/>
        <w:ind w:firstLine="426"/>
        <w:rPr>
          <w:lang w:val="sk-SK"/>
        </w:rPr>
      </w:pPr>
      <w:bookmarkStart w:id="35" w:name="bookmark36"/>
      <w:r w:rsidRPr="00EB6DE8">
        <w:rPr>
          <w:rStyle w:val="Heading30"/>
          <w:b/>
          <w:bCs/>
          <w:color w:val="000000"/>
          <w:lang w:val="sk-SK" w:eastAsia="sk-SK"/>
        </w:rPr>
        <w:t>BLAMÁŽ V KAUZE BALÁŽ</w:t>
      </w:r>
      <w:bookmarkEnd w:id="35"/>
    </w:p>
    <w:p w:rsidR="001E669E" w:rsidRPr="00EB6DE8" w:rsidRDefault="001E669E"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Mečiarov režim mal s cirkvami rozporuplný vzťah. Obzvlášť s kato</w:t>
      </w:r>
      <w:r w:rsidRPr="00EB6DE8">
        <w:rPr>
          <w:color w:val="000000"/>
          <w:lang w:val="sk-SK" w:eastAsia="sk-SK"/>
        </w:rPr>
        <w:softHyphen/>
        <w:t>líckou. Na jednej strane si uvedomoval, že cirkev má obrovský spo</w:t>
      </w:r>
      <w:r w:rsidRPr="00EB6DE8">
        <w:rPr>
          <w:color w:val="000000"/>
          <w:lang w:val="sk-SK" w:eastAsia="sk-SK"/>
        </w:rPr>
        <w:softHyphen/>
        <w:t>ločenský vplyv. Najmä na vidieku, kde získavalo Mečiarove HZDS najväčšiu voličskú podp</w:t>
      </w:r>
      <w:r w:rsidRPr="00EB6DE8">
        <w:rPr>
          <w:color w:val="000000"/>
          <w:lang w:val="sk-SK" w:eastAsia="sk-SK"/>
        </w:rPr>
        <w:t>o</w:t>
      </w:r>
      <w:r w:rsidRPr="00EB6DE8">
        <w:rPr>
          <w:color w:val="000000"/>
          <w:lang w:val="sk-SK" w:eastAsia="sk-SK"/>
        </w:rPr>
        <w:t>ru, bola autorita cirkvi dominantná, a preto s ňou chcel mať režim dobré vzť</w:t>
      </w:r>
      <w:r w:rsidRPr="00EB6DE8">
        <w:rPr>
          <w:color w:val="000000"/>
          <w:lang w:val="sk-SK" w:eastAsia="sk-SK"/>
        </w:rPr>
        <w:t>a</w:t>
      </w:r>
      <w:r w:rsidRPr="00EB6DE8">
        <w:rPr>
          <w:color w:val="000000"/>
          <w:lang w:val="sk-SK" w:eastAsia="sk-SK"/>
        </w:rPr>
        <w:t>hy. Na strane druhej si však vytváral s niektorými predstaviteľmi katolíckej hierarchie konfliktné vzťahy, čo výrazným spôsobom naštrbovalo hodnove</w:t>
      </w:r>
      <w:r w:rsidRPr="00EB6DE8">
        <w:rPr>
          <w:color w:val="000000"/>
          <w:lang w:val="sk-SK" w:eastAsia="sk-SK"/>
        </w:rPr>
        <w:t>r</w:t>
      </w:r>
      <w:r w:rsidRPr="00EB6DE8">
        <w:rPr>
          <w:color w:val="000000"/>
          <w:lang w:val="sk-SK" w:eastAsia="sk-SK"/>
        </w:rPr>
        <w:t>nosť vládnej propagandy, ktorá sa usilovala pred verejnosťou vytvárať dojem, že režim má podporu cirkvi.</w:t>
      </w:r>
    </w:p>
    <w:p w:rsidR="001E669E" w:rsidRPr="00EB6DE8" w:rsidRDefault="001E669E" w:rsidP="004065CD">
      <w:pPr>
        <w:pStyle w:val="Zkladntext"/>
        <w:shd w:val="clear" w:color="auto" w:fill="auto"/>
        <w:spacing w:before="0" w:after="0" w:line="259" w:lineRule="exact"/>
        <w:ind w:right="20" w:firstLine="426"/>
        <w:rPr>
          <w:lang w:val="sk-SK"/>
        </w:rPr>
      </w:pP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Najviditeľnejším konfliktom medzi režimom a cirkevnou hierar</w:t>
      </w:r>
      <w:r w:rsidRPr="00EB6DE8">
        <w:rPr>
          <w:color w:val="000000"/>
          <w:lang w:val="sk-SK" w:eastAsia="sk-SK"/>
        </w:rPr>
        <w:softHyphen/>
        <w:t>chiou bola verejnosti dobre známa kauza triptychu Klaňanie sa troch kráľov. Písalo sa o nej v mnohých novinových článkoch a knihách, a preto nie je potrebné d</w:t>
      </w:r>
      <w:r w:rsidRPr="00EB6DE8">
        <w:rPr>
          <w:color w:val="000000"/>
          <w:lang w:val="sk-SK" w:eastAsia="sk-SK"/>
        </w:rPr>
        <w:t>e</w:t>
      </w:r>
      <w:r w:rsidRPr="00EB6DE8">
        <w:rPr>
          <w:color w:val="000000"/>
          <w:lang w:val="sk-SK" w:eastAsia="sk-SK"/>
        </w:rPr>
        <w:lastRenderedPageBreak/>
        <w:t>tailne popisovať jej priebeh odznova. Načrtnime si len základný rámec. Ba</w:t>
      </w:r>
      <w:r w:rsidRPr="00EB6DE8">
        <w:rPr>
          <w:color w:val="000000"/>
          <w:lang w:val="sk-SK" w:eastAsia="sk-SK"/>
        </w:rPr>
        <w:t>n</w:t>
      </w:r>
      <w:r w:rsidRPr="00EB6DE8">
        <w:rPr>
          <w:color w:val="000000"/>
          <w:lang w:val="sk-SK" w:eastAsia="sk-SK"/>
        </w:rPr>
        <w:t>skobystrický biskupský úrad potreboval peniaze na dostavbu seminára. Preto sa rozhodol predať triptych a zároveň si z neho dal u reštaurátora vyrobiť re</w:t>
      </w:r>
      <w:r w:rsidRPr="00EB6DE8">
        <w:rPr>
          <w:color w:val="000000"/>
          <w:lang w:val="sk-SK" w:eastAsia="sk-SK"/>
        </w:rPr>
        <w:t>p</w:t>
      </w:r>
      <w:r w:rsidRPr="00EB6DE8">
        <w:rPr>
          <w:color w:val="000000"/>
          <w:lang w:val="sk-SK" w:eastAsia="sk-SK"/>
        </w:rPr>
        <w:t>liku. Na čele banskobystrickej diecézy stál biskup Rudolf Baláž, predseda Konferencie biskupov Slovenska, ktorý bol známy kritickým posto</w:t>
      </w:r>
      <w:r w:rsidRPr="00EB6DE8">
        <w:rPr>
          <w:color w:val="000000"/>
          <w:lang w:val="sk-SK" w:eastAsia="sk-SK"/>
        </w:rPr>
        <w:softHyphen/>
        <w:t>jom k vláde Vladimíra Mečiara. Lexom vedená SIS získala informácie, že biskupstvo hľ</w:t>
      </w:r>
      <w:r w:rsidRPr="00EB6DE8">
        <w:rPr>
          <w:color w:val="000000"/>
          <w:lang w:val="sk-SK" w:eastAsia="sk-SK"/>
        </w:rPr>
        <w:t>a</w:t>
      </w:r>
      <w:r w:rsidRPr="00EB6DE8">
        <w:rPr>
          <w:color w:val="000000"/>
          <w:lang w:val="sk-SK" w:eastAsia="sk-SK"/>
        </w:rPr>
        <w:t>dá kupca a zároveň zadalo výrobu repliky tripty</w:t>
      </w:r>
      <w:r w:rsidRPr="00EB6DE8">
        <w:rPr>
          <w:color w:val="000000"/>
          <w:lang w:val="sk-SK" w:eastAsia="sk-SK"/>
        </w:rPr>
        <w:softHyphen/>
        <w:t xml:space="preserve">chu, a preto okamžite rozbehla spravodajskú operáciu. Ako údajný švajčiarsky kupca v nej figuroval príslušník SIS Ján T., ktorý dostal od námestníka </w:t>
      </w:r>
      <w:r w:rsidR="002726DE" w:rsidRPr="00EB6DE8">
        <w:rPr>
          <w:color w:val="000000"/>
          <w:lang w:val="sk-SK" w:eastAsia="sk-SK"/>
        </w:rPr>
        <w:t>Svěchotu</w:t>
      </w:r>
      <w:r w:rsidRPr="00EB6DE8">
        <w:rPr>
          <w:color w:val="000000"/>
          <w:lang w:val="sk-SK" w:eastAsia="sk-SK"/>
        </w:rPr>
        <w:t xml:space="preserve"> 200 000 amerických dol</w:t>
      </w:r>
      <w:r w:rsidRPr="00EB6DE8">
        <w:rPr>
          <w:color w:val="000000"/>
          <w:lang w:val="sk-SK" w:eastAsia="sk-SK"/>
        </w:rPr>
        <w:t>á</w:t>
      </w:r>
      <w:r w:rsidRPr="00EB6DE8">
        <w:rPr>
          <w:color w:val="000000"/>
          <w:lang w:val="sk-SK" w:eastAsia="sk-SK"/>
        </w:rPr>
        <w:t>rov, aby vierohodne fingoval záujem o kúpu obrazu. Výsledkom komplikov</w:t>
      </w:r>
      <w:r w:rsidRPr="00EB6DE8">
        <w:rPr>
          <w:color w:val="000000"/>
          <w:lang w:val="sk-SK" w:eastAsia="sk-SK"/>
        </w:rPr>
        <w:t>a</w:t>
      </w:r>
      <w:r w:rsidRPr="00EB6DE8">
        <w:rPr>
          <w:color w:val="000000"/>
          <w:lang w:val="sk-SK" w:eastAsia="sk-SK"/>
        </w:rPr>
        <w:t>nej akcie, do ktorej boli zapojené mnohé útvary SIS, ako aj policajné orgány ban</w:t>
      </w:r>
      <w:r w:rsidRPr="00EB6DE8">
        <w:rPr>
          <w:color w:val="000000"/>
          <w:lang w:val="sk-SK" w:eastAsia="sk-SK"/>
        </w:rPr>
        <w:softHyphen/>
        <w:t>skobystrického regiónu, bolo zhabanie triptychu i 200 tisíc dolárov, ako aj obvinenie reštaurátora z výroby falzifikátov.</w:t>
      </w:r>
    </w:p>
    <w:p w:rsidR="001E669E" w:rsidRPr="00EB6DE8" w:rsidRDefault="001E669E" w:rsidP="004065CD">
      <w:pPr>
        <w:pStyle w:val="Zkladntext"/>
        <w:shd w:val="clear" w:color="auto" w:fill="auto"/>
        <w:spacing w:before="0" w:after="244" w:line="259" w:lineRule="exact"/>
        <w:ind w:right="20" w:firstLine="426"/>
        <w:rPr>
          <w:lang w:val="sk-SK"/>
        </w:rPr>
      </w:pPr>
      <w:r w:rsidRPr="00EB6DE8">
        <w:rPr>
          <w:color w:val="000000"/>
          <w:lang w:val="sk-SK" w:eastAsia="sk-SK"/>
        </w:rPr>
        <w:t>Účelom akcie SIS bolo kompromitovať kritika režimu, biskupa Baláža, a obviniť ho z výpredaja kultúrnych pamiatok do zahraničia. Preto by bolo oveľa presnejšie kauzu triptych volať kauza Baláž. Pôvodný zámer tajnej služby ce</w:t>
      </w:r>
      <w:r w:rsidRPr="00EB6DE8">
        <w:rPr>
          <w:color w:val="000000"/>
          <w:lang w:val="sk-SK" w:eastAsia="sk-SK"/>
        </w:rPr>
        <w:t>l</w:t>
      </w:r>
      <w:r w:rsidRPr="00EB6DE8">
        <w:rPr>
          <w:color w:val="000000"/>
          <w:lang w:val="sk-SK" w:eastAsia="sk-SK"/>
        </w:rPr>
        <w:t>kom nevyšiel, pretože kým režim sti</w:t>
      </w:r>
      <w:r w:rsidRPr="00EB6DE8">
        <w:rPr>
          <w:color w:val="000000"/>
          <w:lang w:val="sk-SK" w:eastAsia="sk-SK"/>
        </w:rPr>
        <w:softHyphen/>
        <w:t>hol z Rudolfa Baláža urobiť pokútneho šmelinára, prípadu sa chopili opozičné médiá, ktoré nielenže odhalili, že je to komplot SIS, ale aj získali nespochybniteľné dôkazy, že triptych Klaňanie sa troch kráľov ani nie je zapísaný na zozname národných kultúrnych pamiatok.</w:t>
      </w:r>
    </w:p>
    <w:p w:rsidR="001E669E" w:rsidRPr="00EB6DE8" w:rsidRDefault="001E669E" w:rsidP="004065CD">
      <w:pPr>
        <w:pStyle w:val="Zkladntext"/>
        <w:shd w:val="clear" w:color="auto" w:fill="auto"/>
        <w:spacing w:before="0" w:after="724"/>
        <w:ind w:right="20" w:firstLine="426"/>
        <w:rPr>
          <w:lang w:val="sk-SK"/>
        </w:rPr>
      </w:pPr>
      <w:r w:rsidRPr="00EB6DE8">
        <w:rPr>
          <w:color w:val="000000"/>
          <w:lang w:val="sk-SK" w:eastAsia="sk-SK"/>
        </w:rPr>
        <w:t>Ak si Vladimír Mečiar prial dobré vzťahy s katolíckou cirkvou, negramo</w:t>
      </w:r>
      <w:r w:rsidRPr="00EB6DE8">
        <w:rPr>
          <w:color w:val="000000"/>
          <w:lang w:val="sk-SK" w:eastAsia="sk-SK"/>
        </w:rPr>
        <w:t>t</w:t>
      </w:r>
      <w:r w:rsidRPr="00EB6DE8">
        <w:rPr>
          <w:color w:val="000000"/>
          <w:lang w:val="sk-SK" w:eastAsia="sk-SK"/>
        </w:rPr>
        <w:t>ná účasť SIS v kauze triptych mu ich mimoriadne skompli</w:t>
      </w:r>
      <w:r w:rsidRPr="00EB6DE8">
        <w:rPr>
          <w:color w:val="000000"/>
          <w:lang w:val="sk-SK" w:eastAsia="sk-SK"/>
        </w:rPr>
        <w:softHyphen/>
        <w:t>kovala. Nevedno, prečo sa námestník Svéchota rozhodol postupovať práve takýmto spôsobom. Možno to bol opäť dôsledok inšpirácie čerpanej zo spravodajských spisov z 50. rokov. Faktom však je, že v roku 1995, keď sa pustil do operácie namier</w:t>
      </w:r>
      <w:r w:rsidRPr="00EB6DE8">
        <w:rPr>
          <w:color w:val="000000"/>
          <w:lang w:val="sk-SK" w:eastAsia="sk-SK"/>
        </w:rPr>
        <w:t>e</w:t>
      </w:r>
      <w:r w:rsidRPr="00EB6DE8">
        <w:rPr>
          <w:color w:val="000000"/>
          <w:lang w:val="sk-SK" w:eastAsia="sk-SK"/>
        </w:rPr>
        <w:t>nej proti významné</w:t>
      </w:r>
      <w:r w:rsidRPr="00EB6DE8">
        <w:rPr>
          <w:color w:val="000000"/>
          <w:lang w:val="sk-SK" w:eastAsia="sk-SK"/>
        </w:rPr>
        <w:softHyphen/>
        <w:t xml:space="preserve">mu predstaviteľovi katolíckej cirkvi, </w:t>
      </w:r>
      <w:r w:rsidR="002726DE" w:rsidRPr="00EB6DE8">
        <w:rPr>
          <w:color w:val="000000"/>
          <w:lang w:val="sk-SK" w:eastAsia="sk-SK"/>
        </w:rPr>
        <w:t>nemali</w:t>
      </w:r>
      <w:r w:rsidRPr="00EB6DE8">
        <w:rPr>
          <w:color w:val="000000"/>
          <w:lang w:val="sk-SK" w:eastAsia="sk-SK"/>
        </w:rPr>
        <w:t xml:space="preserve"> ešte k dispozícii 52. odde</w:t>
      </w:r>
      <w:r w:rsidRPr="00EB6DE8">
        <w:rPr>
          <w:color w:val="000000"/>
          <w:lang w:val="sk-SK" w:eastAsia="sk-SK"/>
        </w:rPr>
        <w:softHyphen/>
        <w:t>lenie. Ani jeho riaditeľa Dušana Pastuchu, spravodajského odborníka na cirkevnú problematiku.</w:t>
      </w:r>
    </w:p>
    <w:p w:rsidR="001E669E" w:rsidRPr="00EB6DE8" w:rsidRDefault="001E669E" w:rsidP="004065CD">
      <w:pPr>
        <w:pStyle w:val="Bodytext170"/>
        <w:shd w:val="clear" w:color="auto" w:fill="auto"/>
        <w:spacing w:after="211" w:line="250" w:lineRule="exact"/>
        <w:ind w:firstLine="426"/>
        <w:rPr>
          <w:lang w:val="sk-SK"/>
        </w:rPr>
      </w:pPr>
      <w:bookmarkStart w:id="36" w:name="bookmark37"/>
      <w:r w:rsidRPr="00EB6DE8">
        <w:rPr>
          <w:rStyle w:val="Bodytext17"/>
          <w:b/>
          <w:bCs/>
          <w:color w:val="000000"/>
          <w:lang w:val="sk-SK" w:eastAsia="sk-SK"/>
        </w:rPr>
        <w:t>Replika druhého odboru XII. správy</w:t>
      </w:r>
      <w:bookmarkEnd w:id="36"/>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Z predchádzajúceho rozprávania už vieme, že Dušan K., alias Pastucha, sa stal spravodajským dôstojníkom na zvláštnom oddelení druhého odboru XII. správy. Bol to útvar zameraný na spravodaj</w:t>
      </w:r>
      <w:r w:rsidRPr="00EB6DE8">
        <w:rPr>
          <w:color w:val="000000"/>
          <w:lang w:val="sk-SK" w:eastAsia="sk-SK"/>
        </w:rPr>
        <w:softHyphen/>
        <w:t>ské prenikanie do prostredia cirkví a siekt. Pastucha mal v referáte takzvané svetské duchovenstvo. Teda nepracoval ani proti cirkev</w:t>
      </w:r>
      <w:r w:rsidRPr="00EB6DE8">
        <w:rPr>
          <w:color w:val="000000"/>
          <w:lang w:val="sk-SK" w:eastAsia="sk-SK"/>
        </w:rPr>
        <w:softHyphen/>
        <w:t>ným rádom, ani sa nezaoberal laickým apoštol</w:t>
      </w:r>
      <w:r w:rsidRPr="00EB6DE8">
        <w:rPr>
          <w:color w:val="000000"/>
          <w:lang w:val="sk-SK" w:eastAsia="sk-SK"/>
        </w:rPr>
        <w:t>á</w:t>
      </w:r>
      <w:r w:rsidRPr="00EB6DE8">
        <w:rPr>
          <w:color w:val="000000"/>
          <w:lang w:val="sk-SK" w:eastAsia="sk-SK"/>
        </w:rPr>
        <w:t xml:space="preserve">tom, ktorý sa stal na Slovensku známy napríklad vďaka nedávno zosnulému </w:t>
      </w:r>
      <w:r w:rsidRPr="00EB6DE8">
        <w:rPr>
          <w:color w:val="000000"/>
          <w:lang w:val="sk-SK" w:eastAsia="sk-SK"/>
        </w:rPr>
        <w:lastRenderedPageBreak/>
        <w:t>Silvestrovi Krčmérymu.</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Mečiar sa veľmi intenzívne zaujímal o informácie z prostredia katolíckej cirkvi. Chcel vedieť, aké nálady panujú medzi radovým duchovenstvom, ale aj medzi hierarchiou. Potreboval byť v obraze, aké sú názorové rozdiely medzi jednotlivými biskupmi, či má navrch krídlo kardinála Korca alebo skupina ok</w:t>
      </w:r>
      <w:r w:rsidRPr="00EB6DE8">
        <w:rPr>
          <w:color w:val="000000"/>
          <w:lang w:val="sk-SK" w:eastAsia="sk-SK"/>
        </w:rPr>
        <w:t>o</w:t>
      </w:r>
      <w:r w:rsidRPr="00EB6DE8">
        <w:rPr>
          <w:color w:val="000000"/>
          <w:lang w:val="sk-SK" w:eastAsia="sk-SK"/>
        </w:rPr>
        <w:t>lo biskupa Baláža, jeho hlavného kritika na pôde Konferencie biskupov Sl</w:t>
      </w:r>
      <w:r w:rsidRPr="00EB6DE8">
        <w:rPr>
          <w:color w:val="000000"/>
          <w:lang w:val="sk-SK" w:eastAsia="sk-SK"/>
        </w:rPr>
        <w:t>o</w:t>
      </w:r>
      <w:r w:rsidRPr="00EB6DE8">
        <w:rPr>
          <w:color w:val="000000"/>
          <w:lang w:val="sk-SK" w:eastAsia="sk-SK"/>
        </w:rPr>
        <w:t>venska. Ani zďa</w:t>
      </w:r>
      <w:r w:rsidRPr="00EB6DE8">
        <w:rPr>
          <w:color w:val="000000"/>
          <w:lang w:val="sk-SK" w:eastAsia="sk-SK"/>
        </w:rPr>
        <w:softHyphen/>
        <w:t>leka to však nebolo všetko. Predseda vlády totiž veľmi dobre vedel, že rovnako ako on, aj KDH má v katolíckej cirkvi svojich spojencov a uplatňuje cez nich svoj vplyv. Preto sa obzvlášť intenzívne zaujímal aj o túto otázku. A, samozrejme, veľkou témou boli peniaze, respek</w:t>
      </w:r>
      <w:r w:rsidRPr="00EB6DE8">
        <w:rPr>
          <w:color w:val="000000"/>
          <w:lang w:val="sk-SK" w:eastAsia="sk-SK"/>
        </w:rPr>
        <w:softHyphen/>
        <w:t>tíve cirkevný maj</w:t>
      </w:r>
      <w:r w:rsidRPr="00EB6DE8">
        <w:rPr>
          <w:color w:val="000000"/>
          <w:lang w:val="sk-SK" w:eastAsia="sk-SK"/>
        </w:rPr>
        <w:t>e</w:t>
      </w:r>
      <w:r w:rsidRPr="00EB6DE8">
        <w:rPr>
          <w:color w:val="000000"/>
          <w:lang w:val="sk-SK" w:eastAsia="sk-SK"/>
        </w:rPr>
        <w:t>tok.</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Ak mala SIS zabezpečiť spravodajské pokrytie rozsiahlej agendy spoj</w:t>
      </w:r>
      <w:r w:rsidRPr="00EB6DE8">
        <w:rPr>
          <w:color w:val="000000"/>
          <w:lang w:val="sk-SK" w:eastAsia="sk-SK"/>
        </w:rPr>
        <w:t>e</w:t>
      </w:r>
      <w:r w:rsidRPr="00EB6DE8">
        <w:rPr>
          <w:color w:val="000000"/>
          <w:lang w:val="sk-SK" w:eastAsia="sk-SK"/>
        </w:rPr>
        <w:t>nej s katolíckou cirkvou, riaditeľ 52. oddelenia Dušan Pastucha bol pre spln</w:t>
      </w:r>
      <w:r w:rsidRPr="00EB6DE8">
        <w:rPr>
          <w:color w:val="000000"/>
          <w:lang w:val="sk-SK" w:eastAsia="sk-SK"/>
        </w:rPr>
        <w:t>e</w:t>
      </w:r>
      <w:r w:rsidRPr="00EB6DE8">
        <w:rPr>
          <w:color w:val="000000"/>
          <w:lang w:val="sk-SK" w:eastAsia="sk-SK"/>
        </w:rPr>
        <w:t>nie tejto neľahkej úlohy osobou najpovolanejšou. Do svojho komanda začlenil niekoľkých bývalých kolegov z XII. správy a spolu s nimi opäť postavil na nohy agentúru, ktorá v 70. a 80. rokoch pôsobila v katolíckej cirkvi. V nových po</w:t>
      </w:r>
      <w:r w:rsidRPr="00EB6DE8">
        <w:rPr>
          <w:color w:val="000000"/>
          <w:lang w:val="sk-SK" w:eastAsia="sk-SK"/>
        </w:rPr>
        <w:t>d</w:t>
      </w:r>
      <w:r w:rsidRPr="00EB6DE8">
        <w:rPr>
          <w:color w:val="000000"/>
          <w:lang w:val="sk-SK" w:eastAsia="sk-SK"/>
        </w:rPr>
        <w:t>mienkach neboli agenti využívaní na represiu a ideologické potieranie náb</w:t>
      </w:r>
      <w:r w:rsidRPr="00EB6DE8">
        <w:rPr>
          <w:color w:val="000000"/>
          <w:lang w:val="sk-SK" w:eastAsia="sk-SK"/>
        </w:rPr>
        <w:t>o</w:t>
      </w:r>
      <w:r w:rsidRPr="00EB6DE8">
        <w:rPr>
          <w:color w:val="000000"/>
          <w:lang w:val="sk-SK" w:eastAsia="sk-SK"/>
        </w:rPr>
        <w:t>ženstva, ale nato, aby pomáhali dokumentovať tri Mečiarove priority: nála</w:t>
      </w:r>
      <w:r w:rsidRPr="00EB6DE8">
        <w:rPr>
          <w:color w:val="000000"/>
          <w:lang w:val="sk-SK" w:eastAsia="sk-SK"/>
        </w:rPr>
        <w:softHyphen/>
        <w:t>dy vnútri cirkvi; presuny/predaje cirkevného majetku; vzťahy cirkvi s opozíciou a najmä s KDH. Druhá a tretia priorita pritom spolu úzko súviseli. Premiér a jeho úzky okruh boli hlboko presvedčení, že z predaja cirkevného majetku sú f</w:t>
      </w:r>
      <w:r w:rsidRPr="00EB6DE8">
        <w:rPr>
          <w:color w:val="000000"/>
          <w:lang w:val="sk-SK" w:eastAsia="sk-SK"/>
        </w:rPr>
        <w:t>i</w:t>
      </w:r>
      <w:r w:rsidRPr="00EB6DE8">
        <w:rPr>
          <w:color w:val="000000"/>
          <w:lang w:val="sk-SK" w:eastAsia="sk-SK"/>
        </w:rPr>
        <w:t>nancované aktivity KDH a iných politických síl.</w:t>
      </w:r>
    </w:p>
    <w:p w:rsidR="001E669E" w:rsidRPr="00EB6DE8" w:rsidRDefault="001E669E" w:rsidP="00DD1CE6">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Obnovenie širokospektrálneho a komplexného spravodajského rozprac</w:t>
      </w:r>
      <w:r w:rsidRPr="00EB6DE8">
        <w:rPr>
          <w:color w:val="000000"/>
          <w:lang w:val="sk-SK" w:eastAsia="sk-SK"/>
        </w:rPr>
        <w:t>o</w:t>
      </w:r>
      <w:r w:rsidRPr="00EB6DE8">
        <w:rPr>
          <w:color w:val="000000"/>
          <w:lang w:val="sk-SK" w:eastAsia="sk-SK"/>
        </w:rPr>
        <w:t>vávania cirkvi bolo obrovským krokom späť. Po novembri 1989 sa v bývalom Československu v plnom rozsahu obnovila nábo</w:t>
      </w:r>
      <w:r w:rsidRPr="00EB6DE8">
        <w:rPr>
          <w:color w:val="000000"/>
          <w:lang w:val="sk-SK" w:eastAsia="sk-SK"/>
        </w:rPr>
        <w:softHyphen/>
        <w:t>ženská sloboda. Spravoda</w:t>
      </w:r>
      <w:r w:rsidRPr="00EB6DE8">
        <w:rPr>
          <w:color w:val="000000"/>
          <w:lang w:val="sk-SK" w:eastAsia="sk-SK"/>
        </w:rPr>
        <w:t>j</w:t>
      </w:r>
      <w:r w:rsidRPr="00EB6DE8">
        <w:rPr>
          <w:color w:val="000000"/>
          <w:lang w:val="sk-SK" w:eastAsia="sk-SK"/>
        </w:rPr>
        <w:t>ský a policajný aparát viac nebol zneuží</w:t>
      </w:r>
      <w:r w:rsidRPr="00EB6DE8">
        <w:rPr>
          <w:color w:val="000000"/>
          <w:lang w:val="sk-SK" w:eastAsia="sk-SK"/>
        </w:rPr>
        <w:softHyphen/>
        <w:t>vaný na prenasledovanie kňazov a veriacich. Cirkvi a náboženské spoločnosti sa zbavili všadeprítomného dohľ</w:t>
      </w:r>
      <w:r w:rsidRPr="00EB6DE8">
        <w:rPr>
          <w:color w:val="000000"/>
          <w:lang w:val="sk-SK" w:eastAsia="sk-SK"/>
        </w:rPr>
        <w:t>a</w:t>
      </w:r>
      <w:r w:rsidRPr="00EB6DE8">
        <w:rPr>
          <w:color w:val="000000"/>
          <w:lang w:val="sk-SK" w:eastAsia="sk-SK"/>
        </w:rPr>
        <w:t>du štátu. Spravodajské nasadenie 52. oddelenia na rozpracovávanie cirkvi, pochopiteľne, nebolo motivované záujmom o obnovenie náboženskej nesl</w:t>
      </w:r>
      <w:r w:rsidRPr="00EB6DE8">
        <w:rPr>
          <w:color w:val="000000"/>
          <w:lang w:val="sk-SK" w:eastAsia="sk-SK"/>
        </w:rPr>
        <w:t>o</w:t>
      </w:r>
      <w:r w:rsidRPr="00EB6DE8">
        <w:rPr>
          <w:color w:val="000000"/>
          <w:lang w:val="sk-SK" w:eastAsia="sk-SK"/>
        </w:rPr>
        <w:t>body. Niečo také by Mečiara politicky smrteľne poškodilo. Avšak už len spr</w:t>
      </w:r>
      <w:r w:rsidRPr="00EB6DE8">
        <w:rPr>
          <w:color w:val="000000"/>
          <w:lang w:val="sk-SK" w:eastAsia="sk-SK"/>
        </w:rPr>
        <w:t>a</w:t>
      </w:r>
      <w:r w:rsidRPr="00EB6DE8">
        <w:rPr>
          <w:color w:val="000000"/>
          <w:lang w:val="sk-SK" w:eastAsia="sk-SK"/>
        </w:rPr>
        <w:t>vodajské zisťovanie politických názorov jednotlivých predsta</w:t>
      </w:r>
      <w:r w:rsidRPr="00EB6DE8">
        <w:rPr>
          <w:color w:val="000000"/>
          <w:lang w:val="sk-SK" w:eastAsia="sk-SK"/>
        </w:rPr>
        <w:softHyphen/>
        <w:t>viteľov cirkevnej hierarchie, ako aj presvedčenie, že na Slovensku existuje sprisahanie cirkvi s KDH, naznačovali, že pán premiér žije</w:t>
      </w:r>
      <w:r w:rsidR="00DD1CE6" w:rsidRPr="00EB6DE8">
        <w:rPr>
          <w:color w:val="000000"/>
          <w:lang w:val="sk-SK" w:eastAsia="sk-SK"/>
        </w:rPr>
        <w:t xml:space="preserve"> v </w:t>
      </w:r>
      <w:r w:rsidRPr="00EB6DE8">
        <w:rPr>
          <w:color w:val="000000"/>
          <w:lang w:val="sk-SK" w:eastAsia="sk-SK"/>
        </w:rPr>
        <w:t>zajatí predstáv ťažko zlučiteľných s demokratickým výkonom vlád</w:t>
      </w:r>
      <w:r w:rsidRPr="00EB6DE8">
        <w:rPr>
          <w:color w:val="000000"/>
          <w:lang w:val="sk-SK" w:eastAsia="sk-SK"/>
        </w:rPr>
        <w:softHyphen/>
        <w:t>nej moci.</w:t>
      </w:r>
    </w:p>
    <w:p w:rsidR="00DD1CE6" w:rsidRPr="00EB6DE8" w:rsidRDefault="00DD1CE6" w:rsidP="00DD1CE6">
      <w:pPr>
        <w:pStyle w:val="Zkladntext"/>
        <w:shd w:val="clear" w:color="auto" w:fill="auto"/>
        <w:spacing w:before="0" w:after="0" w:line="259" w:lineRule="exact"/>
        <w:ind w:right="20" w:firstLine="426"/>
        <w:rPr>
          <w:lang w:val="sk-SK"/>
        </w:rPr>
      </w:pPr>
    </w:p>
    <w:p w:rsidR="001E669E" w:rsidRPr="00EB6DE8" w:rsidRDefault="001E669E" w:rsidP="004065CD">
      <w:pPr>
        <w:pStyle w:val="Zkladntext"/>
        <w:shd w:val="clear" w:color="auto" w:fill="auto"/>
        <w:spacing w:before="0" w:after="487" w:line="259" w:lineRule="exact"/>
        <w:ind w:right="20" w:firstLine="426"/>
        <w:rPr>
          <w:lang w:val="sk-SK"/>
        </w:rPr>
      </w:pPr>
      <w:r w:rsidRPr="00EB6DE8">
        <w:rPr>
          <w:color w:val="000000"/>
          <w:lang w:val="sk-SK" w:eastAsia="sk-SK"/>
        </w:rPr>
        <w:t>Dušan Pastucha však nebol šéfom 52. oddelenia preto, aby posudzoval premiérove odchýlky od demokratického vládnutia. Jeho úlohou bolo plniť z</w:t>
      </w:r>
      <w:r w:rsidRPr="00EB6DE8">
        <w:rPr>
          <w:color w:val="000000"/>
          <w:lang w:val="sk-SK" w:eastAsia="sk-SK"/>
        </w:rPr>
        <w:t>a</w:t>
      </w:r>
      <w:r w:rsidRPr="00EB6DE8">
        <w:rPr>
          <w:color w:val="000000"/>
          <w:lang w:val="sk-SK" w:eastAsia="sk-SK"/>
        </w:rPr>
        <w:t xml:space="preserve">dania, ktoré naňho prenášal námestník riaditeľa SIS Jaroslav Svéchota. A pán </w:t>
      </w:r>
      <w:r w:rsidRPr="00EB6DE8">
        <w:rPr>
          <w:color w:val="000000"/>
          <w:lang w:val="sk-SK" w:eastAsia="sk-SK"/>
        </w:rPr>
        <w:lastRenderedPageBreak/>
        <w:t>plukovník požadoval urýchlené vytvo</w:t>
      </w:r>
      <w:r w:rsidRPr="00EB6DE8">
        <w:rPr>
          <w:color w:val="000000"/>
          <w:lang w:val="sk-SK" w:eastAsia="sk-SK"/>
        </w:rPr>
        <w:softHyphen/>
        <w:t>renie efektívnej agentúrnej siete v pr</w:t>
      </w:r>
      <w:r w:rsidRPr="00EB6DE8">
        <w:rPr>
          <w:color w:val="000000"/>
          <w:lang w:val="sk-SK" w:eastAsia="sk-SK"/>
        </w:rPr>
        <w:t>o</w:t>
      </w:r>
      <w:r w:rsidRPr="00EB6DE8">
        <w:rPr>
          <w:color w:val="000000"/>
          <w:lang w:val="sk-SK" w:eastAsia="sk-SK"/>
        </w:rPr>
        <w:t xml:space="preserve">stredí katolíckej cirkvi. </w:t>
      </w:r>
      <w:r w:rsidR="002726DE">
        <w:rPr>
          <w:color w:val="000000"/>
          <w:lang w:val="sk-SK" w:eastAsia="sk-SK"/>
        </w:rPr>
        <w:t>Pre Pas</w:t>
      </w:r>
      <w:r w:rsidR="002726DE" w:rsidRPr="00EB6DE8">
        <w:rPr>
          <w:color w:val="000000"/>
          <w:lang w:val="sk-SK" w:eastAsia="sk-SK"/>
        </w:rPr>
        <w:t xml:space="preserve">tuchu to bola v podstate maličkosť. </w:t>
      </w:r>
      <w:r w:rsidRPr="00EB6DE8">
        <w:rPr>
          <w:color w:val="000000"/>
          <w:lang w:val="sk-SK" w:eastAsia="sk-SK"/>
        </w:rPr>
        <w:t>Stretol sa s niekoľkými starými kolegami, obišiel zopár starých známych - agentov a i</w:t>
      </w:r>
      <w:r w:rsidRPr="00EB6DE8">
        <w:rPr>
          <w:color w:val="000000"/>
          <w:lang w:val="sk-SK" w:eastAsia="sk-SK"/>
        </w:rPr>
        <w:t>n</w:t>
      </w:r>
      <w:r w:rsidRPr="00EB6DE8">
        <w:rPr>
          <w:color w:val="000000"/>
          <w:lang w:val="sk-SK" w:eastAsia="sk-SK"/>
        </w:rPr>
        <w:t xml:space="preserve">formátorov - a na </w:t>
      </w:r>
      <w:r w:rsidRPr="00EB6DE8">
        <w:rPr>
          <w:rStyle w:val="BodytextItalic"/>
          <w:color w:val="000000"/>
          <w:lang w:val="sk-SK" w:eastAsia="sk-SK"/>
        </w:rPr>
        <w:t>päťdesiatdvojke</w:t>
      </w:r>
      <w:r w:rsidRPr="00EB6DE8">
        <w:rPr>
          <w:color w:val="000000"/>
          <w:lang w:val="sk-SK" w:eastAsia="sk-SK"/>
        </w:rPr>
        <w:t xml:space="preserve"> znenazdania vznikla akási malá replika zvlášt</w:t>
      </w:r>
      <w:r w:rsidRPr="00EB6DE8">
        <w:rPr>
          <w:color w:val="000000"/>
          <w:lang w:val="sk-SK" w:eastAsia="sk-SK"/>
        </w:rPr>
        <w:softHyphen/>
        <w:t>neho oddelenia druhého odboru XII. správy.</w:t>
      </w:r>
    </w:p>
    <w:p w:rsidR="001E669E" w:rsidRPr="00EB6DE8" w:rsidRDefault="001E669E" w:rsidP="004065CD">
      <w:pPr>
        <w:pStyle w:val="Heading31"/>
        <w:keepNext/>
        <w:keepLines/>
        <w:shd w:val="clear" w:color="auto" w:fill="auto"/>
        <w:spacing w:after="210" w:line="250" w:lineRule="exact"/>
        <w:ind w:firstLine="426"/>
        <w:rPr>
          <w:lang w:val="sk-SK"/>
        </w:rPr>
      </w:pPr>
      <w:bookmarkStart w:id="37" w:name="bookmark38"/>
      <w:r w:rsidRPr="00EB6DE8">
        <w:rPr>
          <w:rStyle w:val="Heading30"/>
          <w:b/>
          <w:bCs/>
          <w:color w:val="000000"/>
          <w:lang w:val="sk-SK" w:eastAsia="sk-SK"/>
        </w:rPr>
        <w:t>TAKTO SA S NAMI NEROZPRÁVAJTE!</w:t>
      </w:r>
      <w:bookmarkEnd w:id="37"/>
    </w:p>
    <w:p w:rsidR="001E669E" w:rsidRPr="00EB6DE8" w:rsidRDefault="001E669E" w:rsidP="004065CD">
      <w:pPr>
        <w:pStyle w:val="Zkladntext"/>
        <w:shd w:val="clear" w:color="auto" w:fill="auto"/>
        <w:spacing w:before="0" w:after="0"/>
        <w:ind w:right="20" w:firstLine="426"/>
        <w:rPr>
          <w:color w:val="000000"/>
          <w:lang w:val="sk-SK" w:eastAsia="sk-SK"/>
        </w:rPr>
      </w:pPr>
      <w:r w:rsidRPr="00EB6DE8">
        <w:rPr>
          <w:color w:val="000000"/>
          <w:lang w:val="sk-SK" w:eastAsia="sk-SK"/>
        </w:rPr>
        <w:t>Prípad agenta Rubensa výstižne ilustruje, ako prebiehalo oživovanie agentúrnej siete bývalého zvláštneho oddelenia.</w:t>
      </w:r>
    </w:p>
    <w:p w:rsidR="00DD1CE6" w:rsidRPr="00EB6DE8" w:rsidRDefault="00DD1CE6" w:rsidP="004065CD">
      <w:pPr>
        <w:pStyle w:val="Zkladntext"/>
        <w:shd w:val="clear" w:color="auto" w:fill="auto"/>
        <w:spacing w:before="0" w:after="0"/>
        <w:ind w:right="20" w:firstLine="426"/>
        <w:rPr>
          <w:lang w:val="sk-SK"/>
        </w:rPr>
      </w:pPr>
    </w:p>
    <w:p w:rsidR="001E669E" w:rsidRPr="00EB6DE8" w:rsidRDefault="001E669E" w:rsidP="002726DE">
      <w:pPr>
        <w:pStyle w:val="Zkladntext"/>
        <w:shd w:val="clear" w:color="auto" w:fill="auto"/>
        <w:spacing w:before="0" w:after="0" w:line="259" w:lineRule="exact"/>
        <w:ind w:right="40" w:firstLine="426"/>
        <w:rPr>
          <w:lang w:val="sk-SK"/>
        </w:rPr>
      </w:pPr>
      <w:r w:rsidRPr="00EB6DE8">
        <w:rPr>
          <w:color w:val="000000"/>
          <w:lang w:val="sk-SK" w:eastAsia="sk-SK"/>
        </w:rPr>
        <w:t>Pán Štefan N. bol v minulosti tajným spolupracovníkom ŠtB. Dostal kr</w:t>
      </w:r>
      <w:r w:rsidRPr="00EB6DE8">
        <w:rPr>
          <w:color w:val="000000"/>
          <w:lang w:val="sk-SK" w:eastAsia="sk-SK"/>
        </w:rPr>
        <w:t>y</w:t>
      </w:r>
      <w:r w:rsidRPr="00EB6DE8">
        <w:rPr>
          <w:color w:val="000000"/>
          <w:lang w:val="sk-SK" w:eastAsia="sk-SK"/>
        </w:rPr>
        <w:t>cie meno Rubens. Po zmene režimu sa z neho stal pod</w:t>
      </w:r>
      <w:r w:rsidRPr="00EB6DE8">
        <w:rPr>
          <w:color w:val="000000"/>
          <w:lang w:val="sk-SK" w:eastAsia="sk-SK"/>
        </w:rPr>
        <w:softHyphen/>
        <w:t>nikateľ a keďže mal blízko k arcibiskupovi Jánovi Sokolovi, pracoval aj pre trnavskú arcidiecézu. Keď začalo 52. oddelenie s oživovaním starej „cirkevnej" agentúry, bývalí pr</w:t>
      </w:r>
      <w:r w:rsidRPr="00EB6DE8">
        <w:rPr>
          <w:color w:val="000000"/>
          <w:lang w:val="sk-SK" w:eastAsia="sk-SK"/>
        </w:rPr>
        <w:t>í</w:t>
      </w:r>
      <w:r w:rsidRPr="00EB6DE8">
        <w:rPr>
          <w:color w:val="000000"/>
          <w:lang w:val="sk-SK" w:eastAsia="sk-SK"/>
        </w:rPr>
        <w:t xml:space="preserve">slušníci ŠtB si spomenuli aj na Štefana N. Z nejakého dôvodu usúdili, že by im mohol pomôcť s odhaľovaním majetkovej trestnej činnosti, o ktorej sa domnievali, že za ňou stojí KDH. Bolo rozhodnuté, že </w:t>
      </w:r>
      <w:r w:rsidR="002726DE" w:rsidRPr="00EB6DE8">
        <w:rPr>
          <w:rStyle w:val="BodytextItalic"/>
          <w:color w:val="000000"/>
          <w:lang w:val="sk-SK" w:eastAsia="sk-SK"/>
        </w:rPr>
        <w:t>šéf</w:t>
      </w:r>
      <w:r w:rsidR="002726DE">
        <w:rPr>
          <w:rStyle w:val="BodytextItalic"/>
          <w:color w:val="000000"/>
          <w:lang w:val="sk-SK" w:eastAsia="sk-SK"/>
        </w:rPr>
        <w:t xml:space="preserve"> päťdesiatdvojky </w:t>
      </w:r>
      <w:r w:rsidR="002726DE" w:rsidRPr="002726DE">
        <w:rPr>
          <w:rStyle w:val="BodytextItalic"/>
          <w:i w:val="0"/>
          <w:color w:val="000000"/>
          <w:lang w:val="sk-SK" w:eastAsia="sk-SK"/>
        </w:rPr>
        <w:t>navštívi</w:t>
      </w:r>
      <w:r w:rsidR="002726DE">
        <w:rPr>
          <w:rStyle w:val="BodytextItalic"/>
          <w:color w:val="000000"/>
          <w:lang w:val="sk-SK" w:eastAsia="sk-SK"/>
        </w:rPr>
        <w:t xml:space="preserve"> </w:t>
      </w:r>
      <w:r w:rsidRPr="00EB6DE8">
        <w:rPr>
          <w:color w:val="000000"/>
          <w:lang w:val="sk-SK" w:eastAsia="sk-SK"/>
        </w:rPr>
        <w:t>pána Štefana N. a pozhovára sa ním na tému, ako by mohol byť pre tajnú službu užitočný.</w:t>
      </w:r>
    </w:p>
    <w:p w:rsidR="001E669E" w:rsidRPr="00EB6DE8" w:rsidRDefault="001E669E" w:rsidP="004065CD">
      <w:pPr>
        <w:pStyle w:val="Zkladntext"/>
        <w:shd w:val="clear" w:color="auto" w:fill="auto"/>
        <w:spacing w:before="0" w:after="180" w:line="259" w:lineRule="exact"/>
        <w:ind w:right="40" w:firstLine="426"/>
        <w:rPr>
          <w:lang w:val="sk-SK"/>
        </w:rPr>
      </w:pPr>
      <w:r w:rsidRPr="00EB6DE8">
        <w:rPr>
          <w:color w:val="000000"/>
          <w:lang w:val="sk-SK" w:eastAsia="sk-SK"/>
        </w:rPr>
        <w:t>Bývalý agent Rubens mal na Špitálskej ulici v Bratislave honosné a pri</w:t>
      </w:r>
      <w:r w:rsidRPr="00EB6DE8">
        <w:rPr>
          <w:color w:val="000000"/>
          <w:lang w:val="sk-SK" w:eastAsia="sk-SK"/>
        </w:rPr>
        <w:t>e</w:t>
      </w:r>
      <w:r w:rsidRPr="00EB6DE8">
        <w:rPr>
          <w:color w:val="000000"/>
          <w:lang w:val="sk-SK" w:eastAsia="sk-SK"/>
        </w:rPr>
        <w:t>stranné kancelárie, zariadené starožitným nábytkom. Tam ho vyhľadal Past</w:t>
      </w:r>
      <w:r w:rsidRPr="00EB6DE8">
        <w:rPr>
          <w:color w:val="000000"/>
          <w:lang w:val="sk-SK" w:eastAsia="sk-SK"/>
        </w:rPr>
        <w:t>u</w:t>
      </w:r>
      <w:r w:rsidRPr="00EB6DE8">
        <w:rPr>
          <w:color w:val="000000"/>
          <w:lang w:val="sk-SK" w:eastAsia="sk-SK"/>
        </w:rPr>
        <w:t>cha a naznačil mu, že by bolo načim obnoviť spravo</w:t>
      </w:r>
      <w:r w:rsidRPr="00EB6DE8">
        <w:rPr>
          <w:color w:val="000000"/>
          <w:lang w:val="sk-SK" w:eastAsia="sk-SK"/>
        </w:rPr>
        <w:softHyphen/>
        <w:t>dajskú spoluprácu. Štefan N. však z minulosti Pastuchu nepoznal, pretože ho ako agenta ŠtB riadil iný spravodajský dôstojník XII. správy. Okamžite sa v ňom ozval obranný reflex. Pravdepodobne si myslel, že ho neznámy návštevník z jemu nepochopiteľn</w:t>
      </w:r>
      <w:r w:rsidRPr="00EB6DE8">
        <w:rPr>
          <w:color w:val="000000"/>
          <w:lang w:val="sk-SK" w:eastAsia="sk-SK"/>
        </w:rPr>
        <w:t>é</w:t>
      </w:r>
      <w:r w:rsidRPr="00EB6DE8">
        <w:rPr>
          <w:color w:val="000000"/>
          <w:lang w:val="sk-SK" w:eastAsia="sk-SK"/>
        </w:rPr>
        <w:t>ho dôvodu skúša alebo že ide o provokáciu či nebodaj o pokus o vydieranie. Na Pastuchov návrh zareagoval nielen odmietavo, ale aj zľahka arogant</w:t>
      </w:r>
      <w:r w:rsidRPr="00EB6DE8">
        <w:rPr>
          <w:color w:val="000000"/>
          <w:lang w:val="sk-SK" w:eastAsia="sk-SK"/>
        </w:rPr>
        <w:softHyphen/>
        <w:t>ne, takže to šéf 52. oddelenia musel skúsiť trochu inak.</w:t>
      </w:r>
    </w:p>
    <w:p w:rsidR="001E669E" w:rsidRPr="00EB6DE8" w:rsidRDefault="001E669E" w:rsidP="004065CD">
      <w:pPr>
        <w:pStyle w:val="Zkladntext"/>
        <w:shd w:val="clear" w:color="auto" w:fill="auto"/>
        <w:spacing w:before="0" w:after="180" w:line="259" w:lineRule="exact"/>
        <w:ind w:right="40" w:firstLine="426"/>
        <w:rPr>
          <w:lang w:val="sk-SK"/>
        </w:rPr>
      </w:pPr>
      <w:r w:rsidRPr="00EB6DE8">
        <w:rPr>
          <w:color w:val="000000"/>
          <w:lang w:val="sk-SK" w:eastAsia="sk-SK"/>
        </w:rPr>
        <w:t>„Pán Rubens, takto sa s nami nerozprávajte!" zahriakol ho Pas</w:t>
      </w:r>
      <w:r w:rsidRPr="00EB6DE8">
        <w:rPr>
          <w:color w:val="000000"/>
          <w:lang w:val="sk-SK" w:eastAsia="sk-SK"/>
        </w:rPr>
        <w:softHyphen/>
        <w:t>tucha. Keď počul z úst neznámeho muža krycie meno, ktoré mu dal jeho bývalý ri</w:t>
      </w:r>
      <w:r w:rsidRPr="00EB6DE8">
        <w:rPr>
          <w:color w:val="000000"/>
          <w:lang w:val="sk-SK" w:eastAsia="sk-SK"/>
        </w:rPr>
        <w:t>a</w:t>
      </w:r>
      <w:r w:rsidRPr="00EB6DE8">
        <w:rPr>
          <w:color w:val="000000"/>
          <w:lang w:val="sk-SK" w:eastAsia="sk-SK"/>
        </w:rPr>
        <w:t xml:space="preserve">diaci dôstojník, Štefanom N. to najprv myklo a vzápätí ostal veľmi zaskočený. Vtedy mu šéf </w:t>
      </w:r>
      <w:r w:rsidRPr="00EB6DE8">
        <w:rPr>
          <w:rStyle w:val="BodytextItalic"/>
          <w:color w:val="000000"/>
          <w:lang w:val="sk-SK" w:eastAsia="sk-SK"/>
        </w:rPr>
        <w:t>päťdesiatdvojky,</w:t>
      </w:r>
      <w:r w:rsidRPr="00EB6DE8">
        <w:rPr>
          <w:color w:val="000000"/>
          <w:lang w:val="sk-SK" w:eastAsia="sk-SK"/>
        </w:rPr>
        <w:t xml:space="preserve"> už oveľa mier</w:t>
      </w:r>
      <w:r w:rsidRPr="00EB6DE8">
        <w:rPr>
          <w:color w:val="000000"/>
          <w:lang w:val="sk-SK" w:eastAsia="sk-SK"/>
        </w:rPr>
        <w:softHyphen/>
        <w:t>nejšie, povedal: „Pozdravuje vás Igor." Rubens pochopil, že Pastucha má o ňom informácie od eštebáka, ktorý ho riadil pred revolúciou, a odrazu bol oveľa zhovorčivejší. Až tak, že sa z neho stal agent 52. oddelenia SIS. A aby v tom ani jedna strana tohto ko</w:t>
      </w:r>
      <w:r w:rsidRPr="00EB6DE8">
        <w:rPr>
          <w:color w:val="000000"/>
          <w:lang w:val="sk-SK" w:eastAsia="sk-SK"/>
        </w:rPr>
        <w:t>n</w:t>
      </w:r>
      <w:r w:rsidRPr="00EB6DE8">
        <w:rPr>
          <w:color w:val="000000"/>
          <w:lang w:val="sk-SK" w:eastAsia="sk-SK"/>
        </w:rPr>
        <w:t>traktu nemala chaos, opäť pôsobil pod krycím menom Rubens.</w:t>
      </w:r>
    </w:p>
    <w:p w:rsidR="001E669E" w:rsidRPr="00EB6DE8" w:rsidRDefault="001E669E" w:rsidP="004065CD">
      <w:pPr>
        <w:pStyle w:val="Zkladntext"/>
        <w:shd w:val="clear" w:color="auto" w:fill="auto"/>
        <w:spacing w:before="0" w:line="259" w:lineRule="exact"/>
        <w:ind w:right="40" w:firstLine="426"/>
        <w:rPr>
          <w:lang w:val="sk-SK"/>
        </w:rPr>
      </w:pPr>
      <w:r w:rsidRPr="00EB6DE8">
        <w:rPr>
          <w:color w:val="000000"/>
          <w:lang w:val="sk-SK" w:eastAsia="sk-SK"/>
        </w:rPr>
        <w:t xml:space="preserve">O osobe Štefana N. sa toho v ostatných rokoch popísalo veľa. Viaceré </w:t>
      </w:r>
      <w:r w:rsidRPr="00EB6DE8">
        <w:rPr>
          <w:color w:val="000000"/>
          <w:lang w:val="sk-SK" w:eastAsia="sk-SK"/>
        </w:rPr>
        <w:lastRenderedPageBreak/>
        <w:t xml:space="preserve">médiá informovali o tom, že sa ako agent ŠtB podieľal na rozkladaní rádu františkánov. </w:t>
      </w:r>
      <w:r w:rsidR="002726DE" w:rsidRPr="00EB6DE8">
        <w:rPr>
          <w:color w:val="000000"/>
          <w:lang w:val="sk-SK" w:eastAsia="sk-SK"/>
        </w:rPr>
        <w:t xml:space="preserve">V novinách sa dokonca opakovane objavovalo aj meno jeho riadiaceho dôstojníka, poručíka Igora Bakoša. </w:t>
      </w:r>
      <w:r w:rsidRPr="00EB6DE8">
        <w:rPr>
          <w:color w:val="000000"/>
          <w:lang w:val="sk-SK" w:eastAsia="sk-SK"/>
        </w:rPr>
        <w:t>Podľa názoru časopisu .týždeň mal arcibiskup Sokol previesť v roku 1998 na účet pána Štefana N. pol milia</w:t>
      </w:r>
      <w:r w:rsidRPr="00EB6DE8">
        <w:rPr>
          <w:color w:val="000000"/>
          <w:lang w:val="sk-SK" w:eastAsia="sk-SK"/>
        </w:rPr>
        <w:t>r</w:t>
      </w:r>
      <w:r w:rsidRPr="00EB6DE8">
        <w:rPr>
          <w:color w:val="000000"/>
          <w:lang w:val="sk-SK" w:eastAsia="sk-SK"/>
        </w:rPr>
        <w:t>dy korún, pričom tieto peniaze v trnavskej arcidiecéze údajne nikomu nech</w:t>
      </w:r>
      <w:r w:rsidRPr="00EB6DE8">
        <w:rPr>
          <w:color w:val="000000"/>
          <w:lang w:val="sk-SK" w:eastAsia="sk-SK"/>
        </w:rPr>
        <w:t>ý</w:t>
      </w:r>
      <w:r w:rsidRPr="00EB6DE8">
        <w:rPr>
          <w:color w:val="000000"/>
          <w:lang w:val="sk-SK" w:eastAsia="sk-SK"/>
        </w:rPr>
        <w:t>bali, pretože ich správca biskupstva neviedol v účtovníctve. Ak by boli tieto tvr</w:t>
      </w:r>
      <w:r w:rsidRPr="00EB6DE8">
        <w:rPr>
          <w:color w:val="000000"/>
          <w:lang w:val="sk-SK" w:eastAsia="sk-SK"/>
        </w:rPr>
        <w:softHyphen/>
        <w:t>denia pravdivé, potom by sme boli nútení konštatovať, že Lexova SIS a najmä jej 52. oddelenie malo veľmi dobrý čuch na informácie o neprávo</w:t>
      </w:r>
      <w:r w:rsidRPr="00EB6DE8">
        <w:rPr>
          <w:color w:val="000000"/>
          <w:lang w:val="sk-SK" w:eastAsia="sk-SK"/>
        </w:rPr>
        <w:t>s</w:t>
      </w:r>
      <w:r w:rsidRPr="00EB6DE8">
        <w:rPr>
          <w:color w:val="000000"/>
          <w:lang w:val="sk-SK" w:eastAsia="sk-SK"/>
        </w:rPr>
        <w:t>tiach páchaných pri spravovaní cirkevného majetku.</w:t>
      </w:r>
    </w:p>
    <w:p w:rsidR="001E669E" w:rsidRPr="00EB6DE8" w:rsidRDefault="002726DE" w:rsidP="004065CD">
      <w:pPr>
        <w:pStyle w:val="Zkladntext"/>
        <w:shd w:val="clear" w:color="auto" w:fill="auto"/>
        <w:spacing w:before="0" w:line="259" w:lineRule="exact"/>
        <w:ind w:right="20" w:firstLine="426"/>
        <w:rPr>
          <w:lang w:val="sk-SK"/>
        </w:rPr>
      </w:pPr>
      <w:r w:rsidRPr="00EB6DE8">
        <w:rPr>
          <w:color w:val="000000"/>
          <w:lang w:val="sk-SK" w:eastAsia="sk-SK"/>
        </w:rPr>
        <w:t xml:space="preserve">Práve v tejto súvislosti je veľavravný dôvod, pre ktorý </w:t>
      </w:r>
      <w:r>
        <w:rPr>
          <w:rStyle w:val="BodytextItalic"/>
          <w:color w:val="000000"/>
          <w:lang w:val="sk-SK" w:eastAsia="sk-SK"/>
        </w:rPr>
        <w:t>päť</w:t>
      </w:r>
      <w:r w:rsidRPr="00EB6DE8">
        <w:rPr>
          <w:rStyle w:val="BodytextItalic"/>
          <w:color w:val="000000"/>
          <w:lang w:val="sk-SK" w:eastAsia="sk-SK"/>
        </w:rPr>
        <w:t>desiatdvojka</w:t>
      </w:r>
      <w:r w:rsidRPr="00EB6DE8">
        <w:rPr>
          <w:color w:val="000000"/>
          <w:lang w:val="sk-SK" w:eastAsia="sk-SK"/>
        </w:rPr>
        <w:t xml:space="preserve"> napokon ukončila spoluprácu s agentom Rubensom. </w:t>
      </w:r>
      <w:r w:rsidR="001E669E" w:rsidRPr="00EB6DE8">
        <w:rPr>
          <w:color w:val="000000"/>
          <w:lang w:val="sk-SK" w:eastAsia="sk-SK"/>
        </w:rPr>
        <w:t>Jej pôvodným zámerom, ako sme už uviedli, bolo získať informácie o majetkovej trestnej činnosti KDH. Avšak všetky Rubensove infor</w:t>
      </w:r>
      <w:r w:rsidR="001E669E" w:rsidRPr="00EB6DE8">
        <w:rPr>
          <w:color w:val="000000"/>
          <w:lang w:val="sk-SK" w:eastAsia="sk-SK"/>
        </w:rPr>
        <w:softHyphen/>
        <w:t>mácie poukazovali na finančné a majetkové machinácie v trnavskej arcidiecéze. Poznatky to boli síce cenné, ale - pamät</w:t>
      </w:r>
      <w:r w:rsidR="001E669E" w:rsidRPr="00EB6DE8">
        <w:rPr>
          <w:color w:val="000000"/>
          <w:lang w:val="sk-SK" w:eastAsia="sk-SK"/>
        </w:rPr>
        <w:t>a</w:t>
      </w:r>
      <w:r w:rsidR="001E669E" w:rsidRPr="00EB6DE8">
        <w:rPr>
          <w:color w:val="000000"/>
          <w:lang w:val="sk-SK" w:eastAsia="sk-SK"/>
        </w:rPr>
        <w:t>júc na blamáž a fiasko v kauze triptych/Baláž - pre režim iba ťažko použiteľné. Tajná služba v zastúpení Mečiarovej vlády si už nemohla a nechce</w:t>
      </w:r>
      <w:r w:rsidR="001E669E" w:rsidRPr="00EB6DE8">
        <w:rPr>
          <w:color w:val="000000"/>
          <w:lang w:val="sk-SK" w:eastAsia="sk-SK"/>
        </w:rPr>
        <w:softHyphen/>
        <w:t>la dovoliť ďalší konflikt s cirkevnou hierarchiou. Preto sa agentovi Rubensovi poďakov</w:t>
      </w:r>
      <w:r w:rsidR="001E669E" w:rsidRPr="00EB6DE8">
        <w:rPr>
          <w:color w:val="000000"/>
          <w:lang w:val="sk-SK" w:eastAsia="sk-SK"/>
        </w:rPr>
        <w:t>a</w:t>
      </w:r>
      <w:r w:rsidR="001E669E" w:rsidRPr="00EB6DE8">
        <w:rPr>
          <w:color w:val="000000"/>
          <w:lang w:val="sk-SK" w:eastAsia="sk-SK"/>
        </w:rPr>
        <w:t>la a viac jeho služby nevyužívala.</w:t>
      </w:r>
    </w:p>
    <w:p w:rsidR="001E669E" w:rsidRPr="00EB6DE8" w:rsidRDefault="001E669E" w:rsidP="004065CD">
      <w:pPr>
        <w:pStyle w:val="Zkladntext"/>
        <w:shd w:val="clear" w:color="auto" w:fill="auto"/>
        <w:spacing w:before="0" w:after="244" w:line="259" w:lineRule="exact"/>
        <w:ind w:right="20" w:firstLine="426"/>
        <w:rPr>
          <w:lang w:val="sk-SK"/>
        </w:rPr>
      </w:pPr>
      <w:r w:rsidRPr="00EB6DE8">
        <w:rPr>
          <w:color w:val="000000"/>
          <w:lang w:val="sk-SK" w:eastAsia="sk-SK"/>
        </w:rPr>
        <w:t>Ukončenie spolupráce s Rubensom ešte neznamenalo, že 52. oddelenie sa prestalo zaujímať o majetkové pomery a finančné trans</w:t>
      </w:r>
      <w:r w:rsidRPr="00EB6DE8">
        <w:rPr>
          <w:color w:val="000000"/>
          <w:lang w:val="sk-SK" w:eastAsia="sk-SK"/>
        </w:rPr>
        <w:softHyphen/>
        <w:t>akcie katolíckej ci</w:t>
      </w:r>
      <w:r w:rsidRPr="00EB6DE8">
        <w:rPr>
          <w:color w:val="000000"/>
          <w:lang w:val="sk-SK" w:eastAsia="sk-SK"/>
        </w:rPr>
        <w:t>r</w:t>
      </w:r>
      <w:r w:rsidRPr="00EB6DE8">
        <w:rPr>
          <w:color w:val="000000"/>
          <w:lang w:val="sk-SK" w:eastAsia="sk-SK"/>
        </w:rPr>
        <w:t>kvi. Veľmi populárne bolo zbieranie informácií o predávaní umeleckých a sa</w:t>
      </w:r>
      <w:r w:rsidRPr="00EB6DE8">
        <w:rPr>
          <w:color w:val="000000"/>
          <w:lang w:val="sk-SK" w:eastAsia="sk-SK"/>
        </w:rPr>
        <w:t>k</w:t>
      </w:r>
      <w:r w:rsidRPr="00EB6DE8">
        <w:rPr>
          <w:color w:val="000000"/>
          <w:lang w:val="sk-SK" w:eastAsia="sk-SK"/>
        </w:rPr>
        <w:t>rálnych predmetov, ktoré bolo interne odôvodňované ako dokumentovanie ilegálneho vývozu kultúrnych hodnôt/pamiatok do zahraničia. Mnohé z týchto poznatkov pláno</w:t>
      </w:r>
      <w:r w:rsidRPr="00EB6DE8">
        <w:rPr>
          <w:color w:val="000000"/>
          <w:lang w:val="sk-SK" w:eastAsia="sk-SK"/>
        </w:rPr>
        <w:softHyphen/>
        <w:t xml:space="preserve">vala </w:t>
      </w:r>
      <w:r w:rsidR="002726DE">
        <w:rPr>
          <w:rStyle w:val="BodytextItalic"/>
          <w:color w:val="000000"/>
          <w:lang w:val="sk-SK" w:eastAsia="sk-SK"/>
        </w:rPr>
        <w:t>päť</w:t>
      </w:r>
      <w:r w:rsidR="002726DE" w:rsidRPr="00EB6DE8">
        <w:rPr>
          <w:rStyle w:val="BodytextItalic"/>
          <w:color w:val="000000"/>
          <w:lang w:val="sk-SK" w:eastAsia="sk-SK"/>
        </w:rPr>
        <w:t>desiatdvojka</w:t>
      </w:r>
      <w:r w:rsidRPr="00EB6DE8">
        <w:rPr>
          <w:color w:val="000000"/>
          <w:lang w:val="sk-SK" w:eastAsia="sk-SK"/>
        </w:rPr>
        <w:t xml:space="preserve"> využiť v rámci spravodajských hier a mediál</w:t>
      </w:r>
      <w:r w:rsidRPr="00EB6DE8">
        <w:rPr>
          <w:color w:val="000000"/>
          <w:lang w:val="sk-SK" w:eastAsia="sk-SK"/>
        </w:rPr>
        <w:softHyphen/>
        <w:t>nych aktívnych opatrení namierených proti opozičným politikom. O pr</w:t>
      </w:r>
      <w:r w:rsidRPr="00EB6DE8">
        <w:rPr>
          <w:color w:val="000000"/>
          <w:lang w:val="sk-SK" w:eastAsia="sk-SK"/>
        </w:rPr>
        <w:t>í</w:t>
      </w:r>
      <w:r w:rsidRPr="00EB6DE8">
        <w:rPr>
          <w:color w:val="000000"/>
          <w:lang w:val="sk-SK" w:eastAsia="sk-SK"/>
        </w:rPr>
        <w:t>pravách na tieto akcie bude v pokračovaní tejto knihy ešte reč.</w:t>
      </w:r>
    </w:p>
    <w:p w:rsidR="001E669E" w:rsidRPr="00EB6DE8" w:rsidRDefault="001E669E" w:rsidP="004065CD">
      <w:pPr>
        <w:pStyle w:val="Zkladntext"/>
        <w:shd w:val="clear" w:color="auto" w:fill="auto"/>
        <w:spacing w:before="0" w:after="484"/>
        <w:ind w:right="20" w:firstLine="426"/>
        <w:rPr>
          <w:lang w:val="sk-SK"/>
        </w:rPr>
      </w:pPr>
      <w:r w:rsidRPr="00EB6DE8">
        <w:rPr>
          <w:color w:val="000000"/>
          <w:lang w:val="sk-SK" w:eastAsia="sk-SK"/>
        </w:rPr>
        <w:t>Uloženie Rubensa k ľadu tiež neznamenalo, že SIS sa prestala zaujímať o predstaviteľov katolíckej hierarchie. V piatom fragmente sme narazili na agenta Revíra, ktorý získaval informácie z prostre</w:t>
      </w:r>
      <w:r w:rsidRPr="00EB6DE8">
        <w:rPr>
          <w:color w:val="000000"/>
          <w:lang w:val="sk-SK" w:eastAsia="sk-SK"/>
        </w:rPr>
        <w:softHyphen/>
        <w:t>dia KDH. Vzhľadom na to, že Revír žil a pracoval v Žiari nad Hro</w:t>
      </w:r>
      <w:r w:rsidRPr="00EB6DE8">
        <w:rPr>
          <w:color w:val="000000"/>
          <w:lang w:val="sk-SK" w:eastAsia="sk-SK"/>
        </w:rPr>
        <w:softHyphen/>
        <w:t>nom, mal možnosť informačne prenikať aj do rôznych záujmových prostredí v Banskej Bystrici. Preto ho 52. oddelenie využívalo aj na získavanie kompromitujúcich informácií o sídelnom biskupovi Balážovi. Pomocou Revíra, ale aj inou cestou zhromaždilo koman</w:t>
      </w:r>
      <w:r w:rsidRPr="00EB6DE8">
        <w:rPr>
          <w:color w:val="000000"/>
          <w:lang w:val="sk-SK" w:eastAsia="sk-SK"/>
        </w:rPr>
        <w:softHyphen/>
        <w:t>do inform</w:t>
      </w:r>
      <w:r w:rsidRPr="00EB6DE8">
        <w:rPr>
          <w:color w:val="000000"/>
          <w:lang w:val="sk-SK" w:eastAsia="sk-SK"/>
        </w:rPr>
        <w:t>á</w:t>
      </w:r>
      <w:r w:rsidRPr="00EB6DE8">
        <w:rPr>
          <w:color w:val="000000"/>
          <w:lang w:val="sk-SK" w:eastAsia="sk-SK"/>
        </w:rPr>
        <w:t>cie o údajných morálnych pokleskoch a pikantériách z osobného života Rudo</w:t>
      </w:r>
      <w:r w:rsidRPr="00EB6DE8">
        <w:rPr>
          <w:color w:val="000000"/>
          <w:lang w:val="sk-SK" w:eastAsia="sk-SK"/>
        </w:rPr>
        <w:t>l</w:t>
      </w:r>
      <w:r w:rsidRPr="00EB6DE8">
        <w:rPr>
          <w:color w:val="000000"/>
          <w:lang w:val="sk-SK" w:eastAsia="sk-SK"/>
        </w:rPr>
        <w:t>fa Baláža. Mali pochádzať z obdobia, keď bol správcom farnosti na strednom Slovensku. Pre zaujímavosť uveďme, že tajná služba ani vládna propaganda diskreditujúce materiály proti biskupovi nikdy nevytiahli. Časť z nich však po</w:t>
      </w:r>
      <w:r w:rsidRPr="00EB6DE8">
        <w:rPr>
          <w:color w:val="000000"/>
          <w:lang w:val="sk-SK" w:eastAsia="sk-SK"/>
        </w:rPr>
        <w:t>u</w:t>
      </w:r>
      <w:r w:rsidRPr="00EB6DE8">
        <w:rPr>
          <w:color w:val="000000"/>
          <w:lang w:val="sk-SK" w:eastAsia="sk-SK"/>
        </w:rPr>
        <w:lastRenderedPageBreak/>
        <w:t xml:space="preserve">žil občan Ivan Lexa pri písaní knihy </w:t>
      </w:r>
      <w:r w:rsidRPr="00EB6DE8">
        <w:rPr>
          <w:rStyle w:val="BodytextItalic"/>
          <w:color w:val="000000"/>
          <w:lang w:val="sk-SK" w:eastAsia="sk-SK"/>
        </w:rPr>
        <w:t>Biskupov triptych,</w:t>
      </w:r>
      <w:r w:rsidRPr="00EB6DE8">
        <w:rPr>
          <w:color w:val="000000"/>
          <w:lang w:val="sk-SK" w:eastAsia="sk-SK"/>
        </w:rPr>
        <w:t xml:space="preserve"> v ktorej sa nepresve</w:t>
      </w:r>
      <w:r w:rsidRPr="00EB6DE8">
        <w:rPr>
          <w:color w:val="000000"/>
          <w:lang w:val="sk-SK" w:eastAsia="sk-SK"/>
        </w:rPr>
        <w:t>d</w:t>
      </w:r>
      <w:r w:rsidRPr="00EB6DE8">
        <w:rPr>
          <w:color w:val="000000"/>
          <w:lang w:val="sk-SK" w:eastAsia="sk-SK"/>
        </w:rPr>
        <w:t>čivým spôsobom usiloval dokázať, že v kauze Baláž bol tým dobrým chla</w:t>
      </w:r>
      <w:r w:rsidRPr="00EB6DE8">
        <w:rPr>
          <w:color w:val="000000"/>
          <w:lang w:val="sk-SK" w:eastAsia="sk-SK"/>
        </w:rPr>
        <w:t>p</w:t>
      </w:r>
      <w:r w:rsidRPr="00EB6DE8">
        <w:rPr>
          <w:color w:val="000000"/>
          <w:lang w:val="sk-SK" w:eastAsia="sk-SK"/>
        </w:rPr>
        <w:t>com on.</w:t>
      </w:r>
    </w:p>
    <w:p w:rsidR="001E669E" w:rsidRPr="00EB6DE8" w:rsidRDefault="001E669E" w:rsidP="004065CD">
      <w:pPr>
        <w:pStyle w:val="Heading31"/>
        <w:keepNext/>
        <w:keepLines/>
        <w:shd w:val="clear" w:color="auto" w:fill="auto"/>
        <w:spacing w:after="175" w:line="250" w:lineRule="exact"/>
        <w:ind w:firstLine="426"/>
        <w:rPr>
          <w:lang w:val="sk-SK"/>
        </w:rPr>
      </w:pPr>
      <w:bookmarkStart w:id="38" w:name="bookmark39"/>
      <w:r w:rsidRPr="00EB6DE8">
        <w:rPr>
          <w:rStyle w:val="Heading30"/>
          <w:b/>
          <w:bCs/>
          <w:color w:val="000000"/>
          <w:lang w:val="sk-SK" w:eastAsia="sk-SK"/>
        </w:rPr>
        <w:t>PIŠTA, JOŽO, SKROMNÝ. A VIKTOR!</w:t>
      </w:r>
      <w:bookmarkEnd w:id="38"/>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Štátna bezpečnosť by v prostredí katolíckej cirkvi nemohla efektívne spravodajsky pôsobiť, keby súčasťou jej agentúrnej siete neboli aj kňazi. Stránka Ústavu pamäti národa vyjavuje aj v tejto oblasti nie</w:t>
      </w:r>
      <w:r w:rsidRPr="00EB6DE8">
        <w:rPr>
          <w:color w:val="000000"/>
          <w:lang w:val="sk-SK" w:eastAsia="sk-SK"/>
        </w:rPr>
        <w:softHyphen/>
        <w:t>koľko prekvapení. Pre mnohých čitateľov bude asi prekvapením, že viacerí kňazi, ktorí boli ta</w:t>
      </w:r>
      <w:r w:rsidRPr="00EB6DE8">
        <w:rPr>
          <w:color w:val="000000"/>
          <w:lang w:val="sk-SK" w:eastAsia="sk-SK"/>
        </w:rPr>
        <w:t>j</w:t>
      </w:r>
      <w:r w:rsidRPr="00EB6DE8">
        <w:rPr>
          <w:color w:val="000000"/>
          <w:lang w:val="sk-SK" w:eastAsia="sk-SK"/>
        </w:rPr>
        <w:t>nými spolupracovníkmi ŠtB, sa neskôr stali agentmi alebo neformálnymi i</w:t>
      </w:r>
      <w:r w:rsidRPr="00EB6DE8">
        <w:rPr>
          <w:color w:val="000000"/>
          <w:lang w:val="sk-SK" w:eastAsia="sk-SK"/>
        </w:rPr>
        <w:t>n</w:t>
      </w:r>
      <w:r w:rsidRPr="00EB6DE8">
        <w:rPr>
          <w:color w:val="000000"/>
          <w:lang w:val="sk-SK" w:eastAsia="sk-SK"/>
        </w:rPr>
        <w:t xml:space="preserve">formátormi 52. oddelenia. Z hľadiska logiky efektivity to však až také veľké prekvapenie nie je. Plukovník Svéchota kládol na </w:t>
      </w:r>
      <w:r w:rsidRPr="00EB6DE8">
        <w:rPr>
          <w:rStyle w:val="BodytextItalic"/>
          <w:color w:val="000000"/>
          <w:lang w:val="sk-SK" w:eastAsia="sk-SK"/>
        </w:rPr>
        <w:t>päťdesiatdvojku</w:t>
      </w:r>
      <w:r w:rsidRPr="00EB6DE8">
        <w:rPr>
          <w:color w:val="000000"/>
          <w:lang w:val="sk-SK" w:eastAsia="sk-SK"/>
        </w:rPr>
        <w:t xml:space="preserve"> vysoké n</w:t>
      </w:r>
      <w:r w:rsidRPr="00EB6DE8">
        <w:rPr>
          <w:color w:val="000000"/>
          <w:lang w:val="sk-SK" w:eastAsia="sk-SK"/>
        </w:rPr>
        <w:t>á</w:t>
      </w:r>
      <w:r w:rsidRPr="00EB6DE8">
        <w:rPr>
          <w:color w:val="000000"/>
          <w:lang w:val="sk-SK" w:eastAsia="sk-SK"/>
        </w:rPr>
        <w:t>roky, nemohla si dovo</w:t>
      </w:r>
      <w:r w:rsidRPr="00EB6DE8">
        <w:rPr>
          <w:color w:val="000000"/>
          <w:lang w:val="sk-SK" w:eastAsia="sk-SK"/>
        </w:rPr>
        <w:softHyphen/>
        <w:t>liť byť neúspešná.</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Hovoriť a písať o tejto téme nie je vôbec jednoduché. Mnohí z kňazov - agentov sú dodnes pastoračné činní a viacerí z nich niko</w:t>
      </w:r>
      <w:r w:rsidRPr="00EB6DE8">
        <w:rPr>
          <w:color w:val="000000"/>
          <w:lang w:val="sk-SK" w:eastAsia="sk-SK"/>
        </w:rPr>
        <w:softHyphen/>
        <w:t>mu neublížili ani sp</w:t>
      </w:r>
      <w:r w:rsidRPr="00EB6DE8">
        <w:rPr>
          <w:color w:val="000000"/>
          <w:lang w:val="sk-SK" w:eastAsia="sk-SK"/>
        </w:rPr>
        <w:t>o</w:t>
      </w:r>
      <w:r w:rsidRPr="00EB6DE8">
        <w:rPr>
          <w:color w:val="000000"/>
          <w:lang w:val="sk-SK" w:eastAsia="sk-SK"/>
        </w:rPr>
        <w:t>luprácou s ŠtB, ani zväzkami s 52. oddelením. Aj preto je potrebné pristup</w:t>
      </w:r>
      <w:r w:rsidRPr="00EB6DE8">
        <w:rPr>
          <w:color w:val="000000"/>
          <w:lang w:val="sk-SK" w:eastAsia="sk-SK"/>
        </w:rPr>
        <w:t>o</w:t>
      </w:r>
      <w:r w:rsidRPr="00EB6DE8">
        <w:rPr>
          <w:color w:val="000000"/>
          <w:lang w:val="sk-SK" w:eastAsia="sk-SK"/>
        </w:rPr>
        <w:t>vať k informáciám, ktoré zverejňuje Ústav pamäti národa s primeraným na</w:t>
      </w:r>
      <w:r w:rsidRPr="00EB6DE8">
        <w:rPr>
          <w:color w:val="000000"/>
          <w:lang w:val="sk-SK" w:eastAsia="sk-SK"/>
        </w:rPr>
        <w:t>d</w:t>
      </w:r>
      <w:r w:rsidRPr="00EB6DE8">
        <w:rPr>
          <w:color w:val="000000"/>
          <w:lang w:val="sk-SK" w:eastAsia="sk-SK"/>
        </w:rPr>
        <w:t>hľadom a odstupom. Ploš</w:t>
      </w:r>
      <w:r w:rsidRPr="00EB6DE8">
        <w:rPr>
          <w:color w:val="000000"/>
          <w:lang w:val="sk-SK" w:eastAsia="sk-SK"/>
        </w:rPr>
        <w:softHyphen/>
        <w:t>né zverejňovanie zoznamov kádrových príslušníkov a agentov ŠtB hraničí podľa autorovej mienky s politickou pornografiou a n</w:t>
      </w:r>
      <w:r w:rsidRPr="00EB6DE8">
        <w:rPr>
          <w:color w:val="000000"/>
          <w:lang w:val="sk-SK" w:eastAsia="sk-SK"/>
        </w:rPr>
        <w:t>e</w:t>
      </w:r>
      <w:r w:rsidRPr="00EB6DE8">
        <w:rPr>
          <w:color w:val="000000"/>
          <w:lang w:val="sk-SK" w:eastAsia="sk-SK"/>
        </w:rPr>
        <w:t>má takmer žiadnu historickú a dokumentárnu hodnotu. Iba individuálne pos</w:t>
      </w:r>
      <w:r w:rsidRPr="00EB6DE8">
        <w:rPr>
          <w:color w:val="000000"/>
          <w:lang w:val="sk-SK" w:eastAsia="sk-SK"/>
        </w:rPr>
        <w:t>ú</w:t>
      </w:r>
      <w:r w:rsidRPr="00EB6DE8">
        <w:rPr>
          <w:color w:val="000000"/>
          <w:lang w:val="sk-SK" w:eastAsia="sk-SK"/>
        </w:rPr>
        <w:t>denie každého prípadu (či už príslušníka alebo tajného spo</w:t>
      </w:r>
      <w:r w:rsidRPr="00EB6DE8">
        <w:rPr>
          <w:color w:val="000000"/>
          <w:lang w:val="sk-SK" w:eastAsia="sk-SK"/>
        </w:rPr>
        <w:softHyphen/>
        <w:t>lupracovníka) m</w:t>
      </w:r>
      <w:r w:rsidRPr="00EB6DE8">
        <w:rPr>
          <w:color w:val="000000"/>
          <w:lang w:val="sk-SK" w:eastAsia="sk-SK"/>
        </w:rPr>
        <w:t>ô</w:t>
      </w:r>
      <w:r w:rsidRPr="00EB6DE8">
        <w:rPr>
          <w:color w:val="000000"/>
          <w:lang w:val="sk-SK" w:eastAsia="sk-SK"/>
        </w:rPr>
        <w:t>že bádateľa oprávňovať k opatrnému vyrieknutiu zasväteného názoru či n</w:t>
      </w:r>
      <w:r w:rsidRPr="00EB6DE8">
        <w:rPr>
          <w:color w:val="000000"/>
          <w:lang w:val="sk-SK" w:eastAsia="sk-SK"/>
        </w:rPr>
        <w:t>e</w:t>
      </w:r>
      <w:r w:rsidRPr="00EB6DE8">
        <w:rPr>
          <w:color w:val="000000"/>
          <w:lang w:val="sk-SK" w:eastAsia="sk-SK"/>
        </w:rPr>
        <w:t>bodaj morálneho úsudku. Avšak paušálne publikovanie zoznamov len podp</w:t>
      </w:r>
      <w:r w:rsidRPr="00EB6DE8">
        <w:rPr>
          <w:color w:val="000000"/>
          <w:lang w:val="sk-SK" w:eastAsia="sk-SK"/>
        </w:rPr>
        <w:t>o</w:t>
      </w:r>
      <w:r w:rsidRPr="00EB6DE8">
        <w:rPr>
          <w:color w:val="000000"/>
          <w:lang w:val="sk-SK" w:eastAsia="sk-SK"/>
        </w:rPr>
        <w:t>ruje škodlivé a odpudivé uplat</w:t>
      </w:r>
      <w:r w:rsidRPr="00EB6DE8">
        <w:rPr>
          <w:color w:val="000000"/>
          <w:lang w:val="sk-SK" w:eastAsia="sk-SK"/>
        </w:rPr>
        <w:softHyphen/>
        <w:t>ňovanie kolektívnej viny. Kolektívnej viny v právnom i morálnom zmysle. Považovali sme za správne uviesť túto krátku a tému nie celkom vyčerpávajúcu poznámku, pretože odmietame nielen princíp kolektívnej viny, ale aj kampaňovité hony na čarodejnice a primitívne zjedn</w:t>
      </w:r>
      <w:r w:rsidRPr="00EB6DE8">
        <w:rPr>
          <w:color w:val="000000"/>
          <w:lang w:val="sk-SK" w:eastAsia="sk-SK"/>
        </w:rPr>
        <w:t>o</w:t>
      </w:r>
      <w:r w:rsidRPr="00EB6DE8">
        <w:rPr>
          <w:color w:val="000000"/>
          <w:lang w:val="sk-SK" w:eastAsia="sk-SK"/>
        </w:rPr>
        <w:t>dušovanie problematiky spravodajských služieb, ktorého sa už dve desaťročia dopúšťajú mnohí politici, novinári a publicisti.</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Niekdajšie zvláštne oddelenie druhého odboru XII. správy malo z pohľ</w:t>
      </w:r>
      <w:r w:rsidRPr="00EB6DE8">
        <w:rPr>
          <w:color w:val="000000"/>
          <w:lang w:val="sk-SK" w:eastAsia="sk-SK"/>
        </w:rPr>
        <w:t>a</w:t>
      </w:r>
      <w:r w:rsidRPr="00EB6DE8">
        <w:rPr>
          <w:color w:val="000000"/>
          <w:lang w:val="sk-SK" w:eastAsia="sk-SK"/>
        </w:rPr>
        <w:t>du svojho zamerania famózneho tajného spolupracovníka. Bol ním už nebohý Štefan Zárecký, správca farnosti Najsvätejšej Tro</w:t>
      </w:r>
      <w:r w:rsidRPr="00EB6DE8">
        <w:rPr>
          <w:color w:val="000000"/>
          <w:lang w:val="sk-SK" w:eastAsia="sk-SK"/>
        </w:rPr>
        <w:softHyphen/>
        <w:t>jice v Bratislave. O tomto kňazovi sa v súvislosti s jeho spoluprácou s ŠtB rozprávajú v hlavnom meste celé legendy. Nie je naším cieľom rozmnožovať ich. Chceme z jeho agen</w:t>
      </w:r>
      <w:r w:rsidRPr="00EB6DE8">
        <w:rPr>
          <w:color w:val="000000"/>
          <w:lang w:val="sk-SK" w:eastAsia="sk-SK"/>
        </w:rPr>
        <w:t>t</w:t>
      </w:r>
      <w:r w:rsidRPr="00EB6DE8">
        <w:rPr>
          <w:color w:val="000000"/>
          <w:lang w:val="sk-SK" w:eastAsia="sk-SK"/>
        </w:rPr>
        <w:t>ského života uviesť iba jednu ilustratívnu príhodu. Pán farár Zárecký mal veľa vplyvných priate</w:t>
      </w:r>
      <w:r w:rsidRPr="00EB6DE8">
        <w:rPr>
          <w:color w:val="000000"/>
          <w:lang w:val="sk-SK" w:eastAsia="sk-SK"/>
        </w:rPr>
        <w:softHyphen/>
        <w:t>ľov a známych. Vďaka nim sa dozvedel, že polícia chce v j</w:t>
      </w:r>
      <w:r w:rsidRPr="00EB6DE8">
        <w:rPr>
          <w:color w:val="000000"/>
          <w:lang w:val="sk-SK" w:eastAsia="sk-SK"/>
        </w:rPr>
        <w:t>e</w:t>
      </w:r>
      <w:r w:rsidRPr="00EB6DE8">
        <w:rPr>
          <w:color w:val="000000"/>
          <w:lang w:val="sk-SK" w:eastAsia="sk-SK"/>
        </w:rPr>
        <w:t xml:space="preserve">ho byte vykonať domovú prehliadku, pretože ho podozrieva z nelegálneho </w:t>
      </w:r>
      <w:r w:rsidRPr="00EB6DE8">
        <w:rPr>
          <w:color w:val="000000"/>
          <w:lang w:val="sk-SK" w:eastAsia="sk-SK"/>
        </w:rPr>
        <w:lastRenderedPageBreak/>
        <w:t>obchodovania s umeleckými a sakrálnymi predmetmi. Bol to preň</w:t>
      </w:r>
      <w:r w:rsidRPr="00EB6DE8">
        <w:rPr>
          <w:color w:val="000000"/>
          <w:lang w:val="sk-SK" w:eastAsia="sk-SK"/>
        </w:rPr>
        <w:softHyphen/>
        <w:t>ho veľký problém, pretože na fare ukrýval cudziu menu v hodnote približne dvoch m</w:t>
      </w:r>
      <w:r w:rsidRPr="00EB6DE8">
        <w:rPr>
          <w:color w:val="000000"/>
          <w:lang w:val="sk-SK" w:eastAsia="sk-SK"/>
        </w:rPr>
        <w:t>i</w:t>
      </w:r>
      <w:r w:rsidRPr="00EB6DE8">
        <w:rPr>
          <w:color w:val="000000"/>
          <w:lang w:val="sk-SK" w:eastAsia="sk-SK"/>
        </w:rPr>
        <w:t>liónov korún československých, čo bola na ten čas veľká, priam horibilná s</w:t>
      </w:r>
      <w:r w:rsidRPr="00EB6DE8">
        <w:rPr>
          <w:color w:val="000000"/>
          <w:lang w:val="sk-SK" w:eastAsia="sk-SK"/>
        </w:rPr>
        <w:t>u</w:t>
      </w:r>
      <w:r w:rsidRPr="00EB6DE8">
        <w:rPr>
          <w:color w:val="000000"/>
          <w:lang w:val="sk-SK" w:eastAsia="sk-SK"/>
        </w:rPr>
        <w:t>ma. Nedalo sa nič robiť, Štefan Zárecký musel požiadať o pomoc svojich ri</w:t>
      </w:r>
      <w:r w:rsidRPr="00EB6DE8">
        <w:rPr>
          <w:color w:val="000000"/>
          <w:lang w:val="sk-SK" w:eastAsia="sk-SK"/>
        </w:rPr>
        <w:t>a</w:t>
      </w:r>
      <w:r w:rsidRPr="00EB6DE8">
        <w:rPr>
          <w:color w:val="000000"/>
          <w:lang w:val="sk-SK" w:eastAsia="sk-SK"/>
        </w:rPr>
        <w:t>diacich dôstojníkov (v priebehu spolupráce s ŠtB ich mal viac).</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Zrejme si bol veľmi istý, že si ho nikto nedovolí odpočúvať, pre</w:t>
      </w:r>
      <w:r w:rsidRPr="00EB6DE8">
        <w:rPr>
          <w:color w:val="000000"/>
          <w:lang w:val="sk-SK" w:eastAsia="sk-SK"/>
        </w:rPr>
        <w:softHyphen/>
        <w:t>to svoju prosbu príslušníkom ŠtB tlmočil telefonicky. „Nechám tie peniaze pod štvrtou lavicou vpravo. Môžete mi ich na pár dní scho</w:t>
      </w:r>
      <w:r w:rsidRPr="00EB6DE8">
        <w:rPr>
          <w:color w:val="000000"/>
          <w:lang w:val="sk-SK" w:eastAsia="sk-SK"/>
        </w:rPr>
        <w:softHyphen/>
        <w:t>vať?" pýtal sa farár Zárecký. „Spoľahni sa, Pišta," znela odpoveď. A aj sa tak stalo. Policajná domová pr</w:t>
      </w:r>
      <w:r w:rsidRPr="00EB6DE8">
        <w:rPr>
          <w:color w:val="000000"/>
          <w:lang w:val="sk-SK" w:eastAsia="sk-SK"/>
        </w:rPr>
        <w:t>e</w:t>
      </w:r>
      <w:r w:rsidRPr="00EB6DE8">
        <w:rPr>
          <w:color w:val="000000"/>
          <w:lang w:val="sk-SK" w:eastAsia="sk-SK"/>
        </w:rPr>
        <w:t>hliadka prebehla bezvýsledne. Spravodajskí dôstojníci sa o niekoľko dní z</w:t>
      </w:r>
      <w:r w:rsidRPr="00EB6DE8">
        <w:rPr>
          <w:color w:val="000000"/>
          <w:lang w:val="sk-SK" w:eastAsia="sk-SK"/>
        </w:rPr>
        <w:t>a</w:t>
      </w:r>
      <w:r w:rsidRPr="00EB6DE8">
        <w:rPr>
          <w:color w:val="000000"/>
          <w:lang w:val="sk-SK" w:eastAsia="sk-SK"/>
        </w:rPr>
        <w:t>stavili u Pištu na fare, priniesli mu balíček s peniazmi a družne sa opili.</w:t>
      </w:r>
    </w:p>
    <w:p w:rsidR="001E669E" w:rsidRPr="00EB6DE8" w:rsidRDefault="002726DE"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Tento príbeh nemá pokračovanie spoluprácou Štefana Záreckého s 52. </w:t>
      </w:r>
      <w:r w:rsidR="001E669E" w:rsidRPr="00EB6DE8">
        <w:rPr>
          <w:color w:val="000000"/>
          <w:lang w:val="sk-SK" w:eastAsia="sk-SK"/>
        </w:rPr>
        <w:t>oddelením, v čase jeho vzniku bol už zrejme na pravde božej. Zmyslom op</w:t>
      </w:r>
      <w:r w:rsidR="001E669E" w:rsidRPr="00EB6DE8">
        <w:rPr>
          <w:color w:val="000000"/>
          <w:lang w:val="sk-SK" w:eastAsia="sk-SK"/>
        </w:rPr>
        <w:t>í</w:t>
      </w:r>
      <w:r w:rsidR="001E669E" w:rsidRPr="00EB6DE8">
        <w:rPr>
          <w:color w:val="000000"/>
          <w:lang w:val="sk-SK" w:eastAsia="sk-SK"/>
        </w:rPr>
        <w:t xml:space="preserve">sanej anekdotickej príhody je poukázať na to, že príslušníci </w:t>
      </w:r>
      <w:r w:rsidR="001E669E" w:rsidRPr="00EB6DE8">
        <w:rPr>
          <w:rStyle w:val="BodytextItalic"/>
          <w:color w:val="000000"/>
          <w:lang w:val="sk-SK" w:eastAsia="sk-SK"/>
        </w:rPr>
        <w:t>päťdesiatdvojky,</w:t>
      </w:r>
      <w:r w:rsidR="001E669E" w:rsidRPr="00EB6DE8">
        <w:rPr>
          <w:color w:val="000000"/>
          <w:lang w:val="sk-SK" w:eastAsia="sk-SK"/>
        </w:rPr>
        <w:t xml:space="preserve"> ktorí v minulosti slúžili v ŠtB, veľmi dobre vedeli, ako pracovať s klérom. A tiež vedeli svoje, ako sa malá časť kléru spreneverila svojmu poslaniu láskou k mamone. Preto bol útvar Dušana Pastuchu na tomto poli informačne úspe</w:t>
      </w:r>
      <w:r w:rsidR="001E669E" w:rsidRPr="00EB6DE8">
        <w:rPr>
          <w:color w:val="000000"/>
          <w:lang w:val="sk-SK" w:eastAsia="sk-SK"/>
        </w:rPr>
        <w:t>š</w:t>
      </w:r>
      <w:r w:rsidR="001E669E" w:rsidRPr="00EB6DE8">
        <w:rPr>
          <w:color w:val="000000"/>
          <w:lang w:val="sk-SK" w:eastAsia="sk-SK"/>
        </w:rPr>
        <w:t>ným, aj keď je, pochopiteľne, sporný účel, akému táto spravodajská činnosť slúžila.</w:t>
      </w:r>
    </w:p>
    <w:p w:rsidR="00DD1CE6" w:rsidRPr="00EB6DE8" w:rsidRDefault="00DD1CE6" w:rsidP="004065CD">
      <w:pPr>
        <w:pStyle w:val="Zkladntext"/>
        <w:shd w:val="clear" w:color="auto" w:fill="auto"/>
        <w:spacing w:before="0" w:after="0" w:line="259" w:lineRule="exact"/>
        <w:ind w:right="20" w:firstLine="426"/>
        <w:rPr>
          <w:lang w:val="sk-SK"/>
        </w:rPr>
      </w:pP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Kňazi, ktorí spolupracovali s ŠtB, sa po revolúcii bežne obha</w:t>
      </w:r>
      <w:r w:rsidRPr="00EB6DE8">
        <w:rPr>
          <w:color w:val="000000"/>
          <w:lang w:val="sk-SK" w:eastAsia="sk-SK"/>
        </w:rPr>
        <w:softHyphen/>
        <w:t>jovali tvrd</w:t>
      </w:r>
      <w:r w:rsidRPr="00EB6DE8">
        <w:rPr>
          <w:color w:val="000000"/>
          <w:lang w:val="sk-SK" w:eastAsia="sk-SK"/>
        </w:rPr>
        <w:t>e</w:t>
      </w:r>
      <w:r w:rsidRPr="00EB6DE8">
        <w:rPr>
          <w:color w:val="000000"/>
          <w:lang w:val="sk-SK" w:eastAsia="sk-SK"/>
        </w:rPr>
        <w:t xml:space="preserve">ním, že boli k tejto spolupráci prinútení. </w:t>
      </w:r>
      <w:r w:rsidR="002726DE" w:rsidRPr="00EB6DE8">
        <w:rPr>
          <w:color w:val="000000"/>
          <w:lang w:val="sk-SK" w:eastAsia="sk-SK"/>
        </w:rPr>
        <w:t>Keď</w:t>
      </w:r>
      <w:r w:rsidRPr="00EB6DE8">
        <w:rPr>
          <w:color w:val="000000"/>
          <w:lang w:val="sk-SK" w:eastAsia="sk-SK"/>
        </w:rPr>
        <w:t xml:space="preserve"> ich však oslovila so žiadosťou o spoluprácu </w:t>
      </w:r>
      <w:r w:rsidRPr="00EB6DE8">
        <w:rPr>
          <w:rStyle w:val="BodytextItalic"/>
          <w:color w:val="000000"/>
          <w:lang w:val="sk-SK" w:eastAsia="sk-SK"/>
        </w:rPr>
        <w:t>päťdesiatdvojka,</w:t>
      </w:r>
      <w:r w:rsidRPr="00EB6DE8">
        <w:rPr>
          <w:color w:val="000000"/>
          <w:lang w:val="sk-SK" w:eastAsia="sk-SK"/>
        </w:rPr>
        <w:t xml:space="preserve"> viacerí z nich ochotne súhlasili. Možno preto, lebo sa podvedome báli, že ak by odmietli, SIS by proti nim použila komprom</w:t>
      </w:r>
      <w:r w:rsidRPr="00EB6DE8">
        <w:rPr>
          <w:color w:val="000000"/>
          <w:lang w:val="sk-SK" w:eastAsia="sk-SK"/>
        </w:rPr>
        <w:t>i</w:t>
      </w:r>
      <w:r w:rsidRPr="00EB6DE8">
        <w:rPr>
          <w:color w:val="000000"/>
          <w:lang w:val="sk-SK" w:eastAsia="sk-SK"/>
        </w:rPr>
        <w:t>tujúce informácie, na základe ktorých ich kedysi dávno zverbovala ŠtB. Do tejto kategó</w:t>
      </w:r>
      <w:r w:rsidRPr="00EB6DE8">
        <w:rPr>
          <w:color w:val="000000"/>
          <w:lang w:val="sk-SK" w:eastAsia="sk-SK"/>
        </w:rPr>
        <w:softHyphen/>
        <w:t>rie však rozhodne nepatril istý Jozef K. Prezývajme ho Jožo. Ide o duchovného s veľmi zaujímavým pozadím. Pôsobil ako prodekan bohoslove</w:t>
      </w:r>
      <w:r w:rsidRPr="00EB6DE8">
        <w:rPr>
          <w:color w:val="000000"/>
          <w:lang w:val="sk-SK" w:eastAsia="sk-SK"/>
        </w:rPr>
        <w:t>c</w:t>
      </w:r>
      <w:r w:rsidRPr="00EB6DE8">
        <w:rPr>
          <w:color w:val="000000"/>
          <w:lang w:val="sk-SK" w:eastAsia="sk-SK"/>
        </w:rPr>
        <w:t>kej fakulty v Bratislave a vyučoval na nej cirkevné prá</w:t>
      </w:r>
      <w:r w:rsidRPr="00EB6DE8">
        <w:rPr>
          <w:color w:val="000000"/>
          <w:lang w:val="sk-SK" w:eastAsia="sk-SK"/>
        </w:rPr>
        <w:softHyphen/>
        <w:t>vo. Zároveň spravoval farnosť pri Modrom kostolíku v Bratislave. Bol exponentom pápežom zatrat</w:t>
      </w:r>
      <w:r w:rsidRPr="00EB6DE8">
        <w:rPr>
          <w:color w:val="000000"/>
          <w:lang w:val="sk-SK" w:eastAsia="sk-SK"/>
        </w:rPr>
        <w:t>e</w:t>
      </w:r>
      <w:r w:rsidRPr="00EB6DE8">
        <w:rPr>
          <w:color w:val="000000"/>
          <w:lang w:val="sk-SK" w:eastAsia="sk-SK"/>
        </w:rPr>
        <w:t>nej prorežimnej kňazskej orga</w:t>
      </w:r>
      <w:r w:rsidRPr="00EB6DE8">
        <w:rPr>
          <w:color w:val="000000"/>
          <w:lang w:val="sk-SK" w:eastAsia="sk-SK"/>
        </w:rPr>
        <w:softHyphen/>
        <w:t>nizácie Pacem in terris, ktorá otvorene kolab</w:t>
      </w:r>
      <w:r w:rsidRPr="00EB6DE8">
        <w:rPr>
          <w:color w:val="000000"/>
          <w:lang w:val="sk-SK" w:eastAsia="sk-SK"/>
        </w:rPr>
        <w:t>o</w:t>
      </w:r>
      <w:r w:rsidRPr="00EB6DE8">
        <w:rPr>
          <w:color w:val="000000"/>
          <w:lang w:val="sk-SK" w:eastAsia="sk-SK"/>
        </w:rPr>
        <w:t>rovala s komunis</w:t>
      </w:r>
      <w:r w:rsidRPr="00EB6DE8">
        <w:rPr>
          <w:color w:val="000000"/>
          <w:lang w:val="sk-SK" w:eastAsia="sk-SK"/>
        </w:rPr>
        <w:softHyphen/>
        <w:t>tickou vládou. Jožo bol tajným spolupracovníkom (agentom) ŠtB. Neskôr sa stal dokonca aj jej kádrovým príslušníkom a dosiahol v nej hodnosť majora. Ťažko povedať, či bol jediným slovenským kňazom, ktorý mal zároveň služobný pomer s ŠtB, rozhodne sa však nepomýlime, keď p</w:t>
      </w:r>
      <w:r w:rsidRPr="00EB6DE8">
        <w:rPr>
          <w:color w:val="000000"/>
          <w:lang w:val="sk-SK" w:eastAsia="sk-SK"/>
        </w:rPr>
        <w:t>o</w:t>
      </w:r>
      <w:r w:rsidRPr="00EB6DE8">
        <w:rPr>
          <w:color w:val="000000"/>
          <w:lang w:val="sk-SK" w:eastAsia="sk-SK"/>
        </w:rPr>
        <w:t>vieme, že aj v čase bývalého režimu to bol ojedinelý úkaz.</w:t>
      </w:r>
    </w:p>
    <w:p w:rsidR="001E669E" w:rsidRPr="00EB6DE8" w:rsidRDefault="001E669E"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Aj Jožo bol medzi tými, ktorí ochotne súhlasili so spoluprácou s 52. odd</w:t>
      </w:r>
      <w:r w:rsidRPr="00EB6DE8">
        <w:rPr>
          <w:color w:val="000000"/>
          <w:lang w:val="sk-SK" w:eastAsia="sk-SK"/>
        </w:rPr>
        <w:t>e</w:t>
      </w:r>
      <w:r w:rsidRPr="00EB6DE8">
        <w:rPr>
          <w:color w:val="000000"/>
          <w:lang w:val="sk-SK" w:eastAsia="sk-SK"/>
        </w:rPr>
        <w:t xml:space="preserve">lením. Pravdepodobne bol súčasťou rodinného striebra útvaru, pretože o jeho </w:t>
      </w:r>
      <w:r w:rsidRPr="00EB6DE8">
        <w:rPr>
          <w:color w:val="000000"/>
          <w:lang w:val="sk-SK" w:eastAsia="sk-SK"/>
        </w:rPr>
        <w:lastRenderedPageBreak/>
        <w:t>spravodajskom pôsobení za éry Ivana Lexu sa toho veľa nevie. Dodnes ostal prísne chráneným a stráženým agen</w:t>
      </w:r>
      <w:r w:rsidRPr="00EB6DE8">
        <w:rPr>
          <w:color w:val="000000"/>
          <w:lang w:val="sk-SK" w:eastAsia="sk-SK"/>
        </w:rPr>
        <w:softHyphen/>
        <w:t xml:space="preserve">túrnym prostriedkom. Napriek tomu sa nám podarilo zistiť, že ako agent </w:t>
      </w:r>
      <w:r w:rsidRPr="00EB6DE8">
        <w:rPr>
          <w:rStyle w:val="BodytextItalic"/>
          <w:color w:val="000000"/>
          <w:lang w:val="sk-SK" w:eastAsia="sk-SK"/>
        </w:rPr>
        <w:t>päťdesiatdvojky</w:t>
      </w:r>
      <w:r w:rsidRPr="00EB6DE8">
        <w:rPr>
          <w:color w:val="000000"/>
          <w:lang w:val="sk-SK" w:eastAsia="sk-SK"/>
        </w:rPr>
        <w:t xml:space="preserve"> bol Jožo poverený komun</w:t>
      </w:r>
      <w:r w:rsidRPr="00EB6DE8">
        <w:rPr>
          <w:color w:val="000000"/>
          <w:lang w:val="sk-SK" w:eastAsia="sk-SK"/>
        </w:rPr>
        <w:t>i</w:t>
      </w:r>
      <w:r w:rsidRPr="00EB6DE8">
        <w:rPr>
          <w:color w:val="000000"/>
          <w:lang w:val="sk-SK" w:eastAsia="sk-SK"/>
        </w:rPr>
        <w:t>káciou s riaditeľom banskobystrického biskupského úradu Jozefom Hrtúsom. Lepšie povedané, Jožo bol ten, kto vedel s Hrtúsom hovoriť bez toho, aby to v mysli riaditeľa biskupského úradu vyvolalo podozrenie, že jeho diskusný par</w:t>
      </w:r>
      <w:r w:rsidRPr="00EB6DE8">
        <w:rPr>
          <w:color w:val="000000"/>
          <w:lang w:val="sk-SK" w:eastAsia="sk-SK"/>
        </w:rPr>
        <w:t>t</w:t>
      </w:r>
      <w:r w:rsidRPr="00EB6DE8">
        <w:rPr>
          <w:color w:val="000000"/>
          <w:lang w:val="sk-SK" w:eastAsia="sk-SK"/>
        </w:rPr>
        <w:t>ner je predĺženou rukou tajnej služby. Keď uvážime, že Mečiarov režim bol s biskupstvom v Banskej Bystrici na vojnovej nohe, musela byť možnosť pri</w:t>
      </w:r>
      <w:r w:rsidRPr="00EB6DE8">
        <w:rPr>
          <w:color w:val="000000"/>
          <w:lang w:val="sk-SK" w:eastAsia="sk-SK"/>
        </w:rPr>
        <w:t>a</w:t>
      </w:r>
      <w:r w:rsidRPr="00EB6DE8">
        <w:rPr>
          <w:color w:val="000000"/>
          <w:lang w:val="sk-SK" w:eastAsia="sk-SK"/>
        </w:rPr>
        <w:t>meho spravodajského prieniku k jeho riaditeľovi unikátnou a veľmi cenenou príležitosťou. Každý si asi dokáže predstaviť, že v rámci bratského rozhovoru dvoch kňazov, pri ktorom sa predpokladá jednak otvorenosť, a jednak diskré</w:t>
      </w:r>
      <w:r w:rsidRPr="00EB6DE8">
        <w:rPr>
          <w:color w:val="000000"/>
          <w:lang w:val="sk-SK" w:eastAsia="sk-SK"/>
        </w:rPr>
        <w:t>t</w:t>
      </w:r>
      <w:r w:rsidRPr="00EB6DE8">
        <w:rPr>
          <w:color w:val="000000"/>
          <w:lang w:val="sk-SK" w:eastAsia="sk-SK"/>
        </w:rPr>
        <w:t>nosť, sa odhalia mnohé tajomstvá. Vďaka Jožovi k nim malo 52. oddelenie pohodlný prienik.</w:t>
      </w:r>
    </w:p>
    <w:p w:rsidR="00DD1CE6" w:rsidRPr="00EB6DE8" w:rsidRDefault="00DD1CE6" w:rsidP="004065CD">
      <w:pPr>
        <w:pStyle w:val="Zkladntext"/>
        <w:shd w:val="clear" w:color="auto" w:fill="auto"/>
        <w:spacing w:before="0" w:after="0" w:line="259" w:lineRule="exact"/>
        <w:ind w:right="20" w:firstLine="426"/>
        <w:rPr>
          <w:lang w:val="sk-SK"/>
        </w:rPr>
      </w:pPr>
    </w:p>
    <w:p w:rsidR="001E669E" w:rsidRPr="00EB6DE8" w:rsidRDefault="001E669E" w:rsidP="004065CD">
      <w:pPr>
        <w:pStyle w:val="Zkladntext"/>
        <w:shd w:val="clear" w:color="auto" w:fill="auto"/>
        <w:spacing w:before="0" w:after="236"/>
        <w:ind w:right="20" w:firstLine="426"/>
        <w:rPr>
          <w:lang w:val="sk-SK"/>
        </w:rPr>
      </w:pPr>
      <w:r w:rsidRPr="00EB6DE8">
        <w:rPr>
          <w:color w:val="000000"/>
          <w:lang w:val="sk-SK" w:eastAsia="sk-SK"/>
        </w:rPr>
        <w:t>Tému spolupracujúcich kňazov uzavrime spomienkou na agenta s krycím menom Skromný. Tajným spolupracovníkom ŠtB sa stal ešte ako veľmi mladý kaplán v Pezinku. Neskôr pôsobil na fare v Lamači. Po revolúcii zase sprav</w:t>
      </w:r>
      <w:r w:rsidRPr="00EB6DE8">
        <w:rPr>
          <w:color w:val="000000"/>
          <w:lang w:val="sk-SK" w:eastAsia="sk-SK"/>
        </w:rPr>
        <w:t>o</w:t>
      </w:r>
      <w:r w:rsidRPr="00EB6DE8">
        <w:rPr>
          <w:color w:val="000000"/>
          <w:lang w:val="sk-SK" w:eastAsia="sk-SK"/>
        </w:rPr>
        <w:t>val farnosť v istej obci pri Piešťanoch. Pasto</w:t>
      </w:r>
      <w:r w:rsidRPr="00EB6DE8">
        <w:rPr>
          <w:color w:val="000000"/>
          <w:lang w:val="sk-SK" w:eastAsia="sk-SK"/>
        </w:rPr>
        <w:softHyphen/>
        <w:t>račnú činnosť vykonáva na z</w:t>
      </w:r>
      <w:r w:rsidRPr="00EB6DE8">
        <w:rPr>
          <w:color w:val="000000"/>
          <w:lang w:val="sk-SK" w:eastAsia="sk-SK"/>
        </w:rPr>
        <w:t>á</w:t>
      </w:r>
      <w:r w:rsidRPr="00EB6DE8">
        <w:rPr>
          <w:color w:val="000000"/>
          <w:lang w:val="sk-SK" w:eastAsia="sk-SK"/>
        </w:rPr>
        <w:t>padnom Slovensku dodnes.</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Skromného prípad je tak trochu smutný a inštruktážny zároveň. Tohto kňaza vždy milovali mladí ľudia, kvôli jeho kázňam plnili kosto</w:t>
      </w:r>
      <w:r w:rsidRPr="00EB6DE8">
        <w:rPr>
          <w:color w:val="000000"/>
          <w:lang w:val="sk-SK" w:eastAsia="sk-SK"/>
        </w:rPr>
        <w:softHyphen/>
        <w:t>ly. Dával im priestor na svojské vyjadrenie viery. Napríklad aj rocko</w:t>
      </w:r>
      <w:r w:rsidRPr="00EB6DE8">
        <w:rPr>
          <w:color w:val="000000"/>
          <w:lang w:val="sk-SK" w:eastAsia="sk-SK"/>
        </w:rPr>
        <w:softHyphen/>
        <w:t>vými omšami a podo</w:t>
      </w:r>
      <w:r w:rsidRPr="00EB6DE8">
        <w:rPr>
          <w:color w:val="000000"/>
          <w:lang w:val="sk-SK" w:eastAsia="sk-SK"/>
        </w:rPr>
        <w:t>b</w:t>
      </w:r>
      <w:r w:rsidRPr="00EB6DE8">
        <w:rPr>
          <w:color w:val="000000"/>
          <w:lang w:val="sk-SK" w:eastAsia="sk-SK"/>
        </w:rPr>
        <w:t xml:space="preserve">ne. </w:t>
      </w:r>
      <w:r w:rsidR="002726DE" w:rsidRPr="00EB6DE8">
        <w:rPr>
          <w:color w:val="000000"/>
          <w:lang w:val="sk-SK" w:eastAsia="sk-SK"/>
        </w:rPr>
        <w:t>Keďže</w:t>
      </w:r>
      <w:r w:rsidRPr="00EB6DE8">
        <w:rPr>
          <w:color w:val="000000"/>
          <w:lang w:val="sk-SK" w:eastAsia="sk-SK"/>
        </w:rPr>
        <w:t xml:space="preserve"> za ním tiahla mládež, okamžite sa dostal do hľadáčika Štátnej be</w:t>
      </w:r>
      <w:r w:rsidRPr="00EB6DE8">
        <w:rPr>
          <w:color w:val="000000"/>
          <w:lang w:val="sk-SK" w:eastAsia="sk-SK"/>
        </w:rPr>
        <w:t>z</w:t>
      </w:r>
      <w:r w:rsidRPr="00EB6DE8">
        <w:rPr>
          <w:color w:val="000000"/>
          <w:lang w:val="sk-SK" w:eastAsia="sk-SK"/>
        </w:rPr>
        <w:t>pečnosti. Vtedajší režim nevidel rád, keď sa deti a dospievajúca mládež ra</w:t>
      </w:r>
      <w:r w:rsidRPr="00EB6DE8">
        <w:rPr>
          <w:color w:val="000000"/>
          <w:lang w:val="sk-SK" w:eastAsia="sk-SK"/>
        </w:rPr>
        <w:t>d</w:t>
      </w:r>
      <w:r w:rsidRPr="00EB6DE8">
        <w:rPr>
          <w:color w:val="000000"/>
          <w:lang w:val="sk-SK" w:eastAsia="sk-SK"/>
        </w:rPr>
        <w:t>šej vzdelávali v idealistickom učení katechizmu ako vo večných pravdách di</w:t>
      </w:r>
      <w:r w:rsidRPr="00EB6DE8">
        <w:rPr>
          <w:color w:val="000000"/>
          <w:lang w:val="sk-SK" w:eastAsia="sk-SK"/>
        </w:rPr>
        <w:t>a</w:t>
      </w:r>
      <w:r w:rsidRPr="00EB6DE8">
        <w:rPr>
          <w:color w:val="000000"/>
          <w:lang w:val="sk-SK" w:eastAsia="sk-SK"/>
        </w:rPr>
        <w:t>lektického materia</w:t>
      </w:r>
      <w:r w:rsidRPr="00EB6DE8">
        <w:rPr>
          <w:color w:val="000000"/>
          <w:lang w:val="sk-SK" w:eastAsia="sk-SK"/>
        </w:rPr>
        <w:softHyphen/>
        <w:t>lizmu. Spravodajským dôstojníkom ŠtB sa operatívnou či</w:t>
      </w:r>
      <w:r w:rsidRPr="00EB6DE8">
        <w:rPr>
          <w:color w:val="000000"/>
          <w:lang w:val="sk-SK" w:eastAsia="sk-SK"/>
        </w:rPr>
        <w:t>n</w:t>
      </w:r>
      <w:r w:rsidRPr="00EB6DE8">
        <w:rPr>
          <w:color w:val="000000"/>
          <w:lang w:val="sk-SK" w:eastAsia="sk-SK"/>
        </w:rPr>
        <w:t>nosťou podarilo zistiť, že mladý pezinský kaplán má určité slabosti a, samo</w:t>
      </w:r>
      <w:r w:rsidRPr="00EB6DE8">
        <w:rPr>
          <w:color w:val="000000"/>
          <w:lang w:val="sk-SK" w:eastAsia="sk-SK"/>
        </w:rPr>
        <w:softHyphen/>
        <w:t>zrejme, sa ich usiluje pred svojimi veriacimi utajiť. Je vedľajšie, o aké poklesky voči dobrým mravom išlo. Podstatné je to, že tajní teraz presne vedeli, ako majú postupovať, aby kňaza presvedčili, že pre všetkých bude lepšie, ak z</w:t>
      </w:r>
      <w:r w:rsidRPr="00EB6DE8">
        <w:rPr>
          <w:color w:val="000000"/>
          <w:lang w:val="sk-SK" w:eastAsia="sk-SK"/>
        </w:rPr>
        <w:t>a</w:t>
      </w:r>
      <w:r w:rsidRPr="00EB6DE8">
        <w:rPr>
          <w:color w:val="000000"/>
          <w:lang w:val="sk-SK" w:eastAsia="sk-SK"/>
        </w:rPr>
        <w:t>čne spolupracovať.</w:t>
      </w:r>
    </w:p>
    <w:p w:rsidR="001E669E" w:rsidRPr="00EB6DE8" w:rsidRDefault="001E669E" w:rsidP="004065CD">
      <w:pPr>
        <w:pStyle w:val="Zkladntext"/>
        <w:shd w:val="clear" w:color="auto" w:fill="auto"/>
        <w:spacing w:before="0" w:after="244" w:line="259" w:lineRule="exact"/>
        <w:ind w:right="20" w:firstLine="426"/>
        <w:rPr>
          <w:lang w:val="sk-SK"/>
        </w:rPr>
      </w:pPr>
      <w:r w:rsidRPr="00EB6DE8">
        <w:rPr>
          <w:color w:val="000000"/>
          <w:lang w:val="sk-SK" w:eastAsia="sk-SK"/>
        </w:rPr>
        <w:t>Skromný sa stal tajným spolupracovníkom ŠtB, ale vôbec nebol aktívnym agentom. Mal ľudomilné a filozofické sklony. Nebol na peniaze a na spolupr</w:t>
      </w:r>
      <w:r w:rsidRPr="00EB6DE8">
        <w:rPr>
          <w:color w:val="000000"/>
          <w:lang w:val="sk-SK" w:eastAsia="sk-SK"/>
        </w:rPr>
        <w:t>á</w:t>
      </w:r>
      <w:r w:rsidRPr="00EB6DE8">
        <w:rPr>
          <w:color w:val="000000"/>
          <w:lang w:val="sk-SK" w:eastAsia="sk-SK"/>
        </w:rPr>
        <w:t>cu s tajnými nemal žiadne zištné dôvody. Bol síce ochotný so svojím riadiacim dôstojníkom dlho diskutovať a vyjadrovať názory na dianie v cirkvi, mal však veľké morálne pro</w:t>
      </w:r>
      <w:r w:rsidRPr="00EB6DE8">
        <w:rPr>
          <w:color w:val="000000"/>
          <w:lang w:val="sk-SK" w:eastAsia="sk-SK"/>
        </w:rPr>
        <w:softHyphen/>
        <w:t>blémy plniť zadávané úlohy. Najmä také, ktoré sa týkali osobného života iných ľudí alebo ich režimom netolerovaných aktivít. Spis agenta Skromného bol uložený do archívu v decembri 1989.</w:t>
      </w:r>
    </w:p>
    <w:p w:rsidR="001E669E" w:rsidRPr="00EB6DE8" w:rsidRDefault="001E669E" w:rsidP="004065CD">
      <w:pPr>
        <w:pStyle w:val="Zkladntext"/>
        <w:shd w:val="clear" w:color="auto" w:fill="auto"/>
        <w:spacing w:before="0" w:after="236"/>
        <w:ind w:right="20" w:firstLine="426"/>
        <w:rPr>
          <w:lang w:val="sk-SK"/>
        </w:rPr>
      </w:pPr>
      <w:r w:rsidRPr="00EB6DE8">
        <w:rPr>
          <w:color w:val="000000"/>
          <w:lang w:val="sk-SK" w:eastAsia="sk-SK"/>
        </w:rPr>
        <w:lastRenderedPageBreak/>
        <w:t xml:space="preserve">Nie je celkom isté, kedy si </w:t>
      </w:r>
      <w:r w:rsidRPr="00EB6DE8">
        <w:rPr>
          <w:rStyle w:val="BodytextItalic"/>
          <w:color w:val="000000"/>
          <w:lang w:val="sk-SK" w:eastAsia="sk-SK"/>
        </w:rPr>
        <w:t>päťdesiatdvojka</w:t>
      </w:r>
      <w:r w:rsidRPr="00EB6DE8">
        <w:rPr>
          <w:color w:val="000000"/>
          <w:lang w:val="sk-SK" w:eastAsia="sk-SK"/>
        </w:rPr>
        <w:t xml:space="preserve"> znova spomenula na Skro</w:t>
      </w:r>
      <w:r w:rsidRPr="00EB6DE8">
        <w:rPr>
          <w:color w:val="000000"/>
          <w:lang w:val="sk-SK" w:eastAsia="sk-SK"/>
        </w:rPr>
        <w:t>m</w:t>
      </w:r>
      <w:r w:rsidRPr="00EB6DE8">
        <w:rPr>
          <w:color w:val="000000"/>
          <w:lang w:val="sk-SK" w:eastAsia="sk-SK"/>
        </w:rPr>
        <w:t>ného. Možno to bolo už v čase jej vzniku, ale nie je vylúčené ani to, že k p</w:t>
      </w:r>
      <w:r w:rsidRPr="00EB6DE8">
        <w:rPr>
          <w:color w:val="000000"/>
          <w:lang w:val="sk-SK" w:eastAsia="sk-SK"/>
        </w:rPr>
        <w:t>r</w:t>
      </w:r>
      <w:r w:rsidRPr="00EB6DE8">
        <w:rPr>
          <w:color w:val="000000"/>
          <w:lang w:val="sk-SK" w:eastAsia="sk-SK"/>
        </w:rPr>
        <w:t>vému kontaktu došlo, až keď sa proti Mečiarovmu režimu začali spontánne ozývať viacerí radoví i rádoví kňazi, ako napríklad farár z Lozorna Pavol Fla</w:t>
      </w:r>
      <w:r w:rsidRPr="00EB6DE8">
        <w:rPr>
          <w:color w:val="000000"/>
          <w:lang w:val="sk-SK" w:eastAsia="sk-SK"/>
        </w:rPr>
        <w:t>j</w:t>
      </w:r>
      <w:r w:rsidRPr="00EB6DE8">
        <w:rPr>
          <w:color w:val="000000"/>
          <w:lang w:val="sk-SK" w:eastAsia="sk-SK"/>
        </w:rPr>
        <w:t>žík či františkánsky mních Ján Krstiteľ Balázs. Celkom spoľahlivo sa podarilo zistiť, že 52. oddelenie neevidovalo Skromného ako agenta, z čoho vyplýva, že s koman</w:t>
      </w:r>
      <w:r w:rsidRPr="00EB6DE8">
        <w:rPr>
          <w:color w:val="000000"/>
          <w:lang w:val="sk-SK" w:eastAsia="sk-SK"/>
        </w:rPr>
        <w:softHyphen/>
        <w:t>dom v pravom slova zmysle nespolupracoval. Oddelenie ho skôr využívalo ako konzultanta s prehľadom o dianí a náladách v cirkvi a medzi pospolitým veriacim ľudom. Viaceré zdroje zo spravodajskej komunity potvrd</w:t>
      </w:r>
      <w:r w:rsidRPr="00EB6DE8">
        <w:rPr>
          <w:color w:val="000000"/>
          <w:lang w:val="sk-SK" w:eastAsia="sk-SK"/>
        </w:rPr>
        <w:t>i</w:t>
      </w:r>
      <w:r w:rsidRPr="00EB6DE8">
        <w:rPr>
          <w:color w:val="000000"/>
          <w:lang w:val="sk-SK" w:eastAsia="sk-SK"/>
        </w:rPr>
        <w:t>li, že riaditeľ 52. oddelenia Dušan Pastucha sa so Skromným stretol asi dva dni nato, ako po výbuchu auta zahynul Róbert Remiáš, najlepší priateľ Oskara Fegyveresa, ktorý bol korun</w:t>
      </w:r>
      <w:r w:rsidRPr="00EB6DE8">
        <w:rPr>
          <w:color w:val="000000"/>
          <w:lang w:val="sk-SK" w:eastAsia="sk-SK"/>
        </w:rPr>
        <w:softHyphen/>
        <w:t>ným svedkom v kauze únos. Aj Skromný totiž v</w:t>
      </w:r>
      <w:r w:rsidRPr="00EB6DE8">
        <w:rPr>
          <w:color w:val="000000"/>
          <w:lang w:val="sk-SK" w:eastAsia="sk-SK"/>
        </w:rPr>
        <w:t>e</w:t>
      </w:r>
      <w:r w:rsidRPr="00EB6DE8">
        <w:rPr>
          <w:color w:val="000000"/>
          <w:lang w:val="sk-SK" w:eastAsia="sk-SK"/>
        </w:rPr>
        <w:t>rejne odsudzoval niektoré praktiky Mečiarovho režimu a Lexovej SIS. Past</w:t>
      </w:r>
      <w:r w:rsidRPr="00EB6DE8">
        <w:rPr>
          <w:color w:val="000000"/>
          <w:lang w:val="sk-SK" w:eastAsia="sk-SK"/>
        </w:rPr>
        <w:t>u</w:t>
      </w:r>
      <w:r w:rsidRPr="00EB6DE8">
        <w:rPr>
          <w:color w:val="000000"/>
          <w:lang w:val="sk-SK" w:eastAsia="sk-SK"/>
        </w:rPr>
        <w:t>cha mu chcel zrejme vysvetliť, že jeho oddelenie s touto vraždou nemá nič spoločné.</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Absolútnym esom Pastuchovej organizácie v cirkevnej proble</w:t>
      </w:r>
      <w:r w:rsidRPr="00EB6DE8">
        <w:rPr>
          <w:color w:val="000000"/>
          <w:lang w:val="sk-SK" w:eastAsia="sk-SK"/>
        </w:rPr>
        <w:softHyphen/>
        <w:t>matike n</w:t>
      </w:r>
      <w:r w:rsidRPr="00EB6DE8">
        <w:rPr>
          <w:color w:val="000000"/>
          <w:lang w:val="sk-SK" w:eastAsia="sk-SK"/>
        </w:rPr>
        <w:t>e</w:t>
      </w:r>
      <w:r w:rsidRPr="00EB6DE8">
        <w:rPr>
          <w:color w:val="000000"/>
          <w:lang w:val="sk-SK" w:eastAsia="sk-SK"/>
        </w:rPr>
        <w:t>bol žiaden agent, ale kádrový príslušník SIS. Volal sa Vin</w:t>
      </w:r>
      <w:r w:rsidRPr="00EB6DE8">
        <w:rPr>
          <w:color w:val="000000"/>
          <w:lang w:val="sk-SK" w:eastAsia="sk-SK"/>
        </w:rPr>
        <w:softHyphen/>
        <w:t>cent M. A nebol to nikto iný ako bývalý námestník pre veci cirkevné ministra kultúry Slovenskej socialistickej republiky Miroslava Válka! Na 52. oddelení používal tento vysoký štátny a politický funkcionár prednovembrového režimu krycie meno Viktor.</w:t>
      </w:r>
    </w:p>
    <w:p w:rsidR="001E669E" w:rsidRPr="00EB6DE8" w:rsidRDefault="001E669E" w:rsidP="004065CD">
      <w:pPr>
        <w:pStyle w:val="Zkladntext"/>
        <w:shd w:val="clear" w:color="auto" w:fill="auto"/>
        <w:tabs>
          <w:tab w:val="left" w:pos="649"/>
        </w:tabs>
        <w:spacing w:before="0" w:after="0" w:line="259" w:lineRule="exact"/>
        <w:ind w:right="20" w:firstLine="426"/>
        <w:rPr>
          <w:lang w:val="sk-SK"/>
        </w:rPr>
      </w:pPr>
      <w:r w:rsidRPr="00EB6DE8">
        <w:rPr>
          <w:color w:val="000000"/>
          <w:lang w:val="sk-SK" w:eastAsia="sk-SK"/>
        </w:rPr>
        <w:t>V postavení námestníka komunistického ministra kultúry mal Viktor pod palcom všetkých cirkevných tajomníkov na Slovensku. Ak chcela ŠtB nazn</w:t>
      </w:r>
      <w:r w:rsidRPr="00EB6DE8">
        <w:rPr>
          <w:color w:val="000000"/>
          <w:lang w:val="sk-SK" w:eastAsia="sk-SK"/>
        </w:rPr>
        <w:t>a</w:t>
      </w:r>
      <w:r w:rsidRPr="00EB6DE8">
        <w:rPr>
          <w:color w:val="000000"/>
          <w:lang w:val="sk-SK" w:eastAsia="sk-SK"/>
        </w:rPr>
        <w:t>čiť príliš aktívnemu kňazovi, že by sa mal mierniť, obrátila sa na Viktora. On sa zase skontaktoval s cirkevným tajomní</w:t>
      </w:r>
      <w:r w:rsidRPr="00EB6DE8">
        <w:rPr>
          <w:color w:val="000000"/>
          <w:lang w:val="sk-SK" w:eastAsia="sk-SK"/>
        </w:rPr>
        <w:softHyphen/>
        <w:t>kom zodpovedným za príslušný kraj a ten duchovnému dohovoril. Ak to nestačilo, nasledovalo preloženie kňaza do inej farnosti, aby si musel vytvárať nové väzby. Znova to išlo po linke ŠtB - Viktor - cir</w:t>
      </w:r>
      <w:r w:rsidRPr="00EB6DE8">
        <w:rPr>
          <w:color w:val="000000"/>
          <w:lang w:val="sk-SK" w:eastAsia="sk-SK"/>
        </w:rPr>
        <w:softHyphen/>
        <w:t xml:space="preserve">kevný tajomník. A </w:t>
      </w:r>
      <w:r w:rsidR="002726DE" w:rsidRPr="00EB6DE8">
        <w:rPr>
          <w:color w:val="000000"/>
          <w:lang w:val="sk-SK" w:eastAsia="sk-SK"/>
        </w:rPr>
        <w:t>keď</w:t>
      </w:r>
      <w:r w:rsidRPr="00EB6DE8">
        <w:rPr>
          <w:color w:val="000000"/>
          <w:lang w:val="sk-SK" w:eastAsia="sk-SK"/>
        </w:rPr>
        <w:t xml:space="preserve"> si farár alebo kaplán nedal pozor ani potom, stačilo cinknúť Viktorovi. Ten už vedel, ako spurného kňaza pripraviť</w:t>
      </w:r>
    </w:p>
    <w:p w:rsidR="001E669E" w:rsidRPr="00EB6DE8" w:rsidRDefault="001E669E" w:rsidP="004065CD">
      <w:pPr>
        <w:pStyle w:val="Zkladntext"/>
        <w:shd w:val="clear" w:color="auto" w:fill="auto"/>
        <w:tabs>
          <w:tab w:val="left" w:pos="231"/>
        </w:tabs>
        <w:spacing w:before="0" w:line="259" w:lineRule="exact"/>
        <w:ind w:right="20" w:firstLine="426"/>
        <w:rPr>
          <w:lang w:val="sk-SK"/>
        </w:rPr>
      </w:pPr>
      <w:r w:rsidRPr="00EB6DE8">
        <w:rPr>
          <w:color w:val="000000"/>
          <w:lang w:val="sk-SK" w:eastAsia="sk-SK"/>
        </w:rPr>
        <w:t>o</w:t>
      </w:r>
      <w:r w:rsidRPr="00EB6DE8">
        <w:rPr>
          <w:color w:val="000000"/>
          <w:lang w:val="sk-SK" w:eastAsia="sk-SK"/>
        </w:rPr>
        <w:tab/>
        <w:t>štátny súhlas. Pre neskôr narodených dodajme, že pred novem</w:t>
      </w:r>
      <w:r w:rsidRPr="00EB6DE8">
        <w:rPr>
          <w:color w:val="000000"/>
          <w:lang w:val="sk-SK" w:eastAsia="sk-SK"/>
        </w:rPr>
        <w:softHyphen/>
        <w:t>brom 1989 potreboval mať každý duchovný súhlas na vykonávanie pastoračnej či</w:t>
      </w:r>
      <w:r w:rsidRPr="00EB6DE8">
        <w:rPr>
          <w:color w:val="000000"/>
          <w:lang w:val="sk-SK" w:eastAsia="sk-SK"/>
        </w:rPr>
        <w:t>n</w:t>
      </w:r>
      <w:r w:rsidRPr="00EB6DE8">
        <w:rPr>
          <w:color w:val="000000"/>
          <w:lang w:val="sk-SK" w:eastAsia="sk-SK"/>
        </w:rPr>
        <w:t>nosti. Ak mu bol odobraný, nemal oficiálne právo vykonávať kňazskú službu, nesmel spravovať farnosť ani byť kaplá</w:t>
      </w:r>
      <w:r w:rsidRPr="00EB6DE8">
        <w:rPr>
          <w:color w:val="000000"/>
          <w:lang w:val="sk-SK" w:eastAsia="sk-SK"/>
        </w:rPr>
        <w:softHyphen/>
        <w:t>nom. Musel si nájsť svetské zames</w:t>
      </w:r>
      <w:r w:rsidRPr="00EB6DE8">
        <w:rPr>
          <w:color w:val="000000"/>
          <w:lang w:val="sk-SK" w:eastAsia="sk-SK"/>
        </w:rPr>
        <w:t>t</w:t>
      </w:r>
      <w:r w:rsidRPr="00EB6DE8">
        <w:rPr>
          <w:color w:val="000000"/>
          <w:lang w:val="sk-SK" w:eastAsia="sk-SK"/>
        </w:rPr>
        <w:t>nanie. A ak ho pristihli, že tajne vysluhuje sviatosti (omše, krsty, spovedanie a podobne), mohol skončiť vo väzení.</w:t>
      </w:r>
    </w:p>
    <w:p w:rsidR="001E669E" w:rsidRPr="00EB6DE8" w:rsidRDefault="001E669E"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Viktor bol na </w:t>
      </w:r>
      <w:r w:rsidRPr="00EB6DE8">
        <w:rPr>
          <w:rStyle w:val="BodytextItalic"/>
          <w:color w:val="000000"/>
          <w:lang w:val="sk-SK" w:eastAsia="sk-SK"/>
        </w:rPr>
        <w:t>päťdesiatdvojke</w:t>
      </w:r>
      <w:r w:rsidRPr="00EB6DE8">
        <w:rPr>
          <w:color w:val="000000"/>
          <w:lang w:val="sk-SK" w:eastAsia="sk-SK"/>
        </w:rPr>
        <w:t xml:space="preserve"> hlavným odborníkom na proble</w:t>
      </w:r>
      <w:r w:rsidRPr="00EB6DE8">
        <w:rPr>
          <w:color w:val="000000"/>
          <w:lang w:val="sk-SK" w:eastAsia="sk-SK"/>
        </w:rPr>
        <w:softHyphen/>
        <w:t>matiku rí</w:t>
      </w:r>
      <w:r w:rsidRPr="00EB6DE8">
        <w:rPr>
          <w:color w:val="000000"/>
          <w:lang w:val="sk-SK" w:eastAsia="sk-SK"/>
        </w:rPr>
        <w:t>m</w:t>
      </w:r>
      <w:r w:rsidRPr="00EB6DE8">
        <w:rPr>
          <w:color w:val="000000"/>
          <w:lang w:val="sk-SK" w:eastAsia="sk-SK"/>
        </w:rPr>
        <w:t>skokatolíckej cirkvi. Mal fantastické kontakty medzi kňaz</w:t>
      </w:r>
      <w:r w:rsidRPr="00EB6DE8">
        <w:rPr>
          <w:color w:val="000000"/>
          <w:lang w:val="sk-SK" w:eastAsia="sk-SK"/>
        </w:rPr>
        <w:softHyphen/>
        <w:t>mi. Poznal kaplánov, farárov, dekanov, biskupov. Udržiaval styky s bývalými funkcionármi komuni</w:t>
      </w:r>
      <w:r w:rsidRPr="00EB6DE8">
        <w:rPr>
          <w:color w:val="000000"/>
          <w:lang w:val="sk-SK" w:eastAsia="sk-SK"/>
        </w:rPr>
        <w:t>s</w:t>
      </w:r>
      <w:r w:rsidRPr="00EB6DE8">
        <w:rPr>
          <w:color w:val="000000"/>
          <w:lang w:val="sk-SK" w:eastAsia="sk-SK"/>
        </w:rPr>
        <w:lastRenderedPageBreak/>
        <w:t>tami utvorenej kňazskej organi</w:t>
      </w:r>
      <w:r w:rsidRPr="00EB6DE8">
        <w:rPr>
          <w:color w:val="000000"/>
          <w:lang w:val="sk-SK" w:eastAsia="sk-SK"/>
        </w:rPr>
        <w:softHyphen/>
        <w:t>zácie Pacem in terris a bez problémov sa vedel stretnúť s bývalými</w:t>
      </w:r>
    </w:p>
    <w:p w:rsidR="001E669E" w:rsidRPr="00EB6DE8" w:rsidRDefault="001E669E" w:rsidP="004065CD">
      <w:pPr>
        <w:pStyle w:val="Zkladntext"/>
        <w:numPr>
          <w:ilvl w:val="0"/>
          <w:numId w:val="18"/>
        </w:numPr>
        <w:shd w:val="clear" w:color="auto" w:fill="auto"/>
        <w:tabs>
          <w:tab w:val="left" w:pos="145"/>
        </w:tabs>
        <w:spacing w:before="0" w:after="176"/>
        <w:ind w:right="20" w:firstLine="426"/>
        <w:rPr>
          <w:lang w:val="sk-SK"/>
        </w:rPr>
      </w:pPr>
      <w:r w:rsidRPr="00EB6DE8">
        <w:rPr>
          <w:color w:val="000000"/>
          <w:lang w:val="sk-SK" w:eastAsia="sk-SK"/>
        </w:rPr>
        <w:t>aktívnymi hodnostármi bohosloveckej fakulty. Fantastické spravo</w:t>
      </w:r>
      <w:r w:rsidRPr="00EB6DE8">
        <w:rPr>
          <w:color w:val="000000"/>
          <w:lang w:val="sk-SK" w:eastAsia="sk-SK"/>
        </w:rPr>
        <w:softHyphen/>
        <w:t>dajské možnosti využíval na získavanie informácií o dianí v cirkvi. Obligátnymi okruhmi záujmu boli predaje majetku, umeleckých a sakrálnych predmetov, finančné transakcie a odhaľovanie prepoje</w:t>
      </w:r>
      <w:r w:rsidRPr="00EB6DE8">
        <w:rPr>
          <w:color w:val="000000"/>
          <w:lang w:val="sk-SK" w:eastAsia="sk-SK"/>
        </w:rPr>
        <w:softHyphen/>
        <w:t>nia medzi cirkvou a KDH.</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Okrem toho Viktor plnil ešte jednu veľmi vážnu úlohu. </w:t>
      </w:r>
      <w:r w:rsidR="002726DE" w:rsidRPr="00EB6DE8">
        <w:rPr>
          <w:color w:val="000000"/>
          <w:lang w:val="sk-SK" w:eastAsia="sk-SK"/>
        </w:rPr>
        <w:t>Stal sa parlame</w:t>
      </w:r>
      <w:r w:rsidR="002726DE" w:rsidRPr="00EB6DE8">
        <w:rPr>
          <w:color w:val="000000"/>
          <w:lang w:val="sk-SK" w:eastAsia="sk-SK"/>
        </w:rPr>
        <w:t>n</w:t>
      </w:r>
      <w:r w:rsidR="002726DE" w:rsidRPr="00EB6DE8">
        <w:rPr>
          <w:color w:val="000000"/>
          <w:lang w:val="sk-SK" w:eastAsia="sk-SK"/>
        </w:rPr>
        <w:t>tárom SIS a jeho úloh</w:t>
      </w:r>
      <w:r w:rsidR="002726DE">
        <w:rPr>
          <w:color w:val="000000"/>
          <w:lang w:val="sk-SK" w:eastAsia="sk-SK"/>
        </w:rPr>
        <w:t>ou bolo obhajovať záujmy Mečia</w:t>
      </w:r>
      <w:r w:rsidR="002726DE" w:rsidRPr="00EB6DE8">
        <w:rPr>
          <w:color w:val="000000"/>
          <w:lang w:val="sk-SK" w:eastAsia="sk-SK"/>
        </w:rPr>
        <w:t xml:space="preserve">rovho režimu na pôde katolíckej cirkvi. </w:t>
      </w:r>
      <w:r w:rsidRPr="00EB6DE8">
        <w:rPr>
          <w:color w:val="000000"/>
          <w:lang w:val="sk-SK" w:eastAsia="sk-SK"/>
        </w:rPr>
        <w:t>Citlivo vnímal vývoj nálad a názorov vnútri cirkvi. Usiloval sa dozvedieť podrobnosti z rokovaní Konferencie biskupov Slovenska, najmä o otázkach dôležitých pre politické záujmy premiéra. Takrečeno v mene vlády sondoval, či by bolo možné zaobliť niektoré ostré hrany medzi biskupmi a št</w:t>
      </w:r>
      <w:r w:rsidRPr="00EB6DE8">
        <w:rPr>
          <w:color w:val="000000"/>
          <w:lang w:val="sk-SK" w:eastAsia="sk-SK"/>
        </w:rPr>
        <w:t>á</w:t>
      </w:r>
      <w:r w:rsidRPr="00EB6DE8">
        <w:rPr>
          <w:color w:val="000000"/>
          <w:lang w:val="sk-SK" w:eastAsia="sk-SK"/>
        </w:rPr>
        <w:t>tom. Zisťoval, či by dekani nemohli usmerniť podriadených farárov, aby nemali také kategorické protivládne postoje. Viktor bol jednoducho na roztrhanie a jeho služby boli na Pastuchovom útvare mimoriadne cenené.</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Rímskokatolícka cirkev nebola jediným náboženským spoločens</w:t>
      </w:r>
      <w:r w:rsidRPr="00EB6DE8">
        <w:rPr>
          <w:color w:val="000000"/>
          <w:lang w:val="sk-SK" w:eastAsia="sk-SK"/>
        </w:rPr>
        <w:softHyphen/>
        <w:t>tvom v hľadáčiku 52. oddelenia, aj keď v tejto oblasti išlo o primárny objekt záujmu. Hneď druhým v poradí bola počtom pomerne malá, ale významom mimoria</w:t>
      </w:r>
      <w:r w:rsidRPr="00EB6DE8">
        <w:rPr>
          <w:color w:val="000000"/>
          <w:lang w:val="sk-SK" w:eastAsia="sk-SK"/>
        </w:rPr>
        <w:t>d</w:t>
      </w:r>
      <w:r w:rsidRPr="00EB6DE8">
        <w:rPr>
          <w:color w:val="000000"/>
          <w:lang w:val="sk-SK" w:eastAsia="sk-SK"/>
        </w:rPr>
        <w:t xml:space="preserve">ne dôležitá židovská náboženská obec. Aj preto Pastucha na </w:t>
      </w:r>
      <w:r w:rsidRPr="00EB6DE8">
        <w:rPr>
          <w:rStyle w:val="BodytextItalic"/>
          <w:color w:val="000000"/>
          <w:lang w:val="sk-SK" w:eastAsia="sk-SK"/>
        </w:rPr>
        <w:t>päťdesiatdvojke</w:t>
      </w:r>
      <w:r w:rsidRPr="00EB6DE8">
        <w:rPr>
          <w:color w:val="000000"/>
          <w:lang w:val="sk-SK" w:eastAsia="sk-SK"/>
        </w:rPr>
        <w:t xml:space="preserve"> angažoval bývalého nemeno</w:t>
      </w:r>
      <w:r w:rsidRPr="00EB6DE8">
        <w:rPr>
          <w:color w:val="000000"/>
          <w:lang w:val="sk-SK" w:eastAsia="sk-SK"/>
        </w:rPr>
        <w:softHyphen/>
        <w:t>vaného príslušníka ŠtB, ktorý po nástupe do sl</w:t>
      </w:r>
      <w:r w:rsidRPr="00EB6DE8">
        <w:rPr>
          <w:color w:val="000000"/>
          <w:lang w:val="sk-SK" w:eastAsia="sk-SK"/>
        </w:rPr>
        <w:t>u</w:t>
      </w:r>
      <w:r w:rsidRPr="00EB6DE8">
        <w:rPr>
          <w:color w:val="000000"/>
          <w:lang w:val="sk-SK" w:eastAsia="sk-SK"/>
        </w:rPr>
        <w:t>žobného pomeru okamžite oživil svoju driemajúcu agentúrnu sieť. Budeme ho pracov</w:t>
      </w:r>
      <w:r w:rsidRPr="00EB6DE8">
        <w:rPr>
          <w:color w:val="000000"/>
          <w:lang w:val="sk-SK" w:eastAsia="sk-SK"/>
        </w:rPr>
        <w:softHyphen/>
        <w:t>ne volať Nátan.</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Jeho agenti ako tajní spolupracovníci Štátnej bezpečnosti boli zväčša ž</w:t>
      </w:r>
      <w:r w:rsidRPr="00EB6DE8">
        <w:rPr>
          <w:color w:val="000000"/>
          <w:lang w:val="sk-SK" w:eastAsia="sk-SK"/>
        </w:rPr>
        <w:t>i</w:t>
      </w:r>
      <w:r w:rsidRPr="00EB6DE8">
        <w:rPr>
          <w:color w:val="000000"/>
          <w:lang w:val="sk-SK" w:eastAsia="sk-SK"/>
        </w:rPr>
        <w:t>dovského pôvodu a v minulosti dostávali spravodajské úlohy vo viacerých l</w:t>
      </w:r>
      <w:r w:rsidRPr="00EB6DE8">
        <w:rPr>
          <w:color w:val="000000"/>
          <w:lang w:val="sk-SK" w:eastAsia="sk-SK"/>
        </w:rPr>
        <w:t>í</w:t>
      </w:r>
      <w:r w:rsidRPr="00EB6DE8">
        <w:rPr>
          <w:color w:val="000000"/>
          <w:lang w:val="sk-SK" w:eastAsia="sk-SK"/>
        </w:rPr>
        <w:t>niách: pravica, kultúrna obec, novinári, mládež a podobne. Nátan bol sprav</w:t>
      </w:r>
      <w:r w:rsidRPr="00EB6DE8">
        <w:rPr>
          <w:color w:val="000000"/>
          <w:lang w:val="sk-SK" w:eastAsia="sk-SK"/>
        </w:rPr>
        <w:t>o</w:t>
      </w:r>
      <w:r w:rsidRPr="00EB6DE8">
        <w:rPr>
          <w:color w:val="000000"/>
          <w:lang w:val="sk-SK" w:eastAsia="sk-SK"/>
        </w:rPr>
        <w:t>dajským dôstojníkom starej školy. Bol nenápadný, správal sa prísne konšpir</w:t>
      </w:r>
      <w:r w:rsidRPr="00EB6DE8">
        <w:rPr>
          <w:color w:val="000000"/>
          <w:lang w:val="sk-SK" w:eastAsia="sk-SK"/>
        </w:rPr>
        <w:t>a</w:t>
      </w:r>
      <w:r w:rsidRPr="00EB6DE8">
        <w:rPr>
          <w:color w:val="000000"/>
          <w:lang w:val="sk-SK" w:eastAsia="sk-SK"/>
        </w:rPr>
        <w:t>tívne a usiloval sa budiť čo najmenšiu pozornosť. Na schôdzky s agentmi a na konšpirač</w:t>
      </w:r>
      <w:r w:rsidRPr="00EB6DE8">
        <w:rPr>
          <w:color w:val="000000"/>
          <w:lang w:val="sk-SK" w:eastAsia="sk-SK"/>
        </w:rPr>
        <w:softHyphen/>
        <w:t>né byty chodil presne podľa osvedčených spravodajských zásad. Nechodil autom, ale električkou. Robil si kontrolné trasy, aby sa pred schôd</w:t>
      </w:r>
      <w:r w:rsidRPr="00EB6DE8">
        <w:rPr>
          <w:color w:val="000000"/>
          <w:lang w:val="sk-SK" w:eastAsia="sk-SK"/>
        </w:rPr>
        <w:t>z</w:t>
      </w:r>
      <w:r w:rsidRPr="00EB6DE8">
        <w:rPr>
          <w:color w:val="000000"/>
          <w:lang w:val="sk-SK" w:eastAsia="sk-SK"/>
        </w:rPr>
        <w:t>kou s agentom uistil, že ho nikto nesleduje. Vďaka tomu bol úspešný a jeho tajní spolupracovníci mu dôverovali, že nebudú nikdy prezradení.</w:t>
      </w:r>
    </w:p>
    <w:p w:rsidR="001E669E" w:rsidRPr="00EB6DE8" w:rsidRDefault="001E669E" w:rsidP="004065CD">
      <w:pPr>
        <w:pStyle w:val="Zkladntext"/>
        <w:shd w:val="clear" w:color="auto" w:fill="auto"/>
        <w:spacing w:before="0" w:after="487" w:line="259" w:lineRule="exact"/>
        <w:ind w:right="20" w:firstLine="426"/>
        <w:rPr>
          <w:lang w:val="sk-SK"/>
        </w:rPr>
      </w:pPr>
      <w:r w:rsidRPr="00EB6DE8">
        <w:rPr>
          <w:color w:val="000000"/>
          <w:lang w:val="sk-SK" w:eastAsia="sk-SK"/>
        </w:rPr>
        <w:t>Nátanovo poslanie bolo v podstate zhodné s úlohami, ktoré dostávali ľ</w:t>
      </w:r>
      <w:r w:rsidRPr="00EB6DE8">
        <w:rPr>
          <w:color w:val="000000"/>
          <w:lang w:val="sk-SK" w:eastAsia="sk-SK"/>
        </w:rPr>
        <w:t>u</w:t>
      </w:r>
      <w:r w:rsidRPr="00EB6DE8">
        <w:rPr>
          <w:color w:val="000000"/>
          <w:lang w:val="sk-SK" w:eastAsia="sk-SK"/>
        </w:rPr>
        <w:t>dia pôsobiaci v prostredí katolíckej cirkvi. Získaval spra</w:t>
      </w:r>
      <w:r w:rsidRPr="00EB6DE8">
        <w:rPr>
          <w:color w:val="000000"/>
          <w:lang w:val="sk-SK" w:eastAsia="sk-SK"/>
        </w:rPr>
        <w:softHyphen/>
        <w:t>vodajské informácie o postojoch a náladách v židovskej nábožen</w:t>
      </w:r>
      <w:r w:rsidRPr="00EB6DE8">
        <w:rPr>
          <w:color w:val="000000"/>
          <w:lang w:val="sk-SK" w:eastAsia="sk-SK"/>
        </w:rPr>
        <w:softHyphen/>
        <w:t>skej obci, ale aj v širšej komunite osôb židovského pôvodu. Osobit</w:t>
      </w:r>
      <w:r w:rsidRPr="00EB6DE8">
        <w:rPr>
          <w:color w:val="000000"/>
          <w:lang w:val="sk-SK" w:eastAsia="sk-SK"/>
        </w:rPr>
        <w:softHyphen/>
        <w:t>nou kategóriou boli politici židovského pôv</w:t>
      </w:r>
      <w:r w:rsidRPr="00EB6DE8">
        <w:rPr>
          <w:color w:val="000000"/>
          <w:lang w:val="sk-SK" w:eastAsia="sk-SK"/>
        </w:rPr>
        <w:t>o</w:t>
      </w:r>
      <w:r w:rsidRPr="00EB6DE8">
        <w:rPr>
          <w:color w:val="000000"/>
          <w:lang w:val="sk-SK" w:eastAsia="sk-SK"/>
        </w:rPr>
        <w:t xml:space="preserve">du, aj o ich názoroch a postojoch musela byť </w:t>
      </w:r>
      <w:r w:rsidRPr="00EB6DE8">
        <w:rPr>
          <w:rStyle w:val="BodytextItalic"/>
          <w:color w:val="000000"/>
          <w:lang w:val="sk-SK" w:eastAsia="sk-SK"/>
        </w:rPr>
        <w:t>päťdesiatdvojka</w:t>
      </w:r>
      <w:r w:rsidRPr="00EB6DE8">
        <w:rPr>
          <w:color w:val="000000"/>
          <w:lang w:val="sk-SK" w:eastAsia="sk-SK"/>
        </w:rPr>
        <w:t xml:space="preserve"> informovaná. Agentúrnej sieti dával úlohy zamerané na odhaľovanie údajného pôsobenia </w:t>
      </w:r>
      <w:r w:rsidRPr="00EB6DE8">
        <w:rPr>
          <w:color w:val="000000"/>
          <w:lang w:val="sk-SK" w:eastAsia="sk-SK"/>
        </w:rPr>
        <w:lastRenderedPageBreak/>
        <w:t>izraelskej rozviedky Mossad na slovenskom území. Nátan bol prosto n</w:t>
      </w:r>
      <w:r w:rsidRPr="00EB6DE8">
        <w:rPr>
          <w:color w:val="000000"/>
          <w:lang w:val="sk-SK" w:eastAsia="sk-SK"/>
        </w:rPr>
        <w:t>e</w:t>
      </w:r>
      <w:r w:rsidRPr="00EB6DE8">
        <w:rPr>
          <w:color w:val="000000"/>
          <w:lang w:val="sk-SK" w:eastAsia="sk-SK"/>
        </w:rPr>
        <w:t>smierne výkonný, v jeho štruktúre pôsobili viacerí poprední pred</w:t>
      </w:r>
      <w:r w:rsidRPr="00EB6DE8">
        <w:rPr>
          <w:color w:val="000000"/>
          <w:lang w:val="sk-SK" w:eastAsia="sk-SK"/>
        </w:rPr>
        <w:softHyphen/>
        <w:t>stavitelia ž</w:t>
      </w:r>
      <w:r w:rsidRPr="00EB6DE8">
        <w:rPr>
          <w:color w:val="000000"/>
          <w:lang w:val="sk-SK" w:eastAsia="sk-SK"/>
        </w:rPr>
        <w:t>i</w:t>
      </w:r>
      <w:r w:rsidRPr="00EB6DE8">
        <w:rPr>
          <w:color w:val="000000"/>
          <w:lang w:val="sk-SK" w:eastAsia="sk-SK"/>
        </w:rPr>
        <w:t>dovskej náboženskej obce. Niektorí z nich sa dokonca pravidelne objavovali v televízii a vďaka svojmu sympatickému ume</w:t>
      </w:r>
      <w:r w:rsidRPr="00EB6DE8">
        <w:rPr>
          <w:color w:val="000000"/>
          <w:lang w:val="sk-SK" w:eastAsia="sk-SK"/>
        </w:rPr>
        <w:softHyphen/>
        <w:t>leckému prejavu boli medzi d</w:t>
      </w:r>
      <w:r w:rsidRPr="00EB6DE8">
        <w:rPr>
          <w:color w:val="000000"/>
          <w:lang w:val="sk-SK" w:eastAsia="sk-SK"/>
        </w:rPr>
        <w:t>i</w:t>
      </w:r>
      <w:r w:rsidRPr="00EB6DE8">
        <w:rPr>
          <w:color w:val="000000"/>
          <w:lang w:val="sk-SK" w:eastAsia="sk-SK"/>
        </w:rPr>
        <w:t>vákmi mimoriadne obľúbení.</w:t>
      </w:r>
    </w:p>
    <w:p w:rsidR="001E669E" w:rsidRPr="00EB6DE8" w:rsidRDefault="001E669E" w:rsidP="004065CD">
      <w:pPr>
        <w:pStyle w:val="Heading31"/>
        <w:keepNext/>
        <w:keepLines/>
        <w:shd w:val="clear" w:color="auto" w:fill="auto"/>
        <w:spacing w:after="216" w:line="250" w:lineRule="exact"/>
        <w:ind w:firstLine="426"/>
        <w:rPr>
          <w:lang w:val="sk-SK"/>
        </w:rPr>
      </w:pPr>
      <w:bookmarkStart w:id="39" w:name="bookmark40"/>
      <w:r w:rsidRPr="00EB6DE8">
        <w:rPr>
          <w:rStyle w:val="Heading30"/>
          <w:b/>
          <w:bCs/>
          <w:color w:val="000000"/>
          <w:lang w:val="sk-SK" w:eastAsia="sk-SK"/>
        </w:rPr>
        <w:t>O PRASKANÍ ĽADU</w:t>
      </w:r>
      <w:bookmarkEnd w:id="39"/>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Tak ako v prípade spravodajského pôsobenia v prostredí cirkví a náb</w:t>
      </w:r>
      <w:r w:rsidRPr="00EB6DE8">
        <w:rPr>
          <w:color w:val="000000"/>
          <w:lang w:val="sk-SK" w:eastAsia="sk-SK"/>
        </w:rPr>
        <w:t>o</w:t>
      </w:r>
      <w:r w:rsidRPr="00EB6DE8">
        <w:rPr>
          <w:color w:val="000000"/>
          <w:lang w:val="sk-SK" w:eastAsia="sk-SK"/>
        </w:rPr>
        <w:t>ženských spoločností, aj prenikanie 52. oddelenia do médií bolo veľkým kr</w:t>
      </w:r>
      <w:r w:rsidRPr="00EB6DE8">
        <w:rPr>
          <w:color w:val="000000"/>
          <w:lang w:val="sk-SK" w:eastAsia="sk-SK"/>
        </w:rPr>
        <w:t>o</w:t>
      </w:r>
      <w:r w:rsidRPr="00EB6DE8">
        <w:rPr>
          <w:color w:val="000000"/>
          <w:lang w:val="sk-SK" w:eastAsia="sk-SK"/>
        </w:rPr>
        <w:t>kom späť.</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Od konca roka 1989 nemal štát ideologickú kontrolu nad média</w:t>
      </w:r>
      <w:r w:rsidRPr="00EB6DE8">
        <w:rPr>
          <w:color w:val="000000"/>
          <w:lang w:val="sk-SK" w:eastAsia="sk-SK"/>
        </w:rPr>
        <w:softHyphen/>
        <w:t>mi a p</w:t>
      </w:r>
      <w:r w:rsidRPr="00EB6DE8">
        <w:rPr>
          <w:color w:val="000000"/>
          <w:lang w:val="sk-SK" w:eastAsia="sk-SK"/>
        </w:rPr>
        <w:t>o</w:t>
      </w:r>
      <w:r w:rsidRPr="00EB6DE8">
        <w:rPr>
          <w:color w:val="000000"/>
          <w:lang w:val="sk-SK" w:eastAsia="sk-SK"/>
        </w:rPr>
        <w:t>stupne sa zbavoval majetkovej účasti v tlačených médiách. Jediným štátnym médiom ostala Tlačová agentúra Slovenskej repub</w:t>
      </w:r>
      <w:r w:rsidRPr="00EB6DE8">
        <w:rPr>
          <w:color w:val="000000"/>
          <w:lang w:val="sk-SK" w:eastAsia="sk-SK"/>
        </w:rPr>
        <w:softHyphen/>
        <w:t>liky. Okrem súkromných novín a rozhlasových a televíznych staníc existovali Slovenská televízia a Slovenský rozhlas. Obe sa viac či menej úspešne transformovali na verejn</w:t>
      </w:r>
      <w:r w:rsidRPr="00EB6DE8">
        <w:rPr>
          <w:color w:val="000000"/>
          <w:lang w:val="sk-SK" w:eastAsia="sk-SK"/>
        </w:rPr>
        <w:t>o</w:t>
      </w:r>
      <w:r w:rsidRPr="00EB6DE8">
        <w:rPr>
          <w:color w:val="000000"/>
          <w:lang w:val="sk-SK" w:eastAsia="sk-SK"/>
        </w:rPr>
        <w:t>právne inštitúcie. Samo</w:t>
      </w:r>
      <w:r w:rsidRPr="00EB6DE8">
        <w:rPr>
          <w:color w:val="000000"/>
          <w:lang w:val="sk-SK" w:eastAsia="sk-SK"/>
        </w:rPr>
        <w:softHyphen/>
        <w:t>zrejme, každá vláda mala tendenciu získať v nich vplyv, ale vždy v ako-tak prijateľnej miere.</w:t>
      </w:r>
    </w:p>
    <w:p w:rsidR="001E669E" w:rsidRPr="00EB6DE8" w:rsidRDefault="001E669E" w:rsidP="004065CD">
      <w:pPr>
        <w:pStyle w:val="Zkladntext"/>
        <w:shd w:val="clear" w:color="auto" w:fill="auto"/>
        <w:tabs>
          <w:tab w:val="left" w:pos="635"/>
        </w:tabs>
        <w:spacing w:before="0" w:after="180" w:line="259" w:lineRule="exact"/>
        <w:ind w:right="20" w:firstLine="426"/>
        <w:rPr>
          <w:lang w:val="sk-SK"/>
        </w:rPr>
      </w:pPr>
      <w:r w:rsidRPr="00EB6DE8">
        <w:rPr>
          <w:color w:val="000000"/>
          <w:lang w:val="sk-SK" w:eastAsia="sk-SK"/>
        </w:rPr>
        <w:t>V čase nástupu Mečiarovej vlády bola teda na Slovensku slobo</w:t>
      </w:r>
      <w:r w:rsidRPr="00EB6DE8">
        <w:rPr>
          <w:color w:val="000000"/>
          <w:lang w:val="sk-SK" w:eastAsia="sk-SK"/>
        </w:rPr>
        <w:softHyphen/>
        <w:t>da slova a tlače. Nedá sa povedať, že s jej príchodom sme tieto slo</w:t>
      </w:r>
      <w:r w:rsidRPr="00EB6DE8">
        <w:rPr>
          <w:color w:val="000000"/>
          <w:lang w:val="sk-SK" w:eastAsia="sk-SK"/>
        </w:rPr>
        <w:softHyphen/>
        <w:t>body stratili. Bolo by to veľké zjednodušenie, priam nepravda. Lenže spôsob, akým sa vtedajší r</w:t>
      </w:r>
      <w:r w:rsidRPr="00EB6DE8">
        <w:rPr>
          <w:color w:val="000000"/>
          <w:lang w:val="sk-SK" w:eastAsia="sk-SK"/>
        </w:rPr>
        <w:t>e</w:t>
      </w:r>
      <w:r w:rsidRPr="00EB6DE8">
        <w:rPr>
          <w:color w:val="000000"/>
          <w:lang w:val="sk-SK" w:eastAsia="sk-SK"/>
        </w:rPr>
        <w:t>žim zmocnil napríklad Slovenskej televí</w:t>
      </w:r>
      <w:r w:rsidRPr="00EB6DE8">
        <w:rPr>
          <w:color w:val="000000"/>
          <w:lang w:val="sk-SK" w:eastAsia="sk-SK"/>
        </w:rPr>
        <w:softHyphen/>
        <w:t>zie a ako invazívne sa usiloval ovply</w:t>
      </w:r>
      <w:r w:rsidRPr="00EB6DE8">
        <w:rPr>
          <w:color w:val="000000"/>
          <w:lang w:val="sk-SK" w:eastAsia="sk-SK"/>
        </w:rPr>
        <w:t>v</w:t>
      </w:r>
      <w:r w:rsidRPr="00EB6DE8">
        <w:rPr>
          <w:color w:val="000000"/>
          <w:lang w:val="sk-SK" w:eastAsia="sk-SK"/>
        </w:rPr>
        <w:t>ňovať verejnú mienku a médiá prostredníctvom tajnej služby, bol tancovaním na ukrutne tenkom ľade. Odtiaľ bol už len krôčik k represiám. A vlastne k nim aj došlo, aj keď len v obmedzenej miere, napríklad formou bitiek, podpálenia a demolovania motorových vozidiel či bezostyšne otvoreného sledo</w:t>
      </w:r>
      <w:r w:rsidRPr="00EB6DE8">
        <w:rPr>
          <w:color w:val="000000"/>
          <w:lang w:val="sk-SK" w:eastAsia="sk-SK"/>
        </w:rPr>
        <w:softHyphen/>
        <w:t>vania nov</w:t>
      </w:r>
      <w:r w:rsidRPr="00EB6DE8">
        <w:rPr>
          <w:color w:val="000000"/>
          <w:lang w:val="sk-SK" w:eastAsia="sk-SK"/>
        </w:rPr>
        <w:t>i</w:t>
      </w:r>
      <w:r w:rsidRPr="00EB6DE8">
        <w:rPr>
          <w:color w:val="000000"/>
          <w:lang w:val="sk-SK" w:eastAsia="sk-SK"/>
        </w:rPr>
        <w:t>nárov.</w:t>
      </w:r>
    </w:p>
    <w:p w:rsidR="001E669E" w:rsidRPr="00EB6DE8" w:rsidRDefault="002726DE" w:rsidP="004065CD">
      <w:pPr>
        <w:pStyle w:val="Zkladntext"/>
        <w:shd w:val="clear" w:color="auto" w:fill="auto"/>
        <w:spacing w:before="0" w:after="180" w:line="259" w:lineRule="exact"/>
        <w:ind w:right="20" w:firstLine="426"/>
        <w:rPr>
          <w:lang w:val="sk-SK"/>
        </w:rPr>
      </w:pPr>
      <w:r w:rsidRPr="00EB6DE8">
        <w:rPr>
          <w:color w:val="000000"/>
          <w:lang w:val="sk-SK" w:eastAsia="sk-SK"/>
        </w:rPr>
        <w:t>Priame pokusy SIS infiltrovať redakcie s cieľom podsúvať im prorežimné informácie a využívanie vláde nakloneného denníka Sloven</w:t>
      </w:r>
      <w:r w:rsidRPr="00EB6DE8">
        <w:rPr>
          <w:color w:val="000000"/>
          <w:lang w:val="sk-SK" w:eastAsia="sk-SK"/>
        </w:rPr>
        <w:softHyphen/>
        <w:t>ská republika na rozpútavanie spravodajských hier bolo návratom k zavrhnutým a zavrhnuti</w:t>
      </w:r>
      <w:r w:rsidRPr="00EB6DE8">
        <w:rPr>
          <w:color w:val="000000"/>
          <w:lang w:val="sk-SK" w:eastAsia="sk-SK"/>
        </w:rPr>
        <w:t>a</w:t>
      </w:r>
      <w:r w:rsidRPr="00EB6DE8">
        <w:rPr>
          <w:color w:val="000000"/>
          <w:lang w:val="sk-SK" w:eastAsia="sk-SK"/>
        </w:rPr>
        <w:t xml:space="preserve">hodným metódam ŠtB. </w:t>
      </w:r>
      <w:r w:rsidR="001E669E" w:rsidRPr="00EB6DE8">
        <w:rPr>
          <w:color w:val="000000"/>
          <w:lang w:val="sk-SK" w:eastAsia="sk-SK"/>
        </w:rPr>
        <w:t>To bola ďalšia vrstva mimoriadne tenkého ľadu, pod ktorou v hlbokej priepasti driemali démoni minulosti.</w:t>
      </w:r>
    </w:p>
    <w:p w:rsidR="001E669E" w:rsidRPr="00EB6DE8" w:rsidRDefault="001E669E" w:rsidP="004065CD">
      <w:pPr>
        <w:pStyle w:val="Zkladntext"/>
        <w:shd w:val="clear" w:color="auto" w:fill="auto"/>
        <w:spacing w:before="0" w:after="487" w:line="259" w:lineRule="exact"/>
        <w:ind w:right="20" w:firstLine="426"/>
        <w:rPr>
          <w:lang w:val="sk-SK"/>
        </w:rPr>
      </w:pPr>
      <w:r w:rsidRPr="00EB6DE8">
        <w:rPr>
          <w:color w:val="000000"/>
          <w:lang w:val="sk-SK" w:eastAsia="sk-SK"/>
        </w:rPr>
        <w:t>Mečiar nezrušil a ani nemohol zrušiť slobodu tlače. Ale jeho tajná služba vytvorila spravodajsko-dezinformačnú mašinériu, ktorá išla proti zmyslu sl</w:t>
      </w:r>
      <w:r w:rsidRPr="00EB6DE8">
        <w:rPr>
          <w:color w:val="000000"/>
          <w:lang w:val="sk-SK" w:eastAsia="sk-SK"/>
        </w:rPr>
        <w:t>o</w:t>
      </w:r>
      <w:r w:rsidRPr="00EB6DE8">
        <w:rPr>
          <w:color w:val="000000"/>
          <w:lang w:val="sk-SK" w:eastAsia="sk-SK"/>
        </w:rPr>
        <w:t xml:space="preserve">body tlače. </w:t>
      </w:r>
      <w:r w:rsidRPr="00EB6DE8">
        <w:rPr>
          <w:rStyle w:val="BodytextItalic"/>
          <w:color w:val="000000"/>
          <w:lang w:val="sk-SK" w:eastAsia="sk-SK"/>
        </w:rPr>
        <w:t>Päťdesiatdvojka</w:t>
      </w:r>
      <w:r w:rsidRPr="00EB6DE8">
        <w:rPr>
          <w:color w:val="000000"/>
          <w:lang w:val="sk-SK" w:eastAsia="sk-SK"/>
        </w:rPr>
        <w:t xml:space="preserve"> navyše disponovala novinárskou agentúrnou si</w:t>
      </w:r>
      <w:r w:rsidRPr="00EB6DE8">
        <w:rPr>
          <w:color w:val="000000"/>
          <w:lang w:val="sk-SK" w:eastAsia="sk-SK"/>
        </w:rPr>
        <w:t>e</w:t>
      </w:r>
      <w:r w:rsidRPr="00EB6DE8">
        <w:rPr>
          <w:color w:val="000000"/>
          <w:lang w:val="sk-SK" w:eastAsia="sk-SK"/>
        </w:rPr>
        <w:t>ťou, ktorá špicľovala v redakciách, v par</w:t>
      </w:r>
      <w:r w:rsidRPr="00EB6DE8">
        <w:rPr>
          <w:color w:val="000000"/>
          <w:lang w:val="sk-SK" w:eastAsia="sk-SK"/>
        </w:rPr>
        <w:softHyphen/>
        <w:t>lamente a na sekretariátoch opozi</w:t>
      </w:r>
      <w:r w:rsidRPr="00EB6DE8">
        <w:rPr>
          <w:color w:val="000000"/>
          <w:lang w:val="sk-SK" w:eastAsia="sk-SK"/>
        </w:rPr>
        <w:t>č</w:t>
      </w:r>
      <w:r w:rsidRPr="00EB6DE8">
        <w:rPr>
          <w:color w:val="000000"/>
          <w:lang w:val="sk-SK" w:eastAsia="sk-SK"/>
        </w:rPr>
        <w:lastRenderedPageBreak/>
        <w:t>ných strán. To už bol taký tenký ľad, až sme mohli počuť, ako praská.</w:t>
      </w:r>
    </w:p>
    <w:p w:rsidR="001E669E" w:rsidRPr="00EB6DE8" w:rsidRDefault="001E669E" w:rsidP="004065CD">
      <w:pPr>
        <w:pStyle w:val="Heading31"/>
        <w:keepNext/>
        <w:keepLines/>
        <w:shd w:val="clear" w:color="auto" w:fill="auto"/>
        <w:spacing w:after="211" w:line="250" w:lineRule="exact"/>
        <w:ind w:firstLine="426"/>
        <w:rPr>
          <w:lang w:val="sk-SK"/>
        </w:rPr>
      </w:pPr>
      <w:bookmarkStart w:id="40" w:name="bookmark41"/>
      <w:r w:rsidRPr="00EB6DE8">
        <w:rPr>
          <w:rStyle w:val="Heading30"/>
          <w:b/>
          <w:bCs/>
          <w:color w:val="000000"/>
          <w:lang w:val="sk-SK" w:eastAsia="sk-SK"/>
        </w:rPr>
        <w:t>ZO ZELENEJ LÚKY PO RIADITEĽA STV</w:t>
      </w:r>
      <w:bookmarkEnd w:id="40"/>
    </w:p>
    <w:p w:rsidR="001E669E" w:rsidRPr="00EB6DE8" w:rsidRDefault="001E669E" w:rsidP="004065CD">
      <w:pPr>
        <w:pStyle w:val="Zkladntext"/>
        <w:shd w:val="clear" w:color="auto" w:fill="auto"/>
        <w:spacing w:before="0" w:after="0" w:line="259" w:lineRule="exact"/>
        <w:ind w:right="20" w:firstLine="426"/>
        <w:rPr>
          <w:lang w:val="sk-SK"/>
        </w:rPr>
      </w:pPr>
      <w:r w:rsidRPr="00EB6DE8">
        <w:rPr>
          <w:color w:val="000000"/>
          <w:lang w:val="sk-SK" w:eastAsia="sk-SK"/>
        </w:rPr>
        <w:t>Hlavným zmyslom spravodajského pôsobenia 52. oddelenia vo sve</w:t>
      </w:r>
      <w:r w:rsidRPr="00EB6DE8">
        <w:rPr>
          <w:color w:val="000000"/>
          <w:lang w:val="sk-SK" w:eastAsia="sk-SK"/>
        </w:rPr>
        <w:softHyphen/>
        <w:t>te médií bolo brániť v uverejňovaní negatívnych informácií o vláde Vladimíra Mečiara. Vzhľadom na to, že jeho režim bol síce napoly autoritatívny, ale nie diktátorský, bola to nesplniteľná úloha. Nebo</w:t>
      </w:r>
      <w:r w:rsidRPr="00EB6DE8">
        <w:rPr>
          <w:color w:val="000000"/>
          <w:lang w:val="sk-SK" w:eastAsia="sk-SK"/>
        </w:rPr>
        <w:softHyphen/>
        <w:t xml:space="preserve">li zaznamenané žiadne prípady, že by sa </w:t>
      </w:r>
      <w:r w:rsidR="002726DE">
        <w:rPr>
          <w:color w:val="000000"/>
          <w:lang w:val="sk-SK" w:eastAsia="sk-SK"/>
        </w:rPr>
        <w:t>Svě</w:t>
      </w:r>
      <w:r w:rsidR="002726DE" w:rsidRPr="00EB6DE8">
        <w:rPr>
          <w:color w:val="000000"/>
          <w:lang w:val="sk-SK" w:eastAsia="sk-SK"/>
        </w:rPr>
        <w:t>chotovmu</w:t>
      </w:r>
      <w:r w:rsidRPr="00EB6DE8">
        <w:rPr>
          <w:color w:val="000000"/>
          <w:lang w:val="sk-SK" w:eastAsia="sk-SK"/>
        </w:rPr>
        <w:t xml:space="preserve"> komandu podarilo odhovoriť niektorého investigatí</w:t>
      </w:r>
      <w:r w:rsidRPr="00EB6DE8">
        <w:rPr>
          <w:color w:val="000000"/>
          <w:lang w:val="sk-SK" w:eastAsia="sk-SK"/>
        </w:rPr>
        <w:t>v</w:t>
      </w:r>
      <w:r w:rsidRPr="00EB6DE8">
        <w:rPr>
          <w:color w:val="000000"/>
          <w:lang w:val="sk-SK" w:eastAsia="sk-SK"/>
        </w:rPr>
        <w:t>neho novinára od publi</w:t>
      </w:r>
      <w:r w:rsidRPr="00EB6DE8">
        <w:rPr>
          <w:color w:val="000000"/>
          <w:lang w:val="sk-SK" w:eastAsia="sk-SK"/>
        </w:rPr>
        <w:softHyphen/>
        <w:t xml:space="preserve">kovania článku napríklad o nezákonných aktivitách SIS. Nie je známe ani to, že by sa </w:t>
      </w:r>
      <w:r w:rsidRPr="00EB6DE8">
        <w:rPr>
          <w:rStyle w:val="BodytextItalic"/>
          <w:color w:val="000000"/>
          <w:lang w:val="sk-SK" w:eastAsia="sk-SK"/>
        </w:rPr>
        <w:t>päťdesiatdvojke</w:t>
      </w:r>
      <w:r w:rsidRPr="00EB6DE8">
        <w:rPr>
          <w:color w:val="000000"/>
          <w:lang w:val="sk-SK" w:eastAsia="sk-SK"/>
        </w:rPr>
        <w:t xml:space="preserve"> darilo eliminovať šírenie informácií o privatizácii, ktorá sa zmenila na stranícke rabovanie. Takto by sme mohli pokračovať donekonečna a zakaždým by sme museli konštato</w:t>
      </w:r>
      <w:r w:rsidRPr="00EB6DE8">
        <w:rPr>
          <w:color w:val="000000"/>
          <w:lang w:val="sk-SK" w:eastAsia="sk-SK"/>
        </w:rPr>
        <w:softHyphen/>
        <w:t>vať, že útvar vedený Dušanom Pastuchom v plnení tejto misie zlyhal. Jedným d</w:t>
      </w:r>
      <w:r w:rsidRPr="00EB6DE8">
        <w:rPr>
          <w:color w:val="000000"/>
          <w:lang w:val="sk-SK" w:eastAsia="sk-SK"/>
        </w:rPr>
        <w:t>y</w:t>
      </w:r>
      <w:r w:rsidRPr="00EB6DE8">
        <w:rPr>
          <w:color w:val="000000"/>
          <w:lang w:val="sk-SK" w:eastAsia="sk-SK"/>
        </w:rPr>
        <w:t>chom však treba dodať, že to nebola jeho chyba. Hlúpe a nezmyselné bolo samotné zadanie. On sám si ho nevymyslel. To Mečiar, Lexa a Svéchota n</w:t>
      </w:r>
      <w:r w:rsidRPr="00EB6DE8">
        <w:rPr>
          <w:color w:val="000000"/>
          <w:lang w:val="sk-SK" w:eastAsia="sk-SK"/>
        </w:rPr>
        <w:t>e</w:t>
      </w:r>
      <w:r w:rsidRPr="00EB6DE8">
        <w:rPr>
          <w:color w:val="000000"/>
          <w:lang w:val="sk-SK" w:eastAsia="sk-SK"/>
        </w:rPr>
        <w:t>pochopili, že za daných podmienok je jednoducho nevykonateľné.</w:t>
      </w:r>
    </w:p>
    <w:p w:rsidR="001E669E" w:rsidRPr="00EB6DE8" w:rsidRDefault="001E669E" w:rsidP="004065CD">
      <w:pPr>
        <w:pStyle w:val="Zkladntext"/>
        <w:shd w:val="clear" w:color="auto" w:fill="auto"/>
        <w:spacing w:before="0" w:after="244" w:line="259" w:lineRule="exact"/>
        <w:ind w:right="20" w:firstLine="426"/>
        <w:rPr>
          <w:lang w:val="sk-SK"/>
        </w:rPr>
      </w:pPr>
      <w:r w:rsidRPr="00EB6DE8">
        <w:rPr>
          <w:color w:val="000000"/>
          <w:lang w:val="sk-SK" w:eastAsia="sk-SK"/>
        </w:rPr>
        <w:t xml:space="preserve">Druhým dôležitým poslaním 52. oddelenia na poli boja proti nepríjemným novinárom bolo odhaľovať ich informačné zdroje. Aj keď to bola požiadavka priečiaca sa duchu demokratických zásad, bola aspoň realistická. </w:t>
      </w:r>
      <w:r w:rsidRPr="00EB6DE8">
        <w:rPr>
          <w:rStyle w:val="BodytextItalic"/>
          <w:color w:val="000000"/>
          <w:lang w:val="sk-SK" w:eastAsia="sk-SK"/>
        </w:rPr>
        <w:t>Päťdesia</w:t>
      </w:r>
      <w:r w:rsidRPr="00EB6DE8">
        <w:rPr>
          <w:rStyle w:val="BodytextItalic"/>
          <w:color w:val="000000"/>
          <w:lang w:val="sk-SK" w:eastAsia="sk-SK"/>
        </w:rPr>
        <w:t>t</w:t>
      </w:r>
      <w:r w:rsidRPr="00EB6DE8">
        <w:rPr>
          <w:rStyle w:val="BodytextItalic"/>
          <w:color w:val="000000"/>
          <w:lang w:val="sk-SK" w:eastAsia="sk-SK"/>
        </w:rPr>
        <w:t>dvojka</w:t>
      </w:r>
      <w:r w:rsidRPr="00EB6DE8">
        <w:rPr>
          <w:color w:val="000000"/>
          <w:lang w:val="sk-SK" w:eastAsia="sk-SK"/>
        </w:rPr>
        <w:t xml:space="preserve"> mala medzi novinármi agen</w:t>
      </w:r>
      <w:r w:rsidRPr="00EB6DE8">
        <w:rPr>
          <w:color w:val="000000"/>
          <w:lang w:val="sk-SK" w:eastAsia="sk-SK"/>
        </w:rPr>
        <w:softHyphen/>
        <w:t>tov, ktorí jej dokázali v určitej miere odhaliť, kto poskytoval ich kole</w:t>
      </w:r>
      <w:r w:rsidRPr="00EB6DE8">
        <w:rPr>
          <w:color w:val="000000"/>
          <w:lang w:val="sk-SK" w:eastAsia="sk-SK"/>
        </w:rPr>
        <w:softHyphen/>
        <w:t>gom citlivé informácie. V tomto ohľade bola navyše veľmi výkonná a podarilo sa jej informačne preniknúť prakticky do každej r</w:t>
      </w:r>
      <w:r w:rsidRPr="00EB6DE8">
        <w:rPr>
          <w:color w:val="000000"/>
          <w:lang w:val="sk-SK" w:eastAsia="sk-SK"/>
        </w:rPr>
        <w:t>e</w:t>
      </w:r>
      <w:r w:rsidRPr="00EB6DE8">
        <w:rPr>
          <w:color w:val="000000"/>
          <w:lang w:val="sk-SK" w:eastAsia="sk-SK"/>
        </w:rPr>
        <w:t>dakcie s výnimkou denníka SME.</w:t>
      </w:r>
    </w:p>
    <w:p w:rsidR="001E669E" w:rsidRPr="00EB6DE8" w:rsidRDefault="001E669E" w:rsidP="004065CD">
      <w:pPr>
        <w:pStyle w:val="Zkladntext"/>
        <w:shd w:val="clear" w:color="auto" w:fill="auto"/>
        <w:spacing w:before="0" w:after="236"/>
        <w:ind w:right="20" w:firstLine="426"/>
        <w:rPr>
          <w:lang w:val="sk-SK"/>
        </w:rPr>
      </w:pPr>
      <w:r w:rsidRPr="00EB6DE8">
        <w:rPr>
          <w:color w:val="000000"/>
          <w:lang w:val="sk-SK" w:eastAsia="sk-SK"/>
        </w:rPr>
        <w:t>Novinári však mali pre tento útvar význam aj z hľadiska získa</w:t>
      </w:r>
      <w:r w:rsidRPr="00EB6DE8">
        <w:rPr>
          <w:color w:val="000000"/>
          <w:lang w:val="sk-SK" w:eastAsia="sk-SK"/>
        </w:rPr>
        <w:softHyphen/>
        <w:t>vania info</w:t>
      </w:r>
      <w:r w:rsidRPr="00EB6DE8">
        <w:rPr>
          <w:color w:val="000000"/>
          <w:lang w:val="sk-SK" w:eastAsia="sk-SK"/>
        </w:rPr>
        <w:t>r</w:t>
      </w:r>
      <w:r w:rsidRPr="00EB6DE8">
        <w:rPr>
          <w:color w:val="000000"/>
          <w:lang w:val="sk-SK" w:eastAsia="sk-SK"/>
        </w:rPr>
        <w:t>mácií o objektoch záujmu mimo mediálnej sféry. Išlo, pochopiteľne, najmä o opozičných politikov, prípadne vplyvných podnikateľov.</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Počiatky pôsobenia 52. oddelenia na poli ovplyvňovania verej</w:t>
      </w:r>
      <w:r w:rsidRPr="00EB6DE8">
        <w:rPr>
          <w:color w:val="000000"/>
          <w:lang w:val="sk-SK" w:eastAsia="sk-SK"/>
        </w:rPr>
        <w:softHyphen/>
        <w:t>nej mienky boli skôr rozpačité. Jej príslušníci zväčša nemali s touto prácou žiadne skús</w:t>
      </w:r>
      <w:r w:rsidRPr="00EB6DE8">
        <w:rPr>
          <w:color w:val="000000"/>
          <w:lang w:val="sk-SK" w:eastAsia="sk-SK"/>
        </w:rPr>
        <w:t>e</w:t>
      </w:r>
      <w:r w:rsidRPr="00EB6DE8">
        <w:rPr>
          <w:color w:val="000000"/>
          <w:lang w:val="sk-SK" w:eastAsia="sk-SK"/>
        </w:rPr>
        <w:t>nosti a nedisponovali v médiách žiadnou agen</w:t>
      </w:r>
      <w:r w:rsidRPr="00EB6DE8">
        <w:rPr>
          <w:color w:val="000000"/>
          <w:lang w:val="sk-SK" w:eastAsia="sk-SK"/>
        </w:rPr>
        <w:softHyphen/>
        <w:t>túrnou sieťou. Stáli na zelenej lúke a jedni z prvých, kto na nej vyoral aspoň trochu viditeľnú brázdu, boli dv</w:t>
      </w:r>
      <w:r w:rsidRPr="00EB6DE8">
        <w:rPr>
          <w:color w:val="000000"/>
          <w:lang w:val="sk-SK" w:eastAsia="sk-SK"/>
        </w:rPr>
        <w:t>a</w:t>
      </w:r>
      <w:r w:rsidRPr="00EB6DE8">
        <w:rPr>
          <w:color w:val="000000"/>
          <w:lang w:val="sk-SK" w:eastAsia="sk-SK"/>
        </w:rPr>
        <w:t xml:space="preserve">ja príslušníci, ktorí boli do komanda prevelení z prvého odboru SIS. Jeden z nich bol </w:t>
      </w:r>
      <w:r w:rsidRPr="00EB6DE8">
        <w:rPr>
          <w:rStyle w:val="BodytextItalic"/>
          <w:color w:val="000000"/>
          <w:lang w:val="sk-SK" w:eastAsia="sk-SK"/>
        </w:rPr>
        <w:t>dobrý zlý chlapec</w:t>
      </w:r>
      <w:r w:rsidRPr="00EB6DE8">
        <w:rPr>
          <w:color w:val="000000"/>
          <w:lang w:val="sk-SK" w:eastAsia="sk-SK"/>
        </w:rPr>
        <w:t xml:space="preserve"> Maďar. Druhý bol Roman D., známy okrem iného z koordi</w:t>
      </w:r>
      <w:r w:rsidRPr="00EB6DE8">
        <w:rPr>
          <w:color w:val="000000"/>
          <w:lang w:val="sk-SK" w:eastAsia="sk-SK"/>
        </w:rPr>
        <w:softHyphen/>
        <w:t>novania honu na Kňažkov kufrík.</w:t>
      </w:r>
    </w:p>
    <w:p w:rsidR="001E669E" w:rsidRPr="00EB6DE8" w:rsidRDefault="002726DE" w:rsidP="004065CD">
      <w:pPr>
        <w:pStyle w:val="Zkladntext"/>
        <w:shd w:val="clear" w:color="auto" w:fill="auto"/>
        <w:spacing w:before="0" w:line="259" w:lineRule="exact"/>
        <w:ind w:right="20" w:firstLine="426"/>
        <w:rPr>
          <w:lang w:val="sk-SK"/>
        </w:rPr>
      </w:pPr>
      <w:r w:rsidRPr="00EB6DE8">
        <w:rPr>
          <w:color w:val="000000"/>
          <w:lang w:val="sk-SK" w:eastAsia="sk-SK"/>
        </w:rPr>
        <w:t>Kým ich začal Svéchota využívať na oveľa „delikátnejšie" práce, zames</w:t>
      </w:r>
      <w:r w:rsidRPr="00EB6DE8">
        <w:rPr>
          <w:color w:val="000000"/>
          <w:lang w:val="sk-SK" w:eastAsia="sk-SK"/>
        </w:rPr>
        <w:t>t</w:t>
      </w:r>
      <w:r w:rsidRPr="00EB6DE8">
        <w:rPr>
          <w:color w:val="000000"/>
          <w:lang w:val="sk-SK" w:eastAsia="sk-SK"/>
        </w:rPr>
        <w:t>návali sa podsúvaním oslavný</w:t>
      </w:r>
      <w:r>
        <w:rPr>
          <w:color w:val="000000"/>
          <w:lang w:val="sk-SK" w:eastAsia="sk-SK"/>
        </w:rPr>
        <w:t>ch článkov o Vladimírovi Mečia</w:t>
      </w:r>
      <w:r w:rsidRPr="00EB6DE8">
        <w:rPr>
          <w:color w:val="000000"/>
          <w:lang w:val="sk-SK" w:eastAsia="sk-SK"/>
        </w:rPr>
        <w:t xml:space="preserve">rovi do novín. </w:t>
      </w:r>
      <w:r w:rsidR="001E669E" w:rsidRPr="00EB6DE8">
        <w:rPr>
          <w:color w:val="000000"/>
          <w:lang w:val="sk-SK" w:eastAsia="sk-SK"/>
        </w:rPr>
        <w:t>Bola to drina, na konci ktorej však svietila na výsled</w:t>
      </w:r>
      <w:r w:rsidR="001E669E" w:rsidRPr="00EB6DE8">
        <w:rPr>
          <w:color w:val="000000"/>
          <w:lang w:val="sk-SK" w:eastAsia="sk-SK"/>
        </w:rPr>
        <w:softHyphen/>
        <w:t xml:space="preserve">kovej tabuli jedna veľká </w:t>
      </w:r>
      <w:r w:rsidR="001E669E" w:rsidRPr="00EB6DE8">
        <w:rPr>
          <w:color w:val="000000"/>
          <w:lang w:val="sk-SK" w:eastAsia="sk-SK"/>
        </w:rPr>
        <w:lastRenderedPageBreak/>
        <w:t xml:space="preserve">nula. </w:t>
      </w:r>
      <w:r w:rsidRPr="00EB6DE8">
        <w:rPr>
          <w:color w:val="000000"/>
          <w:lang w:val="sk-SK" w:eastAsia="sk-SK"/>
        </w:rPr>
        <w:t>Žiadne normálne noviny, okrem provládneho denníka Slovenská repu</w:t>
      </w:r>
      <w:r w:rsidRPr="00EB6DE8">
        <w:rPr>
          <w:color w:val="000000"/>
          <w:lang w:val="sk-SK" w:eastAsia="sk-SK"/>
        </w:rPr>
        <w:t>b</w:t>
      </w:r>
      <w:r w:rsidRPr="00EB6DE8">
        <w:rPr>
          <w:color w:val="000000"/>
          <w:lang w:val="sk-SK" w:eastAsia="sk-SK"/>
        </w:rPr>
        <w:t xml:space="preserve">lika, neboli ochotné publikovať o premiérovi hagiografické texty. </w:t>
      </w:r>
      <w:r w:rsidR="001E669E" w:rsidRPr="00EB6DE8">
        <w:rPr>
          <w:color w:val="000000"/>
          <w:lang w:val="sk-SK" w:eastAsia="sk-SK"/>
        </w:rPr>
        <w:t>Keď to teda nešlo inak, koordino</w:t>
      </w:r>
      <w:r w:rsidR="001E669E" w:rsidRPr="00EB6DE8">
        <w:rPr>
          <w:color w:val="000000"/>
          <w:lang w:val="sk-SK" w:eastAsia="sk-SK"/>
        </w:rPr>
        <w:softHyphen/>
        <w:t>vali Madár s Romanom D. redakčnú činnosť v Sl</w:t>
      </w:r>
      <w:r w:rsidR="001E669E" w:rsidRPr="00EB6DE8">
        <w:rPr>
          <w:color w:val="000000"/>
          <w:lang w:val="sk-SK" w:eastAsia="sk-SK"/>
        </w:rPr>
        <w:t>o</w:t>
      </w:r>
      <w:r w:rsidR="001E669E" w:rsidRPr="00EB6DE8">
        <w:rPr>
          <w:color w:val="000000"/>
          <w:lang w:val="sk-SK" w:eastAsia="sk-SK"/>
        </w:rPr>
        <w:t>venskej republike. Mali k dispozícii analytika, prezývaného Jednooký Bili, kt</w:t>
      </w:r>
      <w:r w:rsidR="001E669E" w:rsidRPr="00EB6DE8">
        <w:rPr>
          <w:color w:val="000000"/>
          <w:lang w:val="sk-SK" w:eastAsia="sk-SK"/>
        </w:rPr>
        <w:t>o</w:t>
      </w:r>
      <w:r w:rsidR="001E669E" w:rsidRPr="00EB6DE8">
        <w:rPr>
          <w:color w:val="000000"/>
          <w:lang w:val="sk-SK" w:eastAsia="sk-SK"/>
        </w:rPr>
        <w:t>rý produ</w:t>
      </w:r>
      <w:r w:rsidR="001E669E" w:rsidRPr="00EB6DE8">
        <w:rPr>
          <w:color w:val="000000"/>
          <w:lang w:val="sk-SK" w:eastAsia="sk-SK"/>
        </w:rPr>
        <w:softHyphen/>
        <w:t>koval jeden článok za druhým. Nie všetky boli ódami na Mečiara a jeho druž</w:t>
      </w:r>
      <w:r w:rsidR="001E669E" w:rsidRPr="00EB6DE8">
        <w:rPr>
          <w:color w:val="000000"/>
          <w:lang w:val="sk-SK" w:eastAsia="sk-SK"/>
        </w:rPr>
        <w:t>i</w:t>
      </w:r>
      <w:r w:rsidR="001E669E" w:rsidRPr="00EB6DE8">
        <w:rPr>
          <w:color w:val="000000"/>
          <w:lang w:val="sk-SK" w:eastAsia="sk-SK"/>
        </w:rPr>
        <w:t>nu. Významná časť Billových textov boli hanopisy proti opozičným politikom a kritickým novinárom z nevládnych médií alebo išlo o aktívne opatrenia vo fo</w:t>
      </w:r>
      <w:r w:rsidR="001E669E" w:rsidRPr="00EB6DE8">
        <w:rPr>
          <w:color w:val="000000"/>
          <w:lang w:val="sk-SK" w:eastAsia="sk-SK"/>
        </w:rPr>
        <w:t>r</w:t>
      </w:r>
      <w:r w:rsidR="001E669E" w:rsidRPr="00EB6DE8">
        <w:rPr>
          <w:color w:val="000000"/>
          <w:lang w:val="sk-SK" w:eastAsia="sk-SK"/>
        </w:rPr>
        <w:t>me šírenia rôznych dezinformá</w:t>
      </w:r>
      <w:r w:rsidR="001E669E" w:rsidRPr="00EB6DE8">
        <w:rPr>
          <w:color w:val="000000"/>
          <w:lang w:val="sk-SK" w:eastAsia="sk-SK"/>
        </w:rPr>
        <w:softHyphen/>
        <w:t>cií. Produkciu Jednookého Billa potom exp</w:t>
      </w:r>
      <w:r w:rsidR="001E669E" w:rsidRPr="00EB6DE8">
        <w:rPr>
          <w:color w:val="000000"/>
          <w:lang w:val="sk-SK" w:eastAsia="sk-SK"/>
        </w:rPr>
        <w:t>e</w:t>
      </w:r>
      <w:r w:rsidR="001E669E" w:rsidRPr="00EB6DE8">
        <w:rPr>
          <w:color w:val="000000"/>
          <w:lang w:val="sk-SK" w:eastAsia="sk-SK"/>
        </w:rPr>
        <w:t>dovali svojmu kontaktu v Slovenskej republike. Bol ním istý František M. Z</w:t>
      </w:r>
      <w:r w:rsidR="001E669E" w:rsidRPr="00EB6DE8">
        <w:rPr>
          <w:color w:val="000000"/>
          <w:lang w:val="sk-SK" w:eastAsia="sk-SK"/>
        </w:rPr>
        <w:t>a</w:t>
      </w:r>
      <w:r w:rsidR="001E669E" w:rsidRPr="00EB6DE8">
        <w:rPr>
          <w:color w:val="000000"/>
          <w:lang w:val="sk-SK" w:eastAsia="sk-SK"/>
        </w:rPr>
        <w:t>bezpečoval, aby spravodajskou službou dodané materiály publikovali pod vlastnými menami redaktori vládneho denníka.</w:t>
      </w:r>
    </w:p>
    <w:p w:rsidR="001E669E" w:rsidRPr="00EB6DE8" w:rsidRDefault="001E669E" w:rsidP="004065CD">
      <w:pPr>
        <w:pStyle w:val="Zkladntext"/>
        <w:shd w:val="clear" w:color="auto" w:fill="auto"/>
        <w:spacing w:before="0" w:line="259" w:lineRule="exact"/>
        <w:ind w:right="40" w:firstLine="426"/>
        <w:rPr>
          <w:lang w:val="sk-SK"/>
        </w:rPr>
      </w:pPr>
      <w:r w:rsidRPr="00EB6DE8">
        <w:rPr>
          <w:color w:val="000000"/>
          <w:lang w:val="sk-SK" w:eastAsia="sk-SK"/>
        </w:rPr>
        <w:t>Neskôr sa dvojici bývalých príslušníkov prvého odboru poda</w:t>
      </w:r>
      <w:r w:rsidRPr="00EB6DE8">
        <w:rPr>
          <w:color w:val="000000"/>
          <w:lang w:val="sk-SK" w:eastAsia="sk-SK"/>
        </w:rPr>
        <w:softHyphen/>
        <w:t>rilo vybud</w:t>
      </w:r>
      <w:r w:rsidRPr="00EB6DE8">
        <w:rPr>
          <w:color w:val="000000"/>
          <w:lang w:val="sk-SK" w:eastAsia="sk-SK"/>
        </w:rPr>
        <w:t>o</w:t>
      </w:r>
      <w:r w:rsidRPr="00EB6DE8">
        <w:rPr>
          <w:color w:val="000000"/>
          <w:lang w:val="sk-SK" w:eastAsia="sk-SK"/>
        </w:rPr>
        <w:t>vať okruh kontaktov v médiách, ktorý presahoval veľmi obmedzený význam denníka Slovenská republika. Z hľadiska záuj</w:t>
      </w:r>
      <w:r w:rsidRPr="00EB6DE8">
        <w:rPr>
          <w:color w:val="000000"/>
          <w:lang w:val="sk-SK" w:eastAsia="sk-SK"/>
        </w:rPr>
        <w:softHyphen/>
        <w:t>mov 52. oddelenia boli mim</w:t>
      </w:r>
      <w:r w:rsidRPr="00EB6DE8">
        <w:rPr>
          <w:color w:val="000000"/>
          <w:lang w:val="sk-SK" w:eastAsia="sk-SK"/>
        </w:rPr>
        <w:t>o</w:t>
      </w:r>
      <w:r w:rsidRPr="00EB6DE8">
        <w:rPr>
          <w:color w:val="000000"/>
          <w:lang w:val="sk-SK" w:eastAsia="sk-SK"/>
        </w:rPr>
        <w:t>riadnym prínosom úlovky v televízii Markíza. Podarilo sa im vytvoriť si vzťahy s viacerými redaktormi či inými pracovníkmi tejto televíznej stanice. Zväčša nevedeli, že sú v kontakte s príslušníkmi spravodajskej služby. Od neved</w:t>
      </w:r>
      <w:r w:rsidRPr="00EB6DE8">
        <w:rPr>
          <w:color w:val="000000"/>
          <w:lang w:val="sk-SK" w:eastAsia="sk-SK"/>
        </w:rPr>
        <w:t>o</w:t>
      </w:r>
      <w:r w:rsidRPr="00EB6DE8">
        <w:rPr>
          <w:color w:val="000000"/>
          <w:lang w:val="sk-SK" w:eastAsia="sk-SK"/>
        </w:rPr>
        <w:t>mých spolupracovníkov získavali najmä informácie o dianí v Markíze, o jej redaktoroch a spôsobe fungovania redakcie spravodajstva. Napo</w:t>
      </w:r>
      <w:r w:rsidRPr="00EB6DE8">
        <w:rPr>
          <w:color w:val="000000"/>
          <w:lang w:val="sk-SK" w:eastAsia="sk-SK"/>
        </w:rPr>
        <w:softHyphen/>
        <w:t>kon si však získali aj vedomého spolupracovníka z radov redaktorov spravodajstva telev</w:t>
      </w:r>
      <w:r w:rsidRPr="00EB6DE8">
        <w:rPr>
          <w:color w:val="000000"/>
          <w:lang w:val="sk-SK" w:eastAsia="sk-SK"/>
        </w:rPr>
        <w:t>í</w:t>
      </w:r>
      <w:r w:rsidRPr="00EB6DE8">
        <w:rPr>
          <w:color w:val="000000"/>
          <w:lang w:val="sk-SK" w:eastAsia="sk-SK"/>
        </w:rPr>
        <w:t>zie Markíza. Nebol to ich agent a nedostával za svoju činnosť v prospech SIS žiadne paušálne odmeny. Ak však v Televíznych novinách presadil alebo sám zabezpečil odvysielanie požadovaného príspevku, dostal odmenu od 10 do 15 tisíc korún. Vzhľadom na to, že Markíza bola k vláde Vladimíra Mečiara pomer</w:t>
      </w:r>
      <w:r w:rsidRPr="00EB6DE8">
        <w:rPr>
          <w:color w:val="000000"/>
          <w:lang w:val="sk-SK" w:eastAsia="sk-SK"/>
        </w:rPr>
        <w:softHyphen/>
        <w:t>ne kriticky vyhranená, možno uvedený prienik do jej spravodajstva p</w:t>
      </w:r>
      <w:r w:rsidRPr="00EB6DE8">
        <w:rPr>
          <w:color w:val="000000"/>
          <w:lang w:val="sk-SK" w:eastAsia="sk-SK"/>
        </w:rPr>
        <w:t>o</w:t>
      </w:r>
      <w:r w:rsidRPr="00EB6DE8">
        <w:rPr>
          <w:color w:val="000000"/>
          <w:lang w:val="sk-SK" w:eastAsia="sk-SK"/>
        </w:rPr>
        <w:t>važovať za celkom pozoruhodný operatívny výkon.</w:t>
      </w:r>
    </w:p>
    <w:p w:rsidR="001E669E" w:rsidRPr="00EB6DE8" w:rsidRDefault="001E669E" w:rsidP="004065CD">
      <w:pPr>
        <w:pStyle w:val="Zkladntext"/>
        <w:shd w:val="clear" w:color="auto" w:fill="auto"/>
        <w:spacing w:before="0" w:line="259" w:lineRule="exact"/>
        <w:ind w:right="40" w:firstLine="426"/>
        <w:rPr>
          <w:lang w:val="sk-SK"/>
        </w:rPr>
      </w:pPr>
      <w:r w:rsidRPr="00EB6DE8">
        <w:rPr>
          <w:rStyle w:val="BodytextItalic"/>
          <w:color w:val="000000"/>
          <w:lang w:val="sk-SK" w:eastAsia="sk-SK"/>
        </w:rPr>
        <w:t>Pätdesiatdvojka</w:t>
      </w:r>
      <w:r w:rsidRPr="00EB6DE8">
        <w:rPr>
          <w:color w:val="000000"/>
          <w:lang w:val="sk-SK" w:eastAsia="sk-SK"/>
        </w:rPr>
        <w:t xml:space="preserve"> mala svojho človeka aj v Tlačovej agentúre Slo</w:t>
      </w:r>
      <w:r w:rsidRPr="00EB6DE8">
        <w:rPr>
          <w:color w:val="000000"/>
          <w:lang w:val="sk-SK" w:eastAsia="sk-SK"/>
        </w:rPr>
        <w:softHyphen/>
        <w:t>venskej republiky. Volal sa Dušan, ale nebol to jej generálny riaditeľ Kleiman. Dušan, ktorého v agentúre páslo 52. oddelenie, bol v inej riadiacej pozícii. Komandu poskytoval informácie o fungovaní agentú</w:t>
      </w:r>
      <w:r w:rsidRPr="00EB6DE8">
        <w:rPr>
          <w:color w:val="000000"/>
          <w:lang w:val="sk-SK" w:eastAsia="sk-SK"/>
        </w:rPr>
        <w:softHyphen/>
        <w:t>ry a z času na čas zabezpečil, aby TASR vydala správu zostavenú ana</w:t>
      </w:r>
      <w:r w:rsidRPr="00EB6DE8">
        <w:rPr>
          <w:color w:val="000000"/>
          <w:lang w:val="sk-SK" w:eastAsia="sk-SK"/>
        </w:rPr>
        <w:softHyphen/>
        <w:t>lytikmi Slovenskej informačnej služby. Napriek tomu, že agentúra bola plne v štátnych rukách, vláda ani tajná služba ju nemali celkom pod kontrolou a ani to nebolo potrebné. Tlačová agentúra iba poskytuje informácie iným médiám, takže aj keby uverejňovala siskárske dezin</w:t>
      </w:r>
      <w:r w:rsidRPr="00EB6DE8">
        <w:rPr>
          <w:color w:val="000000"/>
          <w:lang w:val="sk-SK" w:eastAsia="sk-SK"/>
        </w:rPr>
        <w:softHyphen/>
        <w:t>formácie na pokračovanie, nedostali by sa k adresátovi - teda voličovi.</w:t>
      </w:r>
    </w:p>
    <w:p w:rsidR="001E669E" w:rsidRPr="00EB6DE8" w:rsidRDefault="001E669E" w:rsidP="004065CD">
      <w:pPr>
        <w:pStyle w:val="Zkladntext"/>
        <w:shd w:val="clear" w:color="auto" w:fill="auto"/>
        <w:spacing w:before="0" w:after="180" w:line="259" w:lineRule="exact"/>
        <w:ind w:right="40" w:firstLine="426"/>
        <w:rPr>
          <w:lang w:val="sk-SK"/>
        </w:rPr>
      </w:pPr>
      <w:r w:rsidRPr="00EB6DE8">
        <w:rPr>
          <w:color w:val="000000"/>
          <w:lang w:val="sk-SK" w:eastAsia="sk-SK"/>
        </w:rPr>
        <w:t>Z tohto pohľadu bola, samozrejme, oveľa dôležitejšia Slovenská telev</w:t>
      </w:r>
      <w:r w:rsidRPr="00EB6DE8">
        <w:rPr>
          <w:color w:val="000000"/>
          <w:lang w:val="sk-SK" w:eastAsia="sk-SK"/>
        </w:rPr>
        <w:t>í</w:t>
      </w:r>
      <w:r w:rsidRPr="00EB6DE8">
        <w:rPr>
          <w:color w:val="000000"/>
          <w:lang w:val="sk-SK" w:eastAsia="sk-SK"/>
        </w:rPr>
        <w:t xml:space="preserve">zia. A napočudovanie to s ňou mala </w:t>
      </w:r>
      <w:r w:rsidR="002726DE" w:rsidRPr="00EB6DE8">
        <w:rPr>
          <w:rStyle w:val="BodytextItalic"/>
          <w:color w:val="000000"/>
          <w:lang w:val="sk-SK" w:eastAsia="sk-SK"/>
        </w:rPr>
        <w:t>päťdesiatdvojka</w:t>
      </w:r>
      <w:r w:rsidRPr="00EB6DE8">
        <w:rPr>
          <w:color w:val="000000"/>
          <w:lang w:val="sk-SK" w:eastAsia="sk-SK"/>
        </w:rPr>
        <w:t xml:space="preserve"> oveľa jed</w:t>
      </w:r>
      <w:r w:rsidRPr="00EB6DE8">
        <w:rPr>
          <w:color w:val="000000"/>
          <w:lang w:val="sk-SK" w:eastAsia="sk-SK"/>
        </w:rPr>
        <w:softHyphen/>
        <w:t xml:space="preserve">noduchšie než </w:t>
      </w:r>
      <w:r w:rsidRPr="00EB6DE8">
        <w:rPr>
          <w:color w:val="000000"/>
          <w:lang w:val="sk-SK" w:eastAsia="sk-SK"/>
        </w:rPr>
        <w:lastRenderedPageBreak/>
        <w:t>s akýmkoľvek iným médiom. Na to, aby STV dostala pod spravodajskú ko</w:t>
      </w:r>
      <w:r w:rsidRPr="00EB6DE8">
        <w:rPr>
          <w:color w:val="000000"/>
          <w:lang w:val="sk-SK" w:eastAsia="sk-SK"/>
        </w:rPr>
        <w:t>n</w:t>
      </w:r>
      <w:r w:rsidRPr="00EB6DE8">
        <w:rPr>
          <w:color w:val="000000"/>
          <w:lang w:val="sk-SK" w:eastAsia="sk-SK"/>
        </w:rPr>
        <w:t>trolu, nepotrebovala žiadne skúsenosti s prá</w:t>
      </w:r>
      <w:r w:rsidRPr="00EB6DE8">
        <w:rPr>
          <w:color w:val="000000"/>
          <w:lang w:val="sk-SK" w:eastAsia="sk-SK"/>
        </w:rPr>
        <w:softHyphen/>
        <w:t>cou s verejnou mienkou a bud</w:t>
      </w:r>
      <w:r w:rsidRPr="00EB6DE8">
        <w:rPr>
          <w:color w:val="000000"/>
          <w:lang w:val="sk-SK" w:eastAsia="sk-SK"/>
        </w:rPr>
        <w:t>o</w:t>
      </w:r>
      <w:r w:rsidRPr="00EB6DE8">
        <w:rPr>
          <w:color w:val="000000"/>
          <w:lang w:val="sk-SK" w:eastAsia="sk-SK"/>
        </w:rPr>
        <w:t>vaním agentúrnej siete v prostredí médií. O ideologické, politické a sprav</w:t>
      </w:r>
      <w:r w:rsidRPr="00EB6DE8">
        <w:rPr>
          <w:color w:val="000000"/>
          <w:lang w:val="sk-SK" w:eastAsia="sk-SK"/>
        </w:rPr>
        <w:t>o</w:t>
      </w:r>
      <w:r w:rsidRPr="00EB6DE8">
        <w:rPr>
          <w:color w:val="000000"/>
          <w:lang w:val="sk-SK" w:eastAsia="sk-SK"/>
        </w:rPr>
        <w:t>dajské ovládnutie STV sa postaral príslušník komanda Oskar N., ktorého spravidla riadil pria</w:t>
      </w:r>
      <w:r w:rsidRPr="00EB6DE8">
        <w:rPr>
          <w:color w:val="000000"/>
          <w:lang w:val="sk-SK" w:eastAsia="sk-SK"/>
        </w:rPr>
        <w:softHyphen/>
        <w:t>mo námestník Svéchota, nie vedúci oddelenia Pastucha.</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Oskar N. mal spolužiaka a ten pracoval ako športový redaktor spravoda</w:t>
      </w:r>
      <w:r w:rsidRPr="00EB6DE8">
        <w:rPr>
          <w:color w:val="000000"/>
          <w:lang w:val="sk-SK" w:eastAsia="sk-SK"/>
        </w:rPr>
        <w:t>j</w:t>
      </w:r>
      <w:r w:rsidRPr="00EB6DE8">
        <w:rPr>
          <w:color w:val="000000"/>
          <w:lang w:val="sk-SK" w:eastAsia="sk-SK"/>
        </w:rPr>
        <w:t xml:space="preserve">stva Slovenskej televízie. </w:t>
      </w:r>
      <w:r w:rsidR="002726DE">
        <w:rPr>
          <w:color w:val="000000"/>
          <w:lang w:val="sk-SK" w:eastAsia="sk-SK"/>
        </w:rPr>
        <w:t>Svě</w:t>
      </w:r>
      <w:r w:rsidR="002726DE" w:rsidRPr="00EB6DE8">
        <w:rPr>
          <w:color w:val="000000"/>
          <w:lang w:val="sk-SK" w:eastAsia="sk-SK"/>
        </w:rPr>
        <w:t>chotov</w:t>
      </w:r>
      <w:r w:rsidRPr="00EB6DE8">
        <w:rPr>
          <w:color w:val="000000"/>
          <w:lang w:val="sk-SK" w:eastAsia="sk-SK"/>
        </w:rPr>
        <w:t xml:space="preserve"> obľúbenec Oskar sa s ním po rokoch skontaktoval a sľúbil mu, že ak pôjde po ruke Slo</w:t>
      </w:r>
      <w:r w:rsidRPr="00EB6DE8">
        <w:rPr>
          <w:color w:val="000000"/>
          <w:lang w:val="sk-SK" w:eastAsia="sk-SK"/>
        </w:rPr>
        <w:softHyphen/>
        <w:t>venskej informačnej službe, urobí z neho riaditeľa televízie. Je to neuveriteľné, ale naozaj sa to stalo. Z radového športového redak</w:t>
      </w:r>
      <w:r w:rsidRPr="00EB6DE8">
        <w:rPr>
          <w:color w:val="000000"/>
          <w:lang w:val="sk-SK" w:eastAsia="sk-SK"/>
        </w:rPr>
        <w:softHyphen/>
        <w:t>tora bez manažérskych skúseností sa naozaj stal ústredný riaditeľ verejnoprávnej televízie. A Oskar N., zaradený v najobáv</w:t>
      </w:r>
      <w:r w:rsidRPr="00EB6DE8">
        <w:rPr>
          <w:color w:val="000000"/>
          <w:lang w:val="sk-SK" w:eastAsia="sk-SK"/>
        </w:rPr>
        <w:t>a</w:t>
      </w:r>
      <w:r w:rsidRPr="00EB6DE8">
        <w:rPr>
          <w:color w:val="000000"/>
          <w:lang w:val="sk-SK" w:eastAsia="sk-SK"/>
        </w:rPr>
        <w:t>nejšom komande Lexovej tajnej služby, pred svojimi nadriadenými vystupo</w:t>
      </w:r>
      <w:r w:rsidRPr="00EB6DE8">
        <w:rPr>
          <w:color w:val="000000"/>
          <w:lang w:val="sk-SK" w:eastAsia="sk-SK"/>
        </w:rPr>
        <w:softHyphen/>
        <w:t>val ako jeho riadiaci dôstojník.</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Vďaka akcieschopnosti Oskara N. sa stala STV najúčinnejším nástrojom ovplyvňovania verejnej mienky, aký mala v rukách tretia Mečiarova vláda. Na jej škodu a na prospech občianskej spoločnosti ho však nevyužívala intel</w:t>
      </w:r>
      <w:r w:rsidRPr="00EB6DE8">
        <w:rPr>
          <w:color w:val="000000"/>
          <w:lang w:val="sk-SK" w:eastAsia="sk-SK"/>
        </w:rPr>
        <w:t>i</w:t>
      </w:r>
      <w:r w:rsidRPr="00EB6DE8">
        <w:rPr>
          <w:color w:val="000000"/>
          <w:lang w:val="sk-SK" w:eastAsia="sk-SK"/>
        </w:rPr>
        <w:t xml:space="preserve">gentne, ale hrubo a často až primitívne. </w:t>
      </w:r>
      <w:r w:rsidR="002726DE" w:rsidRPr="00EB6DE8">
        <w:rPr>
          <w:color w:val="000000"/>
          <w:lang w:val="sk-SK" w:eastAsia="sk-SK"/>
        </w:rPr>
        <w:t>Darmo riaditeľ STV umožnil, aby sa v ním riadenej verejnoprávnej inštitúcii odvysielali výpovede kadejakých utaj</w:t>
      </w:r>
      <w:r w:rsidR="002726DE" w:rsidRPr="00EB6DE8">
        <w:rPr>
          <w:color w:val="000000"/>
          <w:lang w:val="sk-SK" w:eastAsia="sk-SK"/>
        </w:rPr>
        <w:t>e</w:t>
      </w:r>
      <w:r w:rsidR="002726DE" w:rsidRPr="00EB6DE8">
        <w:rPr>
          <w:color w:val="000000"/>
          <w:lang w:val="sk-SK" w:eastAsia="sk-SK"/>
        </w:rPr>
        <w:t>ných svedkov, darmo zabezpečoval oslavné príspevky o práci vlády a jej vo</w:t>
      </w:r>
      <w:r w:rsidR="002726DE" w:rsidRPr="00EB6DE8">
        <w:rPr>
          <w:color w:val="000000"/>
          <w:lang w:val="sk-SK" w:eastAsia="sk-SK"/>
        </w:rPr>
        <w:t>d</w:t>
      </w:r>
      <w:r w:rsidR="002726DE" w:rsidRPr="00EB6DE8">
        <w:rPr>
          <w:color w:val="000000"/>
          <w:lang w:val="sk-SK" w:eastAsia="sk-SK"/>
        </w:rPr>
        <w:t>covi Mečiarovi, darmo bol povoľný, keď bolo potrebné publikovať špinavé út</w:t>
      </w:r>
      <w:r w:rsidR="002726DE" w:rsidRPr="00EB6DE8">
        <w:rPr>
          <w:color w:val="000000"/>
          <w:lang w:val="sk-SK" w:eastAsia="sk-SK"/>
        </w:rPr>
        <w:t>o</w:t>
      </w:r>
      <w:r w:rsidR="002726DE" w:rsidRPr="00EB6DE8">
        <w:rPr>
          <w:color w:val="000000"/>
          <w:lang w:val="sk-SK" w:eastAsia="sk-SK"/>
        </w:rPr>
        <w:t xml:space="preserve">ky proti prezidentovi Kováčovi a predstaviteľom opozície. </w:t>
      </w:r>
      <w:r w:rsidRPr="00EB6DE8">
        <w:rPr>
          <w:color w:val="000000"/>
          <w:lang w:val="sk-SK" w:eastAsia="sk-SK"/>
        </w:rPr>
        <w:t>Všetko sa to rob</w:t>
      </w:r>
      <w:r w:rsidRPr="00EB6DE8">
        <w:rPr>
          <w:color w:val="000000"/>
          <w:lang w:val="sk-SK" w:eastAsia="sk-SK"/>
        </w:rPr>
        <w:t>i</w:t>
      </w:r>
      <w:r w:rsidRPr="00EB6DE8">
        <w:rPr>
          <w:color w:val="000000"/>
          <w:lang w:val="sk-SK" w:eastAsia="sk-SK"/>
        </w:rPr>
        <w:t>lo tak okato, že televízii, a teda tajnej službe, ergo Mečiarovmu režimu, to n</w:t>
      </w:r>
      <w:r w:rsidRPr="00EB6DE8">
        <w:rPr>
          <w:color w:val="000000"/>
          <w:lang w:val="sk-SK" w:eastAsia="sk-SK"/>
        </w:rPr>
        <w:t>e</w:t>
      </w:r>
      <w:r w:rsidRPr="00EB6DE8">
        <w:rPr>
          <w:color w:val="000000"/>
          <w:lang w:val="sk-SK" w:eastAsia="sk-SK"/>
        </w:rPr>
        <w:t>žrali už ani jeho priaznivci.</w:t>
      </w:r>
    </w:p>
    <w:p w:rsidR="001E669E" w:rsidRPr="00EB6DE8" w:rsidRDefault="001E669E" w:rsidP="004065CD">
      <w:pPr>
        <w:pStyle w:val="Zkladntext"/>
        <w:shd w:val="clear" w:color="auto" w:fill="auto"/>
        <w:spacing w:before="0" w:after="487" w:line="259" w:lineRule="exact"/>
        <w:ind w:right="20" w:firstLine="426"/>
        <w:rPr>
          <w:lang w:val="sk-SK"/>
        </w:rPr>
      </w:pPr>
      <w:r w:rsidRPr="00EB6DE8">
        <w:rPr>
          <w:color w:val="000000"/>
          <w:lang w:val="sk-SK" w:eastAsia="sk-SK"/>
        </w:rPr>
        <w:t>Slovenská televízia bola vo všetkých ohľadoch povoľným nástro</w:t>
      </w:r>
      <w:r w:rsidRPr="00EB6DE8">
        <w:rPr>
          <w:color w:val="000000"/>
          <w:lang w:val="sk-SK" w:eastAsia="sk-SK"/>
        </w:rPr>
        <w:softHyphen/>
        <w:t>jom r</w:t>
      </w:r>
      <w:r w:rsidRPr="00EB6DE8">
        <w:rPr>
          <w:color w:val="000000"/>
          <w:lang w:val="sk-SK" w:eastAsia="sk-SK"/>
        </w:rPr>
        <w:t>e</w:t>
      </w:r>
      <w:r w:rsidRPr="00EB6DE8">
        <w:rPr>
          <w:color w:val="000000"/>
          <w:lang w:val="sk-SK" w:eastAsia="sk-SK"/>
        </w:rPr>
        <w:t xml:space="preserve">žimu. Na pokyn námestníka </w:t>
      </w:r>
      <w:r w:rsidR="002726DE" w:rsidRPr="00EB6DE8">
        <w:rPr>
          <w:color w:val="000000"/>
          <w:lang w:val="sk-SK" w:eastAsia="sk-SK"/>
        </w:rPr>
        <w:t>Svěchotu</w:t>
      </w:r>
      <w:r w:rsidRPr="00EB6DE8">
        <w:rPr>
          <w:color w:val="000000"/>
          <w:lang w:val="sk-SK" w:eastAsia="sk-SK"/>
        </w:rPr>
        <w:t xml:space="preserve"> jeho protežant Oskar N. vždy zabezp</w:t>
      </w:r>
      <w:r w:rsidRPr="00EB6DE8">
        <w:rPr>
          <w:color w:val="000000"/>
          <w:lang w:val="sk-SK" w:eastAsia="sk-SK"/>
        </w:rPr>
        <w:t>e</w:t>
      </w:r>
      <w:r w:rsidRPr="00EB6DE8">
        <w:rPr>
          <w:color w:val="000000"/>
          <w:lang w:val="sk-SK" w:eastAsia="sk-SK"/>
        </w:rPr>
        <w:t>čil, aby boli v jej spravodajstve odvysielané akékoľvek aktívne opatrenia alebo spravodajské hry. O tom niet najmenších pochýb. Dodnes sa však vedú sp</w:t>
      </w:r>
      <w:r w:rsidRPr="00EB6DE8">
        <w:rPr>
          <w:color w:val="000000"/>
          <w:lang w:val="sk-SK" w:eastAsia="sk-SK"/>
        </w:rPr>
        <w:t>o</w:t>
      </w:r>
      <w:r w:rsidRPr="00EB6DE8">
        <w:rPr>
          <w:color w:val="000000"/>
          <w:lang w:val="sk-SK" w:eastAsia="sk-SK"/>
        </w:rPr>
        <w:t>ry, či Oskar N. riadil šéfa STV iba ako agenta alebo to bol dokonca spravoda</w:t>
      </w:r>
      <w:r w:rsidRPr="00EB6DE8">
        <w:rPr>
          <w:color w:val="000000"/>
          <w:lang w:val="sk-SK" w:eastAsia="sk-SK"/>
        </w:rPr>
        <w:t>j</w:t>
      </w:r>
      <w:r w:rsidRPr="00EB6DE8">
        <w:rPr>
          <w:color w:val="000000"/>
          <w:lang w:val="sk-SK" w:eastAsia="sk-SK"/>
        </w:rPr>
        <w:t>ský dôstojník v legali</w:t>
      </w:r>
      <w:r w:rsidRPr="00EB6DE8">
        <w:rPr>
          <w:color w:val="000000"/>
          <w:lang w:val="sk-SK" w:eastAsia="sk-SK"/>
        </w:rPr>
        <w:softHyphen/>
        <w:t>zácii. Viacerí zase Oskara zhodne podozrievajú z toho, že či už bol riaditeľ STV jeho agentom alebo legalizantom, s veľkou pravdepo</w:t>
      </w:r>
      <w:r w:rsidRPr="00EB6DE8">
        <w:rPr>
          <w:color w:val="000000"/>
          <w:lang w:val="sk-SK" w:eastAsia="sk-SK"/>
        </w:rPr>
        <w:softHyphen/>
        <w:t>dobnosťou si jeho odmeny, respektíve služobný plat ponechával pre seba. Ak to tak naozaj bolo, možno mal pre takéto konanie aj nejaké ospravedlnenie. Napríklad: Keď som bývalému spolužiakovi vybavil riaditeľské kreslo so slu</w:t>
      </w:r>
      <w:r w:rsidRPr="00EB6DE8">
        <w:rPr>
          <w:color w:val="000000"/>
          <w:lang w:val="sk-SK" w:eastAsia="sk-SK"/>
        </w:rPr>
        <w:t>š</w:t>
      </w:r>
      <w:r w:rsidRPr="00EB6DE8">
        <w:rPr>
          <w:color w:val="000000"/>
          <w:lang w:val="sk-SK" w:eastAsia="sk-SK"/>
        </w:rPr>
        <w:t>ným platom, tak si zaslúžim, aby som aj ja z toho niečo mal.</w:t>
      </w:r>
    </w:p>
    <w:p w:rsidR="001E669E" w:rsidRPr="00EB6DE8" w:rsidRDefault="001E669E" w:rsidP="004065CD">
      <w:pPr>
        <w:pStyle w:val="Heading31"/>
        <w:keepNext/>
        <w:keepLines/>
        <w:shd w:val="clear" w:color="auto" w:fill="auto"/>
        <w:spacing w:after="221" w:line="250" w:lineRule="exact"/>
        <w:ind w:firstLine="426"/>
        <w:rPr>
          <w:lang w:val="sk-SK"/>
        </w:rPr>
      </w:pPr>
      <w:bookmarkStart w:id="41" w:name="bookmark42"/>
      <w:r w:rsidRPr="00EB6DE8">
        <w:rPr>
          <w:rStyle w:val="Heading30"/>
          <w:b/>
          <w:bCs/>
          <w:color w:val="000000"/>
          <w:lang w:val="sk-SK" w:eastAsia="sk-SK"/>
        </w:rPr>
        <w:lastRenderedPageBreak/>
        <w:t>LEGENDÁRNA AGENTKA SAMY</w:t>
      </w:r>
      <w:bookmarkEnd w:id="41"/>
    </w:p>
    <w:p w:rsidR="001E669E" w:rsidRPr="00EB6DE8" w:rsidRDefault="001E669E" w:rsidP="004065CD">
      <w:pPr>
        <w:pStyle w:val="Zkladntext"/>
        <w:shd w:val="clear" w:color="auto" w:fill="auto"/>
        <w:spacing w:before="0" w:after="180" w:line="259" w:lineRule="exact"/>
        <w:ind w:right="40" w:firstLine="426"/>
        <w:rPr>
          <w:lang w:val="sk-SK"/>
        </w:rPr>
      </w:pPr>
      <w:r w:rsidRPr="00EB6DE8">
        <w:rPr>
          <w:color w:val="000000"/>
          <w:lang w:val="sk-SK" w:eastAsia="sk-SK"/>
        </w:rPr>
        <w:t>Riaditeľ STV bol pre 52. oddelenie bezpochyby veľmi dôležitý. Asi ako jukebox. Hodíte doňho mincu a zahrá vám požadovanú pesnič</w:t>
      </w:r>
      <w:r w:rsidRPr="00EB6DE8">
        <w:rPr>
          <w:color w:val="000000"/>
          <w:lang w:val="sk-SK" w:eastAsia="sk-SK"/>
        </w:rPr>
        <w:softHyphen/>
        <w:t>ku. Lenže spravodajská služba potrebovala oveľa viac, ako je spo</w:t>
      </w:r>
      <w:r w:rsidRPr="00EB6DE8">
        <w:rPr>
          <w:color w:val="000000"/>
          <w:lang w:val="sk-SK" w:eastAsia="sk-SK"/>
        </w:rPr>
        <w:softHyphen/>
        <w:t xml:space="preserve">ľahlivý verklík bez štipky invencie, samostatnosti a hlavne možností prenikať do záujmového prostredia. A </w:t>
      </w:r>
      <w:r w:rsidRPr="00EB6DE8">
        <w:rPr>
          <w:rStyle w:val="BodytextItalic"/>
          <w:color w:val="000000"/>
          <w:lang w:val="sk-SK" w:eastAsia="sk-SK"/>
        </w:rPr>
        <w:t>pätdesiatdvojka</w:t>
      </w:r>
      <w:r w:rsidRPr="00EB6DE8">
        <w:rPr>
          <w:color w:val="000000"/>
          <w:lang w:val="sk-SK" w:eastAsia="sk-SK"/>
        </w:rPr>
        <w:t xml:space="preserve"> takú akvizíciu našla. Bola to mladá, šarmantná, dlhovlasá blondína, obdarená neprehliadnuteľným poprsím. My už z predch</w:t>
      </w:r>
      <w:r w:rsidRPr="00EB6DE8">
        <w:rPr>
          <w:color w:val="000000"/>
          <w:lang w:val="sk-SK" w:eastAsia="sk-SK"/>
        </w:rPr>
        <w:t>á</w:t>
      </w:r>
      <w:r w:rsidRPr="00EB6DE8">
        <w:rPr>
          <w:color w:val="000000"/>
          <w:lang w:val="sk-SK" w:eastAsia="sk-SK"/>
        </w:rPr>
        <w:t>dzajúceho rozpráva</w:t>
      </w:r>
      <w:r w:rsidRPr="00EB6DE8">
        <w:rPr>
          <w:color w:val="000000"/>
          <w:lang w:val="sk-SK" w:eastAsia="sk-SK"/>
        </w:rPr>
        <w:softHyphen/>
        <w:t>nia vieme, že to bola agentka Samy.</w:t>
      </w:r>
    </w:p>
    <w:p w:rsidR="001E669E" w:rsidRPr="00EB6DE8" w:rsidRDefault="001E669E" w:rsidP="004065CD">
      <w:pPr>
        <w:pStyle w:val="Zkladntext"/>
        <w:shd w:val="clear" w:color="auto" w:fill="auto"/>
        <w:spacing w:before="0" w:after="176" w:line="259" w:lineRule="exact"/>
        <w:ind w:right="40" w:firstLine="426"/>
        <w:rPr>
          <w:lang w:val="sk-SK"/>
        </w:rPr>
      </w:pPr>
      <w:r w:rsidRPr="00EB6DE8">
        <w:rPr>
          <w:color w:val="000000"/>
          <w:lang w:val="sk-SK" w:eastAsia="sk-SK"/>
        </w:rPr>
        <w:t>Mala vynikajúce podmienky a celkom slušné vlohy na spravodaj</w:t>
      </w:r>
      <w:r w:rsidRPr="00EB6DE8">
        <w:rPr>
          <w:color w:val="000000"/>
          <w:lang w:val="sk-SK" w:eastAsia="sk-SK"/>
        </w:rPr>
        <w:softHyphen/>
        <w:t>ské p</w:t>
      </w:r>
      <w:r w:rsidRPr="00EB6DE8">
        <w:rPr>
          <w:color w:val="000000"/>
          <w:lang w:val="sk-SK" w:eastAsia="sk-SK"/>
        </w:rPr>
        <w:t>ô</w:t>
      </w:r>
      <w:r w:rsidRPr="00EB6DE8">
        <w:rPr>
          <w:color w:val="000000"/>
          <w:lang w:val="sk-SK" w:eastAsia="sk-SK"/>
        </w:rPr>
        <w:t>sobenie medzi novinármi a opozičnými politikmi. Pracovala v tlačenom médiu, ktoré malo negatívne vyhranený postoj k režimu. Nikto ju preto nemohol p</w:t>
      </w:r>
      <w:r w:rsidRPr="00EB6DE8">
        <w:rPr>
          <w:color w:val="000000"/>
          <w:lang w:val="sk-SK" w:eastAsia="sk-SK"/>
        </w:rPr>
        <w:t>o</w:t>
      </w:r>
      <w:r w:rsidRPr="00EB6DE8">
        <w:rPr>
          <w:color w:val="000000"/>
          <w:lang w:val="sk-SK" w:eastAsia="sk-SK"/>
        </w:rPr>
        <w:t>dozrievať, že sympatizuje s Vladimírom Mečiarom. Bola mladá a na prvý p</w:t>
      </w:r>
      <w:r w:rsidRPr="00EB6DE8">
        <w:rPr>
          <w:color w:val="000000"/>
          <w:lang w:val="sk-SK" w:eastAsia="sk-SK"/>
        </w:rPr>
        <w:t>o</w:t>
      </w:r>
      <w:r w:rsidRPr="00EB6DE8">
        <w:rPr>
          <w:color w:val="000000"/>
          <w:lang w:val="sk-SK" w:eastAsia="sk-SK"/>
        </w:rPr>
        <w:t>hľad pôsobila nevinne a naivne, takže málokto by si pri rozhovore s ňou p</w:t>
      </w:r>
      <w:r w:rsidRPr="00EB6DE8">
        <w:rPr>
          <w:color w:val="000000"/>
          <w:lang w:val="sk-SK" w:eastAsia="sk-SK"/>
        </w:rPr>
        <w:t>o</w:t>
      </w:r>
      <w:r w:rsidRPr="00EB6DE8">
        <w:rPr>
          <w:color w:val="000000"/>
          <w:lang w:val="sk-SK" w:eastAsia="sk-SK"/>
        </w:rPr>
        <w:t>myslel, že jej ústami hovo</w:t>
      </w:r>
      <w:r w:rsidRPr="00EB6DE8">
        <w:rPr>
          <w:color w:val="000000"/>
          <w:lang w:val="sk-SK" w:eastAsia="sk-SK"/>
        </w:rPr>
        <w:softHyphen/>
        <w:t>rí, ušami počúva, očami vidí a rukami koná Slove</w:t>
      </w:r>
      <w:r w:rsidRPr="00EB6DE8">
        <w:rPr>
          <w:color w:val="000000"/>
          <w:lang w:val="sk-SK" w:eastAsia="sk-SK"/>
        </w:rPr>
        <w:t>n</w:t>
      </w:r>
      <w:r w:rsidRPr="00EB6DE8">
        <w:rPr>
          <w:color w:val="000000"/>
          <w:lang w:val="sk-SK" w:eastAsia="sk-SK"/>
        </w:rPr>
        <w:t>ská informačná služba.</w:t>
      </w:r>
    </w:p>
    <w:p w:rsidR="001E669E" w:rsidRPr="00EB6DE8" w:rsidRDefault="001E669E" w:rsidP="004065CD">
      <w:pPr>
        <w:pStyle w:val="Zkladntext"/>
        <w:shd w:val="clear" w:color="auto" w:fill="auto"/>
        <w:spacing w:before="0" w:after="188" w:line="264" w:lineRule="exact"/>
        <w:ind w:right="40" w:firstLine="426"/>
        <w:rPr>
          <w:lang w:val="sk-SK"/>
        </w:rPr>
      </w:pPr>
      <w:r w:rsidRPr="00EB6DE8">
        <w:rPr>
          <w:color w:val="000000"/>
          <w:lang w:val="sk-SK" w:eastAsia="sk-SK"/>
        </w:rPr>
        <w:t>Mnohé detailné informácie o spravodajskej činnosti Samy už boli publ</w:t>
      </w:r>
      <w:r w:rsidRPr="00EB6DE8">
        <w:rPr>
          <w:color w:val="000000"/>
          <w:lang w:val="sk-SK" w:eastAsia="sk-SK"/>
        </w:rPr>
        <w:t>i</w:t>
      </w:r>
      <w:r w:rsidRPr="00EB6DE8">
        <w:rPr>
          <w:color w:val="000000"/>
          <w:lang w:val="sk-SK" w:eastAsia="sk-SK"/>
        </w:rPr>
        <w:t xml:space="preserve">kované v knihe </w:t>
      </w:r>
      <w:r w:rsidRPr="00EB6DE8">
        <w:rPr>
          <w:rStyle w:val="BodytextItalic"/>
          <w:color w:val="000000"/>
          <w:lang w:val="sk-SK" w:eastAsia="sk-SK"/>
        </w:rPr>
        <w:t>Krycie meno Bežec,</w:t>
      </w:r>
      <w:r w:rsidRPr="00EB6DE8">
        <w:rPr>
          <w:color w:val="000000"/>
          <w:lang w:val="sk-SK" w:eastAsia="sk-SK"/>
        </w:rPr>
        <w:t xml:space="preserve"> a preto ich nebudeme opakovať. Už o nej bola reč aj v tomto texte a na tomto mieste už len doplníme niekoľko dôlež</w:t>
      </w:r>
      <w:r w:rsidRPr="00EB6DE8">
        <w:rPr>
          <w:color w:val="000000"/>
          <w:lang w:val="sk-SK" w:eastAsia="sk-SK"/>
        </w:rPr>
        <w:t>i</w:t>
      </w:r>
      <w:r w:rsidRPr="00EB6DE8">
        <w:rPr>
          <w:color w:val="000000"/>
          <w:lang w:val="sk-SK" w:eastAsia="sk-SK"/>
        </w:rPr>
        <w:t>tých faktov a zhodnotíme strategický význam Samy pre 52. oddelenie.</w:t>
      </w:r>
    </w:p>
    <w:p w:rsidR="001E669E" w:rsidRPr="00EB6DE8" w:rsidRDefault="001E669E" w:rsidP="004065CD">
      <w:pPr>
        <w:pStyle w:val="Zkladntext"/>
        <w:shd w:val="clear" w:color="auto" w:fill="auto"/>
        <w:spacing w:before="0" w:after="236"/>
        <w:ind w:right="40" w:firstLine="426"/>
        <w:rPr>
          <w:lang w:val="sk-SK"/>
        </w:rPr>
      </w:pPr>
      <w:r w:rsidRPr="00EB6DE8">
        <w:rPr>
          <w:color w:val="000000"/>
          <w:lang w:val="sk-SK" w:eastAsia="sk-SK"/>
        </w:rPr>
        <w:t>Vďaka Samy sa spravodajskí dôstojníci zoznámili s pracovníč</w:t>
      </w:r>
      <w:r w:rsidRPr="00EB6DE8">
        <w:rPr>
          <w:color w:val="000000"/>
          <w:lang w:val="sk-SK" w:eastAsia="sk-SK"/>
        </w:rPr>
        <w:softHyphen/>
        <w:t>kou Sl</w:t>
      </w:r>
      <w:r w:rsidRPr="00EB6DE8">
        <w:rPr>
          <w:color w:val="000000"/>
          <w:lang w:val="sk-SK" w:eastAsia="sk-SK"/>
        </w:rPr>
        <w:t>o</w:t>
      </w:r>
      <w:r w:rsidRPr="00EB6DE8">
        <w:rPr>
          <w:color w:val="000000"/>
          <w:lang w:val="sk-SK" w:eastAsia="sk-SK"/>
        </w:rPr>
        <w:t>venskej televízie. Ani len netušila, že je v kontakte s tajnou službou, a preto neuvádzame jej meno, iba iniciálky R. S. Môžeme ju volať trebárs aj Rita. M</w:t>
      </w:r>
      <w:r w:rsidRPr="00EB6DE8">
        <w:rPr>
          <w:color w:val="000000"/>
          <w:lang w:val="sk-SK" w:eastAsia="sk-SK"/>
        </w:rPr>
        <w:t>a</w:t>
      </w:r>
      <w:r w:rsidRPr="00EB6DE8">
        <w:rPr>
          <w:color w:val="000000"/>
          <w:lang w:val="sk-SK" w:eastAsia="sk-SK"/>
        </w:rPr>
        <w:t>la byt na Heydukovej ulici v Bratislave, v susedstve hráčskeho obchodu Brloh. Samy chodila k Rite domov na žúry a na jeden z nich priviedla aj dvoch pr</w:t>
      </w:r>
      <w:r w:rsidRPr="00EB6DE8">
        <w:rPr>
          <w:color w:val="000000"/>
          <w:lang w:val="sk-SK" w:eastAsia="sk-SK"/>
        </w:rPr>
        <w:t>í</w:t>
      </w:r>
      <w:r w:rsidRPr="00EB6DE8">
        <w:rPr>
          <w:color w:val="000000"/>
          <w:lang w:val="sk-SK" w:eastAsia="sk-SK"/>
        </w:rPr>
        <w:t xml:space="preserve">slušníkov </w:t>
      </w:r>
      <w:r w:rsidRPr="00EB6DE8">
        <w:rPr>
          <w:rStyle w:val="BodytextItalic"/>
          <w:color w:val="000000"/>
          <w:lang w:val="sk-SK" w:eastAsia="sk-SK"/>
        </w:rPr>
        <w:t>päťdesiat- dvojky.</w:t>
      </w:r>
      <w:r w:rsidRPr="00EB6DE8">
        <w:rPr>
          <w:color w:val="000000"/>
          <w:lang w:val="sk-SK" w:eastAsia="sk-SK"/>
        </w:rPr>
        <w:t xml:space="preserve"> Predstavila ich ako spolužiakov z vysokej školy. Nič netušiaca Rita ich prijala, akoby to boli aj jej kamaráti. Bezstarostne a hlavne bez akéhokoľvek podozrenia sa s nimi otvorene rozprávala o všet</w:t>
      </w:r>
      <w:r w:rsidRPr="00EB6DE8">
        <w:rPr>
          <w:color w:val="000000"/>
          <w:lang w:val="sk-SK" w:eastAsia="sk-SK"/>
        </w:rPr>
        <w:softHyphen/>
        <w:t xml:space="preserve">kom. Aj o iných novinároch. </w:t>
      </w:r>
      <w:r w:rsidR="002726DE" w:rsidRPr="00EB6DE8">
        <w:rPr>
          <w:color w:val="000000"/>
          <w:lang w:val="sk-SK" w:eastAsia="sk-SK"/>
        </w:rPr>
        <w:t xml:space="preserve">Samy pri týchto stretnutiach robila nadhadzovačku. </w:t>
      </w:r>
      <w:r w:rsidRPr="00EB6DE8">
        <w:rPr>
          <w:color w:val="000000"/>
          <w:lang w:val="sk-SK" w:eastAsia="sk-SK"/>
        </w:rPr>
        <w:t>Hodila do pľacu meno novinára, o ktorého sa zaujímali jej kamaráti z 52. o</w:t>
      </w:r>
      <w:r w:rsidRPr="00EB6DE8">
        <w:rPr>
          <w:color w:val="000000"/>
          <w:lang w:val="sk-SK" w:eastAsia="sk-SK"/>
        </w:rPr>
        <w:t>d</w:t>
      </w:r>
      <w:r w:rsidRPr="00EB6DE8">
        <w:rPr>
          <w:color w:val="000000"/>
          <w:lang w:val="sk-SK" w:eastAsia="sk-SK"/>
        </w:rPr>
        <w:t>delenia, aby sa Rita chytila. Jednoducho a jasne, skôr či neskôr sa vždy strhlo klasické babské klebetenie, pretriasali sa kolegovia a vďaka tomu sa príslu</w:t>
      </w:r>
      <w:r w:rsidRPr="00EB6DE8">
        <w:rPr>
          <w:color w:val="000000"/>
          <w:lang w:val="sk-SK" w:eastAsia="sk-SK"/>
        </w:rPr>
        <w:t>š</w:t>
      </w:r>
      <w:r w:rsidRPr="00EB6DE8">
        <w:rPr>
          <w:color w:val="000000"/>
          <w:lang w:val="sk-SK" w:eastAsia="sk-SK"/>
        </w:rPr>
        <w:t>níci komanda dozvedeli, ktorý novinár je na ženy, kto fajčí marihuanu, ktorý je homosexuál, kto je na peniaze a aké má kto neresti.</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 xml:space="preserve">Samy bola pre tajnú službu cenná aj preto, lebo nevedomky sama sebe vyrábala konkurenciu. Z klebetenia u Rity vyplynulo, že medzi novinármi je niekoľko typov vhodných na ponúknutie spolupráce. </w:t>
      </w:r>
      <w:r w:rsidRPr="00EB6DE8">
        <w:rPr>
          <w:rStyle w:val="BodytextItalic"/>
          <w:color w:val="000000"/>
          <w:lang w:val="sk-SK" w:eastAsia="sk-SK"/>
        </w:rPr>
        <w:t>Päťdesiatdvojka</w:t>
      </w:r>
      <w:r w:rsidRPr="00EB6DE8">
        <w:rPr>
          <w:color w:val="000000"/>
          <w:lang w:val="sk-SK" w:eastAsia="sk-SK"/>
        </w:rPr>
        <w:t xml:space="preserve"> si Samy </w:t>
      </w:r>
      <w:r w:rsidRPr="00EB6DE8">
        <w:rPr>
          <w:color w:val="000000"/>
          <w:lang w:val="sk-SK" w:eastAsia="sk-SK"/>
        </w:rPr>
        <w:lastRenderedPageBreak/>
        <w:t>nepochybne vážila. Najmä za podstrčenie Uhorky do strategicky dôležitej miestnosti v centrále KDH. Ibaže jej agentka sa postupne dostávala do pod</w:t>
      </w:r>
      <w:r w:rsidRPr="00EB6DE8">
        <w:rPr>
          <w:color w:val="000000"/>
          <w:lang w:val="sk-SK" w:eastAsia="sk-SK"/>
        </w:rPr>
        <w:t>o</w:t>
      </w:r>
      <w:r w:rsidRPr="00EB6DE8">
        <w:rPr>
          <w:color w:val="000000"/>
          <w:lang w:val="sk-SK" w:eastAsia="sk-SK"/>
        </w:rPr>
        <w:t>zrenia. Kolegovia a politici už Samy neverili tak ako spočiatku. SIS však p</w:t>
      </w:r>
      <w:r w:rsidRPr="00EB6DE8">
        <w:rPr>
          <w:color w:val="000000"/>
          <w:lang w:val="sk-SK" w:eastAsia="sk-SK"/>
        </w:rPr>
        <w:t>o</w:t>
      </w:r>
      <w:r w:rsidRPr="00EB6DE8">
        <w:rPr>
          <w:color w:val="000000"/>
          <w:lang w:val="sk-SK" w:eastAsia="sk-SK"/>
        </w:rPr>
        <w:t>trebovala neustály prílev čerstvých informácií z mediálneho prostredia a pa</w:t>
      </w:r>
      <w:r w:rsidRPr="00EB6DE8">
        <w:rPr>
          <w:color w:val="000000"/>
          <w:lang w:val="sk-SK" w:eastAsia="sk-SK"/>
        </w:rPr>
        <w:t>r</w:t>
      </w:r>
      <w:r w:rsidRPr="00EB6DE8">
        <w:rPr>
          <w:color w:val="000000"/>
          <w:lang w:val="sk-SK" w:eastAsia="sk-SK"/>
        </w:rPr>
        <w:t>lamentných kulo</w:t>
      </w:r>
      <w:r w:rsidRPr="00EB6DE8">
        <w:rPr>
          <w:color w:val="000000"/>
          <w:lang w:val="sk-SK" w:eastAsia="sk-SK"/>
        </w:rPr>
        <w:softHyphen/>
        <w:t>árov. Takže každý ochotný novinár mal cenu zlata. Pre 52. oddelenie bolo navyše veľmi dôležité mať možnosť overovať si hodnovernosť a kvalitu informácií, ktoré im poskytovali jednotliví novinári. Čím viac ich bolo, tým spoľahlivejšie si mohli informácie preverovať.</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Pre komando nebolo podstatné, či bol spolupracujúci novinár agentom alebo len dôverným kontaktom. Nebolo dokonca dôležité ani to, či vedel, že je v styku s tajnou službou. Prioritou bolo získa</w:t>
      </w:r>
      <w:r w:rsidRPr="00EB6DE8">
        <w:rPr>
          <w:color w:val="000000"/>
          <w:lang w:val="sk-SK" w:eastAsia="sk-SK"/>
        </w:rPr>
        <w:softHyphen/>
        <w:t>vať informácie a vplyv. Ak sa však niekto zaviazal k vedomej spolu</w:t>
      </w:r>
      <w:r w:rsidRPr="00EB6DE8">
        <w:rPr>
          <w:color w:val="000000"/>
          <w:lang w:val="sk-SK" w:eastAsia="sk-SK"/>
        </w:rPr>
        <w:softHyphen/>
        <w:t>práci, v SIS to veľmi vítali. A práve prič</w:t>
      </w:r>
      <w:r w:rsidRPr="00EB6DE8">
        <w:rPr>
          <w:color w:val="000000"/>
          <w:lang w:val="sk-SK" w:eastAsia="sk-SK"/>
        </w:rPr>
        <w:t>i</w:t>
      </w:r>
      <w:r w:rsidRPr="00EB6DE8">
        <w:rPr>
          <w:color w:val="000000"/>
          <w:lang w:val="sk-SK" w:eastAsia="sk-SK"/>
        </w:rPr>
        <w:t>nením Samy sa 52. oddele</w:t>
      </w:r>
      <w:r w:rsidRPr="00EB6DE8">
        <w:rPr>
          <w:color w:val="000000"/>
          <w:lang w:val="sk-SK" w:eastAsia="sk-SK"/>
        </w:rPr>
        <w:softHyphen/>
        <w:t xml:space="preserve">niu podarilo zverbovať za agenta novinára s enormným vplyvom. Išlo o redaktora najčítanejšieho slovenského denníka Nový Čas. Po dlhom a dôkladnom zvážení sme sa rozhodli, že neuverejníme ani jeho meno. Bývalý agent </w:t>
      </w:r>
      <w:r w:rsidRPr="00EB6DE8">
        <w:rPr>
          <w:rStyle w:val="BodytextItalic"/>
          <w:color w:val="000000"/>
          <w:lang w:val="sk-SK" w:eastAsia="sk-SK"/>
        </w:rPr>
        <w:t>päťdesiatdvojky</w:t>
      </w:r>
      <w:r w:rsidRPr="00EB6DE8">
        <w:rPr>
          <w:color w:val="000000"/>
          <w:lang w:val="sk-SK" w:eastAsia="sk-SK"/>
        </w:rPr>
        <w:t xml:space="preserve"> už v médiách nepracu</w:t>
      </w:r>
      <w:r w:rsidRPr="00EB6DE8">
        <w:rPr>
          <w:color w:val="000000"/>
          <w:lang w:val="sk-SK" w:eastAsia="sk-SK"/>
        </w:rPr>
        <w:softHyphen/>
        <w:t>je, a aj preto nevidíme dôvod vyvolávať okolo jeho osoby škandál. Účelom tejto knihy nie je ubližovať ľudom, ale informovať verejnosť o tom, ako vládna moc v r</w:t>
      </w:r>
      <w:r w:rsidRPr="00EB6DE8">
        <w:rPr>
          <w:color w:val="000000"/>
          <w:lang w:val="sk-SK" w:eastAsia="sk-SK"/>
        </w:rPr>
        <w:t>o</w:t>
      </w:r>
      <w:r w:rsidRPr="00EB6DE8">
        <w:rPr>
          <w:color w:val="000000"/>
          <w:lang w:val="sk-SK" w:eastAsia="sk-SK"/>
        </w:rPr>
        <w:t>koch 1995 - 1998 zneužívala tajnú službu na osobné a stranícke ciele. A to je ďalší dôvod, prečo neuvedieme pravé meno agenta SIS, ktorého budeme v</w:t>
      </w:r>
      <w:r w:rsidRPr="00EB6DE8">
        <w:rPr>
          <w:color w:val="000000"/>
          <w:lang w:val="sk-SK" w:eastAsia="sk-SK"/>
        </w:rPr>
        <w:t>o</w:t>
      </w:r>
      <w:r w:rsidRPr="00EB6DE8">
        <w:rPr>
          <w:color w:val="000000"/>
          <w:lang w:val="sk-SK" w:eastAsia="sk-SK"/>
        </w:rPr>
        <w:t>lať jednoducho Stípček.</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 xml:space="preserve">Redaktor Nového Času </w:t>
      </w:r>
      <w:r w:rsidR="002726DE">
        <w:rPr>
          <w:color w:val="000000"/>
          <w:lang w:val="sk-SK" w:eastAsia="sk-SK"/>
        </w:rPr>
        <w:t>Sti</w:t>
      </w:r>
      <w:r w:rsidR="002726DE" w:rsidRPr="00EB6DE8">
        <w:rPr>
          <w:color w:val="000000"/>
          <w:lang w:val="sk-SK" w:eastAsia="sk-SK"/>
        </w:rPr>
        <w:t>pček</w:t>
      </w:r>
      <w:r w:rsidRPr="00EB6DE8">
        <w:rPr>
          <w:color w:val="000000"/>
          <w:lang w:val="sk-SK" w:eastAsia="sk-SK"/>
        </w:rPr>
        <w:t xml:space="preserve"> bol gay. Mal intímneho priateľa, ktorý pracoval v istej komerčnej rozhlasovej stanici. Stípček a jeho priateľ sa kam</w:t>
      </w:r>
      <w:r w:rsidRPr="00EB6DE8">
        <w:rPr>
          <w:color w:val="000000"/>
          <w:lang w:val="sk-SK" w:eastAsia="sk-SK"/>
        </w:rPr>
        <w:t>a</w:t>
      </w:r>
      <w:r w:rsidRPr="00EB6DE8">
        <w:rPr>
          <w:color w:val="000000"/>
          <w:lang w:val="sk-SK" w:eastAsia="sk-SK"/>
        </w:rPr>
        <w:t>rátili so Samy. Keď dala svojmu riadiacemu dôstoj</w:t>
      </w:r>
      <w:r w:rsidRPr="00EB6DE8">
        <w:rPr>
          <w:color w:val="000000"/>
          <w:lang w:val="sk-SK" w:eastAsia="sk-SK"/>
        </w:rPr>
        <w:softHyphen/>
        <w:t>níkovi tip na redaktora Stí</w:t>
      </w:r>
      <w:r w:rsidRPr="00EB6DE8">
        <w:rPr>
          <w:color w:val="000000"/>
          <w:lang w:val="sk-SK" w:eastAsia="sk-SK"/>
        </w:rPr>
        <w:t>p</w:t>
      </w:r>
      <w:r w:rsidRPr="00EB6DE8">
        <w:rPr>
          <w:color w:val="000000"/>
          <w:lang w:val="sk-SK" w:eastAsia="sk-SK"/>
        </w:rPr>
        <w:t>čeka, dostala za úlohu poskytnúť o ňom tajnej službe všetky informácie. S</w:t>
      </w:r>
      <w:r w:rsidRPr="00EB6DE8">
        <w:rPr>
          <w:color w:val="000000"/>
          <w:lang w:val="sk-SK" w:eastAsia="sk-SK"/>
        </w:rPr>
        <w:t>ú</w:t>
      </w:r>
      <w:r w:rsidRPr="00EB6DE8">
        <w:rPr>
          <w:color w:val="000000"/>
          <w:lang w:val="sk-SK" w:eastAsia="sk-SK"/>
        </w:rPr>
        <w:t>časťou preverovania kandidáta na spoluprácu s 52. oddelením bola aj veľmi zvláštna úloha. Samy dostala nahrávač značky F-Bird, teda známeho Vtáka, ktorého použí</w:t>
      </w:r>
      <w:r w:rsidRPr="00EB6DE8">
        <w:rPr>
          <w:color w:val="000000"/>
          <w:lang w:val="sk-SK" w:eastAsia="sk-SK"/>
        </w:rPr>
        <w:softHyphen/>
        <w:t>val aj agent Revír. Kým komando pristúpilo k zverbovaniu Stí</w:t>
      </w:r>
      <w:r w:rsidRPr="00EB6DE8">
        <w:rPr>
          <w:color w:val="000000"/>
          <w:lang w:val="sk-SK" w:eastAsia="sk-SK"/>
        </w:rPr>
        <w:t>p</w:t>
      </w:r>
      <w:r w:rsidRPr="00EB6DE8">
        <w:rPr>
          <w:color w:val="000000"/>
          <w:lang w:val="sk-SK" w:eastAsia="sk-SK"/>
        </w:rPr>
        <w:t>čeka, chcelo mať pre každý prípad v rukách niečo, čím by ho mohlo kom</w:t>
      </w:r>
      <w:r w:rsidRPr="00EB6DE8">
        <w:rPr>
          <w:color w:val="000000"/>
          <w:lang w:val="sk-SK" w:eastAsia="sk-SK"/>
        </w:rPr>
        <w:softHyphen/>
        <w:t>promitovať. A tak, keď bola Samy na žúre u Stípčeka a jeho priateľa, pred koncom zábavy nenápadne v izbe pohodila Vtáka a išla spať do vedľajšej miestnosti. Stípček s priateľom si pred tým, než zaspali, vyznávali lásku. „M</w:t>
      </w:r>
      <w:r w:rsidRPr="00EB6DE8">
        <w:rPr>
          <w:color w:val="000000"/>
          <w:lang w:val="sk-SK" w:eastAsia="sk-SK"/>
        </w:rPr>
        <w:t>i</w:t>
      </w:r>
      <w:r w:rsidRPr="00EB6DE8">
        <w:rPr>
          <w:color w:val="000000"/>
          <w:lang w:val="sk-SK" w:eastAsia="sk-SK"/>
        </w:rPr>
        <w:t>lujem ťa ako mrakodrap," hovorili si. Toto všetko a ešte omnoho viac zazn</w:t>
      </w:r>
      <w:r w:rsidRPr="00EB6DE8">
        <w:rPr>
          <w:color w:val="000000"/>
          <w:lang w:val="sk-SK" w:eastAsia="sk-SK"/>
        </w:rPr>
        <w:t>a</w:t>
      </w:r>
      <w:r w:rsidRPr="00EB6DE8">
        <w:rPr>
          <w:color w:val="000000"/>
          <w:lang w:val="sk-SK" w:eastAsia="sk-SK"/>
        </w:rPr>
        <w:t>menal Vták, ktorého Samy ráno z izby zobrala a odovzdala riadiacemu dô</w:t>
      </w:r>
      <w:r w:rsidRPr="00EB6DE8">
        <w:rPr>
          <w:color w:val="000000"/>
          <w:lang w:val="sk-SK" w:eastAsia="sk-SK"/>
        </w:rPr>
        <w:t>s</w:t>
      </w:r>
      <w:r w:rsidRPr="00EB6DE8">
        <w:rPr>
          <w:color w:val="000000"/>
          <w:lang w:val="sk-SK" w:eastAsia="sk-SK"/>
        </w:rPr>
        <w:t>tojníkovi.</w:t>
      </w:r>
    </w:p>
    <w:p w:rsidR="001E669E" w:rsidRPr="00EB6DE8" w:rsidRDefault="001E669E" w:rsidP="004065CD">
      <w:pPr>
        <w:pStyle w:val="Zkladntext"/>
        <w:shd w:val="clear" w:color="auto" w:fill="auto"/>
        <w:spacing w:before="0" w:after="244" w:line="259" w:lineRule="exact"/>
        <w:ind w:right="20" w:firstLine="426"/>
        <w:rPr>
          <w:lang w:val="sk-SK"/>
        </w:rPr>
      </w:pPr>
      <w:r w:rsidRPr="00EB6DE8">
        <w:rPr>
          <w:color w:val="000000"/>
          <w:lang w:val="sk-SK" w:eastAsia="sk-SK"/>
        </w:rPr>
        <w:t>Zverbovanie Stípčeka prebehlo úspešne. Komando ani nemu</w:t>
      </w:r>
      <w:r w:rsidRPr="00EB6DE8">
        <w:rPr>
          <w:color w:val="000000"/>
          <w:lang w:val="sk-SK" w:eastAsia="sk-SK"/>
        </w:rPr>
        <w:softHyphen/>
        <w:t>selo pri verbovaní použiť ako nátlakový prostriedok nahrávku z Vtá</w:t>
      </w:r>
      <w:r w:rsidRPr="00EB6DE8">
        <w:rPr>
          <w:color w:val="000000"/>
          <w:lang w:val="sk-SK" w:eastAsia="sk-SK"/>
        </w:rPr>
        <w:softHyphen/>
        <w:t>ka. Okrem posk</w:t>
      </w:r>
      <w:r w:rsidRPr="00EB6DE8">
        <w:rPr>
          <w:color w:val="000000"/>
          <w:lang w:val="sk-SK" w:eastAsia="sk-SK"/>
        </w:rPr>
        <w:t>y</w:t>
      </w:r>
      <w:r w:rsidRPr="00EB6DE8">
        <w:rPr>
          <w:color w:val="000000"/>
          <w:lang w:val="sk-SK" w:eastAsia="sk-SK"/>
        </w:rPr>
        <w:lastRenderedPageBreak/>
        <w:t>tovania informácií z mediálneho prostredia bol tento agent využívaný na pri</w:t>
      </w:r>
      <w:r w:rsidRPr="00EB6DE8">
        <w:rPr>
          <w:color w:val="000000"/>
          <w:lang w:val="sk-SK" w:eastAsia="sk-SK"/>
        </w:rPr>
        <w:t>a</w:t>
      </w:r>
      <w:r w:rsidRPr="00EB6DE8">
        <w:rPr>
          <w:color w:val="000000"/>
          <w:lang w:val="sk-SK" w:eastAsia="sk-SK"/>
        </w:rPr>
        <w:t>me ovplyvňovanie verejnej mienky. Patril totiž medzi redaktorov, ktorí v N</w:t>
      </w:r>
      <w:r w:rsidRPr="00EB6DE8">
        <w:rPr>
          <w:color w:val="000000"/>
          <w:lang w:val="sk-SK" w:eastAsia="sk-SK"/>
        </w:rPr>
        <w:t>o</w:t>
      </w:r>
      <w:r w:rsidRPr="00EB6DE8">
        <w:rPr>
          <w:color w:val="000000"/>
          <w:lang w:val="sk-SK" w:eastAsia="sk-SK"/>
        </w:rPr>
        <w:t xml:space="preserve">vom Čase písali komentáre, respektíve </w:t>
      </w:r>
      <w:r w:rsidR="002726DE" w:rsidRPr="00EB6DE8">
        <w:rPr>
          <w:color w:val="000000"/>
          <w:lang w:val="sk-SK" w:eastAsia="sk-SK"/>
        </w:rPr>
        <w:t>stĺpčeky</w:t>
      </w:r>
      <w:r w:rsidRPr="00EB6DE8">
        <w:rPr>
          <w:color w:val="000000"/>
          <w:lang w:val="sk-SK" w:eastAsia="sk-SK"/>
        </w:rPr>
        <w:t>. A vďaka tomu mal pre 52. oddelenie vysokú pridanú hodnotu. Je pozoruhodné, že Stípček sa nikdy n</w:t>
      </w:r>
      <w:r w:rsidRPr="00EB6DE8">
        <w:rPr>
          <w:color w:val="000000"/>
          <w:lang w:val="sk-SK" w:eastAsia="sk-SK"/>
        </w:rPr>
        <w:t>e</w:t>
      </w:r>
      <w:r w:rsidRPr="00EB6DE8">
        <w:rPr>
          <w:color w:val="000000"/>
          <w:lang w:val="sk-SK" w:eastAsia="sk-SK"/>
        </w:rPr>
        <w:t>dostal do podozrenia, že spolupracuje s SIS. Treba to pripísať na vrub nielen jeho inteligencii a schopnostiam, ale aj správnemu riadeniu. Nikdy totiž ned</w:t>
      </w:r>
      <w:r w:rsidRPr="00EB6DE8">
        <w:rPr>
          <w:color w:val="000000"/>
          <w:lang w:val="sk-SK" w:eastAsia="sk-SK"/>
        </w:rPr>
        <w:t>o</w:t>
      </w:r>
      <w:r w:rsidRPr="00EB6DE8">
        <w:rPr>
          <w:color w:val="000000"/>
          <w:lang w:val="sk-SK" w:eastAsia="sk-SK"/>
        </w:rPr>
        <w:t>stal úlohu, aby v komentári velebil Mečiarovu vládu alebo polemizoval s ev</w:t>
      </w:r>
      <w:r w:rsidRPr="00EB6DE8">
        <w:rPr>
          <w:color w:val="000000"/>
          <w:lang w:val="sk-SK" w:eastAsia="sk-SK"/>
        </w:rPr>
        <w:t>i</w:t>
      </w:r>
      <w:r w:rsidRPr="00EB6DE8">
        <w:rPr>
          <w:color w:val="000000"/>
          <w:lang w:val="sk-SK" w:eastAsia="sk-SK"/>
        </w:rPr>
        <w:t xml:space="preserve">dentnými </w:t>
      </w:r>
      <w:r w:rsidR="002726DE" w:rsidRPr="00EB6DE8">
        <w:rPr>
          <w:color w:val="000000"/>
          <w:lang w:val="sk-SK" w:eastAsia="sk-SK"/>
        </w:rPr>
        <w:t>faktami</w:t>
      </w:r>
      <w:r w:rsidRPr="00EB6DE8">
        <w:rPr>
          <w:color w:val="000000"/>
          <w:lang w:val="sk-SK" w:eastAsia="sk-SK"/>
        </w:rPr>
        <w:t xml:space="preserve"> o zneužívaní SIS. Dostával zadania na kvalifikovanú kritiku opozície, čo mu nikto nemohol vyčítať.</w:t>
      </w:r>
    </w:p>
    <w:p w:rsidR="001E669E" w:rsidRPr="00EB6DE8" w:rsidRDefault="001E669E" w:rsidP="004065CD">
      <w:pPr>
        <w:pStyle w:val="Zkladntext"/>
        <w:shd w:val="clear" w:color="auto" w:fill="auto"/>
        <w:spacing w:before="0" w:after="176"/>
        <w:ind w:right="20" w:firstLine="426"/>
        <w:rPr>
          <w:lang w:val="sk-SK"/>
        </w:rPr>
      </w:pPr>
      <w:r w:rsidRPr="00EB6DE8">
        <w:rPr>
          <w:color w:val="000000"/>
          <w:lang w:val="sk-SK" w:eastAsia="sk-SK"/>
        </w:rPr>
        <w:t>Napriek tomu sa však Stlpčekova spolupráca s SIS skončila nie práve idylickým spôsobom. Jeho priateľ ho raz videl nastupovať do auta príslušníka komanda. Okamžite ho začal podozrievať z nevery a urobil mu žiarlivú scénu. Nedalo sa nič robiť, Stípček, ak si chcel zachrániť vzťah, musel ísť s pravdou von. Priznal sa, že je agentom SIS, na základe čoho sa jeho priateľovi síce uľavilo, no museli vymys</w:t>
      </w:r>
      <w:r w:rsidRPr="00EB6DE8">
        <w:rPr>
          <w:color w:val="000000"/>
          <w:lang w:val="sk-SK" w:eastAsia="sk-SK"/>
        </w:rPr>
        <w:softHyphen/>
        <w:t>lieť plán, ako vyviazať Stípčeka zo spolupráce s ta</w:t>
      </w:r>
      <w:r w:rsidRPr="00EB6DE8">
        <w:rPr>
          <w:color w:val="000000"/>
          <w:lang w:val="sk-SK" w:eastAsia="sk-SK"/>
        </w:rPr>
        <w:t>j</w:t>
      </w:r>
      <w:r w:rsidRPr="00EB6DE8">
        <w:rPr>
          <w:color w:val="000000"/>
          <w:lang w:val="sk-SK" w:eastAsia="sk-SK"/>
        </w:rPr>
        <w:t>nou službou. Roz</w:t>
      </w:r>
      <w:r w:rsidRPr="00EB6DE8">
        <w:rPr>
          <w:color w:val="000000"/>
          <w:lang w:val="sk-SK" w:eastAsia="sk-SK"/>
        </w:rPr>
        <w:softHyphen/>
        <w:t>hodli sa ísť za prezidentom Michalom Kováčom. Vysvetlili mu, čo je vo veci, a Stípček sa pred hlavou štátu zaviazal, že to s tajnými skon</w:t>
      </w:r>
      <w:r w:rsidRPr="00EB6DE8">
        <w:rPr>
          <w:color w:val="000000"/>
          <w:lang w:val="sk-SK" w:eastAsia="sk-SK"/>
        </w:rPr>
        <w:softHyphen/>
        <w:t>cuje. Aj sa tak stalo, ale komando sa len tak nechcelo vzdať.</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Keď im Stípček vypovedal poslušnosť, príslušníci 52. oddelenia oblepili okolie jeho bydliska plagátmi, na ktorých sa o ňom a jeho priateľovi písalo, že sú homosexuáli a že sú hrozbou pre zdravú výchovu detí. Jeho riadiaci dô</w:t>
      </w:r>
      <w:r w:rsidRPr="00EB6DE8">
        <w:rPr>
          <w:color w:val="000000"/>
          <w:lang w:val="sk-SK" w:eastAsia="sk-SK"/>
        </w:rPr>
        <w:t>s</w:t>
      </w:r>
      <w:r w:rsidRPr="00EB6DE8">
        <w:rPr>
          <w:color w:val="000000"/>
          <w:lang w:val="sk-SK" w:eastAsia="sk-SK"/>
        </w:rPr>
        <w:t>tojník mu navyše odkázal, že ak nech</w:t>
      </w:r>
      <w:r w:rsidRPr="00EB6DE8">
        <w:rPr>
          <w:color w:val="000000"/>
          <w:lang w:val="sk-SK" w:eastAsia="sk-SK"/>
        </w:rPr>
        <w:softHyphen/>
        <w:t>ce, aby táto kampaň pokračovala, musia on aj jeho frajer odísť z médií a prestať sa starať do politiky. Obaja to odmietli.</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Kolegovia novinári prejavili o škandál s plagátmi živý záujem. Nevediac, že Stípček bol agentom SIS, o prípade referovali ako o hnusnej kampani ta</w:t>
      </w:r>
      <w:r w:rsidRPr="00EB6DE8">
        <w:rPr>
          <w:color w:val="000000"/>
          <w:lang w:val="sk-SK" w:eastAsia="sk-SK"/>
        </w:rPr>
        <w:t>j</w:t>
      </w:r>
      <w:r w:rsidRPr="00EB6DE8">
        <w:rPr>
          <w:color w:val="000000"/>
          <w:lang w:val="sk-SK" w:eastAsia="sk-SK"/>
        </w:rPr>
        <w:t>nej služby, zameranej na poškodenie dobrého mena nezávislých novinárov. Obaja zainteresovaní sa v rozhovoroch pre médiá vyjadrovali, že nie sú h</w:t>
      </w:r>
      <w:r w:rsidRPr="00EB6DE8">
        <w:rPr>
          <w:color w:val="000000"/>
          <w:lang w:val="sk-SK" w:eastAsia="sk-SK"/>
        </w:rPr>
        <w:t>o</w:t>
      </w:r>
      <w:r w:rsidRPr="00EB6DE8">
        <w:rPr>
          <w:color w:val="000000"/>
          <w:lang w:val="sk-SK" w:eastAsia="sk-SK"/>
        </w:rPr>
        <w:t xml:space="preserve">mosexuáli. Jeden z nich dokonca tvrdil, že má priateľku. Ich reakcia vytočila do biela </w:t>
      </w:r>
      <w:r w:rsidR="002726DE">
        <w:rPr>
          <w:color w:val="000000"/>
          <w:lang w:val="sk-SK" w:eastAsia="sk-SK"/>
        </w:rPr>
        <w:t>Stĺ</w:t>
      </w:r>
      <w:r w:rsidR="002726DE" w:rsidRPr="00EB6DE8">
        <w:rPr>
          <w:color w:val="000000"/>
          <w:lang w:val="sk-SK" w:eastAsia="sk-SK"/>
        </w:rPr>
        <w:t>pčekovho</w:t>
      </w:r>
      <w:r w:rsidRPr="00EB6DE8">
        <w:rPr>
          <w:color w:val="000000"/>
          <w:lang w:val="sk-SK" w:eastAsia="sk-SK"/>
        </w:rPr>
        <w:t xml:space="preserve"> riadiaceho dôstojníka, ktorý už-už chcel cez STV zvere</w:t>
      </w:r>
      <w:r w:rsidRPr="00EB6DE8">
        <w:rPr>
          <w:color w:val="000000"/>
          <w:lang w:val="sk-SK" w:eastAsia="sk-SK"/>
        </w:rPr>
        <w:t>j</w:t>
      </w:r>
      <w:r w:rsidRPr="00EB6DE8">
        <w:rPr>
          <w:color w:val="000000"/>
          <w:lang w:val="sk-SK" w:eastAsia="sk-SK"/>
        </w:rPr>
        <w:t>niť nahrávku z Vtáka, na ktorej boli zaznamenané kompromitujúce vyznania lásky.</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Vtom však vstúpil do deja pán námestník Svéchota. Rozhodol, že nič sa zverejňovať nebude, a tým považoval vec za uzavretú. Zabudol však svojim podriadeným povedať, že </w:t>
      </w:r>
      <w:r w:rsidR="002726DE" w:rsidRPr="00EB6DE8">
        <w:rPr>
          <w:color w:val="000000"/>
          <w:lang w:val="sk-SK" w:eastAsia="sk-SK"/>
        </w:rPr>
        <w:t>Stĺpčekov</w:t>
      </w:r>
      <w:r w:rsidRPr="00EB6DE8">
        <w:rPr>
          <w:color w:val="000000"/>
          <w:lang w:val="sk-SK" w:eastAsia="sk-SK"/>
        </w:rPr>
        <w:t xml:space="preserve"> kamoš len pred malou chvíľou nechal na záznamníku odkaz. </w:t>
      </w:r>
      <w:r w:rsidR="002726DE" w:rsidRPr="00EB6DE8">
        <w:rPr>
          <w:color w:val="000000"/>
          <w:lang w:val="sk-SK" w:eastAsia="sk-SK"/>
        </w:rPr>
        <w:t xml:space="preserve">Znel približne takto: Ak bude tajná služba pokračovať v tejto nechutnej kampani </w:t>
      </w:r>
      <w:r w:rsidR="002726DE">
        <w:rPr>
          <w:color w:val="000000"/>
          <w:lang w:val="sk-SK" w:eastAsia="sk-SK"/>
        </w:rPr>
        <w:t>proti mne a môjmu priateľovi Stĺ</w:t>
      </w:r>
      <w:r w:rsidR="002726DE" w:rsidRPr="00EB6DE8">
        <w:rPr>
          <w:color w:val="000000"/>
          <w:lang w:val="sk-SK" w:eastAsia="sk-SK"/>
        </w:rPr>
        <w:t>pčekovi, médiá a š</w:t>
      </w:r>
      <w:r w:rsidR="002726DE" w:rsidRPr="00EB6DE8">
        <w:rPr>
          <w:color w:val="000000"/>
          <w:lang w:val="sk-SK" w:eastAsia="sk-SK"/>
        </w:rPr>
        <w:t>i</w:t>
      </w:r>
      <w:r w:rsidR="002726DE" w:rsidRPr="00EB6DE8">
        <w:rPr>
          <w:color w:val="000000"/>
          <w:lang w:val="sk-SK" w:eastAsia="sk-SK"/>
        </w:rPr>
        <w:t xml:space="preserve">roká verejnosť dostanú k dispozícii pornografický materiál s homosexuálnym </w:t>
      </w:r>
      <w:r w:rsidR="002726DE" w:rsidRPr="00EB6DE8">
        <w:rPr>
          <w:color w:val="000000"/>
          <w:lang w:val="sk-SK" w:eastAsia="sk-SK"/>
        </w:rPr>
        <w:lastRenderedPageBreak/>
        <w:t>obsa</w:t>
      </w:r>
      <w:r w:rsidR="002726DE" w:rsidRPr="00EB6DE8">
        <w:rPr>
          <w:color w:val="000000"/>
          <w:lang w:val="sk-SK" w:eastAsia="sk-SK"/>
        </w:rPr>
        <w:softHyphen/>
        <w:t xml:space="preserve">hom, ktorý nepochybne nepoteší pána </w:t>
      </w:r>
      <w:r w:rsidR="00204D87" w:rsidRPr="00EB6DE8">
        <w:rPr>
          <w:color w:val="000000"/>
          <w:lang w:val="sk-SK" w:eastAsia="sk-SK"/>
        </w:rPr>
        <w:t>Svěchotu</w:t>
      </w:r>
      <w:r w:rsidR="002726DE" w:rsidRPr="00EB6DE8">
        <w:rPr>
          <w:color w:val="000000"/>
          <w:lang w:val="sk-SK" w:eastAsia="sk-SK"/>
        </w:rPr>
        <w:t>, pretože okrem toho, že je námestník riaditeľa SIS, je aj milujúci otec svojej rodiny...</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 xml:space="preserve">Samy pomohla </w:t>
      </w:r>
      <w:r w:rsidRPr="00EB6DE8">
        <w:rPr>
          <w:rStyle w:val="BodytextItalic"/>
          <w:color w:val="000000"/>
          <w:lang w:val="sk-SK" w:eastAsia="sk-SK"/>
        </w:rPr>
        <w:t>päťdesiatdvojke</w:t>
      </w:r>
      <w:r w:rsidRPr="00EB6DE8">
        <w:rPr>
          <w:color w:val="000000"/>
          <w:lang w:val="sk-SK" w:eastAsia="sk-SK"/>
        </w:rPr>
        <w:t xml:space="preserve"> uviesť do spoločnosti novinárov a po</w:t>
      </w:r>
      <w:r w:rsidRPr="00EB6DE8">
        <w:rPr>
          <w:color w:val="000000"/>
          <w:lang w:val="sk-SK" w:eastAsia="sk-SK"/>
        </w:rPr>
        <w:t>s</w:t>
      </w:r>
      <w:r w:rsidRPr="00EB6DE8">
        <w:rPr>
          <w:color w:val="000000"/>
          <w:lang w:val="sk-SK" w:eastAsia="sk-SK"/>
        </w:rPr>
        <w:t>lancov Národnej rady SR inú kolegyňu - agentku SIS. Bola to jedna z kurv</w:t>
      </w:r>
      <w:r w:rsidRPr="00EB6DE8">
        <w:rPr>
          <w:color w:val="000000"/>
          <w:lang w:val="sk-SK" w:eastAsia="sk-SK"/>
        </w:rPr>
        <w:t>i</w:t>
      </w:r>
      <w:r w:rsidRPr="00EB6DE8">
        <w:rPr>
          <w:color w:val="000000"/>
          <w:lang w:val="sk-SK" w:eastAsia="sk-SK"/>
        </w:rPr>
        <w:t>čiek, ktoré za honorár zvádzali politikov, ale aj novi</w:t>
      </w:r>
      <w:r w:rsidRPr="00EB6DE8">
        <w:rPr>
          <w:color w:val="000000"/>
          <w:lang w:val="sk-SK" w:eastAsia="sk-SK"/>
        </w:rPr>
        <w:softHyphen/>
        <w:t>nárov, vodili ich na konšp</w:t>
      </w:r>
      <w:r w:rsidRPr="00EB6DE8">
        <w:rPr>
          <w:color w:val="000000"/>
          <w:lang w:val="sk-SK" w:eastAsia="sk-SK"/>
        </w:rPr>
        <w:t>i</w:t>
      </w:r>
      <w:r w:rsidRPr="00EB6DE8">
        <w:rPr>
          <w:color w:val="000000"/>
          <w:lang w:val="sk-SK" w:eastAsia="sk-SK"/>
        </w:rPr>
        <w:t>račné byty a tam s nimi pred skrytými kamerami telesne obcovali. Loviaca agentka dostala od tajnej služby preukaz tlačovej agentúry, na krk jej zavesili fotoaparát a prikázali jej, aby predstierala, že je fotografka. Ostatné už mala zariadiť Samy, ktorá domnelú fotografku kolegom a politikom predstavovala ako senzačnú super kamošku. No nezoznámte sa s ďalšou sexy usmia</w:t>
      </w:r>
      <w:r w:rsidRPr="00EB6DE8">
        <w:rPr>
          <w:color w:val="000000"/>
          <w:lang w:val="sk-SK" w:eastAsia="sk-SK"/>
        </w:rPr>
        <w:softHyphen/>
        <w:t>tou babou! Vo štvrtom fragmente o pornografickom priemysle 52. oddelenia sme sa s ňou už stretli. Vďaka kolegyni Samy úspešne prenikla do záujmového prostredia, v ktorom okrem iných zviedla podpredsedu a hovorcu pochádzaj</w:t>
      </w:r>
      <w:r w:rsidRPr="00EB6DE8">
        <w:rPr>
          <w:color w:val="000000"/>
          <w:lang w:val="sk-SK" w:eastAsia="sk-SK"/>
        </w:rPr>
        <w:t>ú</w:t>
      </w:r>
      <w:r w:rsidRPr="00EB6DE8">
        <w:rPr>
          <w:color w:val="000000"/>
          <w:lang w:val="sk-SK" w:eastAsia="sk-SK"/>
        </w:rPr>
        <w:t>cich z dvoch rôznych opozič</w:t>
      </w:r>
      <w:r w:rsidRPr="00EB6DE8">
        <w:rPr>
          <w:color w:val="000000"/>
          <w:lang w:val="sk-SK" w:eastAsia="sk-SK"/>
        </w:rPr>
        <w:softHyphen/>
        <w:t>ných strán.</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Vo výpočte spravodajských výkonov agentky Samy nesmie chý</w:t>
      </w:r>
      <w:r w:rsidRPr="00EB6DE8">
        <w:rPr>
          <w:color w:val="000000"/>
          <w:lang w:val="sk-SK" w:eastAsia="sk-SK"/>
        </w:rPr>
        <w:softHyphen/>
        <w:t>bať zmienka o tom, že na požiadanie svojho riadiaceho dôstojníka podala ko</w:t>
      </w:r>
      <w:r w:rsidRPr="00EB6DE8">
        <w:rPr>
          <w:color w:val="000000"/>
          <w:lang w:val="sk-SK" w:eastAsia="sk-SK"/>
        </w:rPr>
        <w:t>m</w:t>
      </w:r>
      <w:r w:rsidRPr="00EB6DE8">
        <w:rPr>
          <w:color w:val="000000"/>
          <w:lang w:val="sk-SK" w:eastAsia="sk-SK"/>
        </w:rPr>
        <w:t>plexné informácie o všetkých investigatívnych noviná</w:t>
      </w:r>
      <w:r w:rsidRPr="00EB6DE8">
        <w:rPr>
          <w:color w:val="000000"/>
          <w:lang w:val="sk-SK" w:eastAsia="sk-SK"/>
        </w:rPr>
        <w:softHyphen/>
        <w:t>roch, ktorí písali o nez</w:t>
      </w:r>
      <w:r w:rsidRPr="00EB6DE8">
        <w:rPr>
          <w:color w:val="000000"/>
          <w:lang w:val="sk-SK" w:eastAsia="sk-SK"/>
        </w:rPr>
        <w:t>á</w:t>
      </w:r>
      <w:r w:rsidRPr="00EB6DE8">
        <w:rPr>
          <w:color w:val="000000"/>
          <w:lang w:val="sk-SK" w:eastAsia="sk-SK"/>
        </w:rPr>
        <w:t>konných aktivitách SIS. Nie o každom z nich bola schopná referovať dost</w:t>
      </w:r>
      <w:r w:rsidRPr="00EB6DE8">
        <w:rPr>
          <w:color w:val="000000"/>
          <w:lang w:val="sk-SK" w:eastAsia="sk-SK"/>
        </w:rPr>
        <w:t>a</w:t>
      </w:r>
      <w:r w:rsidRPr="00EB6DE8">
        <w:rPr>
          <w:color w:val="000000"/>
          <w:lang w:val="sk-SK" w:eastAsia="sk-SK"/>
        </w:rPr>
        <w:t xml:space="preserve">točne obšírne na to, aby to uspokojilo vysoké nároky </w:t>
      </w:r>
      <w:r w:rsidRPr="00EB6DE8">
        <w:rPr>
          <w:rStyle w:val="BodytextItalic"/>
          <w:color w:val="000000"/>
          <w:lang w:val="sk-SK" w:eastAsia="sk-SK"/>
        </w:rPr>
        <w:t>päťdesiatdvojky.</w:t>
      </w:r>
      <w:r w:rsidRPr="00EB6DE8">
        <w:rPr>
          <w:color w:val="000000"/>
          <w:lang w:val="sk-SK" w:eastAsia="sk-SK"/>
        </w:rPr>
        <w:t xml:space="preserve"> Ro</w:t>
      </w:r>
      <w:r w:rsidRPr="00EB6DE8">
        <w:rPr>
          <w:color w:val="000000"/>
          <w:lang w:val="sk-SK" w:eastAsia="sk-SK"/>
        </w:rPr>
        <w:t>z</w:t>
      </w:r>
      <w:r w:rsidRPr="00EB6DE8">
        <w:rPr>
          <w:color w:val="000000"/>
          <w:lang w:val="sk-SK" w:eastAsia="sk-SK"/>
        </w:rPr>
        <w:t>hodne však môžeme konštato</w:t>
      </w:r>
      <w:r w:rsidRPr="00EB6DE8">
        <w:rPr>
          <w:color w:val="000000"/>
          <w:lang w:val="sk-SK" w:eastAsia="sk-SK"/>
        </w:rPr>
        <w:softHyphen/>
        <w:t>vať, že bez jej pomoci by sa komandu oveľa ťažšie zháňali základné charakteristiky žurnalistov, o ktorých bol v tajnej slu</w:t>
      </w:r>
      <w:r w:rsidRPr="00EB6DE8">
        <w:rPr>
          <w:color w:val="000000"/>
          <w:lang w:val="sk-SK" w:eastAsia="sk-SK"/>
        </w:rPr>
        <w:t>ž</w:t>
      </w:r>
      <w:r w:rsidRPr="00EB6DE8">
        <w:rPr>
          <w:color w:val="000000"/>
          <w:lang w:val="sk-SK" w:eastAsia="sk-SK"/>
        </w:rPr>
        <w:t>be nemalý záu</w:t>
      </w:r>
      <w:r w:rsidRPr="00EB6DE8">
        <w:rPr>
          <w:color w:val="000000"/>
          <w:lang w:val="sk-SK" w:eastAsia="sk-SK"/>
        </w:rPr>
        <w:softHyphen/>
        <w:t>jem.</w:t>
      </w:r>
    </w:p>
    <w:p w:rsidR="001E669E" w:rsidRPr="00EB6DE8" w:rsidRDefault="001E669E"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Riaditeľ SIS Lexa s námestníkom </w:t>
      </w:r>
      <w:r w:rsidR="00204D87">
        <w:rPr>
          <w:color w:val="000000"/>
          <w:lang w:val="sk-SK" w:eastAsia="sk-SK"/>
        </w:rPr>
        <w:t>Svě</w:t>
      </w:r>
      <w:r w:rsidR="00204D87" w:rsidRPr="00EB6DE8">
        <w:rPr>
          <w:color w:val="000000"/>
          <w:lang w:val="sk-SK" w:eastAsia="sk-SK"/>
        </w:rPr>
        <w:t>chotom</w:t>
      </w:r>
      <w:r w:rsidRPr="00EB6DE8">
        <w:rPr>
          <w:color w:val="000000"/>
          <w:lang w:val="sk-SK" w:eastAsia="sk-SK"/>
        </w:rPr>
        <w:t xml:space="preserve"> tlačili na spravodaj</w:t>
      </w:r>
      <w:r w:rsidRPr="00EB6DE8">
        <w:rPr>
          <w:color w:val="000000"/>
          <w:lang w:val="sk-SK" w:eastAsia="sk-SK"/>
        </w:rPr>
        <w:softHyphen/>
        <w:t>ské ro</w:t>
      </w:r>
      <w:r w:rsidRPr="00EB6DE8">
        <w:rPr>
          <w:color w:val="000000"/>
          <w:lang w:val="sk-SK" w:eastAsia="sk-SK"/>
        </w:rPr>
        <w:t>z</w:t>
      </w:r>
      <w:r w:rsidRPr="00EB6DE8">
        <w:rPr>
          <w:color w:val="000000"/>
          <w:lang w:val="sk-SK" w:eastAsia="sk-SK"/>
        </w:rPr>
        <w:t>pracovávanie investigatívnych novinárov z dvoch elementár</w:t>
      </w:r>
      <w:r w:rsidRPr="00EB6DE8">
        <w:rPr>
          <w:color w:val="000000"/>
          <w:lang w:val="sk-SK" w:eastAsia="sk-SK"/>
        </w:rPr>
        <w:softHyphen/>
        <w:t>nych dôvodov. Za každú cenu chceli odhaliť, odkiaľ čerpajú poznat</w:t>
      </w:r>
      <w:r w:rsidRPr="00EB6DE8">
        <w:rPr>
          <w:color w:val="000000"/>
          <w:lang w:val="sk-SK" w:eastAsia="sk-SK"/>
        </w:rPr>
        <w:softHyphen/>
        <w:t>ky o nezákonných a politicky motivovaných aktivitách tajnej služby. Zároveň dúfali, že spravodajským ro</w:t>
      </w:r>
      <w:r w:rsidRPr="00EB6DE8">
        <w:rPr>
          <w:color w:val="000000"/>
          <w:lang w:val="sk-SK" w:eastAsia="sk-SK"/>
        </w:rPr>
        <w:t>z</w:t>
      </w:r>
      <w:r w:rsidRPr="00EB6DE8">
        <w:rPr>
          <w:color w:val="000000"/>
          <w:lang w:val="sk-SK" w:eastAsia="sk-SK"/>
        </w:rPr>
        <w:t>pracovaním sa podarí o investi</w:t>
      </w:r>
      <w:r w:rsidRPr="00EB6DE8">
        <w:rPr>
          <w:color w:val="000000"/>
          <w:lang w:val="sk-SK" w:eastAsia="sk-SK"/>
        </w:rPr>
        <w:softHyphen/>
        <w:t>gatívnych publicistoch získať kompromitujúce informácie. Ak by bolo 52. oddelenie úspešné v odhaľovaní novinárskych zdrojov, mohlo by mať vedenie služby akú-takú nádej, že sa v médiách pr</w:t>
      </w:r>
      <w:r w:rsidRPr="00EB6DE8">
        <w:rPr>
          <w:color w:val="000000"/>
          <w:lang w:val="sk-SK" w:eastAsia="sk-SK"/>
        </w:rPr>
        <w:t>e</w:t>
      </w:r>
      <w:r w:rsidRPr="00EB6DE8">
        <w:rPr>
          <w:color w:val="000000"/>
          <w:lang w:val="sk-SK" w:eastAsia="sk-SK"/>
        </w:rPr>
        <w:t>stanú obja</w:t>
      </w:r>
      <w:r w:rsidRPr="00EB6DE8">
        <w:rPr>
          <w:color w:val="000000"/>
          <w:lang w:val="sk-SK" w:eastAsia="sk-SK"/>
        </w:rPr>
        <w:softHyphen/>
        <w:t>vovať zničujúce články o jej pochybnej činnosti. A ak by sa v živote novinárov našlo niečo, čím by sa ich dalo kompromitovať, mali by takéto i</w:t>
      </w:r>
      <w:r w:rsidRPr="00EB6DE8">
        <w:rPr>
          <w:color w:val="000000"/>
          <w:lang w:val="sk-SK" w:eastAsia="sk-SK"/>
        </w:rPr>
        <w:t>n</w:t>
      </w:r>
      <w:r w:rsidRPr="00EB6DE8">
        <w:rPr>
          <w:color w:val="000000"/>
          <w:lang w:val="sk-SK" w:eastAsia="sk-SK"/>
        </w:rPr>
        <w:t>formácie dvojité využitie. Najprv by sa tajná služba pokú</w:t>
      </w:r>
      <w:r w:rsidRPr="00EB6DE8">
        <w:rPr>
          <w:color w:val="000000"/>
          <w:lang w:val="sk-SK" w:eastAsia="sk-SK"/>
        </w:rPr>
        <w:softHyphen/>
        <w:t>sila dotyčného alebo dotyčnú presvedčiť, nech sa zriekne písania o SIS výmenou za nezverejnenie delikátností z jeho/jej súkromného života. V prípade stroskotania tejto strat</w:t>
      </w:r>
      <w:r w:rsidRPr="00EB6DE8">
        <w:rPr>
          <w:color w:val="000000"/>
          <w:lang w:val="sk-SK" w:eastAsia="sk-SK"/>
        </w:rPr>
        <w:t>é</w:t>
      </w:r>
      <w:r w:rsidRPr="00EB6DE8">
        <w:rPr>
          <w:color w:val="000000"/>
          <w:lang w:val="sk-SK" w:eastAsia="sk-SK"/>
        </w:rPr>
        <w:t>gie by pustila do obehu kompromitujúci materiál a dúfala, že novin</w:t>
      </w:r>
      <w:r w:rsidRPr="00EB6DE8">
        <w:rPr>
          <w:color w:val="000000"/>
          <w:lang w:val="sk-SK" w:eastAsia="sk-SK"/>
        </w:rPr>
        <w:t>á</w:t>
      </w:r>
      <w:r w:rsidRPr="00EB6DE8">
        <w:rPr>
          <w:color w:val="000000"/>
          <w:lang w:val="sk-SK" w:eastAsia="sk-SK"/>
        </w:rPr>
        <w:t>ra/novinárku znemožní v očiach čitateľov, poslucháčov či divákov.</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Okrem vyššie spomínaného pokusu o diskreditáciu Stípčeka a jeho pri</w:t>
      </w:r>
      <w:r w:rsidRPr="00EB6DE8">
        <w:rPr>
          <w:color w:val="000000"/>
          <w:lang w:val="sk-SK" w:eastAsia="sk-SK"/>
        </w:rPr>
        <w:t>a</w:t>
      </w:r>
      <w:r w:rsidRPr="00EB6DE8">
        <w:rPr>
          <w:color w:val="000000"/>
          <w:lang w:val="sk-SK" w:eastAsia="sk-SK"/>
        </w:rPr>
        <w:lastRenderedPageBreak/>
        <w:t>teľa nie je známy iný prípad otvoreného škandalizova</w:t>
      </w:r>
      <w:r w:rsidRPr="00EB6DE8">
        <w:rPr>
          <w:color w:val="000000"/>
          <w:lang w:val="sk-SK" w:eastAsia="sk-SK"/>
        </w:rPr>
        <w:softHyphen/>
        <w:t>nia novinárov. Pravd</w:t>
      </w:r>
      <w:r w:rsidRPr="00EB6DE8">
        <w:rPr>
          <w:color w:val="000000"/>
          <w:lang w:val="sk-SK" w:eastAsia="sk-SK"/>
        </w:rPr>
        <w:t>e</w:t>
      </w:r>
      <w:r w:rsidRPr="00EB6DE8">
        <w:rPr>
          <w:color w:val="000000"/>
          <w:lang w:val="sk-SK" w:eastAsia="sk-SK"/>
        </w:rPr>
        <w:t>podobne preto, že o nikom z tých, ktorí liezli vedeniu SIS na nervy, sa nep</w:t>
      </w:r>
      <w:r w:rsidRPr="00EB6DE8">
        <w:rPr>
          <w:color w:val="000000"/>
          <w:lang w:val="sk-SK" w:eastAsia="sk-SK"/>
        </w:rPr>
        <w:t>o</w:t>
      </w:r>
      <w:r w:rsidRPr="00EB6DE8">
        <w:rPr>
          <w:color w:val="000000"/>
          <w:lang w:val="sk-SK" w:eastAsia="sk-SK"/>
        </w:rPr>
        <w:t>darilo získať informácie s dostatočne kompromitujúcou silou. Sú však známe viaceré prípady sledovania, rozpracovávania a zastrašovania. Nie všetky akt</w:t>
      </w:r>
      <w:r w:rsidRPr="00EB6DE8">
        <w:rPr>
          <w:color w:val="000000"/>
          <w:lang w:val="sk-SK" w:eastAsia="sk-SK"/>
        </w:rPr>
        <w:t>i</w:t>
      </w:r>
      <w:r w:rsidRPr="00EB6DE8">
        <w:rPr>
          <w:color w:val="000000"/>
          <w:lang w:val="sk-SK" w:eastAsia="sk-SK"/>
        </w:rPr>
        <w:t xml:space="preserve">vity namierené proti novinárom uskutočňovala </w:t>
      </w:r>
      <w:r w:rsidRPr="00EB6DE8">
        <w:rPr>
          <w:rStyle w:val="BodytextItalic"/>
          <w:color w:val="000000"/>
          <w:lang w:val="sk-SK" w:eastAsia="sk-SK"/>
        </w:rPr>
        <w:t>päťdesiatdvojka,</w:t>
      </w:r>
      <w:r w:rsidRPr="00EB6DE8">
        <w:rPr>
          <w:color w:val="000000"/>
          <w:lang w:val="sk-SK" w:eastAsia="sk-SK"/>
        </w:rPr>
        <w:t xml:space="preserve"> ale treba mať na pamäti, že v tejto oblasti zohrávala hlavnú úlohu.</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Aspoň telegraficky spomeňme, že 52. oddelenie sa veľmi inten</w:t>
      </w:r>
      <w:r w:rsidRPr="00EB6DE8">
        <w:rPr>
          <w:color w:val="000000"/>
          <w:lang w:val="sk-SK" w:eastAsia="sk-SK"/>
        </w:rPr>
        <w:softHyphen/>
        <w:t>zívne z</w:t>
      </w:r>
      <w:r w:rsidRPr="00EB6DE8">
        <w:rPr>
          <w:color w:val="000000"/>
          <w:lang w:val="sk-SK" w:eastAsia="sk-SK"/>
        </w:rPr>
        <w:t>a</w:t>
      </w:r>
      <w:r w:rsidRPr="00EB6DE8">
        <w:rPr>
          <w:color w:val="000000"/>
          <w:lang w:val="sk-SK" w:eastAsia="sk-SK"/>
        </w:rPr>
        <w:t>oberalo novinárkami a novinármi ako Luba Lesná, Daša Matejčíková, Eugen Korda, Štefan Hríb, Dušan Valko, Karol Wolf a mnohí ďalší, medzi ktorými nechýbal ani autor tejto knihy.</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Eugen Korda bol v tom čase slovenským prispievateľom českej televíznej stanice NOVA. Mečiarovu vládu nekonečne iritovalo, že Kordové reportáže o praktikách režimu a tajnej služby odhaľujú jej pravú tvár nielen pred českými, ale aj slovenskými divákmi, ktorí mali najmä na západnom Slovensku mo</w:t>
      </w:r>
      <w:r w:rsidRPr="00EB6DE8">
        <w:rPr>
          <w:color w:val="000000"/>
          <w:lang w:val="sk-SK" w:eastAsia="sk-SK"/>
        </w:rPr>
        <w:t>ž</w:t>
      </w:r>
      <w:r w:rsidRPr="00EB6DE8">
        <w:rPr>
          <w:color w:val="000000"/>
          <w:lang w:val="sk-SK" w:eastAsia="sk-SK"/>
        </w:rPr>
        <w:t xml:space="preserve">nosť sledovať správy tejto televízie. </w:t>
      </w:r>
      <w:r w:rsidRPr="00EB6DE8">
        <w:rPr>
          <w:rStyle w:val="BodytextItalic"/>
          <w:color w:val="000000"/>
          <w:lang w:val="sk-SK" w:eastAsia="sk-SK"/>
        </w:rPr>
        <w:t>Päťdesiatdvojka</w:t>
      </w:r>
      <w:r w:rsidRPr="00EB6DE8">
        <w:rPr>
          <w:color w:val="000000"/>
          <w:lang w:val="sk-SK" w:eastAsia="sk-SK"/>
        </w:rPr>
        <w:t xml:space="preserve"> teda dostala úlohu, aby tomuto novinárovi všemožne znepríjemňovala život. Šírila fámy, že je alkoh</w:t>
      </w:r>
      <w:r w:rsidRPr="00EB6DE8">
        <w:rPr>
          <w:color w:val="000000"/>
          <w:lang w:val="sk-SK" w:eastAsia="sk-SK"/>
        </w:rPr>
        <w:t>o</w:t>
      </w:r>
      <w:r w:rsidRPr="00EB6DE8">
        <w:rPr>
          <w:color w:val="000000"/>
          <w:lang w:val="sk-SK" w:eastAsia="sk-SK"/>
        </w:rPr>
        <w:t>lik a hoch</w:t>
      </w:r>
      <w:r w:rsidRPr="00EB6DE8">
        <w:rPr>
          <w:color w:val="000000"/>
          <w:lang w:val="sk-SK" w:eastAsia="sk-SK"/>
        </w:rPr>
        <w:softHyphen/>
        <w:t>štapler a ďalšie podlosti. Znepríjemňovala Kordovi život pri oficiál</w:t>
      </w:r>
      <w:r w:rsidRPr="00EB6DE8">
        <w:rPr>
          <w:color w:val="000000"/>
          <w:lang w:val="sk-SK" w:eastAsia="sk-SK"/>
        </w:rPr>
        <w:softHyphen/>
        <w:t>nych akciách a dúfala, že ho tak odradí od pokračovania v novi</w:t>
      </w:r>
      <w:r w:rsidRPr="00EB6DE8">
        <w:rPr>
          <w:color w:val="000000"/>
          <w:lang w:val="sk-SK" w:eastAsia="sk-SK"/>
        </w:rPr>
        <w:softHyphen/>
        <w:t xml:space="preserve">nárskej práci. On bol však tvrdohlavejší. </w:t>
      </w:r>
      <w:r w:rsidR="00204D87" w:rsidRPr="00EB6DE8">
        <w:rPr>
          <w:color w:val="000000"/>
          <w:lang w:val="sk-SK" w:eastAsia="sk-SK"/>
        </w:rPr>
        <w:t>Keďže</w:t>
      </w:r>
      <w:r w:rsidRPr="00EB6DE8">
        <w:rPr>
          <w:color w:val="000000"/>
          <w:lang w:val="sk-SK" w:eastAsia="sk-SK"/>
        </w:rPr>
        <w:t xml:space="preserve"> neustúpil, na pokyn Jaroslava </w:t>
      </w:r>
      <w:r w:rsidR="00307897" w:rsidRPr="00EB6DE8">
        <w:rPr>
          <w:color w:val="000000"/>
          <w:lang w:val="sk-SK" w:eastAsia="sk-SK"/>
        </w:rPr>
        <w:t>Svěchotu</w:t>
      </w:r>
      <w:r w:rsidRPr="00EB6DE8">
        <w:rPr>
          <w:color w:val="000000"/>
          <w:lang w:val="sk-SK" w:eastAsia="sk-SK"/>
        </w:rPr>
        <w:t xml:space="preserve"> mu Roman D. spolu s ďalším príslušníkom 52. oddelenia zdemolovali auto Opel Corsa.</w:t>
      </w:r>
    </w:p>
    <w:p w:rsidR="001E669E" w:rsidRPr="00EB6DE8" w:rsidRDefault="001E669E" w:rsidP="004065CD">
      <w:pPr>
        <w:pStyle w:val="Zkladntext"/>
        <w:shd w:val="clear" w:color="auto" w:fill="auto"/>
        <w:tabs>
          <w:tab w:val="left" w:pos="650"/>
        </w:tabs>
        <w:spacing w:before="0" w:after="244" w:line="259" w:lineRule="exact"/>
        <w:ind w:right="20" w:firstLine="426"/>
        <w:rPr>
          <w:lang w:val="sk-SK"/>
        </w:rPr>
      </w:pPr>
      <w:r w:rsidRPr="00EB6DE8">
        <w:rPr>
          <w:color w:val="000000"/>
          <w:lang w:val="sk-SK" w:eastAsia="sk-SK"/>
        </w:rPr>
        <w:t>V Rádiu Slobodná Európa sa kauze zavlečenia Michala Kováča mladši</w:t>
      </w:r>
      <w:r w:rsidRPr="00EB6DE8">
        <w:rPr>
          <w:color w:val="000000"/>
          <w:lang w:val="sk-SK" w:eastAsia="sk-SK"/>
        </w:rPr>
        <w:t>e</w:t>
      </w:r>
      <w:r w:rsidRPr="00EB6DE8">
        <w:rPr>
          <w:color w:val="000000"/>
          <w:lang w:val="sk-SK" w:eastAsia="sk-SK"/>
        </w:rPr>
        <w:t>ho do cudziny a iným prípadom zaťahovania SIS do politic</w:t>
      </w:r>
      <w:r w:rsidRPr="00EB6DE8">
        <w:rPr>
          <w:color w:val="000000"/>
          <w:lang w:val="sk-SK" w:eastAsia="sk-SK"/>
        </w:rPr>
        <w:softHyphen/>
        <w:t>kého zápasu ne</w:t>
      </w:r>
      <w:r w:rsidRPr="00EB6DE8">
        <w:rPr>
          <w:color w:val="000000"/>
          <w:lang w:val="sk-SK" w:eastAsia="sk-SK"/>
        </w:rPr>
        <w:t>ú</w:t>
      </w:r>
      <w:r w:rsidRPr="00EB6DE8">
        <w:rPr>
          <w:color w:val="000000"/>
          <w:lang w:val="sk-SK" w:eastAsia="sk-SK"/>
        </w:rPr>
        <w:t xml:space="preserve">navne venovala redaktorka Luba Lesná. Pila tým krv všetkým. Premiérom počnúc, Lexom a </w:t>
      </w:r>
      <w:r w:rsidR="00307897" w:rsidRPr="00EB6DE8">
        <w:rPr>
          <w:color w:val="000000"/>
          <w:lang w:val="sk-SK" w:eastAsia="sk-SK"/>
        </w:rPr>
        <w:t>Svěchotom</w:t>
      </w:r>
      <w:r w:rsidRPr="00EB6DE8">
        <w:rPr>
          <w:color w:val="000000"/>
          <w:lang w:val="sk-SK" w:eastAsia="sk-SK"/>
        </w:rPr>
        <w:t xml:space="preserve"> pokraču</w:t>
      </w:r>
      <w:r w:rsidRPr="00EB6DE8">
        <w:rPr>
          <w:color w:val="000000"/>
          <w:lang w:val="sk-SK" w:eastAsia="sk-SK"/>
        </w:rPr>
        <w:softHyphen/>
        <w:t>júc a viacerými nižšie postavenými pr</w:t>
      </w:r>
      <w:r w:rsidRPr="00EB6DE8">
        <w:rPr>
          <w:color w:val="000000"/>
          <w:lang w:val="sk-SK" w:eastAsia="sk-SK"/>
        </w:rPr>
        <w:t>í</w:t>
      </w:r>
      <w:r w:rsidRPr="00EB6DE8">
        <w:rPr>
          <w:color w:val="000000"/>
          <w:lang w:val="sk-SK" w:eastAsia="sk-SK"/>
        </w:rPr>
        <w:t>slušníkmi SIS končiac. Bola nepretržite odpočúvaná. Veľmi často bola na ňu nasadzovaná sledovačka a, pochopiteľne, sa jej venovalo aj 52. oddelenie. Lesnú sa nedalo kompromitovať, zastrašiť ani vydierať. A nahovoriť na spol</w:t>
      </w:r>
      <w:r w:rsidRPr="00EB6DE8">
        <w:rPr>
          <w:color w:val="000000"/>
          <w:lang w:val="sk-SK" w:eastAsia="sk-SK"/>
        </w:rPr>
        <w:t>u</w:t>
      </w:r>
      <w:r w:rsidRPr="00EB6DE8">
        <w:rPr>
          <w:color w:val="000000"/>
          <w:lang w:val="sk-SK" w:eastAsia="sk-SK"/>
        </w:rPr>
        <w:t xml:space="preserve">prácu už vôbec nie. Posledným zúfalým pokusom priviesť ju k rozumu bolo rozhodnutie námestníka </w:t>
      </w:r>
      <w:r w:rsidR="00307897" w:rsidRPr="00EB6DE8">
        <w:rPr>
          <w:color w:val="000000"/>
          <w:lang w:val="sk-SK" w:eastAsia="sk-SK"/>
        </w:rPr>
        <w:t>Svěchotu</w:t>
      </w:r>
      <w:r w:rsidRPr="00EB6DE8">
        <w:rPr>
          <w:color w:val="000000"/>
          <w:lang w:val="sk-SK" w:eastAsia="sk-SK"/>
        </w:rPr>
        <w:t>, aby sa na ňu pokúsil vplývať jeho obľúb</w:t>
      </w:r>
      <w:r w:rsidRPr="00EB6DE8">
        <w:rPr>
          <w:color w:val="000000"/>
          <w:lang w:val="sk-SK" w:eastAsia="sk-SK"/>
        </w:rPr>
        <w:t>e</w:t>
      </w:r>
      <w:r w:rsidRPr="00EB6DE8">
        <w:rPr>
          <w:color w:val="000000"/>
          <w:lang w:val="sk-SK" w:eastAsia="sk-SK"/>
        </w:rPr>
        <w:t xml:space="preserve">nec Roman D. Vedelo sa o ňom totiž, že by sa s Lesnou mohol skontaktovať cez určité rodinné väzby. Roman D. síce </w:t>
      </w:r>
      <w:r w:rsidR="00307897" w:rsidRPr="00EB6DE8">
        <w:rPr>
          <w:color w:val="000000"/>
          <w:lang w:val="sk-SK" w:eastAsia="sk-SK"/>
        </w:rPr>
        <w:t>Svěchotovi</w:t>
      </w:r>
      <w:r w:rsidRPr="00EB6DE8">
        <w:rPr>
          <w:color w:val="000000"/>
          <w:lang w:val="sk-SK" w:eastAsia="sk-SK"/>
        </w:rPr>
        <w:t xml:space="preserve"> sľúbil, že urobí všetko, čo je v jeho silách, ale bezvýsledne.</w:t>
      </w:r>
    </w:p>
    <w:p w:rsidR="001E669E" w:rsidRPr="00EB6DE8" w:rsidRDefault="00307897" w:rsidP="004065CD">
      <w:pPr>
        <w:pStyle w:val="Zkladntext"/>
        <w:shd w:val="clear" w:color="auto" w:fill="auto"/>
        <w:spacing w:before="0" w:after="236"/>
        <w:ind w:right="20" w:firstLine="426"/>
        <w:rPr>
          <w:lang w:val="sk-SK"/>
        </w:rPr>
      </w:pPr>
      <w:r w:rsidRPr="00EB6DE8">
        <w:rPr>
          <w:color w:val="000000"/>
          <w:lang w:val="sk-SK" w:eastAsia="sk-SK"/>
        </w:rPr>
        <w:t>Keďže</w:t>
      </w:r>
      <w:r w:rsidR="001E669E" w:rsidRPr="00EB6DE8">
        <w:rPr>
          <w:color w:val="000000"/>
          <w:lang w:val="sk-SK" w:eastAsia="sk-SK"/>
        </w:rPr>
        <w:t xml:space="preserve"> </w:t>
      </w:r>
      <w:r w:rsidR="001E669E" w:rsidRPr="00EB6DE8">
        <w:rPr>
          <w:rStyle w:val="BodytextItalic"/>
          <w:color w:val="000000"/>
          <w:lang w:val="sk-SK" w:eastAsia="sk-SK"/>
        </w:rPr>
        <w:t>pätdesiatdvojka</w:t>
      </w:r>
      <w:r w:rsidR="001E669E" w:rsidRPr="00EB6DE8">
        <w:rPr>
          <w:color w:val="000000"/>
          <w:lang w:val="sk-SK" w:eastAsia="sk-SK"/>
        </w:rPr>
        <w:t xml:space="preserve"> sa intenzívne zaujímala aj o slovenského kore</w:t>
      </w:r>
      <w:r w:rsidR="001E669E" w:rsidRPr="00EB6DE8">
        <w:rPr>
          <w:color w:val="000000"/>
          <w:lang w:val="sk-SK" w:eastAsia="sk-SK"/>
        </w:rPr>
        <w:t>š</w:t>
      </w:r>
      <w:r w:rsidR="001E669E" w:rsidRPr="00EB6DE8">
        <w:rPr>
          <w:color w:val="000000"/>
          <w:lang w:val="sk-SK" w:eastAsia="sk-SK"/>
        </w:rPr>
        <w:t>pondenta českého denníka Mladá fronta Dnes Karola Wolfa, vedela, že tento novinár bude moderovať diskusiu humoristu Stana Radiča a politika Františka Šebeja v podniku Stará pekáreň v Nitre. Kauza už bola veľakrát mediálne pe</w:t>
      </w:r>
      <w:r w:rsidR="001E669E" w:rsidRPr="00EB6DE8">
        <w:rPr>
          <w:color w:val="000000"/>
          <w:lang w:val="sk-SK" w:eastAsia="sk-SK"/>
        </w:rPr>
        <w:t>r</w:t>
      </w:r>
      <w:r w:rsidR="001E669E" w:rsidRPr="00EB6DE8">
        <w:rPr>
          <w:color w:val="000000"/>
          <w:lang w:val="sk-SK" w:eastAsia="sk-SK"/>
        </w:rPr>
        <w:lastRenderedPageBreak/>
        <w:t xml:space="preserve">traktovaná a obšírne sa o nej hovorilo aj v knihe </w:t>
      </w:r>
      <w:r w:rsidR="001E669E" w:rsidRPr="00EB6DE8">
        <w:rPr>
          <w:rStyle w:val="BodytextItalic"/>
          <w:color w:val="000000"/>
          <w:lang w:val="sk-SK" w:eastAsia="sk-SK"/>
        </w:rPr>
        <w:t>Krycie meno Bežec.</w:t>
      </w:r>
      <w:r w:rsidR="001E669E" w:rsidRPr="00EB6DE8">
        <w:rPr>
          <w:color w:val="000000"/>
          <w:lang w:val="sk-SK" w:eastAsia="sk-SK"/>
        </w:rPr>
        <w:t xml:space="preserve"> Preto sa pri tejto príležitosti obmedzíme len na tie skutočnosti, ktoré neboli dosiaľ o prípade známe.</w:t>
      </w:r>
    </w:p>
    <w:p w:rsidR="001E669E" w:rsidRPr="00EB6DE8" w:rsidRDefault="001E669E" w:rsidP="004065CD">
      <w:pPr>
        <w:pStyle w:val="Zkladntext"/>
        <w:shd w:val="clear" w:color="auto" w:fill="auto"/>
        <w:spacing w:before="0" w:line="259" w:lineRule="exact"/>
        <w:ind w:right="20" w:firstLine="426"/>
        <w:rPr>
          <w:lang w:val="sk-SK"/>
        </w:rPr>
      </w:pPr>
      <w:r w:rsidRPr="00EB6DE8">
        <w:rPr>
          <w:color w:val="000000"/>
          <w:lang w:val="sk-SK" w:eastAsia="sk-SK"/>
        </w:rPr>
        <w:t>Aj Karol Wolf srdil štátnu a stranícku verchušku tým, že - poveda</w:t>
      </w:r>
      <w:r w:rsidRPr="00EB6DE8">
        <w:rPr>
          <w:color w:val="000000"/>
          <w:lang w:val="sk-SK" w:eastAsia="sk-SK"/>
        </w:rPr>
        <w:softHyphen/>
        <w:t>né vt</w:t>
      </w:r>
      <w:r w:rsidRPr="00EB6DE8">
        <w:rPr>
          <w:color w:val="000000"/>
          <w:lang w:val="sk-SK" w:eastAsia="sk-SK"/>
        </w:rPr>
        <w:t>e</w:t>
      </w:r>
      <w:r w:rsidRPr="00EB6DE8">
        <w:rPr>
          <w:color w:val="000000"/>
          <w:lang w:val="sk-SK" w:eastAsia="sk-SK"/>
        </w:rPr>
        <w:t>dajším vládnym žargónom - poškodzoval dobré meno Sloven</w:t>
      </w:r>
      <w:r w:rsidRPr="00EB6DE8">
        <w:rPr>
          <w:color w:val="000000"/>
          <w:lang w:val="sk-SK" w:eastAsia="sk-SK"/>
        </w:rPr>
        <w:softHyphen/>
        <w:t>ska v zahraničí, teda v Českej republike. Neodpustiteľným hriechom v očiach režimu a ved</w:t>
      </w:r>
      <w:r w:rsidRPr="00EB6DE8">
        <w:rPr>
          <w:color w:val="000000"/>
          <w:lang w:val="sk-SK" w:eastAsia="sk-SK"/>
        </w:rPr>
        <w:t>e</w:t>
      </w:r>
      <w:r w:rsidRPr="00EB6DE8">
        <w:rPr>
          <w:color w:val="000000"/>
          <w:lang w:val="sk-SK" w:eastAsia="sk-SK"/>
        </w:rPr>
        <w:t>nia SIS bola aj okolnosť, že Wolf udržiaval dobré vzťahy s bývalým preds</w:t>
      </w:r>
      <w:r w:rsidRPr="00EB6DE8">
        <w:rPr>
          <w:color w:val="000000"/>
          <w:lang w:val="sk-SK" w:eastAsia="sk-SK"/>
        </w:rPr>
        <w:t>e</w:t>
      </w:r>
      <w:r w:rsidRPr="00EB6DE8">
        <w:rPr>
          <w:color w:val="000000"/>
          <w:lang w:val="sk-SK" w:eastAsia="sk-SK"/>
        </w:rPr>
        <w:t>dom VPN, nezmieriteľným kritikom Vladimíra Mečiara a novodobým slove</w:t>
      </w:r>
      <w:r w:rsidRPr="00EB6DE8">
        <w:rPr>
          <w:color w:val="000000"/>
          <w:lang w:val="sk-SK" w:eastAsia="sk-SK"/>
        </w:rPr>
        <w:t>n</w:t>
      </w:r>
      <w:r w:rsidRPr="00EB6DE8">
        <w:rPr>
          <w:color w:val="000000"/>
          <w:lang w:val="sk-SK" w:eastAsia="sk-SK"/>
        </w:rPr>
        <w:t xml:space="preserve">ským emigrantom žijúcim v Prahe - Fedorom Cálom. </w:t>
      </w:r>
      <w:r w:rsidRPr="00EB6DE8">
        <w:rPr>
          <w:rStyle w:val="BodytextItalic"/>
          <w:color w:val="000000"/>
          <w:lang w:val="sk-SK" w:eastAsia="sk-SK"/>
        </w:rPr>
        <w:t>Pätdesiatdvojka</w:t>
      </w:r>
      <w:r w:rsidRPr="00EB6DE8">
        <w:rPr>
          <w:color w:val="000000"/>
          <w:lang w:val="sk-SK" w:eastAsia="sk-SK"/>
        </w:rPr>
        <w:t xml:space="preserve"> považ</w:t>
      </w:r>
      <w:r w:rsidRPr="00EB6DE8">
        <w:rPr>
          <w:color w:val="000000"/>
          <w:lang w:val="sk-SK" w:eastAsia="sk-SK"/>
        </w:rPr>
        <w:t>o</w:t>
      </w:r>
      <w:r w:rsidRPr="00EB6DE8">
        <w:rPr>
          <w:color w:val="000000"/>
          <w:lang w:val="sk-SK" w:eastAsia="sk-SK"/>
        </w:rPr>
        <w:t>vala informáciu o pripravovanej akcii v Starej pekárni za bežný operatívny p</w:t>
      </w:r>
      <w:r w:rsidRPr="00EB6DE8">
        <w:rPr>
          <w:color w:val="000000"/>
          <w:lang w:val="sk-SK" w:eastAsia="sk-SK"/>
        </w:rPr>
        <w:t>o</w:t>
      </w:r>
      <w:r w:rsidRPr="00EB6DE8">
        <w:rPr>
          <w:color w:val="000000"/>
          <w:lang w:val="sk-SK" w:eastAsia="sk-SK"/>
        </w:rPr>
        <w:t>znatok a neplánovala s ním ďalej pracovať. Lenže, ako obyčajne, i</w:t>
      </w:r>
      <w:r w:rsidR="00307897">
        <w:rPr>
          <w:color w:val="000000"/>
          <w:lang w:val="sk-SK" w:eastAsia="sk-SK"/>
        </w:rPr>
        <w:t>niciatívy sa chopil Jaroslav Svě</w:t>
      </w:r>
      <w:r w:rsidRPr="00EB6DE8">
        <w:rPr>
          <w:color w:val="000000"/>
          <w:lang w:val="sk-SK" w:eastAsia="sk-SK"/>
        </w:rPr>
        <w:t>chota a náhle bolo všetko inak.</w:t>
      </w:r>
    </w:p>
    <w:p w:rsidR="001E669E" w:rsidRPr="00EB6DE8" w:rsidRDefault="001E669E"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O Starej pekárni sa vedelo, že sa v nej pravidelne húli tráva. Pán pluko</w:t>
      </w:r>
      <w:r w:rsidRPr="00EB6DE8">
        <w:rPr>
          <w:color w:val="000000"/>
          <w:lang w:val="sk-SK" w:eastAsia="sk-SK"/>
        </w:rPr>
        <w:t>v</w:t>
      </w:r>
      <w:r w:rsidRPr="00EB6DE8">
        <w:rPr>
          <w:color w:val="000000"/>
          <w:lang w:val="sk-SK" w:eastAsia="sk-SK"/>
        </w:rPr>
        <w:t>ník sa preto rozhodol, že urobí všetko pre to, aby povesť pod</w:t>
      </w:r>
      <w:r w:rsidRPr="00EB6DE8">
        <w:rPr>
          <w:color w:val="000000"/>
          <w:lang w:val="sk-SK" w:eastAsia="sk-SK"/>
        </w:rPr>
        <w:softHyphen/>
        <w:t>niku ako nark</w:t>
      </w:r>
      <w:r w:rsidRPr="00EB6DE8">
        <w:rPr>
          <w:color w:val="000000"/>
          <w:lang w:val="sk-SK" w:eastAsia="sk-SK"/>
        </w:rPr>
        <w:t>o</w:t>
      </w:r>
      <w:r w:rsidRPr="00EB6DE8">
        <w:rPr>
          <w:color w:val="000000"/>
          <w:lang w:val="sk-SK" w:eastAsia="sk-SK"/>
        </w:rPr>
        <w:t>manského hniezda potvrdil a zároveň znepríjemnil život Wolfovi, Radičovi a Šebejovi, ktorí boli napospol považovaní za osoby nepriateľsky naladené voči Mečiarovmu režimu. Už asi nikoho neprekvapí, že Svéchota pri tejto prílež</w:t>
      </w:r>
      <w:r w:rsidRPr="00EB6DE8">
        <w:rPr>
          <w:color w:val="000000"/>
          <w:lang w:val="sk-SK" w:eastAsia="sk-SK"/>
        </w:rPr>
        <w:t>i</w:t>
      </w:r>
      <w:r w:rsidRPr="00EB6DE8">
        <w:rPr>
          <w:color w:val="000000"/>
          <w:lang w:val="sk-SK" w:eastAsia="sk-SK"/>
        </w:rPr>
        <w:t>tosti zmobilizoval osvedče</w:t>
      </w:r>
      <w:r w:rsidRPr="00EB6DE8">
        <w:rPr>
          <w:color w:val="000000"/>
          <w:lang w:val="sk-SK" w:eastAsia="sk-SK"/>
        </w:rPr>
        <w:softHyphen/>
        <w:t xml:space="preserve">ného Romana D. Trochu väčším prekvapením je pre nás zistenie, že na akciu využil aj </w:t>
      </w:r>
      <w:r w:rsidRPr="00EB6DE8">
        <w:rPr>
          <w:rStyle w:val="BodytextItalic"/>
          <w:color w:val="000000"/>
          <w:lang w:val="sk-SK" w:eastAsia="sk-SK"/>
        </w:rPr>
        <w:t>dobrého zlého chlapca</w:t>
      </w:r>
      <w:r w:rsidRPr="00EB6DE8">
        <w:rPr>
          <w:color w:val="000000"/>
          <w:lang w:val="sk-SK" w:eastAsia="sk-SK"/>
        </w:rPr>
        <w:t xml:space="preserve"> Maďara. Dal im obom za úlohu, aby do Starej pekárne pred začiatkom podujatia podsu</w:t>
      </w:r>
      <w:r w:rsidRPr="00EB6DE8">
        <w:rPr>
          <w:color w:val="000000"/>
          <w:lang w:val="sk-SK" w:eastAsia="sk-SK"/>
        </w:rPr>
        <w:softHyphen/>
        <w:t>nuli tvrdé drogy, a aby bol efekt impozantnejší, pribalil im k tomu aj zopár valčekov trhavín.</w:t>
      </w:r>
    </w:p>
    <w:p w:rsidR="001E669E" w:rsidRPr="00EB6DE8" w:rsidRDefault="001E669E" w:rsidP="004065CD">
      <w:pPr>
        <w:pStyle w:val="Zkladntext"/>
        <w:shd w:val="clear" w:color="auto" w:fill="auto"/>
        <w:spacing w:before="0" w:after="0" w:line="259" w:lineRule="exact"/>
        <w:ind w:right="20" w:firstLine="426"/>
        <w:rPr>
          <w:color w:val="000000"/>
          <w:lang w:val="sk-SK" w:eastAsia="sk-SK"/>
        </w:rPr>
      </w:pPr>
    </w:p>
    <w:p w:rsidR="001E669E" w:rsidRPr="00EB6DE8" w:rsidRDefault="001E669E"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Pokračovanie príbehu o policajnom zásahu v Starej pekárni je asi väčš</w:t>
      </w:r>
      <w:r w:rsidRPr="00EB6DE8">
        <w:rPr>
          <w:color w:val="000000"/>
          <w:lang w:val="sk-SK" w:eastAsia="sk-SK"/>
        </w:rPr>
        <w:t>i</w:t>
      </w:r>
      <w:r w:rsidRPr="00EB6DE8">
        <w:rPr>
          <w:color w:val="000000"/>
          <w:lang w:val="sk-SK" w:eastAsia="sk-SK"/>
        </w:rPr>
        <w:t>ne čitateľov známe. Preto si už len stručne pripomeňme, že kukláči počas diskusie v podniku zasahovali dvakrát. Najprv nič nenašli, a preto odišli z podniku naprázdno. Lenže krajskému poli</w:t>
      </w:r>
      <w:r w:rsidRPr="00EB6DE8">
        <w:rPr>
          <w:color w:val="000000"/>
          <w:lang w:val="sk-SK" w:eastAsia="sk-SK"/>
        </w:rPr>
        <w:softHyphen/>
        <w:t>cajnému riaditeľovi v Nitre Dušanovi Malovcovi podsúval informácie o drogách a výbušninách v Starej pekárni sám pán námestník Své</w:t>
      </w:r>
      <w:r w:rsidRPr="00EB6DE8">
        <w:rPr>
          <w:color w:val="000000"/>
          <w:lang w:val="sk-SK" w:eastAsia="sk-SK"/>
        </w:rPr>
        <w:softHyphen/>
        <w:t>chota, takže prítomnosť týchto nebezpečných materiálov musela byť za každú cenu potvrdená! A tak boli neboráci kukláči prinútení otočiť sa na opätku a (vybavení presnejšími inštrukciami) aj s pomocou vycv</w:t>
      </w:r>
      <w:r w:rsidRPr="00EB6DE8">
        <w:rPr>
          <w:color w:val="000000"/>
          <w:lang w:val="sk-SK" w:eastAsia="sk-SK"/>
        </w:rPr>
        <w:t>i</w:t>
      </w:r>
      <w:r w:rsidRPr="00EB6DE8">
        <w:rPr>
          <w:color w:val="000000"/>
          <w:lang w:val="sk-SK" w:eastAsia="sk-SK"/>
        </w:rPr>
        <w:t>čeného psa drogy a výbušniny našli. Boli ukryté pod epedami a na toaletách.</w:t>
      </w:r>
    </w:p>
    <w:p w:rsidR="001E669E" w:rsidRPr="00EB6DE8" w:rsidRDefault="001E669E" w:rsidP="004065CD">
      <w:pPr>
        <w:pStyle w:val="Zkladntext"/>
        <w:shd w:val="clear" w:color="auto" w:fill="auto"/>
        <w:spacing w:before="0" w:after="0" w:line="259" w:lineRule="exact"/>
        <w:ind w:right="20" w:firstLine="426"/>
        <w:rPr>
          <w:lang w:val="sk-SK"/>
        </w:rPr>
      </w:pPr>
    </w:p>
    <w:p w:rsidR="001E669E" w:rsidRPr="00EB6DE8" w:rsidRDefault="0030789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Pozorný čitateľ si nepochybne všimol, že v príbehu o </w:t>
      </w:r>
      <w:r w:rsidRPr="00EB6DE8">
        <w:rPr>
          <w:rStyle w:val="BodytextItalic"/>
          <w:color w:val="000000"/>
          <w:lang w:val="sk-SK" w:eastAsia="sk-SK"/>
        </w:rPr>
        <w:t>päťdesiatdvojke</w:t>
      </w:r>
      <w:r w:rsidRPr="00EB6DE8">
        <w:rPr>
          <w:color w:val="000000"/>
          <w:lang w:val="sk-SK" w:eastAsia="sk-SK"/>
        </w:rPr>
        <w:t xml:space="preserve"> v</w:t>
      </w:r>
      <w:r w:rsidRPr="00EB6DE8">
        <w:rPr>
          <w:color w:val="000000"/>
          <w:lang w:val="sk-SK" w:eastAsia="sk-SK"/>
        </w:rPr>
        <w:t>y</w:t>
      </w:r>
      <w:r w:rsidRPr="00EB6DE8">
        <w:rPr>
          <w:color w:val="000000"/>
          <w:lang w:val="sk-SK" w:eastAsia="sk-SK"/>
        </w:rPr>
        <w:t xml:space="preserve">stupujú dvaja príslušníci s rovnakým krstným menom. </w:t>
      </w:r>
      <w:r w:rsidR="001E669E" w:rsidRPr="00EB6DE8">
        <w:rPr>
          <w:color w:val="000000"/>
          <w:lang w:val="sk-SK" w:eastAsia="sk-SK"/>
        </w:rPr>
        <w:t>Roman K., ktorý sa ako príslušník OŠO zúčastnil na únose preziden</w:t>
      </w:r>
      <w:r w:rsidR="001E669E" w:rsidRPr="00EB6DE8">
        <w:rPr>
          <w:color w:val="000000"/>
          <w:lang w:val="sk-SK" w:eastAsia="sk-SK"/>
        </w:rPr>
        <w:softHyphen/>
        <w:t>tovho syna a na 52. oddelení mal okrem iného na starosti skupinu ľahkých žien. Druhým bol Roman D., špeci</w:t>
      </w:r>
      <w:r w:rsidR="001E669E" w:rsidRPr="00EB6DE8">
        <w:rPr>
          <w:color w:val="000000"/>
          <w:lang w:val="sk-SK" w:eastAsia="sk-SK"/>
        </w:rPr>
        <w:t>a</w:t>
      </w:r>
      <w:r w:rsidR="001E669E" w:rsidRPr="00EB6DE8">
        <w:rPr>
          <w:color w:val="000000"/>
          <w:lang w:val="sk-SK" w:eastAsia="sk-SK"/>
        </w:rPr>
        <w:t>lista na operácie ako Stará pekáreň či hon na Kňažkov kufrík. Obaja boli o</w:t>
      </w:r>
      <w:r w:rsidR="001E669E" w:rsidRPr="00EB6DE8">
        <w:rPr>
          <w:color w:val="000000"/>
          <w:lang w:val="sk-SK" w:eastAsia="sk-SK"/>
        </w:rPr>
        <w:t>b</w:t>
      </w:r>
      <w:r w:rsidR="001E669E" w:rsidRPr="00EB6DE8">
        <w:rPr>
          <w:color w:val="000000"/>
          <w:lang w:val="sk-SK" w:eastAsia="sk-SK"/>
        </w:rPr>
        <w:lastRenderedPageBreak/>
        <w:t>ľúbencami a chránencami pána námestníka. Iba Romanovi K. sa však Jar</w:t>
      </w:r>
      <w:r w:rsidR="001E669E" w:rsidRPr="00EB6DE8">
        <w:rPr>
          <w:color w:val="000000"/>
          <w:lang w:val="sk-SK" w:eastAsia="sk-SK"/>
        </w:rPr>
        <w:t>o</w:t>
      </w:r>
      <w:r w:rsidR="001E669E" w:rsidRPr="00EB6DE8">
        <w:rPr>
          <w:color w:val="000000"/>
          <w:lang w:val="sk-SK" w:eastAsia="sk-SK"/>
        </w:rPr>
        <w:t>slav Svéchota aj revanšoval za lojalitu a ochotu podieľať sa na akom</w:t>
      </w:r>
      <w:r w:rsidR="001E669E" w:rsidRPr="00EB6DE8">
        <w:rPr>
          <w:color w:val="000000"/>
          <w:lang w:val="sk-SK" w:eastAsia="sk-SK"/>
        </w:rPr>
        <w:softHyphen/>
        <w:t>koľvek svinstve. Pomohol mu pri privatizácii mraziarní v Kežmarku. Dlho si ich neužil. O podnik ho veľmi rýchlo pripravil popradský boss Ondrej Ž. a jeho verný sp</w:t>
      </w:r>
      <w:r w:rsidR="001E669E" w:rsidRPr="00EB6DE8">
        <w:rPr>
          <w:color w:val="000000"/>
          <w:lang w:val="sk-SK" w:eastAsia="sk-SK"/>
        </w:rPr>
        <w:t>o</w:t>
      </w:r>
      <w:r w:rsidR="001E669E" w:rsidRPr="00EB6DE8">
        <w:rPr>
          <w:color w:val="000000"/>
          <w:lang w:val="sk-SK" w:eastAsia="sk-SK"/>
        </w:rPr>
        <w:t>ločník, prezývaný Ježko.</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Na záver rozprávania o </w:t>
      </w:r>
      <w:r w:rsidR="00307897">
        <w:rPr>
          <w:color w:val="000000"/>
          <w:lang w:val="sk-SK" w:eastAsia="sk-SK"/>
        </w:rPr>
        <w:t>Svě</w:t>
      </w:r>
      <w:r w:rsidR="00307897" w:rsidRPr="00EB6DE8">
        <w:rPr>
          <w:color w:val="000000"/>
          <w:lang w:val="sk-SK" w:eastAsia="sk-SK"/>
        </w:rPr>
        <w:t>chotovom</w:t>
      </w:r>
      <w:r w:rsidRPr="00EB6DE8">
        <w:rPr>
          <w:color w:val="000000"/>
          <w:lang w:val="sk-SK" w:eastAsia="sk-SK"/>
        </w:rPr>
        <w:t xml:space="preserve"> tanci na tenkom ľade sa opäť vráťme k Samy, legendárnej agentke 52. oddelenia. Nebola medzi novinármi jediná. Obstojne si napríklad počínala istá Andrea. Pracovala v nemenov</w:t>
      </w:r>
      <w:r w:rsidRPr="00EB6DE8">
        <w:rPr>
          <w:color w:val="000000"/>
          <w:lang w:val="sk-SK" w:eastAsia="sk-SK"/>
        </w:rPr>
        <w:t>a</w:t>
      </w:r>
      <w:r w:rsidRPr="00EB6DE8">
        <w:rPr>
          <w:color w:val="000000"/>
          <w:lang w:val="sk-SK" w:eastAsia="sk-SK"/>
        </w:rPr>
        <w:t>nom tlačenom médiu a tajnej službe poskyto</w:t>
      </w:r>
      <w:r w:rsidRPr="00EB6DE8">
        <w:rPr>
          <w:color w:val="000000"/>
          <w:lang w:val="sk-SK" w:eastAsia="sk-SK"/>
        </w:rPr>
        <w:softHyphen/>
        <w:t>vala informácie o viacerých kol</w:t>
      </w:r>
      <w:r w:rsidRPr="00EB6DE8">
        <w:rPr>
          <w:color w:val="000000"/>
          <w:lang w:val="sk-SK" w:eastAsia="sk-SK"/>
        </w:rPr>
        <w:t>e</w:t>
      </w:r>
      <w:r w:rsidRPr="00EB6DE8">
        <w:rPr>
          <w:color w:val="000000"/>
          <w:lang w:val="sk-SK" w:eastAsia="sk-SK"/>
        </w:rPr>
        <w:t>goch. Azda najcennejšie boli o skve</w:t>
      </w:r>
      <w:r w:rsidRPr="00EB6DE8">
        <w:rPr>
          <w:color w:val="000000"/>
          <w:lang w:val="sk-SK" w:eastAsia="sk-SK"/>
        </w:rPr>
        <w:softHyphen/>
        <w:t>lom komentátorovi a predsedovi Slove</w:t>
      </w:r>
      <w:r w:rsidRPr="00EB6DE8">
        <w:rPr>
          <w:color w:val="000000"/>
          <w:lang w:val="sk-SK" w:eastAsia="sk-SK"/>
        </w:rPr>
        <w:t>n</w:t>
      </w:r>
      <w:r w:rsidRPr="00EB6DE8">
        <w:rPr>
          <w:color w:val="000000"/>
          <w:lang w:val="sk-SK" w:eastAsia="sk-SK"/>
        </w:rPr>
        <w:t>ského syndikátu novinárov Jánovi Fulem.</w:t>
      </w:r>
    </w:p>
    <w:p w:rsidR="001E669E" w:rsidRPr="00EB6DE8" w:rsidRDefault="001E669E" w:rsidP="004065CD">
      <w:pPr>
        <w:pStyle w:val="Zkladntext"/>
        <w:shd w:val="clear" w:color="auto" w:fill="auto"/>
        <w:spacing w:before="0" w:after="180" w:line="259" w:lineRule="exact"/>
        <w:ind w:right="20" w:firstLine="426"/>
        <w:rPr>
          <w:lang w:val="sk-SK"/>
        </w:rPr>
      </w:pPr>
      <w:r w:rsidRPr="00EB6DE8">
        <w:rPr>
          <w:color w:val="000000"/>
          <w:lang w:val="sk-SK" w:eastAsia="sk-SK"/>
        </w:rPr>
        <w:t>Nikto z novinárskej agentúrnej siete nedosahoval výkonnosť a strategický význam príťažlivej Samy. Bola to v pravom zmysle agentka. Par excellence! Ak dáme nabok morálne úvahy, ako tajnej spolupracovníčke jej nič nechýbalo. Mala geniálne krytie, odvahu a ochotu riskovať, bola spravodajsky nadaná, mimoriadne produktívna a dokázala preniknúť do prostredia, ku ktorému sa mnohí iní ostrieľaní borci ani zďaleka nepriblížili.</w:t>
      </w:r>
    </w:p>
    <w:p w:rsidR="001E669E" w:rsidRPr="00EB6DE8" w:rsidRDefault="001E669E" w:rsidP="004065CD">
      <w:pPr>
        <w:pStyle w:val="Zkladntext"/>
        <w:shd w:val="clear" w:color="auto" w:fill="auto"/>
        <w:spacing w:before="0" w:after="176" w:line="259" w:lineRule="exact"/>
        <w:ind w:right="20" w:firstLine="426"/>
        <w:rPr>
          <w:lang w:val="sk-SK"/>
        </w:rPr>
      </w:pPr>
      <w:r w:rsidRPr="00EB6DE8">
        <w:rPr>
          <w:color w:val="000000"/>
          <w:lang w:val="sk-SK" w:eastAsia="sk-SK"/>
        </w:rPr>
        <w:t>Okrem vyššie opísaných spravodajských kúskov urobila Samy rozhovor s opozičným poslancom KDH a nádejným lídrom budúcej vládnej zostavy Mik</w:t>
      </w:r>
      <w:r w:rsidRPr="00EB6DE8">
        <w:rPr>
          <w:color w:val="000000"/>
          <w:lang w:val="sk-SK" w:eastAsia="sk-SK"/>
        </w:rPr>
        <w:t>u</w:t>
      </w:r>
      <w:r w:rsidRPr="00EB6DE8">
        <w:rPr>
          <w:color w:val="000000"/>
          <w:lang w:val="sk-SK" w:eastAsia="sk-SK"/>
        </w:rPr>
        <w:t xml:space="preserve">lášom Dzurindom. Naoko nevinné interview neobyčajne poslúžilo </w:t>
      </w:r>
      <w:r w:rsidRPr="00EB6DE8">
        <w:rPr>
          <w:rStyle w:val="BodytextItalic"/>
          <w:color w:val="000000"/>
          <w:lang w:val="sk-SK" w:eastAsia="sk-SK"/>
        </w:rPr>
        <w:t>päťdesia</w:t>
      </w:r>
      <w:r w:rsidRPr="00EB6DE8">
        <w:rPr>
          <w:rStyle w:val="BodytextItalic"/>
          <w:color w:val="000000"/>
          <w:lang w:val="sk-SK" w:eastAsia="sk-SK"/>
        </w:rPr>
        <w:t>t</w:t>
      </w:r>
      <w:r w:rsidRPr="00EB6DE8">
        <w:rPr>
          <w:rStyle w:val="BodytextItalic"/>
          <w:color w:val="000000"/>
          <w:lang w:val="sk-SK" w:eastAsia="sk-SK"/>
        </w:rPr>
        <w:t>dvojke</w:t>
      </w:r>
      <w:r w:rsidRPr="00EB6DE8">
        <w:rPr>
          <w:color w:val="000000"/>
          <w:lang w:val="sk-SK" w:eastAsia="sk-SK"/>
        </w:rPr>
        <w:t xml:space="preserve"> pri spriadaní plánov na rafi</w:t>
      </w:r>
      <w:r w:rsidRPr="00EB6DE8">
        <w:rPr>
          <w:color w:val="000000"/>
          <w:lang w:val="sk-SK" w:eastAsia="sk-SK"/>
        </w:rPr>
        <w:softHyphen/>
        <w:t>nované a perfídne aktívne opatrenie proti tomuto politikovi. O tom, čo z toho napokon vzišlo, si však povieme viac až v poslednom frag</w:t>
      </w:r>
      <w:r w:rsidRPr="00EB6DE8">
        <w:rPr>
          <w:color w:val="000000"/>
          <w:lang w:val="sk-SK" w:eastAsia="sk-SK"/>
        </w:rPr>
        <w:softHyphen/>
        <w:t>mente knihy.</w:t>
      </w:r>
    </w:p>
    <w:p w:rsidR="001E669E" w:rsidRPr="00EB6DE8" w:rsidRDefault="001E669E"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Teraz je čas pozrieť sa na najväčšiu operáciu 52. oddele</w:t>
      </w:r>
      <w:r w:rsidRPr="00EB6DE8">
        <w:rPr>
          <w:color w:val="000000"/>
          <w:lang w:val="sk-SK" w:eastAsia="sk-SK"/>
        </w:rPr>
        <w:softHyphen/>
        <w:t>nia v mediálnom prostredí. Do dejín vošla pod označením kauza Markíza.</w:t>
      </w:r>
    </w:p>
    <w:p w:rsidR="001E669E" w:rsidRPr="00EB6DE8" w:rsidRDefault="001E669E"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1E669E" w:rsidRPr="00EB6DE8" w:rsidRDefault="001E669E" w:rsidP="004065CD">
      <w:pPr>
        <w:pStyle w:val="Zkladntext"/>
        <w:shd w:val="clear" w:color="auto" w:fill="auto"/>
        <w:spacing w:before="0" w:after="180" w:line="276" w:lineRule="auto"/>
        <w:ind w:right="20" w:firstLine="426"/>
        <w:rPr>
          <w:rStyle w:val="Bodytext13"/>
          <w:b w:val="0"/>
          <w:bCs w:val="0"/>
          <w:color w:val="000000"/>
          <w:lang w:val="sk-SK" w:eastAsia="sk-SK"/>
        </w:rPr>
      </w:pPr>
    </w:p>
    <w:p w:rsidR="001E669E" w:rsidRPr="00EB6DE8" w:rsidRDefault="001E669E" w:rsidP="00DD1CE6">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t>FRAGMENT</w:t>
      </w:r>
    </w:p>
    <w:p w:rsidR="001E669E" w:rsidRPr="00EB6DE8" w:rsidRDefault="001E669E" w:rsidP="00DD1CE6">
      <w:pPr>
        <w:pStyle w:val="Heading10"/>
        <w:keepNext/>
        <w:keepLines/>
        <w:shd w:val="clear" w:color="auto" w:fill="auto"/>
        <w:spacing w:after="542" w:line="276" w:lineRule="auto"/>
        <w:rPr>
          <w:lang w:val="sk-SK"/>
        </w:rPr>
      </w:pPr>
      <w:r w:rsidRPr="00EB6DE8">
        <w:rPr>
          <w:rStyle w:val="Heading1"/>
          <w:color w:val="000000"/>
          <w:lang w:val="sk-SK" w:eastAsia="sk-SK"/>
        </w:rPr>
        <w:t>OSMY:</w:t>
      </w:r>
    </w:p>
    <w:p w:rsidR="00676A2A" w:rsidRPr="00EB6DE8" w:rsidRDefault="00676A2A" w:rsidP="00DD1CE6">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DVOJDŇOVÝ ŽUR</w:t>
      </w:r>
    </w:p>
    <w:p w:rsidR="00676A2A" w:rsidRPr="00EB6DE8" w:rsidRDefault="00676A2A"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676A2A" w:rsidRPr="00EB6DE8" w:rsidRDefault="00676A2A" w:rsidP="004065CD">
      <w:pPr>
        <w:pStyle w:val="Bodytext170"/>
        <w:shd w:val="clear" w:color="auto" w:fill="auto"/>
        <w:spacing w:after="211" w:line="250" w:lineRule="exact"/>
        <w:ind w:firstLine="426"/>
        <w:rPr>
          <w:lang w:val="sk-SK"/>
        </w:rPr>
      </w:pPr>
      <w:r w:rsidRPr="00EB6DE8">
        <w:rPr>
          <w:rStyle w:val="Bodytext17"/>
          <w:b/>
          <w:bCs/>
          <w:color w:val="000000"/>
          <w:lang w:val="sk-SK" w:eastAsia="sk-SK"/>
        </w:rPr>
        <w:lastRenderedPageBreak/>
        <w:t>KEBY NIEČO, TAK PÁĽ!</w:t>
      </w:r>
    </w:p>
    <w:p w:rsidR="00676A2A" w:rsidRPr="00EB6DE8" w:rsidRDefault="00676A2A" w:rsidP="004065CD">
      <w:pPr>
        <w:keepNext/>
        <w:framePr w:dropCap="drop" w:lines="2" w:hSpace="34" w:vSpace="34" w:wrap="auto" w:vAnchor="text" w:hAnchor="text"/>
        <w:spacing w:line="415" w:lineRule="exact"/>
        <w:ind w:firstLine="426"/>
        <w:rPr>
          <w:b/>
          <w:bCs/>
          <w:sz w:val="25"/>
          <w:szCs w:val="25"/>
          <w:lang w:val="sk-SK" w:eastAsia="en-IE"/>
        </w:rPr>
      </w:pPr>
      <w:r w:rsidRPr="00EB6DE8">
        <w:rPr>
          <w:rStyle w:val="Bodytext17Arial"/>
          <w:rFonts w:ascii="Calibri" w:hAnsi="Calibri" w:cs="Calibri"/>
          <w:position w:val="-9"/>
          <w:sz w:val="68"/>
          <w:szCs w:val="68"/>
          <w:lang w:val="sk-SK"/>
        </w:rPr>
        <w:t>S</w:t>
      </w:r>
    </w:p>
    <w:p w:rsidR="00676A2A" w:rsidRPr="00EB6DE8" w:rsidRDefault="00911426" w:rsidP="004065CD">
      <w:pPr>
        <w:pStyle w:val="Bodytext170"/>
        <w:shd w:val="clear" w:color="auto" w:fill="auto"/>
        <w:spacing w:after="240"/>
        <w:ind w:right="20" w:firstLine="426"/>
        <w:rPr>
          <w:rFonts w:ascii="Arial" w:hAnsi="Arial" w:cs="Arial"/>
          <w:sz w:val="20"/>
          <w:szCs w:val="20"/>
          <w:lang w:val="sk-SK"/>
        </w:rPr>
      </w:pPr>
      <w:r w:rsidRPr="00EB6DE8">
        <w:rPr>
          <w:rStyle w:val="Bodytext17"/>
          <w:rFonts w:ascii="Arial" w:hAnsi="Arial" w:cs="Arial"/>
          <w:b/>
          <w:bCs/>
          <w:color w:val="000000"/>
          <w:sz w:val="20"/>
          <w:szCs w:val="20"/>
          <w:lang w:val="sk-SK" w:eastAsia="sk-SK"/>
        </w:rPr>
        <w:t>iedmeho februára 1997 z</w:t>
      </w:r>
      <w:r w:rsidR="00676A2A" w:rsidRPr="00EB6DE8">
        <w:rPr>
          <w:rStyle w:val="Bodytext17"/>
          <w:rFonts w:ascii="Arial" w:hAnsi="Arial" w:cs="Arial"/>
          <w:b/>
          <w:bCs/>
          <w:color w:val="000000"/>
          <w:sz w:val="20"/>
          <w:szCs w:val="20"/>
          <w:lang w:val="sk-SK" w:eastAsia="sk-SK"/>
        </w:rPr>
        <w:t>astrelili bossa jednej z najsilnejších skupín bratislavského podsvetia Miroslava Sýkoru. Stalo sa to takmer na pravé poludnie na parkovisku hotela Holiday Inn pred zrakmi mnohých ľudí, ktorí práve v lobby bare popíjali kávu.</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Po zavraždení vrchného šéfa prevzal velenie nad gangom Róbert L., prezývaný Kýbel. Skupinu najprv začali volať Sýkorove siroty. Potom sa ust</w:t>
      </w:r>
      <w:r w:rsidRPr="00EB6DE8">
        <w:rPr>
          <w:color w:val="000000"/>
          <w:lang w:val="sk-SK" w:eastAsia="sk-SK"/>
        </w:rPr>
        <w:t>á</w:t>
      </w:r>
      <w:r w:rsidRPr="00EB6DE8">
        <w:rPr>
          <w:color w:val="000000"/>
          <w:lang w:val="sk-SK" w:eastAsia="sk-SK"/>
        </w:rPr>
        <w:t>lilo pomenovanie sýkorovci alebo sýkorky. Kýbel vie</w:t>
      </w:r>
      <w:r w:rsidRPr="00EB6DE8">
        <w:rPr>
          <w:color w:val="000000"/>
          <w:lang w:val="sk-SK" w:eastAsia="sk-SK"/>
        </w:rPr>
        <w:softHyphen/>
        <w:t>dol partiu takmer pätnásť rokov. V čase vzniku tejto knihy je na úteku pred políciou. Je obvinený z d</w:t>
      </w:r>
      <w:r w:rsidRPr="00EB6DE8">
        <w:rPr>
          <w:color w:val="000000"/>
          <w:lang w:val="sk-SK" w:eastAsia="sk-SK"/>
        </w:rPr>
        <w:t>e</w:t>
      </w:r>
      <w:r w:rsidRPr="00EB6DE8">
        <w:rPr>
          <w:color w:val="000000"/>
          <w:lang w:val="sk-SK" w:eastAsia="sk-SK"/>
        </w:rPr>
        <w:t>siatich a celkovo podozrivý z 23 vrážd a mnohých iných skutkov. Viaceré po</w:t>
      </w:r>
      <w:r w:rsidRPr="00EB6DE8">
        <w:rPr>
          <w:color w:val="000000"/>
          <w:lang w:val="sk-SK" w:eastAsia="sk-SK"/>
        </w:rPr>
        <w:t>d</w:t>
      </w:r>
      <w:r w:rsidRPr="00EB6DE8">
        <w:rPr>
          <w:color w:val="000000"/>
          <w:lang w:val="sk-SK" w:eastAsia="sk-SK"/>
        </w:rPr>
        <w:t>statné informácie o jeho kru</w:t>
      </w:r>
      <w:r w:rsidRPr="00EB6DE8">
        <w:rPr>
          <w:color w:val="000000"/>
          <w:lang w:val="sk-SK" w:eastAsia="sk-SK"/>
        </w:rPr>
        <w:softHyphen/>
        <w:t>tosti a nemilosrdnosti začali vychádzať na povrch, až keď utiekol pred trestným stíhaním.</w:t>
      </w:r>
    </w:p>
    <w:p w:rsidR="00676A2A" w:rsidRPr="00EB6DE8" w:rsidRDefault="00676A2A" w:rsidP="004065CD">
      <w:pPr>
        <w:pStyle w:val="Zkladntext"/>
        <w:shd w:val="clear" w:color="auto" w:fill="auto"/>
        <w:tabs>
          <w:tab w:val="left" w:pos="625"/>
        </w:tabs>
        <w:spacing w:before="0" w:line="259" w:lineRule="exact"/>
        <w:ind w:right="20" w:firstLine="426"/>
        <w:rPr>
          <w:lang w:val="sk-SK"/>
        </w:rPr>
      </w:pPr>
      <w:r w:rsidRPr="00EB6DE8">
        <w:rPr>
          <w:color w:val="000000"/>
          <w:lang w:val="sk-SK" w:eastAsia="sk-SK"/>
        </w:rPr>
        <w:t>V 90. rokoch bolo publikovaných množstvo článkov o podozri</w:t>
      </w:r>
      <w:r w:rsidRPr="00EB6DE8">
        <w:rPr>
          <w:color w:val="000000"/>
          <w:lang w:val="sk-SK" w:eastAsia="sk-SK"/>
        </w:rPr>
        <w:softHyphen/>
        <w:t>vých st</w:t>
      </w:r>
      <w:r w:rsidRPr="00EB6DE8">
        <w:rPr>
          <w:color w:val="000000"/>
          <w:lang w:val="sk-SK" w:eastAsia="sk-SK"/>
        </w:rPr>
        <w:t>y</w:t>
      </w:r>
      <w:r w:rsidRPr="00EB6DE8">
        <w:rPr>
          <w:color w:val="000000"/>
          <w:lang w:val="sk-SK" w:eastAsia="sk-SK"/>
        </w:rPr>
        <w:t xml:space="preserve">koch námestníka riaditeľa SIS Jaroslava </w:t>
      </w:r>
      <w:r w:rsidR="00307897" w:rsidRPr="00EB6DE8">
        <w:rPr>
          <w:color w:val="000000"/>
          <w:lang w:val="sk-SK" w:eastAsia="sk-SK"/>
        </w:rPr>
        <w:t>Svěchotu</w:t>
      </w:r>
      <w:r w:rsidRPr="00EB6DE8">
        <w:rPr>
          <w:color w:val="000000"/>
          <w:lang w:val="sk-SK" w:eastAsia="sk-SK"/>
        </w:rPr>
        <w:t xml:space="preserve"> s popred</w:t>
      </w:r>
      <w:r w:rsidRPr="00EB6DE8">
        <w:rPr>
          <w:color w:val="000000"/>
          <w:lang w:val="sk-SK" w:eastAsia="sk-SK"/>
        </w:rPr>
        <w:softHyphen/>
        <w:t>nými slovenskými zločincami. Niežeby tajná služba nemohla využívať podsvetie na získavanie informácií, avšak v prípade pána plukovníka išlo o omnoho viac než len o bežnú spravodajsko-operatívnu prax. Bolo o ňom známe, že sa zapájal do intríg medzi jednotlivými skupi</w:t>
      </w:r>
      <w:r w:rsidRPr="00EB6DE8">
        <w:rPr>
          <w:color w:val="000000"/>
          <w:lang w:val="sk-SK" w:eastAsia="sk-SK"/>
        </w:rPr>
        <w:softHyphen/>
        <w:t>nami, využíval ich na presadzovanie svojich záujmov a vplyvu, a ak to považoval za potrebné, neváhal predstaviteľov po</w:t>
      </w:r>
      <w:r w:rsidRPr="00EB6DE8">
        <w:rPr>
          <w:color w:val="000000"/>
          <w:lang w:val="sk-SK" w:eastAsia="sk-SK"/>
        </w:rPr>
        <w:t>d</w:t>
      </w:r>
      <w:r w:rsidRPr="00EB6DE8">
        <w:rPr>
          <w:color w:val="000000"/>
          <w:lang w:val="sk-SK" w:eastAsia="sk-SK"/>
        </w:rPr>
        <w:t>svetia nasa</w:t>
      </w:r>
      <w:r w:rsidRPr="00EB6DE8">
        <w:rPr>
          <w:color w:val="000000"/>
          <w:lang w:val="sk-SK" w:eastAsia="sk-SK"/>
        </w:rPr>
        <w:softHyphen/>
        <w:t>dzovať ako svoju predĺženú ruku v spravodajských hrách a aktí</w:t>
      </w:r>
      <w:r w:rsidRPr="00EB6DE8">
        <w:rPr>
          <w:color w:val="000000"/>
          <w:lang w:val="sk-SK" w:eastAsia="sk-SK"/>
        </w:rPr>
        <w:t>v</w:t>
      </w:r>
      <w:r w:rsidRPr="00EB6DE8">
        <w:rPr>
          <w:color w:val="000000"/>
          <w:lang w:val="sk-SK" w:eastAsia="sk-SK"/>
        </w:rPr>
        <w:t>nych opatreniach namierených proti opozícii alebo kritickým novinárom. Ešte počas Sýkorovho života bola jeho skupina využitá napríklad na sledovanie Róberta Remiáša alebo fyzickú inzultáciu opozičného poslanca Františka Mi</w:t>
      </w:r>
      <w:r w:rsidRPr="00EB6DE8">
        <w:rPr>
          <w:color w:val="000000"/>
          <w:lang w:val="sk-SK" w:eastAsia="sk-SK"/>
        </w:rPr>
        <w:t>k</w:t>
      </w:r>
      <w:r w:rsidRPr="00EB6DE8">
        <w:rPr>
          <w:color w:val="000000"/>
          <w:lang w:val="sk-SK" w:eastAsia="sk-SK"/>
        </w:rPr>
        <w:t>loška.</w:t>
      </w:r>
    </w:p>
    <w:p w:rsidR="00676A2A" w:rsidRPr="00EB6DE8" w:rsidRDefault="00676A2A"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Kýbel bol novým mužom na scéne. Pre námestníka </w:t>
      </w:r>
      <w:r w:rsidR="00307897" w:rsidRPr="00EB6DE8">
        <w:rPr>
          <w:color w:val="000000"/>
          <w:lang w:val="sk-SK" w:eastAsia="sk-SK"/>
        </w:rPr>
        <w:t>Svěchotu</w:t>
      </w:r>
      <w:r w:rsidRPr="00EB6DE8">
        <w:rPr>
          <w:color w:val="000000"/>
          <w:lang w:val="sk-SK" w:eastAsia="sk-SK"/>
        </w:rPr>
        <w:t xml:space="preserve"> to bol ja</w:t>
      </w:r>
      <w:r w:rsidRPr="00EB6DE8">
        <w:rPr>
          <w:color w:val="000000"/>
          <w:lang w:val="sk-SK" w:eastAsia="sk-SK"/>
        </w:rPr>
        <w:t>s</w:t>
      </w:r>
      <w:r w:rsidRPr="00EB6DE8">
        <w:rPr>
          <w:color w:val="000000"/>
          <w:lang w:val="sk-SK" w:eastAsia="sk-SK"/>
        </w:rPr>
        <w:t>ný signál, aby si k nemu našiel cestu, a ak to bude čo len tro</w:t>
      </w:r>
      <w:r w:rsidRPr="00EB6DE8">
        <w:rPr>
          <w:color w:val="000000"/>
          <w:lang w:val="sk-SK" w:eastAsia="sk-SK"/>
        </w:rPr>
        <w:softHyphen/>
        <w:t>chu možné, využil ho vo svoj prospech. Nevieme povedať, ako došlo k nadviazaniu prvého ko</w:t>
      </w:r>
      <w:r w:rsidRPr="00EB6DE8">
        <w:rPr>
          <w:color w:val="000000"/>
          <w:lang w:val="sk-SK" w:eastAsia="sk-SK"/>
        </w:rPr>
        <w:t>n</w:t>
      </w:r>
      <w:r w:rsidRPr="00EB6DE8">
        <w:rPr>
          <w:color w:val="000000"/>
          <w:lang w:val="sk-SK" w:eastAsia="sk-SK"/>
        </w:rPr>
        <w:t>taktu. Celkom isto však vieme, že po nega</w:t>
      </w:r>
      <w:r w:rsidRPr="00EB6DE8">
        <w:rPr>
          <w:color w:val="000000"/>
          <w:lang w:val="sk-SK" w:eastAsia="sk-SK"/>
        </w:rPr>
        <w:softHyphen/>
        <w:t>tívnych skúsenostiach nebohého Sýkoru s vierolomnosťou tajnej služby bol Kýbel ohľadom komunikácie s SIS mimoriadne skeptický. Nie je isté, či o týchto vzťahoch vieme úplne všetko, zodpovedne</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však môžeme povedať, že prinajmenšom v určitom rozsahu poveril n</w:t>
      </w:r>
      <w:r w:rsidRPr="00EB6DE8">
        <w:rPr>
          <w:color w:val="000000"/>
          <w:lang w:val="sk-SK" w:eastAsia="sk-SK"/>
        </w:rPr>
        <w:t>á</w:t>
      </w:r>
      <w:r w:rsidRPr="00EB6DE8">
        <w:rPr>
          <w:color w:val="000000"/>
          <w:lang w:val="sk-SK" w:eastAsia="sk-SK"/>
        </w:rPr>
        <w:t>mestník Svéchota komunikáciou s Kýblom riaditeľa 52. oddelenia Dušana Pastuchu. Zároveň musíme pripustiť, že kontakty s novope</w:t>
      </w:r>
      <w:r w:rsidRPr="00EB6DE8">
        <w:rPr>
          <w:color w:val="000000"/>
          <w:lang w:val="sk-SK" w:eastAsia="sk-SK"/>
        </w:rPr>
        <w:softHyphen/>
        <w:t>čeným bossom mohla rozvíjať aj iná súčasť SIS.</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Spravodajské kontakty s podsvetím boli očividne mimo zamera</w:t>
      </w:r>
      <w:r w:rsidRPr="00EB6DE8">
        <w:rPr>
          <w:color w:val="000000"/>
          <w:lang w:val="sk-SK" w:eastAsia="sk-SK"/>
        </w:rPr>
        <w:softHyphen/>
        <w:t xml:space="preserve">nia </w:t>
      </w:r>
      <w:r w:rsidRPr="00EB6DE8">
        <w:rPr>
          <w:rStyle w:val="BodytextItalic"/>
          <w:color w:val="000000"/>
          <w:lang w:val="sk-SK" w:eastAsia="sk-SK"/>
        </w:rPr>
        <w:t>pä</w:t>
      </w:r>
      <w:r w:rsidRPr="00EB6DE8">
        <w:rPr>
          <w:rStyle w:val="BodytextItalic"/>
          <w:color w:val="000000"/>
          <w:lang w:val="sk-SK" w:eastAsia="sk-SK"/>
        </w:rPr>
        <w:t>ť</w:t>
      </w:r>
      <w:r w:rsidRPr="00EB6DE8">
        <w:rPr>
          <w:rStyle w:val="BodytextItalic"/>
          <w:color w:val="000000"/>
          <w:lang w:val="sk-SK" w:eastAsia="sk-SK"/>
        </w:rPr>
        <w:lastRenderedPageBreak/>
        <w:t>desiatdvojky,</w:t>
      </w:r>
      <w:r w:rsidRPr="00EB6DE8">
        <w:rPr>
          <w:color w:val="000000"/>
          <w:lang w:val="sk-SK" w:eastAsia="sk-SK"/>
        </w:rPr>
        <w:t xml:space="preserve"> jej úlohy boli predsa jasne ohraničené politickým spravoda</w:t>
      </w:r>
      <w:r w:rsidRPr="00EB6DE8">
        <w:rPr>
          <w:color w:val="000000"/>
          <w:lang w:val="sk-SK" w:eastAsia="sk-SK"/>
        </w:rPr>
        <w:t>j</w:t>
      </w:r>
      <w:r w:rsidRPr="00EB6DE8">
        <w:rPr>
          <w:color w:val="000000"/>
          <w:lang w:val="sk-SK" w:eastAsia="sk-SK"/>
        </w:rPr>
        <w:t>stvom, ovplyvňovaním verejnej mienky, rozpracovávaním novinárov a inými podvratnými činnosťami. Na odhaľovanie aktivít organizovaného zločinu bol určený I. odbor sekcie vnútorného spravodajstva. Ak sa popri inej spravoda</w:t>
      </w:r>
      <w:r w:rsidRPr="00EB6DE8">
        <w:rPr>
          <w:color w:val="000000"/>
          <w:lang w:val="sk-SK" w:eastAsia="sk-SK"/>
        </w:rPr>
        <w:t>j</w:t>
      </w:r>
      <w:r w:rsidRPr="00EB6DE8">
        <w:rPr>
          <w:color w:val="000000"/>
          <w:lang w:val="sk-SK" w:eastAsia="sk-SK"/>
        </w:rPr>
        <w:t>skej práci 52. odbor dostal k informáciám o tom, že pre (už roky nebohého) Petra Steinhubela pracuje veľké množstvo bývalých policajtov alebo že sa v okolí Miro</w:t>
      </w:r>
      <w:r w:rsidRPr="00EB6DE8">
        <w:rPr>
          <w:color w:val="000000"/>
          <w:lang w:val="sk-SK" w:eastAsia="sk-SK"/>
        </w:rPr>
        <w:softHyphen/>
        <w:t>slava Sýkoru pohybuje nezdravé množstvo rusky hovoriacich Ukra</w:t>
      </w:r>
      <w:r w:rsidRPr="00EB6DE8">
        <w:rPr>
          <w:color w:val="000000"/>
          <w:lang w:val="sk-SK" w:eastAsia="sk-SK"/>
        </w:rPr>
        <w:softHyphen/>
        <w:t>jincov, odstúpil tieto poznatky služobnou cestou prvému odboru a viac sa nimi nezaoberal.</w:t>
      </w:r>
    </w:p>
    <w:p w:rsidR="00676A2A" w:rsidRPr="00EB6DE8" w:rsidRDefault="00676A2A" w:rsidP="004065CD">
      <w:pPr>
        <w:pStyle w:val="Zkladntext"/>
        <w:shd w:val="clear" w:color="auto" w:fill="auto"/>
        <w:spacing w:before="0" w:after="0" w:line="259" w:lineRule="exact"/>
        <w:ind w:right="20" w:firstLine="426"/>
        <w:rPr>
          <w:lang w:val="sk-SK"/>
        </w:rPr>
      </w:pPr>
      <w:r w:rsidRPr="00EB6DE8">
        <w:rPr>
          <w:color w:val="000000"/>
          <w:lang w:val="sk-SK" w:eastAsia="sk-SK"/>
        </w:rPr>
        <w:t>Na doručovanie špeciálnych odkazov niektorým popredným predstavit</w:t>
      </w:r>
      <w:r w:rsidRPr="00EB6DE8">
        <w:rPr>
          <w:color w:val="000000"/>
          <w:lang w:val="sk-SK" w:eastAsia="sk-SK"/>
        </w:rPr>
        <w:t>e</w:t>
      </w:r>
      <w:r w:rsidRPr="00EB6DE8">
        <w:rPr>
          <w:color w:val="000000"/>
          <w:lang w:val="sk-SK" w:eastAsia="sk-SK"/>
        </w:rPr>
        <w:t>ľom podsvetia mal plukovník Svéchota svojho chlapca pre všetko - Romana K. Obzvlášť intenzívne ho využíval na zabez</w:t>
      </w:r>
      <w:r w:rsidRPr="00EB6DE8">
        <w:rPr>
          <w:color w:val="000000"/>
          <w:lang w:val="sk-SK" w:eastAsia="sk-SK"/>
        </w:rPr>
        <w:softHyphen/>
        <w:t>pečovanie komunikácie s ďalším šéfom gangu Eduardom Diničom, ktorý to už tiež má dávno za sebou. Jedn</w:t>
      </w:r>
      <w:r w:rsidRPr="00EB6DE8">
        <w:rPr>
          <w:color w:val="000000"/>
          <w:lang w:val="sk-SK" w:eastAsia="sk-SK"/>
        </w:rPr>
        <w:t>a</w:t>
      </w:r>
      <w:r w:rsidRPr="00EB6DE8">
        <w:rPr>
          <w:color w:val="000000"/>
          <w:lang w:val="sk-SK" w:eastAsia="sk-SK"/>
        </w:rPr>
        <w:t>ko sa však námestník ria</w:t>
      </w:r>
      <w:r w:rsidRPr="00EB6DE8">
        <w:rPr>
          <w:color w:val="000000"/>
          <w:lang w:val="sk-SK" w:eastAsia="sk-SK"/>
        </w:rPr>
        <w:softHyphen/>
        <w:t xml:space="preserve">diteľa SIS rozhodol, že Kýbla zverí do opatery šéfa </w:t>
      </w:r>
      <w:r w:rsidRPr="00EB6DE8">
        <w:rPr>
          <w:rStyle w:val="BodytextItalic"/>
          <w:color w:val="000000"/>
          <w:lang w:val="sk-SK" w:eastAsia="sk-SK"/>
        </w:rPr>
        <w:t>päťdesiatdvojky</w:t>
      </w:r>
    </w:p>
    <w:p w:rsidR="00676A2A" w:rsidRPr="00EB6DE8" w:rsidRDefault="00676A2A" w:rsidP="004065CD">
      <w:pPr>
        <w:pStyle w:val="Zkladntext"/>
        <w:shd w:val="clear" w:color="auto" w:fill="auto"/>
        <w:spacing w:before="0" w:after="0" w:line="200" w:lineRule="exact"/>
        <w:ind w:firstLine="426"/>
        <w:rPr>
          <w:lang w:val="sk-SK"/>
        </w:rPr>
      </w:pPr>
      <w:r w:rsidRPr="00EB6DE8">
        <w:rPr>
          <w:color w:val="000000"/>
          <w:lang w:val="sk-SK" w:eastAsia="sk-SK"/>
        </w:rPr>
        <w:t>Dušana Pastuchu.</w:t>
      </w:r>
    </w:p>
    <w:p w:rsidR="00676A2A" w:rsidRPr="00EB6DE8" w:rsidRDefault="00676A2A" w:rsidP="004065CD">
      <w:pPr>
        <w:pStyle w:val="Bodytext180"/>
        <w:shd w:val="clear" w:color="auto" w:fill="auto"/>
        <w:spacing w:after="106" w:line="150" w:lineRule="exact"/>
        <w:ind w:firstLine="426"/>
        <w:rPr>
          <w:lang w:val="sk-SK"/>
        </w:rPr>
      </w:pPr>
      <w:r w:rsidRPr="00EB6DE8">
        <w:rPr>
          <w:rStyle w:val="Bodytext18"/>
          <w:noProof w:val="0"/>
          <w:color w:val="000000"/>
          <w:lang w:val="sk-SK" w:eastAsia="sk-SK"/>
        </w:rPr>
        <w:t>i</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Prvé stretnutie s Kýblom prebehlo za dobrodružných okolností. Uskuto</w:t>
      </w:r>
      <w:r w:rsidRPr="00EB6DE8">
        <w:rPr>
          <w:color w:val="000000"/>
          <w:lang w:val="sk-SK" w:eastAsia="sk-SK"/>
        </w:rPr>
        <w:t>č</w:t>
      </w:r>
      <w:r w:rsidRPr="00EB6DE8">
        <w:rPr>
          <w:color w:val="000000"/>
          <w:lang w:val="sk-SK" w:eastAsia="sk-SK"/>
        </w:rPr>
        <w:t>nilo sa v kaviarni nad Mostom SNP v Bratislave. Podnik sa v súčasnosti volá UFO. Dušan Pastucha jedného večera neočaká</w:t>
      </w:r>
      <w:r w:rsidRPr="00EB6DE8">
        <w:rPr>
          <w:color w:val="000000"/>
          <w:lang w:val="sk-SK" w:eastAsia="sk-SK"/>
        </w:rPr>
        <w:softHyphen/>
        <w:t>vane zatelefonoval Adroitovi, aby so sebou zobral ešte jedného príslušníka a prišli „za vodu". Znamenalo to, že sa majú dostaviť na vopred dohodnuté miesto v Petržalke. Adroit so sebou zobral kolegu prezývaného Baterkár. Po príchode na miesto určenia Pastucha roz</w:t>
      </w:r>
      <w:r w:rsidRPr="00EB6DE8">
        <w:rPr>
          <w:color w:val="000000"/>
          <w:lang w:val="sk-SK" w:eastAsia="sk-SK"/>
        </w:rPr>
        <w:softHyphen/>
        <w:t>dal chlapcom pištole a náboje. „Ide sa rokovať s mafiou," a už aj ich šikoval k Mostu SNP.</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 xml:space="preserve">Môžeme sa oprávnene domnievať, že Dušan Pastucha chcel prísť na stretnutie skôr ako Kýbel a jeho ľudia. Potreboval mať pod kontrolou okolie mosta, ale aj samotnú kaviareň. Z tohto dôvodu ostal Baterkár dolu a dával pozor na každý pohyb. </w:t>
      </w:r>
      <w:r w:rsidR="00307897" w:rsidRPr="00EB6DE8">
        <w:rPr>
          <w:color w:val="000000"/>
          <w:lang w:val="sk-SK" w:eastAsia="sk-SK"/>
        </w:rPr>
        <w:t xml:space="preserve">Pastucha s Adroitom sa vyviezli výťahom do podniku. </w:t>
      </w:r>
      <w:r w:rsidRPr="00EB6DE8">
        <w:rPr>
          <w:color w:val="000000"/>
          <w:lang w:val="sk-SK" w:eastAsia="sk-SK"/>
        </w:rPr>
        <w:t>Každý si sadol k inému stolu. Šéf 52. oddelenia čakal na príchod Kýbla a jeho podriadený, ktorý sa tváril ako bežný hosť, bol pripravený v prípade potreby zasiahnuť.</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Nový boss sýkoriek a jeho suita prišli o poznanie neskôr na bor</w:t>
      </w:r>
      <w:r w:rsidRPr="00EB6DE8">
        <w:rPr>
          <w:color w:val="000000"/>
          <w:lang w:val="sk-SK" w:eastAsia="sk-SK"/>
        </w:rPr>
        <w:softHyphen/>
        <w:t>dovej A</w:t>
      </w:r>
      <w:r w:rsidRPr="00EB6DE8">
        <w:rPr>
          <w:color w:val="000000"/>
          <w:lang w:val="sk-SK" w:eastAsia="sk-SK"/>
        </w:rPr>
        <w:t>u</w:t>
      </w:r>
      <w:r w:rsidRPr="00EB6DE8">
        <w:rPr>
          <w:color w:val="000000"/>
          <w:lang w:val="sk-SK" w:eastAsia="sk-SK"/>
        </w:rPr>
        <w:t xml:space="preserve">di A4 s </w:t>
      </w:r>
      <w:r w:rsidR="00307897">
        <w:rPr>
          <w:color w:val="000000"/>
          <w:lang w:val="sk-SK" w:eastAsia="sk-SK"/>
        </w:rPr>
        <w:t>bř</w:t>
      </w:r>
      <w:r w:rsidR="00307897" w:rsidRPr="00EB6DE8">
        <w:rPr>
          <w:color w:val="000000"/>
          <w:lang w:val="sk-SK" w:eastAsia="sk-SK"/>
        </w:rPr>
        <w:t>eclavským</w:t>
      </w:r>
      <w:r w:rsidRPr="00EB6DE8">
        <w:rPr>
          <w:color w:val="000000"/>
          <w:lang w:val="sk-SK" w:eastAsia="sk-SK"/>
        </w:rPr>
        <w:t xml:space="preserve"> evidenčným číslom. Až oveľa neskôr vysvitlo, že Kýbel mal na susednej Morave veľmi slušné zázemie. Často hľadal bezpečný úkryt vo Valticiach a určitý čas sa tam ukrý</w:t>
      </w:r>
      <w:r w:rsidRPr="00EB6DE8">
        <w:rPr>
          <w:color w:val="000000"/>
          <w:lang w:val="sk-SK" w:eastAsia="sk-SK"/>
        </w:rPr>
        <w:softHyphen/>
        <w:t>val aj po tom, čo naňho slovenské org</w:t>
      </w:r>
      <w:r w:rsidRPr="00EB6DE8">
        <w:rPr>
          <w:color w:val="000000"/>
          <w:lang w:val="sk-SK" w:eastAsia="sk-SK"/>
        </w:rPr>
        <w:t>á</w:t>
      </w:r>
      <w:r w:rsidRPr="00EB6DE8">
        <w:rPr>
          <w:color w:val="000000"/>
          <w:lang w:val="sk-SK" w:eastAsia="sk-SK"/>
        </w:rPr>
        <w:t xml:space="preserve">ny vydali zatykač. </w:t>
      </w:r>
      <w:r w:rsidR="00307897" w:rsidRPr="00EB6DE8">
        <w:rPr>
          <w:color w:val="000000"/>
          <w:lang w:val="sk-SK" w:eastAsia="sk-SK"/>
        </w:rPr>
        <w:t>Keď</w:t>
      </w:r>
      <w:r w:rsidRPr="00EB6DE8">
        <w:rPr>
          <w:color w:val="000000"/>
          <w:lang w:val="sk-SK" w:eastAsia="sk-SK"/>
        </w:rPr>
        <w:t xml:space="preserve"> však prichádzal na schôdzku s Dušanom Pastuchom, mnohé hrozné činy, ktorých sa neskôr dopustil, boli ešte vo hviezdach. Pred </w:t>
      </w:r>
      <w:r w:rsidRPr="00EB6DE8">
        <w:rPr>
          <w:color w:val="000000"/>
          <w:lang w:val="sk-SK" w:eastAsia="sk-SK"/>
        </w:rPr>
        <w:lastRenderedPageBreak/>
        <w:t>tým, než sti</w:t>
      </w:r>
      <w:r w:rsidRPr="00EB6DE8">
        <w:rPr>
          <w:color w:val="000000"/>
          <w:lang w:val="sk-SK" w:eastAsia="sk-SK"/>
        </w:rPr>
        <w:softHyphen/>
        <w:t>hol vstúpiť do kaviarne týčiacej sa 85 metrov nad Dunajom, Bate</w:t>
      </w:r>
      <w:r w:rsidRPr="00EB6DE8">
        <w:rPr>
          <w:color w:val="000000"/>
          <w:lang w:val="sk-SK" w:eastAsia="sk-SK"/>
        </w:rPr>
        <w:t>r</w:t>
      </w:r>
      <w:r w:rsidRPr="00EB6DE8">
        <w:rPr>
          <w:color w:val="000000"/>
          <w:lang w:val="sk-SK" w:eastAsia="sk-SK"/>
        </w:rPr>
        <w:t>kár svojmu šéfovi oznámil, že Kýbel je už vo výťahu.</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Nikdy sa nepodarilo, a zrejme sa už ani nepodarí, zistiť, aký pres</w:t>
      </w:r>
      <w:r w:rsidRPr="00EB6DE8">
        <w:rPr>
          <w:color w:val="000000"/>
          <w:lang w:val="sk-SK" w:eastAsia="sk-SK"/>
        </w:rPr>
        <w:softHyphen/>
        <w:t>ne bol predmet diskusie Pastuchu s Kýblom. Časť personálu si však po čase sp</w:t>
      </w:r>
      <w:r w:rsidRPr="00EB6DE8">
        <w:rPr>
          <w:color w:val="000000"/>
          <w:lang w:val="sk-SK" w:eastAsia="sk-SK"/>
        </w:rPr>
        <w:t>o</w:t>
      </w:r>
      <w:r w:rsidRPr="00EB6DE8">
        <w:rPr>
          <w:color w:val="000000"/>
          <w:lang w:val="sk-SK" w:eastAsia="sk-SK"/>
        </w:rPr>
        <w:t>menula, že dvaja muži, ktorých popis sa zhodoval s výzo</w:t>
      </w:r>
      <w:r w:rsidRPr="00EB6DE8">
        <w:rPr>
          <w:color w:val="000000"/>
          <w:lang w:val="sk-SK" w:eastAsia="sk-SK"/>
        </w:rPr>
        <w:softHyphen/>
        <w:t>rom riaditeľa 52. o</w:t>
      </w:r>
      <w:r w:rsidRPr="00EB6DE8">
        <w:rPr>
          <w:color w:val="000000"/>
          <w:lang w:val="sk-SK" w:eastAsia="sk-SK"/>
        </w:rPr>
        <w:t>d</w:t>
      </w:r>
      <w:r w:rsidRPr="00EB6DE8">
        <w:rPr>
          <w:color w:val="000000"/>
          <w:lang w:val="sk-SK" w:eastAsia="sk-SK"/>
        </w:rPr>
        <w:t>delenia a bossa sýkoriek, mali mimoriadne živú a miestami až emotívnu v</w:t>
      </w:r>
      <w:r w:rsidRPr="00EB6DE8">
        <w:rPr>
          <w:color w:val="000000"/>
          <w:lang w:val="sk-SK" w:eastAsia="sk-SK"/>
        </w:rPr>
        <w:t>ý</w:t>
      </w:r>
      <w:r w:rsidRPr="00EB6DE8">
        <w:rPr>
          <w:color w:val="000000"/>
          <w:lang w:val="sk-SK" w:eastAsia="sk-SK"/>
        </w:rPr>
        <w:t xml:space="preserve">menu názorov. Podľa očitého svedectva si Pastucha objednal palacinky so šľahačkou. </w:t>
      </w:r>
      <w:r w:rsidR="00307897" w:rsidRPr="00EB6DE8">
        <w:rPr>
          <w:color w:val="000000"/>
          <w:lang w:val="sk-SK" w:eastAsia="sk-SK"/>
        </w:rPr>
        <w:t>Keď</w:t>
      </w:r>
      <w:r w:rsidRPr="00EB6DE8">
        <w:rPr>
          <w:color w:val="000000"/>
          <w:lang w:val="sk-SK" w:eastAsia="sk-SK"/>
        </w:rPr>
        <w:t xml:space="preserve"> zdôrazňoval svoje argumenty prudkým mávaním vidličkou, Kýbel mal čo robiť, aby sa stihol uhýnať pred šľahačkovou spŕškou.</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Stretnutie sa skončilo. Kýbel odišiel prvý. Keď Baterkár zdola oznámil, že bordová A4-ka odišla, Pastucha naznačil Adroitovi, že pôjdu aj oni. Spoločne nastúpili do výťahu. Operátorka výťahu zatvo</w:t>
      </w:r>
      <w:r w:rsidRPr="00EB6DE8">
        <w:rPr>
          <w:color w:val="000000"/>
          <w:lang w:val="sk-SK" w:eastAsia="sk-SK"/>
        </w:rPr>
        <w:softHyphen/>
        <w:t xml:space="preserve">rila dvere a </w:t>
      </w:r>
      <w:r w:rsidR="00307897" w:rsidRPr="00EB6DE8">
        <w:rPr>
          <w:color w:val="000000"/>
          <w:lang w:val="sk-SK" w:eastAsia="sk-SK"/>
        </w:rPr>
        <w:t>mĺkva</w:t>
      </w:r>
      <w:r w:rsidRPr="00EB6DE8">
        <w:rPr>
          <w:color w:val="000000"/>
          <w:lang w:val="sk-SK" w:eastAsia="sk-SK"/>
        </w:rPr>
        <w:t xml:space="preserve"> trojica sa rýc</w:t>
      </w:r>
      <w:r w:rsidRPr="00EB6DE8">
        <w:rPr>
          <w:color w:val="000000"/>
          <w:lang w:val="sk-SK" w:eastAsia="sk-SK"/>
        </w:rPr>
        <w:t>h</w:t>
      </w:r>
      <w:r w:rsidRPr="00EB6DE8">
        <w:rPr>
          <w:color w:val="000000"/>
          <w:lang w:val="sk-SK" w:eastAsia="sk-SK"/>
        </w:rPr>
        <w:t>lo spúšťala dolu. Pastucha sa náhle obrátil k Adroitovi a bez ohľadu na pr</w:t>
      </w:r>
      <w:r w:rsidRPr="00EB6DE8">
        <w:rPr>
          <w:color w:val="000000"/>
          <w:lang w:val="sk-SK" w:eastAsia="sk-SK"/>
        </w:rPr>
        <w:t>í</w:t>
      </w:r>
      <w:r w:rsidRPr="00EB6DE8">
        <w:rPr>
          <w:color w:val="000000"/>
          <w:lang w:val="sk-SK" w:eastAsia="sk-SK"/>
        </w:rPr>
        <w:t>tomnosť pani výťahárky mu prikázal: „Priprav si zbraň a keby niečo, tak páľ!"</w:t>
      </w:r>
    </w:p>
    <w:p w:rsidR="00676A2A" w:rsidRPr="00EB6DE8" w:rsidRDefault="00307897"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Pani vo výťahu nemohla tušiť, že len pred chvíľou prepravovala bossa Kýbla a že práve teraz sa </w:t>
      </w:r>
      <w:r>
        <w:rPr>
          <w:color w:val="000000"/>
          <w:lang w:val="sk-SK" w:eastAsia="sk-SK"/>
        </w:rPr>
        <w:t>s ňou vezú dvaja príslušníci Svě</w:t>
      </w:r>
      <w:r w:rsidRPr="00EB6DE8">
        <w:rPr>
          <w:color w:val="000000"/>
          <w:lang w:val="sk-SK" w:eastAsia="sk-SK"/>
        </w:rPr>
        <w:t>chotovho koma</w:t>
      </w:r>
      <w:r w:rsidRPr="00EB6DE8">
        <w:rPr>
          <w:color w:val="000000"/>
          <w:lang w:val="sk-SK" w:eastAsia="sk-SK"/>
        </w:rPr>
        <w:t>n</w:t>
      </w:r>
      <w:r w:rsidRPr="00EB6DE8">
        <w:rPr>
          <w:color w:val="000000"/>
          <w:lang w:val="sk-SK" w:eastAsia="sk-SK"/>
        </w:rPr>
        <w:t xml:space="preserve">da. </w:t>
      </w:r>
      <w:r w:rsidR="00676A2A" w:rsidRPr="00EB6DE8">
        <w:rPr>
          <w:color w:val="000000"/>
          <w:lang w:val="sk-SK" w:eastAsia="sk-SK"/>
        </w:rPr>
        <w:t>Skoro si od strachu pustila do nohavičiek a bola prešťastná, keď tí dvaja k</w:t>
      </w:r>
      <w:r w:rsidR="00676A2A" w:rsidRPr="00EB6DE8">
        <w:rPr>
          <w:color w:val="000000"/>
          <w:lang w:val="sk-SK" w:eastAsia="sk-SK"/>
        </w:rPr>
        <w:t>o</w:t>
      </w:r>
      <w:r w:rsidR="00676A2A" w:rsidRPr="00EB6DE8">
        <w:rPr>
          <w:color w:val="000000"/>
          <w:lang w:val="sk-SK" w:eastAsia="sk-SK"/>
        </w:rPr>
        <w:t>nečne vystúpili. Vonku Adroit a Baterkár s odistenými zbraňami v rukách o</w:t>
      </w:r>
      <w:r w:rsidR="00676A2A" w:rsidRPr="00EB6DE8">
        <w:rPr>
          <w:color w:val="000000"/>
          <w:lang w:val="sk-SK" w:eastAsia="sk-SK"/>
        </w:rPr>
        <w:t>d</w:t>
      </w:r>
      <w:r w:rsidR="00676A2A" w:rsidRPr="00EB6DE8">
        <w:rPr>
          <w:color w:val="000000"/>
          <w:lang w:val="sk-SK" w:eastAsia="sk-SK"/>
        </w:rPr>
        <w:t>prevadili Pastuchu až k autu a veľ</w:t>
      </w:r>
      <w:r w:rsidR="00676A2A" w:rsidRPr="00EB6DE8">
        <w:rPr>
          <w:color w:val="000000"/>
          <w:lang w:val="sk-SK" w:eastAsia="sk-SK"/>
        </w:rPr>
        <w:softHyphen/>
        <w:t>mi bedlivo pri tom skúmali okolie, či sa ni</w:t>
      </w:r>
      <w:r w:rsidR="00676A2A" w:rsidRPr="00EB6DE8">
        <w:rPr>
          <w:color w:val="000000"/>
          <w:lang w:val="sk-SK" w:eastAsia="sk-SK"/>
        </w:rPr>
        <w:t>e</w:t>
      </w:r>
      <w:r w:rsidR="00676A2A" w:rsidRPr="00EB6DE8">
        <w:rPr>
          <w:color w:val="000000"/>
          <w:lang w:val="sk-SK" w:eastAsia="sk-SK"/>
        </w:rPr>
        <w:t>kto zo zálohy nechystá zastreliť ich šéfa. Nič zvláštne sa však nestalo a každý príslušník 52. oddelenia sa pobral domov.</w:t>
      </w:r>
    </w:p>
    <w:p w:rsidR="00676A2A" w:rsidRPr="00EB6DE8" w:rsidRDefault="00676A2A" w:rsidP="004065CD">
      <w:pPr>
        <w:pStyle w:val="Zkladntext"/>
        <w:shd w:val="clear" w:color="auto" w:fill="auto"/>
        <w:spacing w:before="0" w:after="0" w:line="259" w:lineRule="exact"/>
        <w:ind w:firstLine="426"/>
        <w:rPr>
          <w:color w:val="000000"/>
          <w:lang w:val="sk-SK" w:eastAsia="sk-SK"/>
        </w:rPr>
      </w:pPr>
      <w:r w:rsidRPr="00EB6DE8">
        <w:rPr>
          <w:color w:val="000000"/>
          <w:lang w:val="sk-SK" w:eastAsia="sk-SK"/>
        </w:rPr>
        <w:t>Ako sme už uviedli, presný účel tohto stretnutia nie je známy.</w:t>
      </w:r>
    </w:p>
    <w:p w:rsidR="00676A2A" w:rsidRPr="00EB6DE8" w:rsidRDefault="00676A2A" w:rsidP="004065CD">
      <w:pPr>
        <w:pStyle w:val="Zkladntext"/>
        <w:shd w:val="clear" w:color="auto" w:fill="auto"/>
        <w:spacing w:before="0" w:after="0" w:line="259" w:lineRule="exact"/>
        <w:ind w:firstLine="426"/>
        <w:rPr>
          <w:lang w:val="sk-SK"/>
        </w:rPr>
      </w:pPr>
    </w:p>
    <w:p w:rsidR="00676A2A" w:rsidRPr="00EB6DE8" w:rsidRDefault="00676A2A" w:rsidP="004065CD">
      <w:pPr>
        <w:pStyle w:val="Zkladntext"/>
        <w:shd w:val="clear" w:color="auto" w:fill="auto"/>
        <w:tabs>
          <w:tab w:val="left" w:pos="241"/>
        </w:tabs>
        <w:spacing w:before="0" w:after="480" w:line="259" w:lineRule="exact"/>
        <w:ind w:right="20" w:firstLine="426"/>
        <w:rPr>
          <w:lang w:val="sk-SK"/>
        </w:rPr>
      </w:pPr>
      <w:r w:rsidRPr="00EB6DE8">
        <w:rPr>
          <w:color w:val="000000"/>
          <w:lang w:val="sk-SK" w:eastAsia="sk-SK"/>
        </w:rPr>
        <w:t>V tajnej službe však dodnes prevláda názor, že Pastucha na tejto schôdzke zverboval Kýbla na neevidovanú spoluprácu s SIS a odo</w:t>
      </w:r>
      <w:r w:rsidRPr="00EB6DE8">
        <w:rPr>
          <w:color w:val="000000"/>
          <w:lang w:val="sk-SK" w:eastAsia="sk-SK"/>
        </w:rPr>
        <w:softHyphen/>
        <w:t xml:space="preserve">vzdal mu odkazy od námestníka </w:t>
      </w:r>
      <w:r w:rsidR="00307897" w:rsidRPr="00EB6DE8">
        <w:rPr>
          <w:color w:val="000000"/>
          <w:lang w:val="sk-SK" w:eastAsia="sk-SK"/>
        </w:rPr>
        <w:t>Svěchotu</w:t>
      </w:r>
      <w:r w:rsidRPr="00EB6DE8">
        <w:rPr>
          <w:color w:val="000000"/>
          <w:lang w:val="sk-SK" w:eastAsia="sk-SK"/>
        </w:rPr>
        <w:t>, aby sa pokúsil trochu lepšie vychádzať s konkurenčným bossom Eduardom Diničom.</w:t>
      </w:r>
    </w:p>
    <w:p w:rsidR="00676A2A" w:rsidRPr="00EB6DE8" w:rsidRDefault="00676A2A" w:rsidP="004065CD">
      <w:pPr>
        <w:pStyle w:val="Heading31"/>
        <w:keepNext/>
        <w:keepLines/>
        <w:shd w:val="clear" w:color="auto" w:fill="auto"/>
        <w:spacing w:after="180" w:line="259" w:lineRule="exact"/>
        <w:ind w:right="2440" w:firstLine="426"/>
        <w:jc w:val="left"/>
        <w:rPr>
          <w:lang w:val="sk-SK"/>
        </w:rPr>
      </w:pPr>
      <w:bookmarkStart w:id="42" w:name="bookmark44"/>
      <w:r w:rsidRPr="00EB6DE8">
        <w:rPr>
          <w:rStyle w:val="Heading30"/>
          <w:b/>
          <w:bCs/>
          <w:color w:val="000000"/>
          <w:lang w:val="sk-SK" w:eastAsia="sk-SK"/>
        </w:rPr>
        <w:t>TROCHU NUDNÝ ÚVOD DO VEĽMI VZRUŠUJÚCEJ KAUZY</w:t>
      </w:r>
      <w:bookmarkEnd w:id="42"/>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Právny spor o televíziu Markíza je strašne nudný. Ako väčšina práv</w:t>
      </w:r>
      <w:r w:rsidRPr="00EB6DE8">
        <w:rPr>
          <w:color w:val="000000"/>
          <w:lang w:val="sk-SK" w:eastAsia="sk-SK"/>
        </w:rPr>
        <w:softHyphen/>
        <w:t>nych sporov. Ale všetko to, čo sa odohrávalo v pozadí, je mimo</w:t>
      </w:r>
      <w:r w:rsidRPr="00EB6DE8">
        <w:rPr>
          <w:color w:val="000000"/>
          <w:lang w:val="sk-SK" w:eastAsia="sk-SK"/>
        </w:rPr>
        <w:softHyphen/>
        <w:t>riadne vzrušujúce a s odstupom času aj zábavné. Aj preto budeme venovať obchodnej a právnej stránke tejto kauzy iba nevyhnutné minimum pozornosti a nebudeme čitateľa zaťažovať detailmi. Nás predsa predovšetkým zaujíma, ako sa v tomto príp</w:t>
      </w:r>
      <w:r w:rsidRPr="00EB6DE8">
        <w:rPr>
          <w:color w:val="000000"/>
          <w:lang w:val="sk-SK" w:eastAsia="sk-SK"/>
        </w:rPr>
        <w:t>a</w:t>
      </w:r>
      <w:r w:rsidRPr="00EB6DE8">
        <w:rPr>
          <w:color w:val="000000"/>
          <w:lang w:val="sk-SK" w:eastAsia="sk-SK"/>
        </w:rPr>
        <w:lastRenderedPageBreak/>
        <w:t>de angažovalo 52. oddelenie a námestník riaditeľa SIS Jaroslav Svéchota.</w:t>
      </w:r>
    </w:p>
    <w:p w:rsidR="00676A2A" w:rsidRPr="00EB6DE8" w:rsidRDefault="00676A2A" w:rsidP="004065CD">
      <w:pPr>
        <w:pStyle w:val="Zkladntext"/>
        <w:shd w:val="clear" w:color="auto" w:fill="auto"/>
        <w:tabs>
          <w:tab w:val="left" w:pos="620"/>
        </w:tabs>
        <w:spacing w:before="0" w:after="180" w:line="259" w:lineRule="exact"/>
        <w:ind w:right="20" w:firstLine="426"/>
        <w:rPr>
          <w:lang w:val="sk-SK"/>
        </w:rPr>
      </w:pPr>
      <w:r w:rsidRPr="00EB6DE8">
        <w:rPr>
          <w:color w:val="000000"/>
          <w:lang w:val="sk-SK" w:eastAsia="sk-SK"/>
        </w:rPr>
        <w:t>V krátkosti si povedzme, že Pavol Rusko fakticky ovládal spoloč</w:t>
      </w:r>
      <w:r w:rsidRPr="00EB6DE8">
        <w:rPr>
          <w:color w:val="000000"/>
          <w:lang w:val="sk-SK" w:eastAsia="sk-SK"/>
        </w:rPr>
        <w:softHyphen/>
        <w:t>nosť Markíza Slovakia, ktorá bola držiteľkou licencie na vysielanie televízie Mark</w:t>
      </w:r>
      <w:r w:rsidRPr="00EB6DE8">
        <w:rPr>
          <w:color w:val="000000"/>
          <w:lang w:val="sk-SK" w:eastAsia="sk-SK"/>
        </w:rPr>
        <w:t>í</w:t>
      </w:r>
      <w:r w:rsidRPr="00EB6DE8">
        <w:rPr>
          <w:color w:val="000000"/>
          <w:lang w:val="sk-SK" w:eastAsia="sk-SK"/>
        </w:rPr>
        <w:t>za. Táto firma mala v televízii 51-percentný podiel. Zvyšných 49 percent vlastnila americká spoločnosť CME. Pavol Rus</w:t>
      </w:r>
      <w:r w:rsidRPr="00EB6DE8">
        <w:rPr>
          <w:color w:val="000000"/>
          <w:lang w:val="sk-SK" w:eastAsia="sk-SK"/>
        </w:rPr>
        <w:softHyphen/>
        <w:t>ko bol v Markíze generálnym riaditeľom, a teda do veľkej miery aj neobmedzeným vládcom.</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Firma Markíza Slovakia získala licenciu na vysielanie počas vlá</w:t>
      </w:r>
      <w:r w:rsidRPr="00EB6DE8">
        <w:rPr>
          <w:color w:val="000000"/>
          <w:lang w:val="sk-SK" w:eastAsia="sk-SK"/>
        </w:rPr>
        <w:softHyphen/>
        <w:t>dy Vlad</w:t>
      </w:r>
      <w:r w:rsidRPr="00EB6DE8">
        <w:rPr>
          <w:color w:val="000000"/>
          <w:lang w:val="sk-SK" w:eastAsia="sk-SK"/>
        </w:rPr>
        <w:t>i</w:t>
      </w:r>
      <w:r w:rsidRPr="00EB6DE8">
        <w:rPr>
          <w:color w:val="000000"/>
          <w:lang w:val="sk-SK" w:eastAsia="sk-SK"/>
        </w:rPr>
        <w:t>míra Mečiara a z toho vyplývajú ďalšie podstatné súvislosti. Pavol Rusko mal síce dobré vzťahy s pánom premiérom, Mečiar mu bol dokonca za svedka na svadbe, bol však príliš malým pánom na to, aby bez prispenia oveľa vplyvne</w:t>
      </w:r>
      <w:r w:rsidRPr="00EB6DE8">
        <w:rPr>
          <w:color w:val="000000"/>
          <w:lang w:val="sk-SK" w:eastAsia="sk-SK"/>
        </w:rPr>
        <w:t>j</w:t>
      </w:r>
      <w:r w:rsidRPr="00EB6DE8">
        <w:rPr>
          <w:color w:val="000000"/>
          <w:lang w:val="sk-SK" w:eastAsia="sk-SK"/>
        </w:rPr>
        <w:t>ších ľudí získal licenciu na televízne vysielanie. V Ruskov prospech sa ang</w:t>
      </w:r>
      <w:r w:rsidRPr="00EB6DE8">
        <w:rPr>
          <w:color w:val="000000"/>
          <w:lang w:val="sk-SK" w:eastAsia="sk-SK"/>
        </w:rPr>
        <w:t>a</w:t>
      </w:r>
      <w:r w:rsidRPr="00EB6DE8">
        <w:rPr>
          <w:color w:val="000000"/>
          <w:lang w:val="sk-SK" w:eastAsia="sk-SK"/>
        </w:rPr>
        <w:t>žovalo nemálo ľudí. Napríklad Sylvia Volzová, jeho spoločníčka z firmy Mark</w:t>
      </w:r>
      <w:r w:rsidRPr="00EB6DE8">
        <w:rPr>
          <w:color w:val="000000"/>
          <w:lang w:val="sk-SK" w:eastAsia="sk-SK"/>
        </w:rPr>
        <w:t>í</w:t>
      </w:r>
      <w:r w:rsidRPr="00EB6DE8">
        <w:rPr>
          <w:color w:val="000000"/>
          <w:lang w:val="sk-SK" w:eastAsia="sk-SK"/>
        </w:rPr>
        <w:t>za Slovakia, ktorá mala konexie vo vládnom HZDS a priamy prístup k preds</w:t>
      </w:r>
      <w:r w:rsidRPr="00EB6DE8">
        <w:rPr>
          <w:color w:val="000000"/>
          <w:lang w:val="sk-SK" w:eastAsia="sk-SK"/>
        </w:rPr>
        <w:t>e</w:t>
      </w:r>
      <w:r w:rsidRPr="00EB6DE8">
        <w:rPr>
          <w:color w:val="000000"/>
          <w:lang w:val="sk-SK" w:eastAsia="sk-SK"/>
        </w:rPr>
        <w:t xml:space="preserve">dovi parlamentu Ivanovi Gašparovičovi. Za Pavla Ruska a jeho licenciu na príslušných straníckych a štátnych miestach orodoval aj známy herec </w:t>
      </w:r>
      <w:r w:rsidR="00307897" w:rsidRPr="00EB6DE8">
        <w:rPr>
          <w:color w:val="000000"/>
          <w:lang w:val="sk-SK" w:eastAsia="sk-SK"/>
        </w:rPr>
        <w:t>Ľubo</w:t>
      </w:r>
      <w:r w:rsidRPr="00EB6DE8">
        <w:rPr>
          <w:color w:val="000000"/>
          <w:lang w:val="sk-SK" w:eastAsia="sk-SK"/>
        </w:rPr>
        <w:t xml:space="preserve"> Gregor. A nemalou mierou sa o úspešné spustenie televízie Markíza pričinil aj známy producent Siloš Pohanka.</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Vybavenie licencie znamenalo, že Pavol Rusko na seba prevzal viacero právnych, obchodných a morálnych záväzkov. Napríklad sa, samozrejme ús</w:t>
      </w:r>
      <w:r w:rsidRPr="00EB6DE8">
        <w:rPr>
          <w:color w:val="000000"/>
          <w:lang w:val="sk-SK" w:eastAsia="sk-SK"/>
        </w:rPr>
        <w:t>t</w:t>
      </w:r>
      <w:r w:rsidRPr="00EB6DE8">
        <w:rPr>
          <w:color w:val="000000"/>
          <w:lang w:val="sk-SK" w:eastAsia="sk-SK"/>
        </w:rPr>
        <w:t>ne, zaviazal, že jeho nová televízia nepôjde proti Mečiarovmu HZDS, dokonca sa hovorilo, že by mala jeho politiku určitým spôsobom podporovať. Riaditeľ televízie Markíza na tento sľub veľmi rýchlo zabudol a trúfame si povedať, že väčšina ľudí mu je za to vďačná, aj keď je jasné, že vtedajšie vládne hnutie to považo</w:t>
      </w:r>
      <w:r w:rsidRPr="00EB6DE8">
        <w:rPr>
          <w:color w:val="000000"/>
          <w:lang w:val="sk-SK" w:eastAsia="sk-SK"/>
        </w:rPr>
        <w:softHyphen/>
        <w:t>valo za krivdu.</w:t>
      </w:r>
    </w:p>
    <w:p w:rsidR="00676A2A" w:rsidRPr="00EB6DE8" w:rsidRDefault="00676A2A" w:rsidP="004065CD">
      <w:pPr>
        <w:pStyle w:val="Zkladntext"/>
        <w:shd w:val="clear" w:color="auto" w:fill="auto"/>
        <w:spacing w:before="0" w:after="0" w:line="259" w:lineRule="exact"/>
        <w:ind w:right="20" w:firstLine="426"/>
        <w:rPr>
          <w:lang w:val="sk-SK"/>
        </w:rPr>
      </w:pPr>
      <w:r w:rsidRPr="00EB6DE8">
        <w:rPr>
          <w:color w:val="000000"/>
          <w:lang w:val="sk-SK" w:eastAsia="sk-SK"/>
        </w:rPr>
        <w:t>Medzi mnohými inými záväzkami Rusko písomne potvrdil, že po vzniku televízie sa v nej obchodne „nájde" aj producent Siloš Pohan</w:t>
      </w:r>
      <w:r w:rsidRPr="00EB6DE8">
        <w:rPr>
          <w:color w:val="000000"/>
          <w:lang w:val="sk-SK" w:eastAsia="sk-SK"/>
        </w:rPr>
        <w:softHyphen/>
        <w:t>ka. Pán Rusko však sľub nedodržal a navyše začal škrtať rozpočty na relácie, ktoré Markíze dodávala producentská firma pána Pohanku.</w:t>
      </w:r>
    </w:p>
    <w:p w:rsidR="00676A2A" w:rsidRPr="00EB6DE8" w:rsidRDefault="00676A2A" w:rsidP="004065CD">
      <w:pPr>
        <w:pStyle w:val="Zkladntext"/>
        <w:numPr>
          <w:ilvl w:val="0"/>
          <w:numId w:val="16"/>
        </w:numPr>
        <w:shd w:val="clear" w:color="auto" w:fill="auto"/>
        <w:tabs>
          <w:tab w:val="left" w:pos="207"/>
        </w:tabs>
        <w:spacing w:before="0" w:after="180" w:line="259" w:lineRule="exact"/>
        <w:ind w:right="20" w:firstLine="426"/>
        <w:rPr>
          <w:lang w:val="sk-SK"/>
        </w:rPr>
      </w:pPr>
      <w:r w:rsidRPr="00EB6DE8">
        <w:rPr>
          <w:color w:val="000000"/>
          <w:lang w:val="sk-SK" w:eastAsia="sk-SK"/>
        </w:rPr>
        <w:t>zmluve medzi týmito dvomi pánmi bolo ustanovené, že jej nedodr</w:t>
      </w:r>
      <w:r w:rsidRPr="00EB6DE8">
        <w:rPr>
          <w:color w:val="000000"/>
          <w:lang w:val="sk-SK" w:eastAsia="sk-SK"/>
        </w:rPr>
        <w:softHyphen/>
        <w:t>žanie bude sankcionované pokutou 50 miliónov korún.</w:t>
      </w:r>
    </w:p>
    <w:p w:rsidR="00676A2A" w:rsidRPr="00EB6DE8" w:rsidRDefault="00676A2A" w:rsidP="004065CD">
      <w:pPr>
        <w:pStyle w:val="Zkladntext"/>
        <w:shd w:val="clear" w:color="auto" w:fill="auto"/>
        <w:spacing w:before="0" w:after="172" w:line="259" w:lineRule="exact"/>
        <w:ind w:right="20" w:firstLine="426"/>
        <w:rPr>
          <w:lang w:val="sk-SK"/>
        </w:rPr>
      </w:pPr>
      <w:r w:rsidRPr="00EB6DE8">
        <w:rPr>
          <w:color w:val="000000"/>
          <w:lang w:val="sk-SK" w:eastAsia="sk-SK"/>
        </w:rPr>
        <w:t>Siloš Pohanka najprv Pavla Ruska vyzval, aby začal plniť zmluvu. Rusko to odmietol. Potom mu navrhol, že ak nechce dodržiavať zmluvu, nech aspoň zaplatí zmluvnú pokutu. Rusko to odmietol. Do tretice Pohanka Ruska poži</w:t>
      </w:r>
      <w:r w:rsidRPr="00EB6DE8">
        <w:rPr>
          <w:color w:val="000000"/>
          <w:lang w:val="sk-SK" w:eastAsia="sk-SK"/>
        </w:rPr>
        <w:t>a</w:t>
      </w:r>
      <w:r w:rsidRPr="00EB6DE8">
        <w:rPr>
          <w:color w:val="000000"/>
          <w:lang w:val="sk-SK" w:eastAsia="sk-SK"/>
        </w:rPr>
        <w:t>dal, aby mu aspoň nekrátil rozpočty relácií, ktoré pre jeho televíziu dodával. A Rusko odmietol Pohanku aj tretíkrát.</w:t>
      </w:r>
    </w:p>
    <w:p w:rsidR="00676A2A" w:rsidRPr="00EB6DE8" w:rsidRDefault="00676A2A" w:rsidP="004065CD">
      <w:pPr>
        <w:pStyle w:val="Zkladntext"/>
        <w:shd w:val="clear" w:color="auto" w:fill="auto"/>
        <w:spacing w:before="0" w:after="495" w:line="269" w:lineRule="exact"/>
        <w:ind w:right="20" w:firstLine="426"/>
        <w:rPr>
          <w:lang w:val="sk-SK"/>
        </w:rPr>
      </w:pPr>
      <w:r w:rsidRPr="00EB6DE8">
        <w:rPr>
          <w:color w:val="000000"/>
          <w:lang w:val="sk-SK" w:eastAsia="sk-SK"/>
        </w:rPr>
        <w:t xml:space="preserve">Zúfalý Siloš Pohanka si povedal, že keď si s Ruskom nedokáže poradiť </w:t>
      </w:r>
      <w:r w:rsidRPr="00EB6DE8">
        <w:rPr>
          <w:color w:val="000000"/>
          <w:lang w:val="sk-SK" w:eastAsia="sk-SK"/>
        </w:rPr>
        <w:lastRenderedPageBreak/>
        <w:t>on, musí to dokázať niekto iný.</w:t>
      </w:r>
    </w:p>
    <w:p w:rsidR="00676A2A" w:rsidRPr="00EB6DE8" w:rsidRDefault="00676A2A" w:rsidP="004065CD">
      <w:pPr>
        <w:pStyle w:val="Heading31"/>
        <w:keepNext/>
        <w:keepLines/>
        <w:shd w:val="clear" w:color="auto" w:fill="auto"/>
        <w:spacing w:after="206" w:line="250" w:lineRule="exact"/>
        <w:ind w:firstLine="426"/>
        <w:rPr>
          <w:lang w:val="sk-SK"/>
        </w:rPr>
      </w:pPr>
      <w:bookmarkStart w:id="43" w:name="bookmark45"/>
      <w:r w:rsidRPr="00EB6DE8">
        <w:rPr>
          <w:rStyle w:val="Heading30"/>
          <w:b/>
          <w:bCs/>
          <w:color w:val="000000"/>
          <w:lang w:val="sk-SK" w:eastAsia="sk-SK"/>
        </w:rPr>
        <w:t>RUSKO, POHANKA, KOČNER</w:t>
      </w:r>
      <w:bookmarkEnd w:id="43"/>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Marian Kočner a Siloš Pohanka sa spoznali ešte v časoch, keď na Pra</w:t>
      </w:r>
      <w:r w:rsidRPr="00EB6DE8">
        <w:rPr>
          <w:color w:val="000000"/>
          <w:lang w:val="sk-SK" w:eastAsia="sk-SK"/>
        </w:rPr>
        <w:t>ž</w:t>
      </w:r>
      <w:r w:rsidRPr="00EB6DE8">
        <w:rPr>
          <w:color w:val="000000"/>
          <w:lang w:val="sk-SK" w:eastAsia="sk-SK"/>
        </w:rPr>
        <w:t>skom hrade sídlil Gustáv Husák a zároveň bol aj generálnym tajomníkom Komunistickej strany Československa. Pohanka bol stri</w:t>
      </w:r>
      <w:r w:rsidRPr="00EB6DE8">
        <w:rPr>
          <w:color w:val="000000"/>
          <w:lang w:val="sk-SK" w:eastAsia="sk-SK"/>
        </w:rPr>
        <w:softHyphen/>
        <w:t>hačom v Slovenskej televízii a Kočner, ktorého hneď na prvý raz neprijali na vysokú školu, sa z</w:t>
      </w:r>
      <w:r w:rsidRPr="00EB6DE8">
        <w:rPr>
          <w:color w:val="000000"/>
          <w:lang w:val="sk-SK" w:eastAsia="sk-SK"/>
        </w:rPr>
        <w:t>a</w:t>
      </w:r>
      <w:r w:rsidRPr="00EB6DE8">
        <w:rPr>
          <w:color w:val="000000"/>
          <w:lang w:val="sk-SK" w:eastAsia="sk-SK"/>
        </w:rPr>
        <w:t>písal na akúsi nadstavbu a prena</w:t>
      </w:r>
      <w:r w:rsidRPr="00EB6DE8">
        <w:rPr>
          <w:color w:val="000000"/>
          <w:lang w:val="sk-SK" w:eastAsia="sk-SK"/>
        </w:rPr>
        <w:softHyphen/>
        <w:t>jal si dom neďaleko Slávičieho údolia. V blí</w:t>
      </w:r>
      <w:r w:rsidRPr="00EB6DE8">
        <w:rPr>
          <w:color w:val="000000"/>
          <w:lang w:val="sk-SK" w:eastAsia="sk-SK"/>
        </w:rPr>
        <w:t>z</w:t>
      </w:r>
      <w:r w:rsidRPr="00EB6DE8">
        <w:rPr>
          <w:color w:val="000000"/>
          <w:lang w:val="sk-SK" w:eastAsia="sk-SK"/>
        </w:rPr>
        <w:t>kosti býval aj Pohanka s otcom, takže sa čoskoro zoznámili a spriatelili.</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Ich vzťah sa ešte viac utužil, keď Marian Kočner zohnal Silošovi Poha</w:t>
      </w:r>
      <w:r w:rsidRPr="00EB6DE8">
        <w:rPr>
          <w:color w:val="000000"/>
          <w:lang w:val="sk-SK" w:eastAsia="sk-SK"/>
        </w:rPr>
        <w:t>n</w:t>
      </w:r>
      <w:r w:rsidRPr="00EB6DE8">
        <w:rPr>
          <w:color w:val="000000"/>
          <w:lang w:val="sk-SK" w:eastAsia="sk-SK"/>
        </w:rPr>
        <w:t>kovi motocykel Babeta, čo bol vtedy podpultový tovar. Pri</w:t>
      </w:r>
      <w:r w:rsidRPr="00EB6DE8">
        <w:rPr>
          <w:color w:val="000000"/>
          <w:lang w:val="sk-SK" w:eastAsia="sk-SK"/>
        </w:rPr>
        <w:softHyphen/>
        <w:t>viezol mu ju vlakom z rodného Ružomberka. Medzičasom Kočner vyštudoval žurnalistiku, stal sa z neho PhDr., prišla revolúcia a cesty dvoch priateľov sa rozišli. Z Pohanku sa stal úspešný televízny produ</w:t>
      </w:r>
      <w:r w:rsidRPr="00EB6DE8">
        <w:rPr>
          <w:color w:val="000000"/>
          <w:lang w:val="sk-SK" w:eastAsia="sk-SK"/>
        </w:rPr>
        <w:softHyphen/>
        <w:t>cent a z jeho priateľa dravý podnikateľ.</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Znovu sa ich cesty pretli až po rokoch. Úplnou náhodou sa stretli v re</w:t>
      </w:r>
      <w:r w:rsidRPr="00EB6DE8">
        <w:rPr>
          <w:color w:val="000000"/>
          <w:lang w:val="sk-SK" w:eastAsia="sk-SK"/>
        </w:rPr>
        <w:t>š</w:t>
      </w:r>
      <w:r w:rsidRPr="00EB6DE8">
        <w:rPr>
          <w:color w:val="000000"/>
          <w:lang w:val="sk-SK" w:eastAsia="sk-SK"/>
        </w:rPr>
        <w:t>taurácii Chez Dávid. Ako dobrí Slováci sa pri tejto príleži</w:t>
      </w:r>
      <w:r w:rsidRPr="00EB6DE8">
        <w:rPr>
          <w:color w:val="000000"/>
          <w:lang w:val="sk-SK" w:eastAsia="sk-SK"/>
        </w:rPr>
        <w:softHyphen/>
        <w:t>tosti strašne opili. P</w:t>
      </w:r>
      <w:r w:rsidRPr="00EB6DE8">
        <w:rPr>
          <w:color w:val="000000"/>
          <w:lang w:val="sk-SK" w:eastAsia="sk-SK"/>
        </w:rPr>
        <w:t>o</w:t>
      </w:r>
      <w:r w:rsidRPr="00EB6DE8">
        <w:rPr>
          <w:color w:val="000000"/>
          <w:lang w:val="sk-SK" w:eastAsia="sk-SK"/>
        </w:rPr>
        <w:t>hanka sa pri pijatike posťažoval, že Pavol Rus</w:t>
      </w:r>
      <w:r w:rsidRPr="00EB6DE8">
        <w:rPr>
          <w:color w:val="000000"/>
          <w:lang w:val="sk-SK" w:eastAsia="sk-SK"/>
        </w:rPr>
        <w:softHyphen/>
        <w:t xml:space="preserve">ko, Kočnerov bývalý spolužiak z vysokej školy, ho ukrutne podviedol a on hľadá niekoho, kto by mu pomohol. </w:t>
      </w:r>
      <w:r w:rsidR="00307897" w:rsidRPr="00EB6DE8">
        <w:rPr>
          <w:color w:val="000000"/>
          <w:lang w:val="sk-SK" w:eastAsia="sk-SK"/>
        </w:rPr>
        <w:t>A tak sa zrodila nielen dohoda, že Pohanka svoju pohľ</w:t>
      </w:r>
      <w:r w:rsidR="00307897">
        <w:rPr>
          <w:color w:val="000000"/>
          <w:lang w:val="sk-SK" w:eastAsia="sk-SK"/>
        </w:rPr>
        <w:t xml:space="preserve">adávku voči Ruskovi prepíše </w:t>
      </w:r>
      <w:r w:rsidR="005E492B">
        <w:rPr>
          <w:color w:val="000000"/>
          <w:lang w:val="sk-SK" w:eastAsia="sk-SK"/>
        </w:rPr>
        <w:t>Koč</w:t>
      </w:r>
      <w:r w:rsidR="005E492B" w:rsidRPr="00EB6DE8">
        <w:rPr>
          <w:color w:val="000000"/>
          <w:lang w:val="sk-SK" w:eastAsia="sk-SK"/>
        </w:rPr>
        <w:t>nerov</w:t>
      </w:r>
      <w:r w:rsidR="00307897" w:rsidRPr="00EB6DE8">
        <w:rPr>
          <w:color w:val="000000"/>
          <w:lang w:val="sk-SK" w:eastAsia="sk-SK"/>
        </w:rPr>
        <w:t xml:space="preserve">, ale sa aj </w:t>
      </w:r>
      <w:r w:rsidR="00307897">
        <w:rPr>
          <w:color w:val="000000"/>
          <w:lang w:val="sk-SK" w:eastAsia="sk-SK"/>
        </w:rPr>
        <w:t>začala kauza Markíza, ktorá zákla</w:t>
      </w:r>
      <w:r w:rsidR="00307897" w:rsidRPr="00EB6DE8">
        <w:rPr>
          <w:color w:val="000000"/>
          <w:lang w:val="sk-SK" w:eastAsia="sk-SK"/>
        </w:rPr>
        <w:t>dným spôs</w:t>
      </w:r>
      <w:r w:rsidR="00307897" w:rsidRPr="00EB6DE8">
        <w:rPr>
          <w:color w:val="000000"/>
          <w:lang w:val="sk-SK" w:eastAsia="sk-SK"/>
        </w:rPr>
        <w:t>o</w:t>
      </w:r>
      <w:r w:rsidR="00307897" w:rsidRPr="00EB6DE8">
        <w:rPr>
          <w:color w:val="000000"/>
          <w:lang w:val="sk-SK" w:eastAsia="sk-SK"/>
        </w:rPr>
        <w:t>bom ovplyvnila spoločensko-politickú atmosféru pred parlamentnými voľbami v roku 1998.</w:t>
      </w:r>
    </w:p>
    <w:p w:rsidR="00676A2A" w:rsidRPr="00EB6DE8" w:rsidRDefault="00676A2A" w:rsidP="004065CD">
      <w:pPr>
        <w:pStyle w:val="Zkladntext"/>
        <w:shd w:val="clear" w:color="auto" w:fill="auto"/>
        <w:spacing w:before="0" w:after="244" w:line="259" w:lineRule="exact"/>
        <w:ind w:right="20" w:firstLine="426"/>
        <w:rPr>
          <w:lang w:val="sk-SK"/>
        </w:rPr>
      </w:pPr>
      <w:r w:rsidRPr="00EB6DE8">
        <w:rPr>
          <w:color w:val="000000"/>
          <w:lang w:val="sk-SK" w:eastAsia="sk-SK"/>
        </w:rPr>
        <w:t>Vyzbrojený Pohankovou pohľadávkou sa Marian Kočner ohlá</w:t>
      </w:r>
      <w:r w:rsidRPr="00EB6DE8">
        <w:rPr>
          <w:color w:val="000000"/>
          <w:lang w:val="sk-SK" w:eastAsia="sk-SK"/>
        </w:rPr>
        <w:softHyphen/>
        <w:t>sil u svojho bývalého spolužiaka, vtedy mocného riaditeľa televízie Markíza Pavla Ruska. Na rokovaní mu vysvetlil, že zastupuje Silošove záujmy, a ponúkol vcelku jednoduché a lacné urovnanie obchod</w:t>
      </w:r>
      <w:r w:rsidRPr="00EB6DE8">
        <w:rPr>
          <w:color w:val="000000"/>
          <w:lang w:val="sk-SK" w:eastAsia="sk-SK"/>
        </w:rPr>
        <w:softHyphen/>
        <w:t>ného sporu. Zmluvná pokuta bola st</w:t>
      </w:r>
      <w:r w:rsidRPr="00EB6DE8">
        <w:rPr>
          <w:color w:val="000000"/>
          <w:lang w:val="sk-SK" w:eastAsia="sk-SK"/>
        </w:rPr>
        <w:t>a</w:t>
      </w:r>
      <w:r w:rsidRPr="00EB6DE8">
        <w:rPr>
          <w:color w:val="000000"/>
          <w:lang w:val="sk-SK" w:eastAsia="sk-SK"/>
        </w:rPr>
        <w:t>novená vo výške 50 miliónov korún. Kočner navrhol, že postačí, keď z nej Rusko zaplatí 10 per</w:t>
      </w:r>
      <w:r w:rsidRPr="00EB6DE8">
        <w:rPr>
          <w:color w:val="000000"/>
          <w:lang w:val="sk-SK" w:eastAsia="sk-SK"/>
        </w:rPr>
        <w:softHyphen/>
        <w:t>cent, teda 5 miliónov. A ak by sa mu to nechcelo platiť v hotovos</w:t>
      </w:r>
      <w:r w:rsidRPr="00EB6DE8">
        <w:rPr>
          <w:color w:val="000000"/>
          <w:lang w:val="sk-SK" w:eastAsia="sk-SK"/>
        </w:rPr>
        <w:softHyphen/>
        <w:t>ti, môže svoj záväzok vyrovnať aj formou poskytnutia reklamného č</w:t>
      </w:r>
      <w:r w:rsidRPr="00EB6DE8">
        <w:rPr>
          <w:color w:val="000000"/>
          <w:lang w:val="sk-SK" w:eastAsia="sk-SK"/>
        </w:rPr>
        <w:t>a</w:t>
      </w:r>
      <w:r w:rsidRPr="00EB6DE8">
        <w:rPr>
          <w:color w:val="000000"/>
          <w:lang w:val="sk-SK" w:eastAsia="sk-SK"/>
        </w:rPr>
        <w:t>su v hodnote desiatich percent pôvodného záväzku. Posledným bodom náv</w:t>
      </w:r>
      <w:r w:rsidRPr="00EB6DE8">
        <w:rPr>
          <w:color w:val="000000"/>
          <w:lang w:val="sk-SK" w:eastAsia="sk-SK"/>
        </w:rPr>
        <w:t>r</w:t>
      </w:r>
      <w:r w:rsidRPr="00EB6DE8">
        <w:rPr>
          <w:color w:val="000000"/>
          <w:lang w:val="sk-SK" w:eastAsia="sk-SK"/>
        </w:rPr>
        <w:t>hu bola požiadavka, aby Rusko nechal Pohanku aj naďa</w:t>
      </w:r>
      <w:r w:rsidRPr="00EB6DE8">
        <w:rPr>
          <w:color w:val="000000"/>
          <w:lang w:val="sk-SK" w:eastAsia="sk-SK"/>
        </w:rPr>
        <w:softHyphen/>
        <w:t>lej vyrábať programy pre Markízu.</w:t>
      </w:r>
    </w:p>
    <w:p w:rsidR="00676A2A" w:rsidRPr="00EB6DE8" w:rsidRDefault="00676A2A" w:rsidP="004065CD">
      <w:pPr>
        <w:pStyle w:val="Zkladntext"/>
        <w:shd w:val="clear" w:color="auto" w:fill="auto"/>
        <w:spacing w:before="0" w:after="0"/>
        <w:ind w:right="20" w:firstLine="426"/>
        <w:rPr>
          <w:color w:val="000000"/>
          <w:lang w:val="sk-SK" w:eastAsia="sk-SK"/>
        </w:rPr>
      </w:pPr>
      <w:r w:rsidRPr="00EB6DE8">
        <w:rPr>
          <w:color w:val="000000"/>
          <w:lang w:val="sk-SK" w:eastAsia="sk-SK"/>
        </w:rPr>
        <w:t>Pavol Rusko sa zasmial a všetky Kočnerove podmienky, respektí</w:t>
      </w:r>
      <w:r w:rsidRPr="00EB6DE8">
        <w:rPr>
          <w:color w:val="000000"/>
          <w:lang w:val="sk-SK" w:eastAsia="sk-SK"/>
        </w:rPr>
        <w:softHyphen/>
        <w:t>ve n</w:t>
      </w:r>
      <w:r w:rsidRPr="00EB6DE8">
        <w:rPr>
          <w:color w:val="000000"/>
          <w:lang w:val="sk-SK" w:eastAsia="sk-SK"/>
        </w:rPr>
        <w:t>á</w:t>
      </w:r>
      <w:r w:rsidRPr="00EB6DE8">
        <w:rPr>
          <w:color w:val="000000"/>
          <w:lang w:val="sk-SK" w:eastAsia="sk-SK"/>
        </w:rPr>
        <w:t>vrhy odmietol. Kauza Markíza tak vstúpila do ďalšej fázy.</w:t>
      </w:r>
    </w:p>
    <w:p w:rsidR="00676A2A" w:rsidRPr="00EB6DE8" w:rsidRDefault="00676A2A" w:rsidP="004065CD">
      <w:pPr>
        <w:pStyle w:val="Zkladntext"/>
        <w:shd w:val="clear" w:color="auto" w:fill="auto"/>
        <w:spacing w:before="0" w:after="0"/>
        <w:ind w:right="20" w:firstLine="426"/>
        <w:rPr>
          <w:lang w:val="sk-SK"/>
        </w:rPr>
      </w:pPr>
    </w:p>
    <w:p w:rsidR="00676A2A" w:rsidRPr="00EB6DE8" w:rsidRDefault="00676A2A" w:rsidP="004065CD">
      <w:pPr>
        <w:pStyle w:val="Heading31"/>
        <w:keepNext/>
        <w:keepLines/>
        <w:shd w:val="clear" w:color="auto" w:fill="auto"/>
        <w:spacing w:after="221" w:line="250" w:lineRule="exact"/>
        <w:ind w:firstLine="426"/>
        <w:rPr>
          <w:lang w:val="sk-SK"/>
        </w:rPr>
      </w:pPr>
      <w:bookmarkStart w:id="44" w:name="bookmark46"/>
      <w:r w:rsidRPr="00EB6DE8">
        <w:rPr>
          <w:rStyle w:val="Heading30"/>
          <w:b/>
          <w:bCs/>
          <w:color w:val="000000"/>
          <w:lang w:val="sk-SK" w:eastAsia="sk-SK"/>
        </w:rPr>
        <w:lastRenderedPageBreak/>
        <w:t>STE OBDIVUHODNE DOBRE INFORMOVANÝ...</w:t>
      </w:r>
      <w:bookmarkEnd w:id="44"/>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Jaroslav Svéchota si jedného dňa k sebe povolal vedúceho 52. odde</w:t>
      </w:r>
      <w:r w:rsidRPr="00EB6DE8">
        <w:rPr>
          <w:color w:val="000000"/>
          <w:lang w:val="sk-SK" w:eastAsia="sk-SK"/>
        </w:rPr>
        <w:softHyphen/>
        <w:t>lenia Dušana Pastuchu a zástupcu riaditeľa sekcie vnútorného spra</w:t>
      </w:r>
      <w:r w:rsidRPr="00EB6DE8">
        <w:rPr>
          <w:color w:val="000000"/>
          <w:lang w:val="sk-SK" w:eastAsia="sk-SK"/>
        </w:rPr>
        <w:softHyphen/>
        <w:t>vodajstva Pavla Vajsíka a nariadil im, aby sa stretli s istým Marošom, ktorý im poskytne zauj</w:t>
      </w:r>
      <w:r w:rsidRPr="00EB6DE8">
        <w:rPr>
          <w:color w:val="000000"/>
          <w:lang w:val="sk-SK" w:eastAsia="sk-SK"/>
        </w:rPr>
        <w:t>í</w:t>
      </w:r>
      <w:r w:rsidRPr="00EB6DE8">
        <w:rPr>
          <w:color w:val="000000"/>
          <w:lang w:val="sk-SK" w:eastAsia="sk-SK"/>
        </w:rPr>
        <w:t>mavé informácie o Pavlovi Ruskovi a zo záku</w:t>
      </w:r>
      <w:r w:rsidRPr="00EB6DE8">
        <w:rPr>
          <w:color w:val="000000"/>
          <w:lang w:val="sk-SK" w:eastAsia="sk-SK"/>
        </w:rPr>
        <w:softHyphen/>
        <w:t>lisia televízie Markíza.</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Obaja vysokopostavení funkcionári SIS urobili, ako im pán námestník prikázal, a od Maroša sa dozvedeli mnohé pozoruhod</w:t>
      </w:r>
      <w:r w:rsidRPr="00EB6DE8">
        <w:rPr>
          <w:color w:val="000000"/>
          <w:lang w:val="sk-SK" w:eastAsia="sk-SK"/>
        </w:rPr>
        <w:softHyphen/>
        <w:t xml:space="preserve">né skutočnosti. Povedal im, že Siloš Pohanka predal 50-miliónovú pohľadávku voči Ruskovi, ktorú drží v rukách firma Camatex, a tú zase vlastnia dvaja spoločníci - Marian Kočner a Štefan Agh. </w:t>
      </w:r>
      <w:r w:rsidR="005E492B">
        <w:rPr>
          <w:color w:val="000000"/>
          <w:lang w:val="sk-SK" w:eastAsia="sk-SK"/>
        </w:rPr>
        <w:t>O Koč</w:t>
      </w:r>
      <w:r w:rsidR="005E492B" w:rsidRPr="00EB6DE8">
        <w:rPr>
          <w:color w:val="000000"/>
          <w:lang w:val="sk-SK" w:eastAsia="sk-SK"/>
        </w:rPr>
        <w:t>nerovom obchodnom partnerovi v tomto príbehu ešte neb</w:t>
      </w:r>
      <w:r w:rsidR="005E492B" w:rsidRPr="00EB6DE8">
        <w:rPr>
          <w:color w:val="000000"/>
          <w:lang w:val="sk-SK" w:eastAsia="sk-SK"/>
        </w:rPr>
        <w:t>o</w:t>
      </w:r>
      <w:r w:rsidR="005E492B" w:rsidRPr="00EB6DE8">
        <w:rPr>
          <w:color w:val="000000"/>
          <w:lang w:val="sk-SK" w:eastAsia="sk-SK"/>
        </w:rPr>
        <w:t xml:space="preserve">la reč. </w:t>
      </w:r>
      <w:r w:rsidRPr="00EB6DE8">
        <w:rPr>
          <w:color w:val="000000"/>
          <w:lang w:val="sk-SK" w:eastAsia="sk-SK"/>
        </w:rPr>
        <w:t>Povedzme si o ňom, že aj on mal spravodajskú minulosť, bol starším referentom na prvom odbore Správy Štátnej bezpečnosti v Bratisla</w:t>
      </w:r>
      <w:r w:rsidRPr="00EB6DE8">
        <w:rPr>
          <w:color w:val="000000"/>
          <w:lang w:val="sk-SK" w:eastAsia="sk-SK"/>
        </w:rPr>
        <w:softHyphen/>
        <w:t>ve, po roku 1993 bol krátky čas aj príslušníkom SIS.</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Maroš šéfovi </w:t>
      </w:r>
      <w:r w:rsidRPr="00EB6DE8">
        <w:rPr>
          <w:rStyle w:val="BodytextItalic"/>
          <w:color w:val="000000"/>
          <w:lang w:val="sk-SK" w:eastAsia="sk-SK"/>
        </w:rPr>
        <w:t>päťdesiatdvojky</w:t>
      </w:r>
      <w:r w:rsidRPr="00EB6DE8">
        <w:rPr>
          <w:color w:val="000000"/>
          <w:lang w:val="sk-SK" w:eastAsia="sk-SK"/>
        </w:rPr>
        <w:t xml:space="preserve"> Pastuchovi a jeho formálnemu nadriad</w:t>
      </w:r>
      <w:r w:rsidRPr="00EB6DE8">
        <w:rPr>
          <w:color w:val="000000"/>
          <w:lang w:val="sk-SK" w:eastAsia="sk-SK"/>
        </w:rPr>
        <w:t>e</w:t>
      </w:r>
      <w:r w:rsidRPr="00EB6DE8">
        <w:rPr>
          <w:color w:val="000000"/>
          <w:lang w:val="sk-SK" w:eastAsia="sk-SK"/>
        </w:rPr>
        <w:t>nému Vajsíkovi povedal, že ak by sa Kočnerovi s Aghom podarilo vyhrať právny spor o firmu, ktorá má licenciu na vysielanie Markízy, hnutie premiéra Vladimíra Mečiara by sa mohlo televízie zmocniť. Samozrejme, pod podmie</w:t>
      </w:r>
      <w:r w:rsidRPr="00EB6DE8">
        <w:rPr>
          <w:color w:val="000000"/>
          <w:lang w:val="sk-SK" w:eastAsia="sk-SK"/>
        </w:rPr>
        <w:t>n</w:t>
      </w:r>
      <w:r w:rsidRPr="00EB6DE8">
        <w:rPr>
          <w:color w:val="000000"/>
          <w:lang w:val="sk-SK" w:eastAsia="sk-SK"/>
        </w:rPr>
        <w:t>kou, že by niekto z okolia vod</w:t>
      </w:r>
      <w:r w:rsidRPr="00EB6DE8">
        <w:rPr>
          <w:color w:val="000000"/>
          <w:lang w:val="sk-SK" w:eastAsia="sk-SK"/>
        </w:rPr>
        <w:softHyphen/>
        <w:t>cových oligarchov firmu od Kočnera a Agha o</w:t>
      </w:r>
      <w:r w:rsidRPr="00EB6DE8">
        <w:rPr>
          <w:color w:val="000000"/>
          <w:lang w:val="sk-SK" w:eastAsia="sk-SK"/>
        </w:rPr>
        <w:t>d</w:t>
      </w:r>
      <w:r w:rsidRPr="00EB6DE8">
        <w:rPr>
          <w:color w:val="000000"/>
          <w:lang w:val="sk-SK" w:eastAsia="sk-SK"/>
        </w:rPr>
        <w:t>kúpil. Spravodajskí dôstojníci okamžite pochopili, že v zápase o nadvládu nad verejnou mienkou sa schyľuje k rozhodujúcej bitke. Okamžite po návrate na svoje útvary začali vykonávať prvé spravodajské opatrenia, zamerané na zí</w:t>
      </w:r>
      <w:r w:rsidRPr="00EB6DE8">
        <w:rPr>
          <w:color w:val="000000"/>
          <w:lang w:val="sk-SK" w:eastAsia="sk-SK"/>
        </w:rPr>
        <w:t>s</w:t>
      </w:r>
      <w:r w:rsidRPr="00EB6DE8">
        <w:rPr>
          <w:color w:val="000000"/>
          <w:lang w:val="sk-SK" w:eastAsia="sk-SK"/>
        </w:rPr>
        <w:t>kanie čo najpresnejších informácií o obchodom spore okolo televízie Markíza.</w:t>
      </w:r>
    </w:p>
    <w:p w:rsidR="00676A2A" w:rsidRPr="00EB6DE8" w:rsidRDefault="00676A2A"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Agentúrna sieť prišla so správou, že keď Pavol Rusko odmietol Poha</w:t>
      </w:r>
      <w:r w:rsidRPr="00EB6DE8">
        <w:rPr>
          <w:color w:val="000000"/>
          <w:lang w:val="sk-SK" w:eastAsia="sk-SK"/>
        </w:rPr>
        <w:t>n</w:t>
      </w:r>
      <w:r w:rsidRPr="00EB6DE8">
        <w:rPr>
          <w:color w:val="000000"/>
          <w:lang w:val="sk-SK" w:eastAsia="sk-SK"/>
        </w:rPr>
        <w:t xml:space="preserve">kove podmienky, Kočner sa rozhodol v spore pokračovať. Za pomoci tretích osôb si mal na náklady spojené s náročným sporom o televíziu požičať 20 miliónov korún od Petra Steinhubela. Agentúra ďalej hlásila, že ak Kočnerova </w:t>
      </w:r>
      <w:r w:rsidRPr="00EB6DE8">
        <w:rPr>
          <w:rStyle w:val="BodytextItalic"/>
          <w:color w:val="000000"/>
          <w:lang w:val="sk-SK" w:eastAsia="sk-SK"/>
        </w:rPr>
        <w:t>partia</w:t>
      </w:r>
      <w:r w:rsidRPr="00EB6DE8">
        <w:rPr>
          <w:color w:val="000000"/>
          <w:lang w:val="sk-SK" w:eastAsia="sk-SK"/>
        </w:rPr>
        <w:t xml:space="preserve"> v spore uspeje, bude ochotná predať firmu držiacu licenciu na vysiel</w:t>
      </w:r>
      <w:r w:rsidRPr="00EB6DE8">
        <w:rPr>
          <w:color w:val="000000"/>
          <w:lang w:val="sk-SK" w:eastAsia="sk-SK"/>
        </w:rPr>
        <w:t>a</w:t>
      </w:r>
      <w:r w:rsidRPr="00EB6DE8">
        <w:rPr>
          <w:color w:val="000000"/>
          <w:lang w:val="sk-SK" w:eastAsia="sk-SK"/>
        </w:rPr>
        <w:t>nie Markízy za 200 miliónov.</w:t>
      </w:r>
    </w:p>
    <w:p w:rsidR="00676A2A" w:rsidRPr="00EB6DE8" w:rsidRDefault="005E492B" w:rsidP="004065CD">
      <w:pPr>
        <w:pStyle w:val="Zkladntext"/>
        <w:shd w:val="clear" w:color="auto" w:fill="auto"/>
        <w:spacing w:before="745" w:after="236"/>
        <w:ind w:right="20" w:firstLine="426"/>
        <w:rPr>
          <w:lang w:val="sk-SK"/>
        </w:rPr>
      </w:pPr>
      <w:r w:rsidRPr="00EB6DE8">
        <w:rPr>
          <w:color w:val="000000"/>
          <w:lang w:val="sk-SK" w:eastAsia="sk-SK"/>
        </w:rPr>
        <w:t xml:space="preserve">Keď si námestník Svéchota vypočul tieto informácie, neotáľal a okamžite dal Pastuchovi pokyn, aby išiel na stretnutie so Steinhubelom. </w:t>
      </w:r>
      <w:r w:rsidR="00676A2A" w:rsidRPr="00EB6DE8">
        <w:rPr>
          <w:color w:val="000000"/>
          <w:lang w:val="sk-SK" w:eastAsia="sk-SK"/>
        </w:rPr>
        <w:t>Dohodli sa, že schôdzka sa uskutoční v reštaurácii Rybár</w:t>
      </w:r>
      <w:r w:rsidR="00676A2A" w:rsidRPr="00EB6DE8">
        <w:rPr>
          <w:color w:val="000000"/>
          <w:lang w:val="sk-SK" w:eastAsia="sk-SK"/>
        </w:rPr>
        <w:softHyphen/>
        <w:t>sky cech. Steinhubel, prezývaný Žaluď, prišiel na červenom Ferrari a za ním asi sedem ochrankárov v dodá</w:t>
      </w:r>
      <w:r w:rsidR="00676A2A" w:rsidRPr="00EB6DE8">
        <w:rPr>
          <w:color w:val="000000"/>
          <w:lang w:val="sk-SK" w:eastAsia="sk-SK"/>
        </w:rPr>
        <w:t>v</w:t>
      </w:r>
      <w:r w:rsidR="00676A2A" w:rsidRPr="00EB6DE8">
        <w:rPr>
          <w:color w:val="000000"/>
          <w:lang w:val="sk-SK" w:eastAsia="sk-SK"/>
        </w:rPr>
        <w:t xml:space="preserve">kovom voze Volkswagen Transportér. Veliteľ komanda Pastucha mal na akciu tiež pridelenú ochranku. Boli to príslušníci z útvarov SIS mimo Bratislavy, aby </w:t>
      </w:r>
      <w:r w:rsidR="00676A2A" w:rsidRPr="00EB6DE8">
        <w:rPr>
          <w:color w:val="000000"/>
          <w:lang w:val="sk-SK" w:eastAsia="sk-SK"/>
        </w:rPr>
        <w:lastRenderedPageBreak/>
        <w:t xml:space="preserve">ich nikto z podsvetia nespoznal. Avšak kým ľudia od </w:t>
      </w:r>
      <w:r w:rsidRPr="00EB6DE8">
        <w:rPr>
          <w:color w:val="000000"/>
          <w:lang w:val="sk-SK" w:eastAsia="sk-SK"/>
        </w:rPr>
        <w:t>Žaluďa</w:t>
      </w:r>
      <w:r w:rsidR="00676A2A" w:rsidRPr="00EB6DE8">
        <w:rPr>
          <w:color w:val="000000"/>
          <w:lang w:val="sk-SK" w:eastAsia="sk-SK"/>
        </w:rPr>
        <w:t xml:space="preserve"> profesio</w:t>
      </w:r>
      <w:r w:rsidR="00676A2A" w:rsidRPr="00EB6DE8">
        <w:rPr>
          <w:color w:val="000000"/>
          <w:lang w:val="sk-SK" w:eastAsia="sk-SK"/>
        </w:rPr>
        <w:softHyphen/>
        <w:t>nálne prehľadali okolie reštaurácie, jej interiér a potom v ňom obsa</w:t>
      </w:r>
      <w:r w:rsidR="00676A2A" w:rsidRPr="00EB6DE8">
        <w:rPr>
          <w:color w:val="000000"/>
          <w:lang w:val="sk-SK" w:eastAsia="sk-SK"/>
        </w:rPr>
        <w:softHyphen/>
        <w:t>dili všetky strat</w:t>
      </w:r>
      <w:r w:rsidR="00676A2A" w:rsidRPr="00EB6DE8">
        <w:rPr>
          <w:color w:val="000000"/>
          <w:lang w:val="sk-SK" w:eastAsia="sk-SK"/>
        </w:rPr>
        <w:t>e</w:t>
      </w:r>
      <w:r w:rsidR="00676A2A" w:rsidRPr="00EB6DE8">
        <w:rPr>
          <w:color w:val="000000"/>
          <w:lang w:val="sk-SK" w:eastAsia="sk-SK"/>
        </w:rPr>
        <w:t>gické miesta, ochrancovia z SIS sa buď prechádzali popri električkovej trati alebo sa na nábreží pozerali, ako tečie Dunaj. Šéfovi 52. oddelenia preto n</w:t>
      </w:r>
      <w:r w:rsidR="00676A2A" w:rsidRPr="00EB6DE8">
        <w:rPr>
          <w:color w:val="000000"/>
          <w:lang w:val="sk-SK" w:eastAsia="sk-SK"/>
        </w:rPr>
        <w:t>e</w:t>
      </w:r>
      <w:r w:rsidR="00676A2A" w:rsidRPr="00EB6DE8">
        <w:rPr>
          <w:color w:val="000000"/>
          <w:lang w:val="sk-SK" w:eastAsia="sk-SK"/>
        </w:rPr>
        <w:t>ostávalo nič iné, len počkať, kým sa Žaluď a jeho perepúť usadia. Nechal ich chvíľu čakať a v nádeji, že sa nič vážne nezomelie, kým sa jeho košickí kol</w:t>
      </w:r>
      <w:r w:rsidR="00676A2A" w:rsidRPr="00EB6DE8">
        <w:rPr>
          <w:color w:val="000000"/>
          <w:lang w:val="sk-SK" w:eastAsia="sk-SK"/>
        </w:rPr>
        <w:t>e</w:t>
      </w:r>
      <w:r w:rsidR="00676A2A" w:rsidRPr="00EB6DE8">
        <w:rPr>
          <w:color w:val="000000"/>
          <w:lang w:val="sk-SK" w:eastAsia="sk-SK"/>
        </w:rPr>
        <w:t>govia kochajú pohľa</w:t>
      </w:r>
      <w:r w:rsidR="00676A2A" w:rsidRPr="00EB6DE8">
        <w:rPr>
          <w:color w:val="000000"/>
          <w:lang w:val="sk-SK" w:eastAsia="sk-SK"/>
        </w:rPr>
        <w:softHyphen/>
        <w:t>dom na Dunaj, vstúpil do Rybárskeho cechu a prisadol si k pánovi Steinhubelovi.</w:t>
      </w:r>
    </w:p>
    <w:p w:rsidR="00676A2A" w:rsidRPr="00EB6DE8" w:rsidRDefault="00676A2A" w:rsidP="004065CD">
      <w:pPr>
        <w:pStyle w:val="Zkladntext"/>
        <w:shd w:val="clear" w:color="auto" w:fill="auto"/>
        <w:spacing w:before="0" w:after="487" w:line="259" w:lineRule="exact"/>
        <w:ind w:right="20" w:firstLine="426"/>
        <w:rPr>
          <w:lang w:val="sk-SK"/>
        </w:rPr>
      </w:pPr>
      <w:r w:rsidRPr="00EB6DE8">
        <w:rPr>
          <w:color w:val="000000"/>
          <w:lang w:val="sk-SK" w:eastAsia="sk-SK"/>
        </w:rPr>
        <w:t>Bol to veľmi krátky, ale užitočný rozhovor. Pastucha Steinhu</w:t>
      </w:r>
      <w:r w:rsidRPr="00EB6DE8">
        <w:rPr>
          <w:color w:val="000000"/>
          <w:lang w:val="sk-SK" w:eastAsia="sk-SK"/>
        </w:rPr>
        <w:softHyphen/>
        <w:t>belovi veľmi priamo povedal, že vie o tom, že požičal 20 miliónov na prevzatie televízie Markíza. „Ste obdivuhodne dobre informova</w:t>
      </w:r>
      <w:r w:rsidRPr="00EB6DE8">
        <w:rPr>
          <w:color w:val="000000"/>
          <w:lang w:val="sk-SK" w:eastAsia="sk-SK"/>
        </w:rPr>
        <w:softHyphen/>
        <w:t>ný," odpovedal Žaluď A tým sa splnil účel Pastuchovej prítomnosti v Rybárskom cechu. Peter Steinhubel mu totiž potvrdil, že celá kauza je reálna a že Vladimír Mečiar má skutočne príl</w:t>
      </w:r>
      <w:r w:rsidRPr="00EB6DE8">
        <w:rPr>
          <w:color w:val="000000"/>
          <w:lang w:val="sk-SK" w:eastAsia="sk-SK"/>
        </w:rPr>
        <w:t>e</w:t>
      </w:r>
      <w:r w:rsidRPr="00EB6DE8">
        <w:rPr>
          <w:color w:val="000000"/>
          <w:lang w:val="sk-SK" w:eastAsia="sk-SK"/>
        </w:rPr>
        <w:t>žitosť zmocniť sa televízie Markíza, najvplyvnejšieho média v štáte.</w:t>
      </w:r>
    </w:p>
    <w:p w:rsidR="00676A2A" w:rsidRPr="00EB6DE8" w:rsidRDefault="00676A2A" w:rsidP="004065CD">
      <w:pPr>
        <w:pStyle w:val="Heading31"/>
        <w:keepNext/>
        <w:keepLines/>
        <w:shd w:val="clear" w:color="auto" w:fill="auto"/>
        <w:spacing w:after="206" w:line="250" w:lineRule="exact"/>
        <w:ind w:firstLine="426"/>
        <w:rPr>
          <w:lang w:val="sk-SK"/>
        </w:rPr>
      </w:pPr>
      <w:bookmarkStart w:id="45" w:name="bookmark47"/>
      <w:r w:rsidRPr="00EB6DE8">
        <w:rPr>
          <w:rStyle w:val="Heading30"/>
          <w:b/>
          <w:bCs/>
          <w:color w:val="000000"/>
          <w:lang w:val="sk-SK" w:eastAsia="sk-SK"/>
        </w:rPr>
        <w:t>UŽ JE TO TU!</w:t>
      </w:r>
      <w:bookmarkEnd w:id="45"/>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Možno si pozorný čitateľ všimol, že Pastuchova agentúra v rodiacej sa kauze Markíza urobila z dvojice Kočner - Agh, ktorá pôvodne kúpila pohľ</w:t>
      </w:r>
      <w:r w:rsidRPr="00EB6DE8">
        <w:rPr>
          <w:color w:val="000000"/>
          <w:lang w:val="sk-SK" w:eastAsia="sk-SK"/>
        </w:rPr>
        <w:t>a</w:t>
      </w:r>
      <w:r w:rsidRPr="00EB6DE8">
        <w:rPr>
          <w:color w:val="000000"/>
          <w:lang w:val="sk-SK" w:eastAsia="sk-SK"/>
        </w:rPr>
        <w:t xml:space="preserve">dávku voči Ruskovi, celú </w:t>
      </w:r>
      <w:r w:rsidRPr="00EB6DE8">
        <w:rPr>
          <w:rStyle w:val="BodytextItalic"/>
          <w:color w:val="000000"/>
          <w:lang w:val="sk-SK" w:eastAsia="sk-SK"/>
        </w:rPr>
        <w:t>partiu.</w:t>
      </w:r>
      <w:r w:rsidRPr="00EB6DE8">
        <w:rPr>
          <w:color w:val="000000"/>
          <w:lang w:val="sk-SK" w:eastAsia="sk-SK"/>
        </w:rPr>
        <w:t xml:space="preserve"> Dvojica predsa nie je partia. Tak čo sa vlas</w:t>
      </w:r>
      <w:r w:rsidRPr="00EB6DE8">
        <w:rPr>
          <w:color w:val="000000"/>
          <w:lang w:val="sk-SK" w:eastAsia="sk-SK"/>
        </w:rPr>
        <w:t>t</w:t>
      </w:r>
      <w:r w:rsidRPr="00EB6DE8">
        <w:rPr>
          <w:color w:val="000000"/>
          <w:lang w:val="sk-SK" w:eastAsia="sk-SK"/>
        </w:rPr>
        <w:t>ne stalo?</w:t>
      </w:r>
    </w:p>
    <w:p w:rsidR="00676A2A" w:rsidRPr="00EB6DE8" w:rsidRDefault="00676A2A" w:rsidP="004065CD">
      <w:pPr>
        <w:pStyle w:val="Zkladntext"/>
        <w:shd w:val="clear" w:color="auto" w:fill="auto"/>
        <w:spacing w:before="0" w:after="0" w:line="259" w:lineRule="exact"/>
        <w:ind w:right="20" w:firstLine="426"/>
        <w:rPr>
          <w:lang w:val="sk-SK"/>
        </w:rPr>
      </w:pPr>
      <w:r w:rsidRPr="00EB6DE8">
        <w:rPr>
          <w:color w:val="000000"/>
          <w:lang w:val="sk-SK" w:eastAsia="sk-SK"/>
        </w:rPr>
        <w:t>Po bezvýslednom rozhovore s Pavlom Ruskom sa Marian Koč</w:t>
      </w:r>
      <w:r w:rsidRPr="00EB6DE8">
        <w:rPr>
          <w:color w:val="000000"/>
          <w:lang w:val="sk-SK" w:eastAsia="sk-SK"/>
        </w:rPr>
        <w:softHyphen/>
        <w:t>ner a Št</w:t>
      </w:r>
      <w:r w:rsidRPr="00EB6DE8">
        <w:rPr>
          <w:color w:val="000000"/>
          <w:lang w:val="sk-SK" w:eastAsia="sk-SK"/>
        </w:rPr>
        <w:t>e</w:t>
      </w:r>
      <w:r w:rsidRPr="00EB6DE8">
        <w:rPr>
          <w:color w:val="000000"/>
          <w:lang w:val="sk-SK" w:eastAsia="sk-SK"/>
        </w:rPr>
        <w:t>fan Agh rozhodli, že na základe pohľadávky, ktorú stále držali v rukách, sa zmocnia firmy Markíza Slovakia a stanú sa držiteľ</w:t>
      </w:r>
      <w:r w:rsidRPr="00EB6DE8">
        <w:rPr>
          <w:color w:val="000000"/>
          <w:lang w:val="sk-SK" w:eastAsia="sk-SK"/>
        </w:rPr>
        <w:softHyphen/>
        <w:t>mi vysielacej licencie. Po</w:t>
      </w:r>
      <w:r w:rsidRPr="00EB6DE8">
        <w:rPr>
          <w:color w:val="000000"/>
          <w:lang w:val="sk-SK" w:eastAsia="sk-SK"/>
        </w:rPr>
        <w:t>d</w:t>
      </w:r>
      <w:r w:rsidRPr="00EB6DE8">
        <w:rPr>
          <w:color w:val="000000"/>
          <w:lang w:val="sk-SK" w:eastAsia="sk-SK"/>
        </w:rPr>
        <w:t>nikli komplikované právne kroky, na základe ktorých sa mohli považovať za stopercentných majiteľov licencie. Keď už si boli istí, že ovládnutiu televízie nič nestojí v ceste, zvolali valné zhromaždenie spoločnosti, odvolali Ruska z pozície konateľa Markízy Slovakia. Zároveň sa chystali navštíviť Pavla Ruska priamo v televízii, aby mu oznámili, že už nie je konateľom firmy ani riadi</w:t>
      </w:r>
      <w:r w:rsidRPr="00EB6DE8">
        <w:rPr>
          <w:color w:val="000000"/>
          <w:lang w:val="sk-SK" w:eastAsia="sk-SK"/>
        </w:rPr>
        <w:softHyphen/>
        <w:t>teľom Markízy. Tesne pred zamýšľaným prevzatím televízie sa však Marian Kočner zastavil u svojho advokáta, aby s ním prekonzultoval niekoľko podrobností.</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Okrem dobrých právnych rád mu advokát dal ešte jednu. Upo</w:t>
      </w:r>
      <w:r w:rsidRPr="00EB6DE8">
        <w:rPr>
          <w:color w:val="000000"/>
          <w:lang w:val="sk-SK" w:eastAsia="sk-SK"/>
        </w:rPr>
        <w:softHyphen/>
        <w:t>zornil ho, že vo chvíli, ako sa po Bratislave roznesie, že v Markíze sú právne spory, z</w:t>
      </w:r>
      <w:r w:rsidRPr="00EB6DE8">
        <w:rPr>
          <w:color w:val="000000"/>
          <w:lang w:val="sk-SK" w:eastAsia="sk-SK"/>
        </w:rPr>
        <w:t>a</w:t>
      </w:r>
      <w:r w:rsidRPr="00EB6DE8">
        <w:rPr>
          <w:color w:val="000000"/>
          <w:lang w:val="sk-SK" w:eastAsia="sk-SK"/>
        </w:rPr>
        <w:t xml:space="preserve">ktivizujú sa rôzne skupiny podsvetia, pretože zacítia vôňu peňazí. Nehľadiac na to, že ani Pavol Rusko sa predsa nebude pozerať so založenými rukami, ako prichádza o televíziu, majetok a vplyv. Po dlhom právnikovom naliehaní Kočner s Aghom napokon súhlasili, že si ako súkromné osoby pre potreby prevzatia kontroly nad Markízou najmú ochranku. Advokát im odporučil služby </w:t>
      </w:r>
      <w:r w:rsidRPr="00EB6DE8">
        <w:rPr>
          <w:color w:val="000000"/>
          <w:lang w:val="sk-SK" w:eastAsia="sk-SK"/>
        </w:rPr>
        <w:lastRenderedPageBreak/>
        <w:t>agentú</w:t>
      </w:r>
      <w:r w:rsidRPr="00EB6DE8">
        <w:rPr>
          <w:color w:val="000000"/>
          <w:lang w:val="sk-SK" w:eastAsia="sk-SK"/>
        </w:rPr>
        <w:softHyphen/>
        <w:t>ry DKFB, teda Detektívnej kancelárie Františka Borbélyho. Pôvodne to mala byť zmluva na jeden deň.</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Prevzatie televízie prebehlo vcelku pokojne. Pavol Rusko odišiel a Ko</w:t>
      </w:r>
      <w:r w:rsidRPr="00EB6DE8">
        <w:rPr>
          <w:color w:val="000000"/>
          <w:lang w:val="sk-SK" w:eastAsia="sk-SK"/>
        </w:rPr>
        <w:t>č</w:t>
      </w:r>
      <w:r w:rsidRPr="00EB6DE8">
        <w:rPr>
          <w:color w:val="000000"/>
          <w:lang w:val="sk-SK" w:eastAsia="sk-SK"/>
        </w:rPr>
        <w:t>ner s Aghom sa mohli domnievať, že odteraz už pôjde všet</w:t>
      </w:r>
      <w:r w:rsidRPr="00EB6DE8">
        <w:rPr>
          <w:color w:val="000000"/>
          <w:lang w:val="sk-SK" w:eastAsia="sk-SK"/>
        </w:rPr>
        <w:softHyphen/>
        <w:t>ko hladko. Ale n</w:t>
      </w:r>
      <w:r w:rsidRPr="00EB6DE8">
        <w:rPr>
          <w:color w:val="000000"/>
          <w:lang w:val="sk-SK" w:eastAsia="sk-SK"/>
        </w:rPr>
        <w:t>e</w:t>
      </w:r>
      <w:r w:rsidRPr="00EB6DE8">
        <w:rPr>
          <w:color w:val="000000"/>
          <w:lang w:val="sk-SK" w:eastAsia="sk-SK"/>
        </w:rPr>
        <w:t>šlo. Už dva dni po tejto udalosti sa za Kočnerom zastavil Milan E., prezývaný Sližo, zo skupiny podsvetia Eduarda Diniča. Rozpovedal mu zaujímavý pr</w:t>
      </w:r>
      <w:r w:rsidRPr="00EB6DE8">
        <w:rPr>
          <w:color w:val="000000"/>
          <w:lang w:val="sk-SK" w:eastAsia="sk-SK"/>
        </w:rPr>
        <w:t>í</w:t>
      </w:r>
      <w:r w:rsidRPr="00EB6DE8">
        <w:rPr>
          <w:color w:val="000000"/>
          <w:lang w:val="sk-SK" w:eastAsia="sk-SK"/>
        </w:rPr>
        <w:t>beh. Eduarda Diniča navštívil Pavol Rusko. Povedal, že Kočner od neho v</w:t>
      </w:r>
      <w:r w:rsidRPr="00EB6DE8">
        <w:rPr>
          <w:color w:val="000000"/>
          <w:lang w:val="sk-SK" w:eastAsia="sk-SK"/>
        </w:rPr>
        <w:t>y</w:t>
      </w:r>
      <w:r w:rsidRPr="00EB6DE8">
        <w:rPr>
          <w:color w:val="000000"/>
          <w:lang w:val="sk-SK" w:eastAsia="sk-SK"/>
        </w:rPr>
        <w:t xml:space="preserve">máhal pohľadávku vo výške päť miliónov korún. Podľa Slížových slov mal Rusko Diničovi navrhnúť, že ak spacifikuje Kočnera, dá mu za to dva milióny. Pri tomto rozhovore bol aj Sližo, a </w:t>
      </w:r>
      <w:r w:rsidR="005E492B" w:rsidRPr="00EB6DE8">
        <w:rPr>
          <w:color w:val="000000"/>
          <w:lang w:val="sk-SK" w:eastAsia="sk-SK"/>
        </w:rPr>
        <w:t>keďže</w:t>
      </w:r>
      <w:r w:rsidRPr="00EB6DE8">
        <w:rPr>
          <w:color w:val="000000"/>
          <w:lang w:val="sk-SK" w:eastAsia="sk-SK"/>
        </w:rPr>
        <w:t xml:space="preserve"> Kočnera trochu poznal, ponú</w:t>
      </w:r>
      <w:r w:rsidRPr="00EB6DE8">
        <w:rPr>
          <w:color w:val="000000"/>
          <w:lang w:val="sk-SK" w:eastAsia="sk-SK"/>
        </w:rPr>
        <w:softHyphen/>
        <w:t>kol sa, že on to s ním vybaví. Potom Sližo vyrukoval s návrhom: „Ak sa stiahneš, v</w:t>
      </w:r>
      <w:r w:rsidRPr="00EB6DE8">
        <w:rPr>
          <w:color w:val="000000"/>
          <w:lang w:val="sk-SK" w:eastAsia="sk-SK"/>
        </w:rPr>
        <w:t>y</w:t>
      </w:r>
      <w:r w:rsidRPr="00EB6DE8">
        <w:rPr>
          <w:color w:val="000000"/>
          <w:lang w:val="sk-SK" w:eastAsia="sk-SK"/>
        </w:rPr>
        <w:t>tiahneme z Ruska tri milióny. Dva si necháme a jeden dáme tebe."</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 xml:space="preserve">Na oplátku Kočner rozpovedal Sližovi iný príbeh. Vysvetlil mu, že voči Ruskovi nemal pohľadávku päť, ale 50 miliónov. </w:t>
      </w:r>
      <w:r w:rsidR="005E492B" w:rsidRPr="00EB6DE8">
        <w:rPr>
          <w:color w:val="000000"/>
          <w:lang w:val="sk-SK" w:eastAsia="sk-SK"/>
        </w:rPr>
        <w:t>Keď</w:t>
      </w:r>
      <w:r w:rsidRPr="00EB6DE8">
        <w:rPr>
          <w:color w:val="000000"/>
          <w:lang w:val="sk-SK" w:eastAsia="sk-SK"/>
        </w:rPr>
        <w:t xml:space="preserve"> Ruskovi navrhol, aby z nej zaplatil desať percent - teda tých päť miliónov, o ktorých bola pred chvíľou reč - vysmial ho a odmietol sa s ním ďalej baviť. Sližo okamžite pochopil, ko</w:t>
      </w:r>
      <w:r w:rsidRPr="00EB6DE8">
        <w:rPr>
          <w:color w:val="000000"/>
          <w:lang w:val="sk-SK" w:eastAsia="sk-SK"/>
        </w:rPr>
        <w:t>ľ</w:t>
      </w:r>
      <w:r w:rsidRPr="00EB6DE8">
        <w:rPr>
          <w:color w:val="000000"/>
          <w:lang w:val="sk-SK" w:eastAsia="sk-SK"/>
        </w:rPr>
        <w:t>ká bije, a utekal informovať svojho šéfa Diniča. Ten, keď pochopil, ako ho Rusko oklamal, vyhlá</w:t>
      </w:r>
      <w:r w:rsidRPr="00EB6DE8">
        <w:rPr>
          <w:color w:val="000000"/>
          <w:lang w:val="sk-SK" w:eastAsia="sk-SK"/>
        </w:rPr>
        <w:softHyphen/>
        <w:t>sil: „Nakopem ho do riti!"</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Marian Kočner po týchto udalostiach opäť zašiel za advokátom, a keď mu referoval o rozhovore s emisárom Eduarda Diniča, pán doktor zdesene vyhlásil: „Už je to tu! O Markízu sa začalo zaujímať podsvetie a z toho budú len problémy." Právnik aj tentokrát dôrazne odporučil, aby si Kočner s Aghom najali ochranu, a dodal, že DKFB to za nich s Diničovcami vyrieši.</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Ukázalo sa, že keď Pavol Rusko nepochodil u Diniča, skúšal to údajne ešte u Mikuláša Černáka v Banskej Bystrici aj u Jozefa Pápaya v Dunajskej Strede. Obaja ho však odmietli, pretože už dávno vedeli, že v kauze Markíza sa angažuje iná skupina. Napokon za Kočnerom prišiel ešte raz Sližo a pov</w:t>
      </w:r>
      <w:r w:rsidRPr="00EB6DE8">
        <w:rPr>
          <w:color w:val="000000"/>
          <w:lang w:val="sk-SK" w:eastAsia="sk-SK"/>
        </w:rPr>
        <w:t>e</w:t>
      </w:r>
      <w:r w:rsidRPr="00EB6DE8">
        <w:rPr>
          <w:color w:val="000000"/>
          <w:lang w:val="sk-SK" w:eastAsia="sk-SK"/>
        </w:rPr>
        <w:t>dal mu, že aj Edo od toho dáva ruky preč. Prečo? Odpoveď sa volá DKFB.</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DKFB je súkromná bezpečnostná služba, ktorú vedie a vlastní František Borbély. Prinajmenšom v čase kauzy Markíza (v skutočnos</w:t>
      </w:r>
      <w:r w:rsidRPr="00EB6DE8">
        <w:rPr>
          <w:color w:val="000000"/>
          <w:lang w:val="sk-SK" w:eastAsia="sk-SK"/>
        </w:rPr>
        <w:softHyphen/>
        <w:t>ti však omnoho dlhšie) bol hlavným veliteľom DKFB aj samotného pána Borbélyho iný muž. Volá sa Róbert L, alias Kýbel, ktorý sa ako novopečený boss gangu sýkoro</w:t>
      </w:r>
      <w:r w:rsidRPr="00EB6DE8">
        <w:rPr>
          <w:color w:val="000000"/>
          <w:lang w:val="sk-SK" w:eastAsia="sk-SK"/>
        </w:rPr>
        <w:t>v</w:t>
      </w:r>
      <w:r w:rsidRPr="00EB6DE8">
        <w:rPr>
          <w:color w:val="000000"/>
          <w:lang w:val="sk-SK" w:eastAsia="sk-SK"/>
        </w:rPr>
        <w:t>cov stretol s riaditeľom 52. odde</w:t>
      </w:r>
      <w:r w:rsidRPr="00EB6DE8">
        <w:rPr>
          <w:color w:val="000000"/>
          <w:lang w:val="sk-SK" w:eastAsia="sk-SK"/>
        </w:rPr>
        <w:softHyphen/>
        <w:t>lenia v kaviarni nad Mostom SNP Táto oko</w:t>
      </w:r>
      <w:r w:rsidRPr="00EB6DE8">
        <w:rPr>
          <w:color w:val="000000"/>
          <w:lang w:val="sk-SK" w:eastAsia="sk-SK"/>
        </w:rPr>
        <w:t>l</w:t>
      </w:r>
      <w:r w:rsidRPr="00EB6DE8">
        <w:rPr>
          <w:color w:val="000000"/>
          <w:lang w:val="sk-SK" w:eastAsia="sk-SK"/>
        </w:rPr>
        <w:t>nosť vysvetľuje dve veci naraz. Po prvé to, prečo Pavla Ruska odmietli „z</w:t>
      </w:r>
      <w:r w:rsidRPr="00EB6DE8">
        <w:rPr>
          <w:color w:val="000000"/>
          <w:lang w:val="sk-SK" w:eastAsia="sk-SK"/>
        </w:rPr>
        <w:t>a</w:t>
      </w:r>
      <w:r w:rsidRPr="00EB6DE8">
        <w:rPr>
          <w:color w:val="000000"/>
          <w:lang w:val="sk-SK" w:eastAsia="sk-SK"/>
        </w:rPr>
        <w:t xml:space="preserve">stupovať" v spore s </w:t>
      </w:r>
      <w:r w:rsidR="005E492B" w:rsidRPr="00EB6DE8">
        <w:rPr>
          <w:color w:val="000000"/>
          <w:lang w:val="sk-SK" w:eastAsia="sk-SK"/>
        </w:rPr>
        <w:t>Mariánom</w:t>
      </w:r>
      <w:r w:rsidRPr="00EB6DE8">
        <w:rPr>
          <w:color w:val="000000"/>
          <w:lang w:val="sk-SK" w:eastAsia="sk-SK"/>
        </w:rPr>
        <w:t xml:space="preserve"> Kočnerom diničovci, černákovci aj pápayovci. Nikto nechcel ísť pre Ruskove dlhy do sporu so sýkorkami. </w:t>
      </w:r>
      <w:r w:rsidR="005E492B" w:rsidRPr="00EB6DE8">
        <w:rPr>
          <w:color w:val="000000"/>
          <w:lang w:val="sk-SK" w:eastAsia="sk-SK"/>
        </w:rPr>
        <w:t xml:space="preserve">Prítomnosť Kýbla </w:t>
      </w:r>
      <w:r w:rsidR="005E492B" w:rsidRPr="00EB6DE8">
        <w:rPr>
          <w:color w:val="000000"/>
          <w:lang w:val="sk-SK" w:eastAsia="sk-SK"/>
        </w:rPr>
        <w:lastRenderedPageBreak/>
        <w:t xml:space="preserve">v pozadí DKFB vysvetľuje aj to, prečo agentúra </w:t>
      </w:r>
      <w:r w:rsidR="005E492B" w:rsidRPr="00EB6DE8">
        <w:rPr>
          <w:rStyle w:val="BodytextItalic"/>
          <w:color w:val="000000"/>
          <w:lang w:val="sk-SK" w:eastAsia="sk-SK"/>
        </w:rPr>
        <w:t>päťdesiatdvojky</w:t>
      </w:r>
      <w:r w:rsidR="005E492B" w:rsidRPr="00EB6DE8">
        <w:rPr>
          <w:color w:val="000000"/>
          <w:lang w:val="sk-SK" w:eastAsia="sk-SK"/>
        </w:rPr>
        <w:t xml:space="preserve"> odrazu zač</w:t>
      </w:r>
      <w:r w:rsidR="005E492B" w:rsidRPr="00EB6DE8">
        <w:rPr>
          <w:color w:val="000000"/>
          <w:lang w:val="sk-SK" w:eastAsia="sk-SK"/>
        </w:rPr>
        <w:t>a</w:t>
      </w:r>
      <w:r w:rsidR="005E492B" w:rsidRPr="00EB6DE8">
        <w:rPr>
          <w:color w:val="000000"/>
          <w:lang w:val="sk-SK" w:eastAsia="sk-SK"/>
        </w:rPr>
        <w:t xml:space="preserve">la hovoriť o akejsi Kočnerovej partii. </w:t>
      </w:r>
      <w:r w:rsidRPr="00EB6DE8">
        <w:rPr>
          <w:color w:val="000000"/>
          <w:lang w:val="sk-SK" w:eastAsia="sk-SK"/>
        </w:rPr>
        <w:t>Tento slovník sa totiž vždy používa tam, kde sa objaví podsvetie. Keď teda agentúra zaňuchala prítomnosť sýk</w:t>
      </w:r>
      <w:r w:rsidRPr="00EB6DE8">
        <w:rPr>
          <w:color w:val="000000"/>
          <w:lang w:val="sk-SK" w:eastAsia="sk-SK"/>
        </w:rPr>
        <w:t>o</w:t>
      </w:r>
      <w:r w:rsidRPr="00EB6DE8">
        <w:rPr>
          <w:color w:val="000000"/>
          <w:lang w:val="sk-SK" w:eastAsia="sk-SK"/>
        </w:rPr>
        <w:t xml:space="preserve">riek, okamžite vo svojich správach začala používať slová ako </w:t>
      </w:r>
      <w:r w:rsidRPr="00EB6DE8">
        <w:rPr>
          <w:rStyle w:val="BodytextItalic"/>
          <w:color w:val="000000"/>
          <w:lang w:val="sk-SK" w:eastAsia="sk-SK"/>
        </w:rPr>
        <w:t>partia</w:t>
      </w:r>
      <w:r w:rsidRPr="00EB6DE8">
        <w:rPr>
          <w:color w:val="000000"/>
          <w:lang w:val="sk-SK" w:eastAsia="sk-SK"/>
        </w:rPr>
        <w:t xml:space="preserve"> či </w:t>
      </w:r>
      <w:r w:rsidRPr="00EB6DE8">
        <w:rPr>
          <w:rStyle w:val="BodytextItalic"/>
          <w:color w:val="000000"/>
          <w:lang w:val="sk-SK" w:eastAsia="sk-SK"/>
        </w:rPr>
        <w:t>skup</w:t>
      </w:r>
      <w:r w:rsidRPr="00EB6DE8">
        <w:rPr>
          <w:rStyle w:val="BodytextItalic"/>
          <w:color w:val="000000"/>
          <w:lang w:val="sk-SK" w:eastAsia="sk-SK"/>
        </w:rPr>
        <w:t>i</w:t>
      </w:r>
      <w:r w:rsidRPr="00EB6DE8">
        <w:rPr>
          <w:rStyle w:val="BodytextItalic"/>
          <w:color w:val="000000"/>
          <w:lang w:val="sk-SK" w:eastAsia="sk-SK"/>
        </w:rPr>
        <w:t>na.</w:t>
      </w:r>
    </w:p>
    <w:p w:rsidR="00676A2A" w:rsidRPr="00EB6DE8" w:rsidRDefault="00676A2A" w:rsidP="004065CD">
      <w:pPr>
        <w:pStyle w:val="Zkladntext"/>
        <w:shd w:val="clear" w:color="auto" w:fill="auto"/>
        <w:spacing w:before="0" w:after="176" w:line="259" w:lineRule="exact"/>
        <w:ind w:right="20" w:firstLine="426"/>
        <w:rPr>
          <w:lang w:val="sk-SK"/>
        </w:rPr>
      </w:pPr>
      <w:r w:rsidRPr="00EB6DE8">
        <w:rPr>
          <w:color w:val="000000"/>
          <w:lang w:val="sk-SK" w:eastAsia="sk-SK"/>
        </w:rPr>
        <w:t>„Pred kauzou Markíza som o existencii DKFB nič nevedel a nepo</w:t>
      </w:r>
      <w:r w:rsidRPr="00EB6DE8">
        <w:rPr>
          <w:color w:val="000000"/>
          <w:lang w:val="sk-SK" w:eastAsia="sk-SK"/>
        </w:rPr>
        <w:softHyphen/>
        <w:t>znal som žiadne sýkorky. Teraz som o skúsenosť bohatší," povedal lakonicky Kočner. A to ešte nevedel, že onedlho bude mať tú česť spoznať aj šéfa 52. oddelenia Pastuchu, zástupcu riaditeľa kontra</w:t>
      </w:r>
      <w:r w:rsidRPr="00EB6DE8">
        <w:rPr>
          <w:color w:val="000000"/>
          <w:lang w:val="sk-SK" w:eastAsia="sk-SK"/>
        </w:rPr>
        <w:softHyphen/>
        <w:t xml:space="preserve">rozviedky Vajsíka, námestníka </w:t>
      </w:r>
      <w:r w:rsidR="005E492B" w:rsidRPr="00EB6DE8">
        <w:rPr>
          <w:color w:val="000000"/>
          <w:lang w:val="sk-SK" w:eastAsia="sk-SK"/>
        </w:rPr>
        <w:t>Svěchotu</w:t>
      </w:r>
      <w:r w:rsidRPr="00EB6DE8">
        <w:rPr>
          <w:color w:val="000000"/>
          <w:lang w:val="sk-SK" w:eastAsia="sk-SK"/>
        </w:rPr>
        <w:t>, ba dokonca aj samotného pána direktora SIS Lexu.</w:t>
      </w:r>
    </w:p>
    <w:p w:rsidR="00676A2A" w:rsidRPr="00EB6DE8" w:rsidRDefault="00676A2A" w:rsidP="004065CD">
      <w:pPr>
        <w:pStyle w:val="Zkladntext"/>
        <w:shd w:val="clear" w:color="auto" w:fill="auto"/>
        <w:tabs>
          <w:tab w:val="left" w:pos="586"/>
        </w:tabs>
        <w:spacing w:before="0" w:after="491" w:line="264" w:lineRule="exact"/>
        <w:ind w:right="20" w:firstLine="426"/>
        <w:rPr>
          <w:lang w:val="sk-SK"/>
        </w:rPr>
      </w:pPr>
      <w:r w:rsidRPr="00EB6DE8">
        <w:rPr>
          <w:color w:val="000000"/>
          <w:lang w:val="sk-SK" w:eastAsia="sk-SK"/>
        </w:rPr>
        <w:t>V tejto hre nikto nezaháľal. Kočner, podsvetie ani SIS. A ani Pavol Ru</w:t>
      </w:r>
      <w:r w:rsidRPr="00EB6DE8">
        <w:rPr>
          <w:color w:val="000000"/>
          <w:lang w:val="sk-SK" w:eastAsia="sk-SK"/>
        </w:rPr>
        <w:t>s</w:t>
      </w:r>
      <w:r w:rsidRPr="00EB6DE8">
        <w:rPr>
          <w:color w:val="000000"/>
          <w:lang w:val="sk-SK" w:eastAsia="sk-SK"/>
        </w:rPr>
        <w:t>ko. Vo veľmi krátkom čase sa obhajoby jeho záujmov zhostila po rusky hov</w:t>
      </w:r>
      <w:r w:rsidRPr="00EB6DE8">
        <w:rPr>
          <w:color w:val="000000"/>
          <w:lang w:val="sk-SK" w:eastAsia="sk-SK"/>
        </w:rPr>
        <w:t>o</w:t>
      </w:r>
      <w:r w:rsidRPr="00EB6DE8">
        <w:rPr>
          <w:color w:val="000000"/>
          <w:lang w:val="sk-SK" w:eastAsia="sk-SK"/>
        </w:rPr>
        <w:t>riaca ochranka. A to bol problém pre Kočnera, slovenské podsvetie aj SIS.</w:t>
      </w:r>
    </w:p>
    <w:p w:rsidR="00676A2A" w:rsidRPr="00EB6DE8" w:rsidRDefault="00676A2A" w:rsidP="004065CD">
      <w:pPr>
        <w:pStyle w:val="Heading31"/>
        <w:keepNext/>
        <w:keepLines/>
        <w:shd w:val="clear" w:color="auto" w:fill="auto"/>
        <w:spacing w:after="216" w:line="250" w:lineRule="exact"/>
        <w:ind w:firstLine="426"/>
        <w:rPr>
          <w:lang w:val="sk-SK"/>
        </w:rPr>
      </w:pPr>
      <w:bookmarkStart w:id="46" w:name="bookmark48"/>
      <w:r w:rsidRPr="00EB6DE8">
        <w:rPr>
          <w:rStyle w:val="Heading30"/>
          <w:b/>
          <w:bCs/>
          <w:color w:val="000000"/>
          <w:lang w:val="sk-SK" w:eastAsia="sk-SK"/>
        </w:rPr>
        <w:t>JE NA TO VEĽMI HÁKLIVÝ</w:t>
      </w:r>
      <w:bookmarkEnd w:id="46"/>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Síce stále nevieme, o čom presne hovorili Pastucha s Kýblom, </w:t>
      </w:r>
      <w:r w:rsidR="005E492B" w:rsidRPr="00EB6DE8">
        <w:rPr>
          <w:color w:val="000000"/>
          <w:lang w:val="sk-SK" w:eastAsia="sk-SK"/>
        </w:rPr>
        <w:t>keď</w:t>
      </w:r>
      <w:r w:rsidRPr="00EB6DE8">
        <w:rPr>
          <w:color w:val="000000"/>
          <w:lang w:val="sk-SK" w:eastAsia="sk-SK"/>
        </w:rPr>
        <w:t xml:space="preserve"> sa prvý raz stretli vo výške 85 metrov nad Dunajom, začína nám byť však jasné, že kontakty s bossom gangu sýkorovcov prišli tajnej službe počas kauzy Ma</w:t>
      </w:r>
      <w:r w:rsidRPr="00EB6DE8">
        <w:rPr>
          <w:color w:val="000000"/>
          <w:lang w:val="sk-SK" w:eastAsia="sk-SK"/>
        </w:rPr>
        <w:t>r</w:t>
      </w:r>
      <w:r w:rsidRPr="00EB6DE8">
        <w:rPr>
          <w:color w:val="000000"/>
          <w:lang w:val="sk-SK" w:eastAsia="sk-SK"/>
        </w:rPr>
        <w:t xml:space="preserve">kíza neobyčajne vhod. Od chvíle, </w:t>
      </w:r>
      <w:r w:rsidR="005E492B" w:rsidRPr="00EB6DE8">
        <w:rPr>
          <w:color w:val="000000"/>
          <w:lang w:val="sk-SK" w:eastAsia="sk-SK"/>
        </w:rPr>
        <w:t>keď</w:t>
      </w:r>
      <w:r w:rsidRPr="00EB6DE8">
        <w:rPr>
          <w:color w:val="000000"/>
          <w:lang w:val="sk-SK" w:eastAsia="sk-SK"/>
        </w:rPr>
        <w:t xml:space="preserve"> sa ukázalo, že Marian Kočner a Štefan Agh sú z hľadiska svojej bezpečnosti odká</w:t>
      </w:r>
      <w:r w:rsidRPr="00EB6DE8">
        <w:rPr>
          <w:color w:val="000000"/>
          <w:lang w:val="sk-SK" w:eastAsia="sk-SK"/>
        </w:rPr>
        <w:softHyphen/>
        <w:t xml:space="preserve">zaní na služby DKFB, </w:t>
      </w:r>
      <w:r w:rsidR="005E492B" w:rsidRPr="00EB6DE8">
        <w:rPr>
          <w:rStyle w:val="BodytextItalic"/>
          <w:color w:val="000000"/>
          <w:lang w:val="sk-SK" w:eastAsia="sk-SK"/>
        </w:rPr>
        <w:t>päťdesia</w:t>
      </w:r>
      <w:r w:rsidR="005E492B" w:rsidRPr="00EB6DE8">
        <w:rPr>
          <w:rStyle w:val="BodytextItalic"/>
          <w:color w:val="000000"/>
          <w:lang w:val="sk-SK" w:eastAsia="sk-SK"/>
        </w:rPr>
        <w:t>t</w:t>
      </w:r>
      <w:r w:rsidR="005E492B" w:rsidRPr="00EB6DE8">
        <w:rPr>
          <w:rStyle w:val="BodytextItalic"/>
          <w:color w:val="000000"/>
          <w:lang w:val="sk-SK" w:eastAsia="sk-SK"/>
        </w:rPr>
        <w:t>dvojka</w:t>
      </w:r>
      <w:r w:rsidRPr="00EB6DE8">
        <w:rPr>
          <w:color w:val="000000"/>
          <w:lang w:val="sk-SK" w:eastAsia="sk-SK"/>
        </w:rPr>
        <w:t xml:space="preserve"> mala prostredníctvom svojej spojky Kýbla pohodlný prístup k inform</w:t>
      </w:r>
      <w:r w:rsidRPr="00EB6DE8">
        <w:rPr>
          <w:color w:val="000000"/>
          <w:lang w:val="sk-SK" w:eastAsia="sk-SK"/>
        </w:rPr>
        <w:t>á</w:t>
      </w:r>
      <w:r w:rsidRPr="00EB6DE8">
        <w:rPr>
          <w:color w:val="000000"/>
          <w:lang w:val="sk-SK" w:eastAsia="sk-SK"/>
        </w:rPr>
        <w:t>ciám o kauze Markíza.</w:t>
      </w:r>
    </w:p>
    <w:p w:rsidR="00676A2A" w:rsidRPr="00EB6DE8" w:rsidRDefault="00676A2A" w:rsidP="004065CD">
      <w:pPr>
        <w:pStyle w:val="Zkladntext"/>
        <w:shd w:val="clear" w:color="auto" w:fill="auto"/>
        <w:spacing w:before="0" w:after="0" w:line="259" w:lineRule="exact"/>
        <w:ind w:right="20" w:firstLine="426"/>
        <w:rPr>
          <w:lang w:val="sk-SK"/>
        </w:rPr>
      </w:pPr>
      <w:r w:rsidRPr="00EB6DE8">
        <w:rPr>
          <w:color w:val="000000"/>
          <w:lang w:val="sk-SK" w:eastAsia="sk-SK"/>
        </w:rPr>
        <w:t>Slovenskej informačnej službe však v prvom rade nešlo o infor</w:t>
      </w:r>
      <w:r w:rsidRPr="00EB6DE8">
        <w:rPr>
          <w:color w:val="000000"/>
          <w:lang w:val="sk-SK" w:eastAsia="sk-SK"/>
        </w:rPr>
        <w:softHyphen/>
        <w:t>mácie. Tie ju zaujímali len do tej miery, do akej viedli k politickému cieľu. A tým bolo zí</w:t>
      </w:r>
      <w:r w:rsidRPr="00EB6DE8">
        <w:rPr>
          <w:color w:val="000000"/>
          <w:lang w:val="sk-SK" w:eastAsia="sk-SK"/>
        </w:rPr>
        <w:t>s</w:t>
      </w:r>
      <w:r w:rsidRPr="00EB6DE8">
        <w:rPr>
          <w:color w:val="000000"/>
          <w:lang w:val="sk-SK" w:eastAsia="sk-SK"/>
        </w:rPr>
        <w:t>kanie televízie Markíza pre stranícko-politické potreby Mečiarovho HZDS. A z tohto pohľadu bol Kýbel až druho</w:t>
      </w:r>
      <w:r w:rsidRPr="00EB6DE8">
        <w:rPr>
          <w:color w:val="000000"/>
          <w:lang w:val="sk-SK" w:eastAsia="sk-SK"/>
        </w:rPr>
        <w:softHyphen/>
        <w:t>radý. S ním sa o právnych aspektoch ovlá</w:t>
      </w:r>
      <w:r w:rsidRPr="00EB6DE8">
        <w:rPr>
          <w:color w:val="000000"/>
          <w:lang w:val="sk-SK" w:eastAsia="sk-SK"/>
        </w:rPr>
        <w:t>d</w:t>
      </w:r>
      <w:r w:rsidRPr="00EB6DE8">
        <w:rPr>
          <w:color w:val="000000"/>
          <w:lang w:val="sk-SK" w:eastAsia="sk-SK"/>
        </w:rPr>
        <w:t>nutia televízie rokovať nedalo. A už vôbec nebol tým, s kým by SIS v zast</w:t>
      </w:r>
      <w:r w:rsidRPr="00EB6DE8">
        <w:rPr>
          <w:color w:val="000000"/>
          <w:lang w:val="sk-SK" w:eastAsia="sk-SK"/>
        </w:rPr>
        <w:t>ú</w:t>
      </w:r>
      <w:r w:rsidRPr="00EB6DE8">
        <w:rPr>
          <w:color w:val="000000"/>
          <w:lang w:val="sk-SK" w:eastAsia="sk-SK"/>
        </w:rPr>
        <w:t>pení mečiarovskej oligarchie rokovala o obchodných podmienkach transakcie.</w:t>
      </w:r>
    </w:p>
    <w:p w:rsidR="00676A2A" w:rsidRPr="00EB6DE8" w:rsidRDefault="00676A2A" w:rsidP="004065CD">
      <w:pPr>
        <w:pStyle w:val="Zkladntext"/>
        <w:numPr>
          <w:ilvl w:val="0"/>
          <w:numId w:val="16"/>
        </w:numPr>
        <w:shd w:val="clear" w:color="auto" w:fill="auto"/>
        <w:tabs>
          <w:tab w:val="left" w:pos="236"/>
        </w:tabs>
        <w:spacing w:before="0" w:after="180" w:line="259" w:lineRule="exact"/>
        <w:ind w:right="20" w:firstLine="426"/>
        <w:rPr>
          <w:lang w:val="sk-SK"/>
        </w:rPr>
      </w:pPr>
      <w:r w:rsidRPr="00EB6DE8">
        <w:rPr>
          <w:color w:val="000000"/>
          <w:lang w:val="sk-SK" w:eastAsia="sk-SK"/>
        </w:rPr>
        <w:t>zákulisí navyše prebiehali rokovania medzi držiteľmi pohľadávky a bývalým riaditeľom Markízy o nejakej forme urovnania obchodné</w:t>
      </w:r>
      <w:r w:rsidRPr="00EB6DE8">
        <w:rPr>
          <w:color w:val="000000"/>
          <w:lang w:val="sk-SK" w:eastAsia="sk-SK"/>
        </w:rPr>
        <w:softHyphen/>
        <w:t>ho sporu. Neskôr sa ukázalo, že nevedú nikam, ale to v danej chvíli ešte nikto nevedel. V každom prípade však bolo jasné, že v tejto hre, ak ju chce SIS vyhrať, sa nemôže spoliehať len na Kýbla. Tajná služba preto musela vstúpiť do priam</w:t>
      </w:r>
      <w:r w:rsidRPr="00EB6DE8">
        <w:rPr>
          <w:color w:val="000000"/>
          <w:lang w:val="sk-SK" w:eastAsia="sk-SK"/>
        </w:rPr>
        <w:t>e</w:t>
      </w:r>
      <w:r w:rsidRPr="00EB6DE8">
        <w:rPr>
          <w:color w:val="000000"/>
          <w:lang w:val="sk-SK" w:eastAsia="sk-SK"/>
        </w:rPr>
        <w:t xml:space="preserve">ho kontaktu s </w:t>
      </w:r>
      <w:r w:rsidR="005E492B" w:rsidRPr="00EB6DE8">
        <w:rPr>
          <w:color w:val="000000"/>
          <w:lang w:val="sk-SK" w:eastAsia="sk-SK"/>
        </w:rPr>
        <w:t>Mariánom</w:t>
      </w:r>
      <w:r w:rsidRPr="00EB6DE8">
        <w:rPr>
          <w:color w:val="000000"/>
          <w:lang w:val="sk-SK" w:eastAsia="sk-SK"/>
        </w:rPr>
        <w:t xml:space="preserve"> Kočnerom a Štefanom Aghom.</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Pre Kýbla bola kauza Markíza nielen príležitosťou byť pri veľkom obch</w:t>
      </w:r>
      <w:r w:rsidRPr="00EB6DE8">
        <w:rPr>
          <w:color w:val="000000"/>
          <w:lang w:val="sk-SK" w:eastAsia="sk-SK"/>
        </w:rPr>
        <w:t>o</w:t>
      </w:r>
      <w:r w:rsidRPr="00EB6DE8">
        <w:rPr>
          <w:color w:val="000000"/>
          <w:lang w:val="sk-SK" w:eastAsia="sk-SK"/>
        </w:rPr>
        <w:t>de, z ktorého by sa mu mohlo niečo ujsť, ale aj veľmi prestíž</w:t>
      </w:r>
      <w:r w:rsidRPr="00EB6DE8">
        <w:rPr>
          <w:color w:val="000000"/>
          <w:lang w:val="sk-SK" w:eastAsia="sk-SK"/>
        </w:rPr>
        <w:softHyphen/>
        <w:t xml:space="preserve">nym podnikom. </w:t>
      </w:r>
      <w:r w:rsidRPr="00EB6DE8">
        <w:rPr>
          <w:color w:val="000000"/>
          <w:lang w:val="sk-SK" w:eastAsia="sk-SK"/>
        </w:rPr>
        <w:lastRenderedPageBreak/>
        <w:t>Ochranu Kočnera a Agha považoval za vec osobnej prestíže. Ak chcel obhájiť povesť rešpektovaného bossa podsvetia, nesmel sa jeho dvom chránencom ani len vlas na hlave skriviť. Roz</w:t>
      </w:r>
      <w:r w:rsidRPr="00EB6DE8">
        <w:rPr>
          <w:color w:val="000000"/>
          <w:lang w:val="sk-SK" w:eastAsia="sk-SK"/>
        </w:rPr>
        <w:softHyphen/>
        <w:t>hodol, že zodpovednosť za ich bezpečnosť ponesie jeden z jeho „námestníkov", Peter Čongrády, známy najmä pod pr</w:t>
      </w:r>
      <w:r w:rsidRPr="00EB6DE8">
        <w:rPr>
          <w:color w:val="000000"/>
          <w:lang w:val="sk-SK" w:eastAsia="sk-SK"/>
        </w:rPr>
        <w:t>e</w:t>
      </w:r>
      <w:r w:rsidRPr="00EB6DE8">
        <w:rPr>
          <w:color w:val="000000"/>
          <w:lang w:val="sk-SK" w:eastAsia="sk-SK"/>
        </w:rPr>
        <w:t>zývkou Čongi. Mal na starosti udržiavať disciplínu medzi chlapcami, ktorí sa strie</w:t>
      </w:r>
      <w:r w:rsidRPr="00EB6DE8">
        <w:rPr>
          <w:color w:val="000000"/>
          <w:lang w:val="sk-SK" w:eastAsia="sk-SK"/>
        </w:rPr>
        <w:softHyphen/>
        <w:t>dali pri ochrane Kočnera a Agha, a dozerať na dodržiavanie všetkých bezpečnostných zásad. Čongi navyše plnil úlohu sprostredkovateľa medzi nimi a Kýblom.</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Bol to práve Čongi, kto prišiel chránenej dvojici odovzdať Kýblov odkaz, že sa chce s nimi niekto stretnúť. A tak sa odohralo prvé zo série mnohých stretnutí Kočnera a Agha s najprominentnejšími figú</w:t>
      </w:r>
      <w:r w:rsidRPr="00EB6DE8">
        <w:rPr>
          <w:color w:val="000000"/>
          <w:lang w:val="sk-SK" w:eastAsia="sk-SK"/>
        </w:rPr>
        <w:softHyphen/>
        <w:t>rami Slovenskej info</w:t>
      </w:r>
      <w:r w:rsidRPr="00EB6DE8">
        <w:rPr>
          <w:color w:val="000000"/>
          <w:lang w:val="sk-SK" w:eastAsia="sk-SK"/>
        </w:rPr>
        <w:t>r</w:t>
      </w:r>
      <w:r w:rsidRPr="00EB6DE8">
        <w:rPr>
          <w:color w:val="000000"/>
          <w:lang w:val="sk-SK" w:eastAsia="sk-SK"/>
        </w:rPr>
        <w:t>mačnej služby. Na otváracie kolo rozhovorov prišli zástupca riaditeľa sekcie vnútorného spravodajstva Pavol Vajsík a vedúci obávaného 52. oddelenia Dušan Pastucha. Primárnym záuj</w:t>
      </w:r>
      <w:r w:rsidRPr="00EB6DE8">
        <w:rPr>
          <w:color w:val="000000"/>
          <w:lang w:val="sk-SK" w:eastAsia="sk-SK"/>
        </w:rPr>
        <w:softHyphen/>
        <w:t>mom spravodajských dôstojníkov bolo zistiť, či právne dokumenty, ktoré držia tí dvaja v rukách, sú dostatočne silné na to, aby na zákla</w:t>
      </w:r>
      <w:r w:rsidRPr="00EB6DE8">
        <w:rPr>
          <w:color w:val="000000"/>
          <w:lang w:val="sk-SK" w:eastAsia="sk-SK"/>
        </w:rPr>
        <w:softHyphen/>
        <w:t>de nich mohlo HZDS, zastupované niektorým z oligarchov, odk</w:t>
      </w:r>
      <w:r w:rsidRPr="00EB6DE8">
        <w:rPr>
          <w:color w:val="000000"/>
          <w:lang w:val="sk-SK" w:eastAsia="sk-SK"/>
        </w:rPr>
        <w:t>ú</w:t>
      </w:r>
      <w:r w:rsidRPr="00EB6DE8">
        <w:rPr>
          <w:color w:val="000000"/>
          <w:lang w:val="sk-SK" w:eastAsia="sk-SK"/>
        </w:rPr>
        <w:t>piť Markízu.</w:t>
      </w:r>
    </w:p>
    <w:p w:rsidR="00676A2A" w:rsidRPr="00EB6DE8" w:rsidRDefault="00676A2A" w:rsidP="004065CD">
      <w:pPr>
        <w:pStyle w:val="Zkladntext"/>
        <w:shd w:val="clear" w:color="auto" w:fill="auto"/>
        <w:spacing w:before="0" w:after="244" w:line="259" w:lineRule="exact"/>
        <w:ind w:right="20" w:firstLine="426"/>
        <w:rPr>
          <w:lang w:val="sk-SK"/>
        </w:rPr>
      </w:pPr>
      <w:r w:rsidRPr="00EB6DE8">
        <w:rPr>
          <w:color w:val="000000"/>
          <w:lang w:val="sk-SK" w:eastAsia="sk-SK"/>
        </w:rPr>
        <w:t>Kočner s Aghom boli veľmi opatrní. Prvý z nich už mal niekoľko negatí</w:t>
      </w:r>
      <w:r w:rsidRPr="00EB6DE8">
        <w:rPr>
          <w:color w:val="000000"/>
          <w:lang w:val="sk-SK" w:eastAsia="sk-SK"/>
        </w:rPr>
        <w:t>v</w:t>
      </w:r>
      <w:r w:rsidRPr="00EB6DE8">
        <w:rPr>
          <w:color w:val="000000"/>
          <w:lang w:val="sk-SK" w:eastAsia="sk-SK"/>
        </w:rPr>
        <w:t>nych skúseností s Lexovou SIS. Napríklad v kauze Technopol alebo v prípade zavlečenia syna slovenského prezidenta do Rakúska. Druhý ako bývalý spr</w:t>
      </w:r>
      <w:r w:rsidRPr="00EB6DE8">
        <w:rPr>
          <w:color w:val="000000"/>
          <w:lang w:val="sk-SK" w:eastAsia="sk-SK"/>
        </w:rPr>
        <w:t>a</w:t>
      </w:r>
      <w:r w:rsidRPr="00EB6DE8">
        <w:rPr>
          <w:color w:val="000000"/>
          <w:lang w:val="sk-SK" w:eastAsia="sk-SK"/>
        </w:rPr>
        <w:t>vodajský dôstojník vedel, že ak politická moc vysiela na takéto rozhovory predstaviteľov tajnej služby, musia byť opatrní. Deputácii vysokých funkcion</w:t>
      </w:r>
      <w:r w:rsidRPr="00EB6DE8">
        <w:rPr>
          <w:color w:val="000000"/>
          <w:lang w:val="sk-SK" w:eastAsia="sk-SK"/>
        </w:rPr>
        <w:t>á</w:t>
      </w:r>
      <w:r w:rsidRPr="00EB6DE8">
        <w:rPr>
          <w:color w:val="000000"/>
          <w:lang w:val="sk-SK" w:eastAsia="sk-SK"/>
        </w:rPr>
        <w:t>rov SIS veľmi neverili, ale vede</w:t>
      </w:r>
      <w:r w:rsidRPr="00EB6DE8">
        <w:rPr>
          <w:color w:val="000000"/>
          <w:lang w:val="sk-SK" w:eastAsia="sk-SK"/>
        </w:rPr>
        <w:softHyphen/>
        <w:t>li, že ak nechcú v tejto vojne otvoriť ďalší front, musia s nimi rokovať. Kočner však pre istotu komunikoval aj s predstaviteľmi vtedajšej opozície. O vývoji udalostí informoval poslanca DS Jána Langoša a komunikoval aj s Milanom Cílekom, ktorý sa ako bývalý exponent SDSS uch</w:t>
      </w:r>
      <w:r w:rsidRPr="00EB6DE8">
        <w:rPr>
          <w:color w:val="000000"/>
          <w:lang w:val="sk-SK" w:eastAsia="sk-SK"/>
        </w:rPr>
        <w:t>y</w:t>
      </w:r>
      <w:r w:rsidRPr="00EB6DE8">
        <w:rPr>
          <w:color w:val="000000"/>
          <w:lang w:val="sk-SK" w:eastAsia="sk-SK"/>
        </w:rPr>
        <w:t>til v blízkosti Mikuláša Dzurindu, lídra novovznikajúcej SDK.</w:t>
      </w:r>
    </w:p>
    <w:p w:rsidR="00676A2A" w:rsidRPr="00EB6DE8" w:rsidRDefault="00676A2A" w:rsidP="004065CD">
      <w:pPr>
        <w:pStyle w:val="Zkladntext"/>
        <w:shd w:val="clear" w:color="auto" w:fill="auto"/>
        <w:spacing w:before="0" w:after="176"/>
        <w:ind w:right="20" w:firstLine="426"/>
        <w:rPr>
          <w:lang w:val="sk-SK"/>
        </w:rPr>
      </w:pPr>
      <w:r w:rsidRPr="00EB6DE8">
        <w:rPr>
          <w:color w:val="000000"/>
          <w:lang w:val="sk-SK" w:eastAsia="sk-SK"/>
        </w:rPr>
        <w:t>Ani Pastucha a spol. neboli naivní a neverili všetkému, čo im dočasní d</w:t>
      </w:r>
      <w:r w:rsidRPr="00EB6DE8">
        <w:rPr>
          <w:color w:val="000000"/>
          <w:lang w:val="sk-SK" w:eastAsia="sk-SK"/>
        </w:rPr>
        <w:t>r</w:t>
      </w:r>
      <w:r w:rsidRPr="00EB6DE8">
        <w:rPr>
          <w:color w:val="000000"/>
          <w:lang w:val="sk-SK" w:eastAsia="sk-SK"/>
        </w:rPr>
        <w:t>žitelia licencie hovoria. Predovšetkým vedeli, že rokujú s Ruskom o všestra</w:t>
      </w:r>
      <w:r w:rsidRPr="00EB6DE8">
        <w:rPr>
          <w:color w:val="000000"/>
          <w:lang w:val="sk-SK" w:eastAsia="sk-SK"/>
        </w:rPr>
        <w:t>n</w:t>
      </w:r>
      <w:r w:rsidRPr="00EB6DE8">
        <w:rPr>
          <w:color w:val="000000"/>
          <w:lang w:val="sk-SK" w:eastAsia="sk-SK"/>
        </w:rPr>
        <w:t>ne prijateľnom vyriešení sporu. Ak by sa dohod</w:t>
      </w:r>
      <w:r w:rsidRPr="00EB6DE8">
        <w:rPr>
          <w:color w:val="000000"/>
          <w:lang w:val="sk-SK" w:eastAsia="sk-SK"/>
        </w:rPr>
        <w:softHyphen/>
        <w:t>li, Markíza by ostala v rukách pôvodného majiteľa a všetky nádeje, že sa televízie zmocní HZDS, by tým boli pochované. Ani pokračovanie súdnych sporov im však nehralo do karát. Pastucha s Vajsíkom mali veľké pochybnosti o tom, že Kočner a Agh budú schopní v dohľad</w:t>
      </w:r>
      <w:r w:rsidRPr="00EB6DE8">
        <w:rPr>
          <w:color w:val="000000"/>
          <w:lang w:val="sk-SK" w:eastAsia="sk-SK"/>
        </w:rPr>
        <w:softHyphen/>
        <w:t>nom čase vyhrať súdne spory s Pavlom Ruskom tak jedn</w:t>
      </w:r>
      <w:r w:rsidRPr="00EB6DE8">
        <w:rPr>
          <w:color w:val="000000"/>
          <w:lang w:val="sk-SK" w:eastAsia="sk-SK"/>
        </w:rPr>
        <w:t>o</w:t>
      </w:r>
      <w:r w:rsidRPr="00EB6DE8">
        <w:rPr>
          <w:color w:val="000000"/>
          <w:lang w:val="sk-SK" w:eastAsia="sk-SK"/>
        </w:rPr>
        <w:t>značne, aby sa predaj televízie mohol uskutočniť pred blížiacimi sa parla</w:t>
      </w:r>
      <w:r w:rsidRPr="00EB6DE8">
        <w:rPr>
          <w:color w:val="000000"/>
          <w:lang w:val="sk-SK" w:eastAsia="sk-SK"/>
        </w:rPr>
        <w:softHyphen/>
        <w:t>mentnými voľbami 1998.</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Keď prišla reč na to najpodstatnejšie, teda na cenu, ktorú by za Markízu </w:t>
      </w:r>
      <w:r w:rsidRPr="00EB6DE8">
        <w:rPr>
          <w:color w:val="000000"/>
          <w:lang w:val="sk-SK" w:eastAsia="sk-SK"/>
        </w:rPr>
        <w:lastRenderedPageBreak/>
        <w:t>mohli od ľudí blízkych vládnemu hnutiu dostať, padlo niekoľko horibilných súm od 200 do 500 miliónov korún. Kočnera a jeho spoločníka preto veľmi zauj</w:t>
      </w:r>
      <w:r w:rsidRPr="00EB6DE8">
        <w:rPr>
          <w:color w:val="000000"/>
          <w:lang w:val="sk-SK" w:eastAsia="sk-SK"/>
        </w:rPr>
        <w:t>í</w:t>
      </w:r>
      <w:r w:rsidRPr="00EB6DE8">
        <w:rPr>
          <w:color w:val="000000"/>
          <w:lang w:val="sk-SK" w:eastAsia="sk-SK"/>
        </w:rPr>
        <w:t>malo, kto a akým spôsobom by to celé zaplatil. Dostali odpoveď, že peniaze by im priniesli v cestovnej taške. Platcom mal byť pôvodne Alexander Režeš, no v priebehu ďal</w:t>
      </w:r>
      <w:r w:rsidRPr="00EB6DE8">
        <w:rPr>
          <w:color w:val="000000"/>
          <w:lang w:val="sk-SK" w:eastAsia="sk-SK"/>
        </w:rPr>
        <w:softHyphen/>
        <w:t>ších rokovaní sa ukázalo, že sponzorom televízneho daru pre vodcu HZDS sa mal údajne stať Juraj Široký. Táto možnosť mala určitú logi</w:t>
      </w:r>
      <w:r w:rsidRPr="00EB6DE8">
        <w:rPr>
          <w:color w:val="000000"/>
          <w:lang w:val="sk-SK" w:eastAsia="sk-SK"/>
        </w:rPr>
        <w:softHyphen/>
        <w:t>ku, pretože rodina riaditeľa SIS Lexu mala s pánom Širokým viacero sp</w:t>
      </w:r>
      <w:r w:rsidRPr="00EB6DE8">
        <w:rPr>
          <w:color w:val="000000"/>
          <w:lang w:val="sk-SK" w:eastAsia="sk-SK"/>
        </w:rPr>
        <w:t>o</w:t>
      </w:r>
      <w:r w:rsidRPr="00EB6DE8">
        <w:rPr>
          <w:color w:val="000000"/>
          <w:lang w:val="sk-SK" w:eastAsia="sk-SK"/>
        </w:rPr>
        <w:t>ločných obchodných záujmov.</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Ďalšou veľkou témou rozhovorov bola otázka právnej podpory. Niežeby SIS ponúkala svojich právnikov alebo najala pre odporcov Pavla Ruska pr</w:t>
      </w:r>
      <w:r w:rsidRPr="00EB6DE8">
        <w:rPr>
          <w:color w:val="000000"/>
          <w:lang w:val="sk-SK" w:eastAsia="sk-SK"/>
        </w:rPr>
        <w:t>o</w:t>
      </w:r>
      <w:r w:rsidRPr="00EB6DE8">
        <w:rPr>
          <w:color w:val="000000"/>
          <w:lang w:val="sk-SK" w:eastAsia="sk-SK"/>
        </w:rPr>
        <w:t>minentných advokátov. Hovorilo sa o tom, že je v moci tajnej služby, aby i</w:t>
      </w:r>
      <w:r w:rsidRPr="00EB6DE8">
        <w:rPr>
          <w:color w:val="000000"/>
          <w:lang w:val="sk-SK" w:eastAsia="sk-SK"/>
        </w:rPr>
        <w:t>n</w:t>
      </w:r>
      <w:r w:rsidRPr="00EB6DE8">
        <w:rPr>
          <w:color w:val="000000"/>
          <w:lang w:val="sk-SK" w:eastAsia="sk-SK"/>
        </w:rPr>
        <w:t>tervenovala na súdoch v prospech Koč</w:t>
      </w:r>
      <w:r w:rsidRPr="00EB6DE8">
        <w:rPr>
          <w:color w:val="000000"/>
          <w:lang w:val="sk-SK" w:eastAsia="sk-SK"/>
        </w:rPr>
        <w:softHyphen/>
        <w:t>nera s Aghom. Obaja túto ponuku o</w:t>
      </w:r>
      <w:r w:rsidRPr="00EB6DE8">
        <w:rPr>
          <w:color w:val="000000"/>
          <w:lang w:val="sk-SK" w:eastAsia="sk-SK"/>
        </w:rPr>
        <w:t>d</w:t>
      </w:r>
      <w:r w:rsidRPr="00EB6DE8">
        <w:rPr>
          <w:color w:val="000000"/>
          <w:lang w:val="sk-SK" w:eastAsia="sk-SK"/>
        </w:rPr>
        <w:t>mietli. Pravdepodobne aj preto do rokovaní vstúpil námestník riaditeľa SIS Jaroslav Svéchota. Prišiel na jedno rokovanie osobne a ponuku neštandar</w:t>
      </w:r>
      <w:r w:rsidRPr="00EB6DE8">
        <w:rPr>
          <w:color w:val="000000"/>
          <w:lang w:val="sk-SK" w:eastAsia="sk-SK"/>
        </w:rPr>
        <w:t>d</w:t>
      </w:r>
      <w:r w:rsidRPr="00EB6DE8">
        <w:rPr>
          <w:color w:val="000000"/>
          <w:lang w:val="sk-SK" w:eastAsia="sk-SK"/>
        </w:rPr>
        <w:t>nej právnej pomoci znova zopakoval. Explicitne povedal, že čokoľvek budú potrebovať vybaviť na krajskom súde, majú sa naňho s dôverou obrátiť: „Pred</w:t>
      </w:r>
      <w:r w:rsidRPr="00EB6DE8">
        <w:rPr>
          <w:color w:val="000000"/>
          <w:lang w:val="sk-SK" w:eastAsia="sk-SK"/>
        </w:rPr>
        <w:softHyphen/>
        <w:t>sedníčka súdu je náš človek, my ju riadime a ona urobí všetko, čo b</w:t>
      </w:r>
      <w:r w:rsidRPr="00EB6DE8">
        <w:rPr>
          <w:color w:val="000000"/>
          <w:lang w:val="sk-SK" w:eastAsia="sk-SK"/>
        </w:rPr>
        <w:t>u</w:t>
      </w:r>
      <w:r w:rsidRPr="00EB6DE8">
        <w:rPr>
          <w:color w:val="000000"/>
          <w:lang w:val="sk-SK" w:eastAsia="sk-SK"/>
        </w:rPr>
        <w:t>deme potrebovať." Aj táto ponuka bola taktne odmietnutá.</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Čas bežal, jesenné voľby boli za dverami a tajná služba sa potre</w:t>
      </w:r>
      <w:r w:rsidRPr="00EB6DE8">
        <w:rPr>
          <w:color w:val="000000"/>
          <w:lang w:val="sk-SK" w:eastAsia="sk-SK"/>
        </w:rPr>
        <w:softHyphen/>
        <w:t>bovala pohnúť z miesta. V tomto štádiu sa v riešení kauzy Markíza začal osobne a</w:t>
      </w:r>
      <w:r w:rsidRPr="00EB6DE8">
        <w:rPr>
          <w:color w:val="000000"/>
          <w:lang w:val="sk-SK" w:eastAsia="sk-SK"/>
        </w:rPr>
        <w:t>n</w:t>
      </w:r>
      <w:r w:rsidRPr="00EB6DE8">
        <w:rPr>
          <w:color w:val="000000"/>
          <w:lang w:val="sk-SK" w:eastAsia="sk-SK"/>
        </w:rPr>
        <w:t xml:space="preserve">gažovať riaditeľ SIS Ivan Lexa. Do svojej kancelárie v hoteli Tatra, ktorého je spoluvlastníkom, pozval na dve alebo tri stretnutia Kočnera a Agha. Medzi prísediacimi bol šéf 52. oddelenia Pastucha a pravdepodobne aj pán zástupca Vajsík. </w:t>
      </w:r>
      <w:r w:rsidR="005E492B" w:rsidRPr="00EB6DE8">
        <w:rPr>
          <w:color w:val="000000"/>
          <w:lang w:val="sk-SK" w:eastAsia="sk-SK"/>
        </w:rPr>
        <w:t>Hlavné slovo mal, pochopiteľn</w:t>
      </w:r>
      <w:r w:rsidR="005E492B">
        <w:rPr>
          <w:color w:val="000000"/>
          <w:lang w:val="sk-SK" w:eastAsia="sk-SK"/>
        </w:rPr>
        <w:t>e, Lexa, ktorý na tabuľu zvanú flip cha</w:t>
      </w:r>
      <w:r w:rsidR="005E492B" w:rsidRPr="00EB6DE8">
        <w:rPr>
          <w:color w:val="000000"/>
          <w:lang w:val="sk-SK" w:eastAsia="sk-SK"/>
        </w:rPr>
        <w:t xml:space="preserve">rt kreslil rôzne modely vývoja situácie. </w:t>
      </w:r>
      <w:r w:rsidRPr="00EB6DE8">
        <w:rPr>
          <w:color w:val="000000"/>
          <w:lang w:val="sk-SK" w:eastAsia="sk-SK"/>
        </w:rPr>
        <w:t>Nie všetky zodpovedali realite, ale iba zbož</w:t>
      </w:r>
      <w:r w:rsidRPr="00EB6DE8">
        <w:rPr>
          <w:color w:val="000000"/>
          <w:lang w:val="sk-SK" w:eastAsia="sk-SK"/>
        </w:rPr>
        <w:softHyphen/>
        <w:t>ným želaniam riaditeľa SIS, a preto do jeho výkladu viackrát vstúpil Ko</w:t>
      </w:r>
      <w:r w:rsidRPr="00EB6DE8">
        <w:rPr>
          <w:color w:val="000000"/>
          <w:lang w:val="sk-SK" w:eastAsia="sk-SK"/>
        </w:rPr>
        <w:t>č</w:t>
      </w:r>
      <w:r w:rsidRPr="00EB6DE8">
        <w:rPr>
          <w:color w:val="000000"/>
          <w:lang w:val="sk-SK" w:eastAsia="sk-SK"/>
        </w:rPr>
        <w:t>ner a opravil ho. Keď si jeho najvyšší nadriadený odskočil na WC, Pastucha priateľsky upozornil Kočnera, aby Lexu neopravoval, pretože je na to veľmi háklivý.</w:t>
      </w:r>
    </w:p>
    <w:p w:rsidR="00676A2A" w:rsidRPr="00EB6DE8" w:rsidRDefault="00676A2A" w:rsidP="004065CD">
      <w:pPr>
        <w:pStyle w:val="Zkladntext"/>
        <w:shd w:val="clear" w:color="auto" w:fill="auto"/>
        <w:spacing w:before="0" w:after="487" w:line="259" w:lineRule="exact"/>
        <w:ind w:right="20" w:firstLine="426"/>
        <w:rPr>
          <w:lang w:val="sk-SK"/>
        </w:rPr>
      </w:pPr>
      <w:r w:rsidRPr="00EB6DE8">
        <w:rPr>
          <w:color w:val="000000"/>
          <w:lang w:val="sk-SK" w:eastAsia="sk-SK"/>
        </w:rPr>
        <w:t>Bola to zložitá šachová partia. Opozícia a médiá šaleli. Či už úprimne alebo s ohľadom na blížiace sa voľby bili na poplach, že spor o Markízu je ohrozením slobody slova a tlače. Všetci za celou kauzou videli Mečiara a jeho tajnú službu a jedným dychom nazna</w:t>
      </w:r>
      <w:r w:rsidRPr="00EB6DE8">
        <w:rPr>
          <w:color w:val="000000"/>
          <w:lang w:val="sk-SK" w:eastAsia="sk-SK"/>
        </w:rPr>
        <w:softHyphen/>
        <w:t>čovali, že Kočner a Agh sú ich nastrčené marionety. Nikto nevidel, respektíve málokto chcel vidieť, že SIS v službách HZDS sa usiluje naskočiť do rozbehnutého vlaku, ktorý sa dal do pohybu ov</w:t>
      </w:r>
      <w:r w:rsidRPr="00EB6DE8">
        <w:rPr>
          <w:color w:val="000000"/>
          <w:lang w:val="sk-SK" w:eastAsia="sk-SK"/>
        </w:rPr>
        <w:t>e</w:t>
      </w:r>
      <w:r w:rsidRPr="00EB6DE8">
        <w:rPr>
          <w:color w:val="000000"/>
          <w:lang w:val="sk-SK" w:eastAsia="sk-SK"/>
        </w:rPr>
        <w:t>ľa skôr, než o tom mala tajná služba vôbec potuchy. A všetko to ešte kom</w:t>
      </w:r>
      <w:r w:rsidRPr="00EB6DE8">
        <w:rPr>
          <w:color w:val="000000"/>
          <w:lang w:val="sk-SK" w:eastAsia="sk-SK"/>
        </w:rPr>
        <w:softHyphen/>
        <w:t>plikoval fakt, že okrem slovenského podsvetia sa v kauze Markíza objavil n</w:t>
      </w:r>
      <w:r w:rsidRPr="00EB6DE8">
        <w:rPr>
          <w:color w:val="000000"/>
          <w:lang w:val="sk-SK" w:eastAsia="sk-SK"/>
        </w:rPr>
        <w:t>o</w:t>
      </w:r>
      <w:r w:rsidRPr="00EB6DE8">
        <w:rPr>
          <w:color w:val="000000"/>
          <w:lang w:val="sk-SK" w:eastAsia="sk-SK"/>
        </w:rPr>
        <w:t>vý, mimoriadne nebezpečný a nevyspytateľný hráč. Po rus</w:t>
      </w:r>
      <w:r w:rsidRPr="00EB6DE8">
        <w:rPr>
          <w:color w:val="000000"/>
          <w:lang w:val="sk-SK" w:eastAsia="sk-SK"/>
        </w:rPr>
        <w:softHyphen/>
        <w:t xml:space="preserve">ky hovoriaca </w:t>
      </w:r>
      <w:r w:rsidRPr="00EB6DE8">
        <w:rPr>
          <w:color w:val="000000"/>
          <w:lang w:val="sk-SK" w:eastAsia="sk-SK"/>
        </w:rPr>
        <w:lastRenderedPageBreak/>
        <w:t>ochranka Pavla Ruska, ktorý sa zo všetkých síl usilovať vrátiť späť do Mark</w:t>
      </w:r>
      <w:r w:rsidRPr="00EB6DE8">
        <w:rPr>
          <w:color w:val="000000"/>
          <w:lang w:val="sk-SK" w:eastAsia="sk-SK"/>
        </w:rPr>
        <w:t>í</w:t>
      </w:r>
      <w:r w:rsidRPr="00EB6DE8">
        <w:rPr>
          <w:color w:val="000000"/>
          <w:lang w:val="sk-SK" w:eastAsia="sk-SK"/>
        </w:rPr>
        <w:t>zy.</w:t>
      </w:r>
    </w:p>
    <w:p w:rsidR="00676A2A" w:rsidRPr="00EB6DE8" w:rsidRDefault="00676A2A" w:rsidP="004065CD">
      <w:pPr>
        <w:pStyle w:val="Bodytext170"/>
        <w:shd w:val="clear" w:color="auto" w:fill="auto"/>
        <w:spacing w:after="0" w:line="250" w:lineRule="exact"/>
        <w:ind w:firstLine="426"/>
        <w:rPr>
          <w:lang w:val="sk-SK"/>
        </w:rPr>
      </w:pPr>
      <w:r w:rsidRPr="00EB6DE8">
        <w:rPr>
          <w:rStyle w:val="Bodytext17"/>
          <w:b/>
          <w:bCs/>
          <w:color w:val="000000"/>
          <w:lang w:val="sk-SK" w:eastAsia="sk-SK"/>
        </w:rPr>
        <w:t>OCHRANKA PAVLA RUSKA:</w:t>
      </w:r>
    </w:p>
    <w:p w:rsidR="00676A2A" w:rsidRPr="00EB6DE8" w:rsidRDefault="00676A2A" w:rsidP="004065CD">
      <w:pPr>
        <w:pStyle w:val="Bodytext191"/>
        <w:shd w:val="clear" w:color="auto" w:fill="auto"/>
        <w:spacing w:after="213" w:line="190" w:lineRule="exact"/>
        <w:ind w:firstLine="426"/>
        <w:rPr>
          <w:lang w:val="sk-SK"/>
        </w:rPr>
      </w:pPr>
      <w:r w:rsidRPr="00EB6DE8">
        <w:rPr>
          <w:rStyle w:val="Bodytext190"/>
          <w:b/>
          <w:bCs/>
          <w:i/>
          <w:iCs/>
          <w:color w:val="000000"/>
          <w:lang w:val="sk-SK" w:eastAsia="sk-SK"/>
        </w:rPr>
        <w:t>ROZVIEDKA, OSOBKA, ÚDERKA</w:t>
      </w:r>
    </w:p>
    <w:p w:rsidR="00676A2A" w:rsidRPr="00EB6DE8" w:rsidRDefault="00676A2A" w:rsidP="004065CD">
      <w:pPr>
        <w:pStyle w:val="Zkladntext"/>
        <w:shd w:val="clear" w:color="auto" w:fill="auto"/>
        <w:spacing w:before="0" w:after="244" w:line="259" w:lineRule="exact"/>
        <w:ind w:right="20" w:firstLine="426"/>
        <w:rPr>
          <w:lang w:val="sk-SK"/>
        </w:rPr>
      </w:pPr>
      <w:r w:rsidRPr="00EB6DE8">
        <w:rPr>
          <w:color w:val="000000"/>
          <w:lang w:val="sk-SK" w:eastAsia="sk-SK"/>
        </w:rPr>
        <w:t>Prítomnosť cudzokrajnej ochranky Pavla Ruska znepokojovala všet</w:t>
      </w:r>
      <w:r w:rsidRPr="00EB6DE8">
        <w:rPr>
          <w:color w:val="000000"/>
          <w:lang w:val="sk-SK" w:eastAsia="sk-SK"/>
        </w:rPr>
        <w:softHyphen/>
        <w:t xml:space="preserve">kých, aj keď každého trochu iným spôsobom. Všetkých preto, lebo chceli prežiť. Kýbla preto, lebo si nemohol dovoliť ukázať slabosť a stratiť pred zvyškom slovenského podsvetia tvár a tým aj rešpekt. Kočnera s Aghom preto, lebo ak by sa čokoľvek zomlelo, boli by prví na rade i na rane. A SIS preto, lebo aj </w:t>
      </w:r>
      <w:r w:rsidR="005E492B" w:rsidRPr="00EB6DE8">
        <w:rPr>
          <w:color w:val="000000"/>
          <w:lang w:val="sk-SK" w:eastAsia="sk-SK"/>
        </w:rPr>
        <w:t>keď</w:t>
      </w:r>
      <w:r w:rsidRPr="00EB6DE8">
        <w:rPr>
          <w:color w:val="000000"/>
          <w:lang w:val="sk-SK" w:eastAsia="sk-SK"/>
        </w:rPr>
        <w:t xml:space="preserve"> v tomto prípade hrala úlo</w:t>
      </w:r>
      <w:r w:rsidRPr="00EB6DE8">
        <w:rPr>
          <w:color w:val="000000"/>
          <w:lang w:val="sk-SK" w:eastAsia="sk-SK"/>
        </w:rPr>
        <w:softHyphen/>
        <w:t>hu obchodného zástupcu, predsa len to bola tajná služba a musela sa s týmto bezpečnostným rizikom profesionálne v</w:t>
      </w:r>
      <w:r w:rsidRPr="00EB6DE8">
        <w:rPr>
          <w:color w:val="000000"/>
          <w:lang w:val="sk-SK" w:eastAsia="sk-SK"/>
        </w:rPr>
        <w:t>y</w:t>
      </w:r>
      <w:r w:rsidRPr="00EB6DE8">
        <w:rPr>
          <w:color w:val="000000"/>
          <w:lang w:val="sk-SK" w:eastAsia="sk-SK"/>
        </w:rPr>
        <w:t>rovnať.</w:t>
      </w:r>
    </w:p>
    <w:p w:rsidR="00676A2A" w:rsidRPr="00EB6DE8" w:rsidRDefault="00676A2A" w:rsidP="004065CD">
      <w:pPr>
        <w:pStyle w:val="Zkladntext"/>
        <w:shd w:val="clear" w:color="auto" w:fill="auto"/>
        <w:spacing w:before="0" w:after="236"/>
        <w:ind w:right="20" w:firstLine="426"/>
        <w:rPr>
          <w:lang w:val="sk-SK"/>
        </w:rPr>
      </w:pPr>
      <w:r w:rsidRPr="00EB6DE8">
        <w:rPr>
          <w:rStyle w:val="BodytextItalic1"/>
          <w:color w:val="000000"/>
          <w:lang w:val="sk-SK" w:eastAsia="sk-SK"/>
        </w:rPr>
        <w:t>Päťdesiatdvojka</w:t>
      </w:r>
      <w:r w:rsidRPr="00EB6DE8">
        <w:rPr>
          <w:color w:val="000000"/>
          <w:lang w:val="sk-SK" w:eastAsia="sk-SK"/>
        </w:rPr>
        <w:t xml:space="preserve"> mala celkom slušný prehľad o tom, čo robí Pavol Rusko, kde sa ukrýva, s kým sa stretáva a aké pripravuje odvet</w:t>
      </w:r>
      <w:r w:rsidRPr="00EB6DE8">
        <w:rPr>
          <w:color w:val="000000"/>
          <w:lang w:val="sk-SK" w:eastAsia="sk-SK"/>
        </w:rPr>
        <w:softHyphen/>
        <w:t xml:space="preserve">né opatrenia. </w:t>
      </w:r>
      <w:r w:rsidR="005E492B" w:rsidRPr="00EB6DE8">
        <w:rPr>
          <w:color w:val="000000"/>
          <w:lang w:val="sk-SK" w:eastAsia="sk-SK"/>
        </w:rPr>
        <w:t>Keďže jedna aj druhá strana aspoň predstierali, že sú v danej chvíli na jednej lodi, časť týchto poznatkov zdieľala tak s Koč</w:t>
      </w:r>
      <w:r w:rsidR="005E492B" w:rsidRPr="00EB6DE8">
        <w:rPr>
          <w:color w:val="000000"/>
          <w:lang w:val="sk-SK" w:eastAsia="sk-SK"/>
        </w:rPr>
        <w:softHyphen/>
        <w:t>nerom a Aghom, ako aj s Kýblom, s ktorým sa jej príslušníci stre</w:t>
      </w:r>
      <w:r w:rsidR="005E492B">
        <w:rPr>
          <w:color w:val="000000"/>
          <w:lang w:val="sk-SK" w:eastAsia="sk-SK"/>
        </w:rPr>
        <w:t>távali</w:t>
      </w:r>
      <w:r w:rsidR="005E492B" w:rsidRPr="00EB6DE8">
        <w:rPr>
          <w:color w:val="000000"/>
          <w:lang w:val="sk-SK" w:eastAsia="sk-SK"/>
        </w:rPr>
        <w:t xml:space="preserve"> separátne. </w:t>
      </w:r>
      <w:r w:rsidRPr="00EB6DE8">
        <w:rPr>
          <w:color w:val="000000"/>
          <w:lang w:val="sk-SK" w:eastAsia="sk-SK"/>
        </w:rPr>
        <w:t>Povedzme si na rovinu, že age</w:t>
      </w:r>
      <w:r w:rsidRPr="00EB6DE8">
        <w:rPr>
          <w:color w:val="000000"/>
          <w:lang w:val="sk-SK" w:eastAsia="sk-SK"/>
        </w:rPr>
        <w:t>n</w:t>
      </w:r>
      <w:r w:rsidRPr="00EB6DE8">
        <w:rPr>
          <w:color w:val="000000"/>
          <w:lang w:val="sk-SK" w:eastAsia="sk-SK"/>
        </w:rPr>
        <w:t>túrne a technicky nebolo zložité zachytiť, o čom a s kým Rusko rokuje. Bolo však priam nemožné získať detailnejšie informácie o jeho ochranke z vých</w:t>
      </w:r>
      <w:r w:rsidRPr="00EB6DE8">
        <w:rPr>
          <w:color w:val="000000"/>
          <w:lang w:val="sk-SK" w:eastAsia="sk-SK"/>
        </w:rPr>
        <w:t>o</w:t>
      </w:r>
      <w:r w:rsidRPr="00EB6DE8">
        <w:rPr>
          <w:color w:val="000000"/>
          <w:lang w:val="sk-SK" w:eastAsia="sk-SK"/>
        </w:rPr>
        <w:t>du. Tajná služba nevedela ani zaťať. Kýbel bol na tom o niečo lepšie, ale v porovnaní s protivníkom, čo proti nemu stál, tiež iba paberkoval.</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Boss sýkoriek bol z prítomnosti Ruskovej ochranky veľmi nervóz</w:t>
      </w:r>
      <w:r w:rsidRPr="00EB6DE8">
        <w:rPr>
          <w:color w:val="000000"/>
          <w:lang w:val="sk-SK" w:eastAsia="sk-SK"/>
        </w:rPr>
        <w:softHyphen/>
        <w:t>ny. Na jednom stretnutí s riaditeľom 52. oddelenia mu praskli nervy a povedal: „Ku</w:t>
      </w:r>
      <w:r w:rsidRPr="00EB6DE8">
        <w:rPr>
          <w:color w:val="000000"/>
          <w:lang w:val="sk-SK" w:eastAsia="sk-SK"/>
        </w:rPr>
        <w:t>r</w:t>
      </w:r>
      <w:r w:rsidRPr="00EB6DE8">
        <w:rPr>
          <w:color w:val="000000"/>
          <w:lang w:val="sk-SK" w:eastAsia="sk-SK"/>
        </w:rPr>
        <w:t>va, Dušan, robte niečo! Vy ste štát, tak tých Rusov vyhostite!" Byť bossom podsvetia na Slovensku znamená mať určitú silu a moc, ale stáť proti veter</w:t>
      </w:r>
      <w:r w:rsidRPr="00EB6DE8">
        <w:rPr>
          <w:color w:val="000000"/>
          <w:lang w:val="sk-SK" w:eastAsia="sk-SK"/>
        </w:rPr>
        <w:t>á</w:t>
      </w:r>
      <w:r w:rsidRPr="00EB6DE8">
        <w:rPr>
          <w:color w:val="000000"/>
          <w:lang w:val="sk-SK" w:eastAsia="sk-SK"/>
        </w:rPr>
        <w:t>nom z Afganistanu a ďalších vojno</w:t>
      </w:r>
      <w:r w:rsidRPr="00EB6DE8">
        <w:rPr>
          <w:color w:val="000000"/>
          <w:lang w:val="sk-SK" w:eastAsia="sk-SK"/>
        </w:rPr>
        <w:softHyphen/>
        <w:t>vých konfliktov je niečo celkom iné. V a</w:t>
      </w:r>
      <w:r w:rsidRPr="00EB6DE8">
        <w:rPr>
          <w:color w:val="000000"/>
          <w:lang w:val="sk-SK" w:eastAsia="sk-SK"/>
        </w:rPr>
        <w:t>r</w:t>
      </w:r>
      <w:r w:rsidRPr="00EB6DE8">
        <w:rPr>
          <w:color w:val="000000"/>
          <w:lang w:val="sk-SK" w:eastAsia="sk-SK"/>
        </w:rPr>
        <w:t>máde Pavla Ruska boli Ukra</w:t>
      </w:r>
      <w:r w:rsidRPr="00EB6DE8">
        <w:rPr>
          <w:color w:val="000000"/>
          <w:lang w:val="sk-SK" w:eastAsia="sk-SK"/>
        </w:rPr>
        <w:softHyphen/>
        <w:t>jinci, Rusi, bojovníci z Čečenska, Dagestanu, K</w:t>
      </w:r>
      <w:r w:rsidRPr="00EB6DE8">
        <w:rPr>
          <w:color w:val="000000"/>
          <w:lang w:val="sk-SK" w:eastAsia="sk-SK"/>
        </w:rPr>
        <w:t>a</w:t>
      </w:r>
      <w:r w:rsidRPr="00EB6DE8">
        <w:rPr>
          <w:color w:val="000000"/>
          <w:lang w:val="sk-SK" w:eastAsia="sk-SK"/>
        </w:rPr>
        <w:t>bardsko-balkarskej republiky a ďalších oblastí severného Kaukazu. Ako sa sem dostali? Kto ich platil? A načo tu vlastne boli?</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Ako sme už uviedli, 49-percentným spolumajiteľom televízie Markíza b</w:t>
      </w:r>
      <w:r w:rsidRPr="00EB6DE8">
        <w:rPr>
          <w:color w:val="000000"/>
          <w:lang w:val="sk-SK" w:eastAsia="sk-SK"/>
        </w:rPr>
        <w:t>o</w:t>
      </w:r>
      <w:r w:rsidRPr="00EB6DE8">
        <w:rPr>
          <w:color w:val="000000"/>
          <w:lang w:val="sk-SK" w:eastAsia="sk-SK"/>
        </w:rPr>
        <w:t>la americká spoločnosť CME. Nemala síce majetkový podiel vo firme Markíza Slovakia, ktorá držala licenciu, ale do tejto slovenskej televíznej stanice vložila nemálo peňazí, a preto sa roz</w:t>
      </w:r>
      <w:r w:rsidRPr="00EB6DE8">
        <w:rPr>
          <w:color w:val="000000"/>
          <w:lang w:val="sk-SK" w:eastAsia="sk-SK"/>
        </w:rPr>
        <w:softHyphen/>
        <w:t>hodla, že bude svoju investíciu brániť. Pavol Rusko si našiel cestu k istému Ukrajincovi žijúcemu na Slovensku, Ivanovi M. Pravdepo</w:t>
      </w:r>
      <w:r w:rsidRPr="00EB6DE8">
        <w:rPr>
          <w:color w:val="000000"/>
          <w:lang w:val="sk-SK" w:eastAsia="sk-SK"/>
        </w:rPr>
        <w:softHyphen/>
        <w:t xml:space="preserve">dobne ich dal dohromady Eduard Dinič. Ivan M. a Dinič mali vedľa </w:t>
      </w:r>
      <w:r w:rsidRPr="00EB6DE8">
        <w:rPr>
          <w:color w:val="000000"/>
          <w:lang w:val="sk-SK" w:eastAsia="sk-SK"/>
        </w:rPr>
        <w:lastRenderedPageBreak/>
        <w:t>seba vily na francúzskej riviére v Saint-Tropez.</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Rusko s Ivanom M., ktorý bol obľúbencom ukrajinského mega bossa S</w:t>
      </w:r>
      <w:r w:rsidRPr="00EB6DE8">
        <w:rPr>
          <w:color w:val="000000"/>
          <w:lang w:val="sk-SK" w:eastAsia="sk-SK"/>
        </w:rPr>
        <w:t>e</w:t>
      </w:r>
      <w:r w:rsidRPr="00EB6DE8">
        <w:rPr>
          <w:color w:val="000000"/>
          <w:lang w:val="sk-SK" w:eastAsia="sk-SK"/>
        </w:rPr>
        <w:t>vu Mogilieviča, podľa našich zdrojov zo spravodajského prostredia uzavrel dohodu, že mu za päť miliónov korún mesač</w:t>
      </w:r>
      <w:r w:rsidRPr="00EB6DE8">
        <w:rPr>
          <w:color w:val="000000"/>
          <w:lang w:val="sk-SK" w:eastAsia="sk-SK"/>
        </w:rPr>
        <w:softHyphen/>
        <w:t>ne zabezpečí elitnú ochranu, o akej sa v našich končinách nikomu nesníva. Tento astronomický mesačný paušál za Pavla Ruska údajne platil jeho americký partner CME. Aby sme pochopili, prečo mal Kýbel z týchto ľudí také obavy, musíme si opísať štrukt</w:t>
      </w:r>
      <w:r w:rsidRPr="00EB6DE8">
        <w:rPr>
          <w:color w:val="000000"/>
          <w:lang w:val="sk-SK" w:eastAsia="sk-SK"/>
        </w:rPr>
        <w:t>ú</w:t>
      </w:r>
      <w:r w:rsidRPr="00EB6DE8">
        <w:rPr>
          <w:color w:val="000000"/>
          <w:lang w:val="sk-SK" w:eastAsia="sk-SK"/>
        </w:rPr>
        <w:t>ru novej ochranky Pavla Ruska.</w:t>
      </w:r>
    </w:p>
    <w:p w:rsidR="00676A2A" w:rsidRPr="00EB6DE8" w:rsidRDefault="00676A2A" w:rsidP="004065CD">
      <w:pPr>
        <w:pStyle w:val="Zkladntext"/>
        <w:shd w:val="clear" w:color="auto" w:fill="auto"/>
        <w:tabs>
          <w:tab w:val="left" w:pos="591"/>
        </w:tabs>
        <w:spacing w:before="0" w:after="0" w:line="259" w:lineRule="exact"/>
        <w:ind w:right="20" w:firstLine="426"/>
        <w:rPr>
          <w:lang w:val="sk-SK"/>
        </w:rPr>
      </w:pPr>
      <w:r w:rsidRPr="00EB6DE8">
        <w:rPr>
          <w:color w:val="000000"/>
          <w:lang w:val="sk-SK" w:eastAsia="sk-SK"/>
        </w:rPr>
        <w:t xml:space="preserve">V prvej vlne prišla na Slovensko akási súkromná </w:t>
      </w:r>
      <w:r w:rsidRPr="00EB6DE8">
        <w:rPr>
          <w:rStyle w:val="BodytextItalic1"/>
          <w:color w:val="000000"/>
          <w:lang w:val="sk-SK" w:eastAsia="sk-SK"/>
        </w:rPr>
        <w:t>rozviedka.</w:t>
      </w:r>
      <w:r w:rsidRPr="00EB6DE8">
        <w:rPr>
          <w:color w:val="000000"/>
          <w:lang w:val="sk-SK" w:eastAsia="sk-SK"/>
        </w:rPr>
        <w:t xml:space="preserve"> V prie</w:t>
      </w:r>
      <w:r w:rsidRPr="00EB6DE8">
        <w:rPr>
          <w:color w:val="000000"/>
          <w:lang w:val="sk-SK" w:eastAsia="sk-SK"/>
        </w:rPr>
        <w:softHyphen/>
        <w:t>behu niekoľkých dní mala podrobné informácie o všetkých aktéroch kauzy Markíza. Poznali štruktúru gangu sýkorovcov, vedeli, kto sú</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Kýbel, Čongi, Borbély a ďalší vysokí aj nižšie postavení predstavitelia gangu. V druhom slede prišla </w:t>
      </w:r>
      <w:r w:rsidRPr="00EB6DE8">
        <w:rPr>
          <w:rStyle w:val="BodytextItalic1"/>
          <w:color w:val="000000"/>
          <w:lang w:val="sk-SK" w:eastAsia="sk-SK"/>
        </w:rPr>
        <w:t>osobka.</w:t>
      </w:r>
      <w:r w:rsidRPr="00EB6DE8">
        <w:rPr>
          <w:color w:val="000000"/>
          <w:lang w:val="sk-SK" w:eastAsia="sk-SK"/>
        </w:rPr>
        <w:t xml:space="preserve"> Bola to klasická telesná stráž. Jej čl</w:t>
      </w:r>
      <w:r w:rsidRPr="00EB6DE8">
        <w:rPr>
          <w:color w:val="000000"/>
          <w:lang w:val="sk-SK" w:eastAsia="sk-SK"/>
        </w:rPr>
        <w:t>e</w:t>
      </w:r>
      <w:r w:rsidRPr="00EB6DE8">
        <w:rPr>
          <w:color w:val="000000"/>
          <w:lang w:val="sk-SK" w:eastAsia="sk-SK"/>
        </w:rPr>
        <w:t>nov sem osobne vyslal človek známy v Rusku a na Ukrajine pod menom Sl</w:t>
      </w:r>
      <w:r w:rsidRPr="00EB6DE8">
        <w:rPr>
          <w:color w:val="000000"/>
          <w:lang w:val="sk-SK" w:eastAsia="sk-SK"/>
        </w:rPr>
        <w:t>á</w:t>
      </w:r>
      <w:r w:rsidRPr="00EB6DE8">
        <w:rPr>
          <w:color w:val="000000"/>
          <w:lang w:val="sk-SK" w:eastAsia="sk-SK"/>
        </w:rPr>
        <w:t>vik Samaljot. Ochrankári sa na Slovensku zodpovedali Ivanovi M. a jednému Rusovi, ktorého blízky rodinný príslušník pra</w:t>
      </w:r>
      <w:r w:rsidRPr="00EB6DE8">
        <w:rPr>
          <w:color w:val="000000"/>
          <w:lang w:val="sk-SK" w:eastAsia="sk-SK"/>
        </w:rPr>
        <w:softHyphen/>
        <w:t>coval pre ruskú FSB. Treťou pa</w:t>
      </w:r>
      <w:r w:rsidRPr="00EB6DE8">
        <w:rPr>
          <w:color w:val="000000"/>
          <w:lang w:val="sk-SK" w:eastAsia="sk-SK"/>
        </w:rPr>
        <w:t>r</w:t>
      </w:r>
      <w:r w:rsidRPr="00EB6DE8">
        <w:rPr>
          <w:color w:val="000000"/>
          <w:lang w:val="sk-SK" w:eastAsia="sk-SK"/>
        </w:rPr>
        <w:t>tiou, čo zaisťovala komplexnú ochra</w:t>
      </w:r>
      <w:r w:rsidRPr="00EB6DE8">
        <w:rPr>
          <w:color w:val="000000"/>
          <w:lang w:val="sk-SK" w:eastAsia="sk-SK"/>
        </w:rPr>
        <w:softHyphen/>
        <w:t xml:space="preserve">nu Pavla Ruska, bola </w:t>
      </w:r>
      <w:r w:rsidRPr="00EB6DE8">
        <w:rPr>
          <w:rStyle w:val="BodytextItalic1"/>
          <w:color w:val="000000"/>
          <w:lang w:val="sk-SK" w:eastAsia="sk-SK"/>
        </w:rPr>
        <w:t>úderka.</w:t>
      </w:r>
      <w:r w:rsidRPr="00EB6DE8">
        <w:rPr>
          <w:color w:val="000000"/>
          <w:lang w:val="sk-SK" w:eastAsia="sk-SK"/>
        </w:rPr>
        <w:t xml:space="preserve"> V jej radoch bolo najviac veteránov z afganského a čečenského konfliktu. Boli to žoldnieri, kedykoľvek pripravení bojovať a zomrieť. V špeciálnych úkrytoch mali pripr</w:t>
      </w:r>
      <w:r w:rsidRPr="00EB6DE8">
        <w:rPr>
          <w:color w:val="000000"/>
          <w:lang w:val="sk-SK" w:eastAsia="sk-SK"/>
        </w:rPr>
        <w:t>a</w:t>
      </w:r>
      <w:r w:rsidRPr="00EB6DE8">
        <w:rPr>
          <w:color w:val="000000"/>
          <w:lang w:val="sk-SK" w:eastAsia="sk-SK"/>
        </w:rPr>
        <w:t>vené samopaly, guľomety, snajperské pušky, ale aj granáty a iné zbrane. Je pozoruhodné a neuveriteľné zároveň, že sa im podarilo nepozorova</w:t>
      </w:r>
      <w:r w:rsidRPr="00EB6DE8">
        <w:rPr>
          <w:color w:val="000000"/>
          <w:lang w:val="sk-SK" w:eastAsia="sk-SK"/>
        </w:rPr>
        <w:softHyphen/>
        <w:t>ne dostať takýto úctyhodný arzenál na Slovensko. Mimochodom, je vysoko pravdep</w:t>
      </w:r>
      <w:r w:rsidRPr="00EB6DE8">
        <w:rPr>
          <w:color w:val="000000"/>
          <w:lang w:val="sk-SK" w:eastAsia="sk-SK"/>
        </w:rPr>
        <w:t>o</w:t>
      </w:r>
      <w:r w:rsidRPr="00EB6DE8">
        <w:rPr>
          <w:color w:val="000000"/>
          <w:lang w:val="sk-SK" w:eastAsia="sk-SK"/>
        </w:rPr>
        <w:t>dobné, že tieto zbrane tu ostali dodnes.</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Z tejto štruktúry bola viditeľná iba </w:t>
      </w:r>
      <w:r w:rsidRPr="00EB6DE8">
        <w:rPr>
          <w:rStyle w:val="BodytextItalic1"/>
          <w:color w:val="000000"/>
          <w:lang w:val="sk-SK" w:eastAsia="sk-SK"/>
        </w:rPr>
        <w:t>osobka.</w:t>
      </w:r>
      <w:r w:rsidRPr="00EB6DE8">
        <w:rPr>
          <w:color w:val="000000"/>
          <w:lang w:val="sk-SK" w:eastAsia="sk-SK"/>
        </w:rPr>
        <w:t xml:space="preserve"> Svoju prácu robila veľmi prof</w:t>
      </w:r>
      <w:r w:rsidRPr="00EB6DE8">
        <w:rPr>
          <w:color w:val="000000"/>
          <w:lang w:val="sk-SK" w:eastAsia="sk-SK"/>
        </w:rPr>
        <w:t>e</w:t>
      </w:r>
      <w:r w:rsidRPr="00EB6DE8">
        <w:rPr>
          <w:color w:val="000000"/>
          <w:lang w:val="sk-SK" w:eastAsia="sk-SK"/>
        </w:rPr>
        <w:t>sionálne. Sprievod Pavla Ruska vždy pozostával z troch áut. V každom z dvoch vozov, ktoré jazdili pred a za Ruskom, sedeli vždy traja Rusi a jeden Slovák. Každé auto bolo vyzbrojené štyr</w:t>
      </w:r>
      <w:r w:rsidRPr="00EB6DE8">
        <w:rPr>
          <w:color w:val="000000"/>
          <w:lang w:val="sk-SK" w:eastAsia="sk-SK"/>
        </w:rPr>
        <w:softHyphen/>
        <w:t>mi pištoľami, ktoré boli oficiálne ev</w:t>
      </w:r>
      <w:r w:rsidRPr="00EB6DE8">
        <w:rPr>
          <w:color w:val="000000"/>
          <w:lang w:val="sk-SK" w:eastAsia="sk-SK"/>
        </w:rPr>
        <w:t>i</w:t>
      </w:r>
      <w:r w:rsidRPr="00EB6DE8">
        <w:rPr>
          <w:color w:val="000000"/>
          <w:lang w:val="sk-SK" w:eastAsia="sk-SK"/>
        </w:rPr>
        <w:t>dované na slovenského člena ochranky. Rusi mali veľmi striktné bezpečnos</w:t>
      </w:r>
      <w:r w:rsidRPr="00EB6DE8">
        <w:rPr>
          <w:color w:val="000000"/>
          <w:lang w:val="sk-SK" w:eastAsia="sk-SK"/>
        </w:rPr>
        <w:t>t</w:t>
      </w:r>
      <w:r w:rsidRPr="00EB6DE8">
        <w:rPr>
          <w:color w:val="000000"/>
          <w:lang w:val="sk-SK" w:eastAsia="sk-SK"/>
        </w:rPr>
        <w:t>né pravidlá a od svojho klienta vyžadovali, aby ich rešpektoval. Keď Pavol Rusko nedodržal ich pokyny a vystúpil z výťahu skôr než jeho ochranca, d</w:t>
      </w:r>
      <w:r w:rsidRPr="00EB6DE8">
        <w:rPr>
          <w:color w:val="000000"/>
          <w:lang w:val="sk-SK" w:eastAsia="sk-SK"/>
        </w:rPr>
        <w:t>o</w:t>
      </w:r>
      <w:r w:rsidRPr="00EB6DE8">
        <w:rPr>
          <w:color w:val="000000"/>
          <w:lang w:val="sk-SK" w:eastAsia="sk-SK"/>
        </w:rPr>
        <w:t>stal facku, aby si zapamätal, že ak chce prežiť, musí byť disciplinovaný.</w:t>
      </w:r>
    </w:p>
    <w:p w:rsidR="00676A2A" w:rsidRPr="00EB6DE8" w:rsidRDefault="00676A2A" w:rsidP="004065CD">
      <w:pPr>
        <w:pStyle w:val="Zkladntext"/>
        <w:shd w:val="clear" w:color="auto" w:fill="auto"/>
        <w:spacing w:before="0" w:after="184" w:line="259" w:lineRule="exact"/>
        <w:ind w:right="20" w:firstLine="426"/>
        <w:rPr>
          <w:lang w:val="sk-SK"/>
        </w:rPr>
      </w:pPr>
      <w:r w:rsidRPr="00EB6DE8">
        <w:rPr>
          <w:color w:val="000000"/>
          <w:lang w:val="sk-SK" w:eastAsia="sk-SK"/>
        </w:rPr>
        <w:t>Títo chlapci sa s ničím veľmi nehrali a chceli dať aj svojim sloven</w:t>
      </w:r>
      <w:r w:rsidRPr="00EB6DE8">
        <w:rPr>
          <w:color w:val="000000"/>
          <w:lang w:val="sk-SK" w:eastAsia="sk-SK"/>
        </w:rPr>
        <w:softHyphen/>
        <w:t>ským protivníkom jasne najavo, kto má navrch. Čongi, ktorý bol pove</w:t>
      </w:r>
      <w:r w:rsidRPr="00EB6DE8">
        <w:rPr>
          <w:color w:val="000000"/>
          <w:lang w:val="sk-SK" w:eastAsia="sk-SK"/>
        </w:rPr>
        <w:softHyphen/>
        <w:t>rený ochranou Kočnera s Aghom, pri preberaní Markízy odobral Rus</w:t>
      </w:r>
      <w:r w:rsidRPr="00EB6DE8">
        <w:rPr>
          <w:color w:val="000000"/>
          <w:lang w:val="sk-SK" w:eastAsia="sk-SK"/>
        </w:rPr>
        <w:softHyphen/>
        <w:t>kovi kľúče od jeho sl</w:t>
      </w:r>
      <w:r w:rsidRPr="00EB6DE8">
        <w:rPr>
          <w:color w:val="000000"/>
          <w:lang w:val="sk-SK" w:eastAsia="sk-SK"/>
        </w:rPr>
        <w:t>u</w:t>
      </w:r>
      <w:r w:rsidRPr="00EB6DE8">
        <w:rPr>
          <w:color w:val="000000"/>
          <w:lang w:val="sk-SK" w:eastAsia="sk-SK"/>
        </w:rPr>
        <w:t>žobného Audi A8. Povedal, že odteraz mu viacej nepatrí a vozil sa na ňom on. Teda až do chvíle, kým si na Čongiho postriehli chladnokrvní Rusi na Doln</w:t>
      </w:r>
      <w:r w:rsidRPr="00EB6DE8">
        <w:rPr>
          <w:color w:val="000000"/>
          <w:lang w:val="sk-SK" w:eastAsia="sk-SK"/>
        </w:rPr>
        <w:t>o</w:t>
      </w:r>
      <w:r w:rsidRPr="00EB6DE8">
        <w:rPr>
          <w:color w:val="000000"/>
          <w:lang w:val="sk-SK" w:eastAsia="sk-SK"/>
        </w:rPr>
        <w:t>zemskej ulici v Bratislave. Jed</w:t>
      </w:r>
      <w:r w:rsidRPr="00EB6DE8">
        <w:rPr>
          <w:color w:val="000000"/>
          <w:lang w:val="sk-SK" w:eastAsia="sk-SK"/>
        </w:rPr>
        <w:softHyphen/>
        <w:t xml:space="preserve">noducho ho z Audi vytiahli, nasadli doň a vrátili </w:t>
      </w:r>
      <w:r w:rsidRPr="00EB6DE8">
        <w:rPr>
          <w:color w:val="000000"/>
          <w:lang w:val="sk-SK" w:eastAsia="sk-SK"/>
        </w:rPr>
        <w:lastRenderedPageBreak/>
        <w:t>ho Pavlovi Ruskovi.</w:t>
      </w:r>
    </w:p>
    <w:p w:rsidR="00676A2A" w:rsidRPr="00EB6DE8" w:rsidRDefault="00676A2A" w:rsidP="004065CD">
      <w:pPr>
        <w:pStyle w:val="Zkladntext"/>
        <w:shd w:val="clear" w:color="auto" w:fill="auto"/>
        <w:spacing w:before="0" w:after="236"/>
        <w:ind w:right="20" w:firstLine="426"/>
        <w:rPr>
          <w:lang w:val="sk-SK"/>
        </w:rPr>
      </w:pPr>
      <w:r w:rsidRPr="00EB6DE8">
        <w:rPr>
          <w:color w:val="000000"/>
          <w:lang w:val="sk-SK" w:eastAsia="sk-SK"/>
        </w:rPr>
        <w:t>Čongi bol ponížený a chcel pomstu. Spolu s ním penili aj ostatné sýkorky a tvárili sa veľmi bojovne. Začalo sa otvorene hovoriť, že sa bude strieľať a že na uliciach vypukne vojna. Iba vďaka autoritatívne</w:t>
      </w:r>
      <w:r w:rsidRPr="00EB6DE8">
        <w:rPr>
          <w:color w:val="000000"/>
          <w:lang w:val="sk-SK" w:eastAsia="sk-SK"/>
        </w:rPr>
        <w:softHyphen/>
        <w:t xml:space="preserve">mu zásahu </w:t>
      </w:r>
      <w:r w:rsidRPr="00EB6DE8">
        <w:rPr>
          <w:rStyle w:val="BodytextItalic1"/>
          <w:color w:val="000000"/>
          <w:lang w:val="sk-SK" w:eastAsia="sk-SK"/>
        </w:rPr>
        <w:t>päťdesiatdvojky</w:t>
      </w:r>
      <w:r w:rsidRPr="00EB6DE8">
        <w:rPr>
          <w:color w:val="000000"/>
          <w:lang w:val="sk-SK" w:eastAsia="sk-SK"/>
        </w:rPr>
        <w:t xml:space="preserve"> sa na poslednú chvíľu podarilo zabrániť krviprelievaniu. Sýkorky síce mali u</w:t>
      </w:r>
      <w:r w:rsidRPr="00EB6DE8">
        <w:rPr>
          <w:color w:val="000000"/>
          <w:lang w:val="sk-SK" w:eastAsia="sk-SK"/>
        </w:rPr>
        <w:t>r</w:t>
      </w:r>
      <w:r w:rsidRPr="00EB6DE8">
        <w:rPr>
          <w:color w:val="000000"/>
          <w:lang w:val="sk-SK" w:eastAsia="sk-SK"/>
        </w:rPr>
        <w:t xml:space="preserve">čité informácie o pohybe Rusko- vej ochranky, ale ani zďaleka netušili, kto a čo všetko proti nim stojí. Vojnu s touto armádou nemohli nikdy vyhrať. Stačilo, aby dal niekto z Ukrajiny </w:t>
      </w:r>
      <w:r w:rsidRPr="00EB6DE8">
        <w:rPr>
          <w:rStyle w:val="BodytextItalic1"/>
          <w:color w:val="000000"/>
          <w:lang w:val="sk-SK" w:eastAsia="sk-SK"/>
        </w:rPr>
        <w:t>úderke</w:t>
      </w:r>
      <w:r w:rsidRPr="00EB6DE8">
        <w:rPr>
          <w:color w:val="000000"/>
          <w:lang w:val="sk-SK" w:eastAsia="sk-SK"/>
        </w:rPr>
        <w:t xml:space="preserve"> pokyn a Kýbel, Čongi a ich armáda by boli v prie</w:t>
      </w:r>
      <w:r w:rsidRPr="00EB6DE8">
        <w:rPr>
          <w:color w:val="000000"/>
          <w:lang w:val="sk-SK" w:eastAsia="sk-SK"/>
        </w:rPr>
        <w:softHyphen/>
        <w:t>behu jednej hodiny zlikvidovaní. A v dôsledku ich neschopnosti rea</w:t>
      </w:r>
      <w:r w:rsidRPr="00EB6DE8">
        <w:rPr>
          <w:color w:val="000000"/>
          <w:lang w:val="sk-SK" w:eastAsia="sk-SK"/>
        </w:rPr>
        <w:softHyphen/>
        <w:t>listicky zhodnotiť vlastné sily by, s prepáčením, zahučali aj Kočner s Aghom, ktorých mali pôvodne ochrániť.</w:t>
      </w:r>
    </w:p>
    <w:p w:rsidR="00676A2A" w:rsidRPr="00EB6DE8" w:rsidRDefault="00676A2A" w:rsidP="004065CD">
      <w:pPr>
        <w:pStyle w:val="Zkladntext"/>
        <w:shd w:val="clear" w:color="auto" w:fill="auto"/>
        <w:spacing w:before="0" w:after="487" w:line="259" w:lineRule="exact"/>
        <w:ind w:right="20" w:firstLine="426"/>
        <w:rPr>
          <w:lang w:val="sk-SK"/>
        </w:rPr>
      </w:pPr>
      <w:r w:rsidRPr="00EB6DE8">
        <w:rPr>
          <w:color w:val="000000"/>
          <w:lang w:val="sk-SK" w:eastAsia="sk-SK"/>
        </w:rPr>
        <w:t>Schyľovalo sa k poslednému predvolebnému dejstvu kauzy Mar</w:t>
      </w:r>
      <w:r w:rsidRPr="00EB6DE8">
        <w:rPr>
          <w:color w:val="000000"/>
          <w:lang w:val="sk-SK" w:eastAsia="sk-SK"/>
        </w:rPr>
        <w:softHyphen/>
        <w:t>kíza. A ako obyčajne, sebe vlastným a nezameniteľným spôsobom do nej vstúpil ve</w:t>
      </w:r>
      <w:r w:rsidRPr="00EB6DE8">
        <w:rPr>
          <w:color w:val="000000"/>
          <w:lang w:val="sk-SK" w:eastAsia="sk-SK"/>
        </w:rPr>
        <w:t>ľ</w:t>
      </w:r>
      <w:r w:rsidRPr="00EB6DE8">
        <w:rPr>
          <w:color w:val="000000"/>
          <w:lang w:val="sk-SK" w:eastAsia="sk-SK"/>
        </w:rPr>
        <w:t>ký démon v pozadí, plukovník Svéchota.</w:t>
      </w:r>
    </w:p>
    <w:p w:rsidR="00676A2A" w:rsidRPr="00EB6DE8" w:rsidRDefault="00676A2A" w:rsidP="004065CD">
      <w:pPr>
        <w:pStyle w:val="Heading40"/>
        <w:keepNext/>
        <w:keepLines/>
        <w:shd w:val="clear" w:color="auto" w:fill="auto"/>
        <w:spacing w:before="0" w:after="206" w:line="250" w:lineRule="exact"/>
        <w:ind w:right="2640" w:firstLine="426"/>
        <w:rPr>
          <w:lang w:val="sk-SK"/>
        </w:rPr>
      </w:pPr>
      <w:bookmarkStart w:id="47" w:name="bookmark49"/>
      <w:r w:rsidRPr="00EB6DE8">
        <w:rPr>
          <w:rStyle w:val="Heading4"/>
          <w:b/>
          <w:bCs/>
          <w:color w:val="000000"/>
          <w:lang w:val="sk-SK" w:eastAsia="sk-SK"/>
        </w:rPr>
        <w:t>PROSTREDNÍCTVOM OSKARA N. ALEBO DLHÉHO ROMANA</w:t>
      </w:r>
      <w:bookmarkEnd w:id="47"/>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Nervozita rástla nielen z Ruskovej ruskej ochranky, ale aj z neko</w:t>
      </w:r>
      <w:r w:rsidRPr="00EB6DE8">
        <w:rPr>
          <w:color w:val="000000"/>
          <w:lang w:val="sk-SK" w:eastAsia="sk-SK"/>
        </w:rPr>
        <w:softHyphen/>
        <w:t>nečnej neistoty, ako sa obchodný spor vyvinie. Kočner s Aghom na jednej strane cez prostredníkov neustále viedli rokovania s detroni</w:t>
      </w:r>
      <w:r w:rsidRPr="00EB6DE8">
        <w:rPr>
          <w:color w:val="000000"/>
          <w:lang w:val="sk-SK" w:eastAsia="sk-SK"/>
        </w:rPr>
        <w:softHyphen/>
        <w:t>zovaným riaditeľom Markízy a na strane druhej zamestnávali súdy rôznymi podaniami, aby im definitívne potvrdili, že sú majiteľmi firmy s licenciou na vysielanie. Trpezlivosť a najmä vieru postupne strácal aj šéf 52. oddelenia, ktorý mal od vedenia za úlohu pr</w:t>
      </w:r>
      <w:r w:rsidRPr="00EB6DE8">
        <w:rPr>
          <w:color w:val="000000"/>
          <w:lang w:val="sk-SK" w:eastAsia="sk-SK"/>
        </w:rPr>
        <w:t>i</w:t>
      </w:r>
      <w:r w:rsidRPr="00EB6DE8">
        <w:rPr>
          <w:color w:val="000000"/>
          <w:lang w:val="sk-SK" w:eastAsia="sk-SK"/>
        </w:rPr>
        <w:t>niesť Mečiarovi na striebornom podnose vytúženú televíziu. A Kýbel síce r</w:t>
      </w:r>
      <w:r w:rsidRPr="00EB6DE8">
        <w:rPr>
          <w:color w:val="000000"/>
          <w:lang w:val="sk-SK" w:eastAsia="sk-SK"/>
        </w:rPr>
        <w:t>a</w:t>
      </w:r>
      <w:r w:rsidRPr="00EB6DE8">
        <w:rPr>
          <w:color w:val="000000"/>
          <w:lang w:val="sk-SK" w:eastAsia="sk-SK"/>
        </w:rPr>
        <w:t>cionálne veľmi dobre chápal, že všetko má svoj čas, ale aj tak sa donekone</w:t>
      </w:r>
      <w:r w:rsidRPr="00EB6DE8">
        <w:rPr>
          <w:color w:val="000000"/>
          <w:lang w:val="sk-SK" w:eastAsia="sk-SK"/>
        </w:rPr>
        <w:t>č</w:t>
      </w:r>
      <w:r w:rsidRPr="00EB6DE8">
        <w:rPr>
          <w:color w:val="000000"/>
          <w:lang w:val="sk-SK" w:eastAsia="sk-SK"/>
        </w:rPr>
        <w:t>na pýtal: Kedy budú peniaze? Pavol Rusko na tom nebol oveľa lepšie, pretože žiť 24 hodín denne s ruskou ochrankou nie je med lízať, no na druhej strane sa zdalo, že karta sa postupne obracia v jeho prospech a nikto nechápal, pr</w:t>
      </w:r>
      <w:r w:rsidRPr="00EB6DE8">
        <w:rPr>
          <w:color w:val="000000"/>
          <w:lang w:val="sk-SK" w:eastAsia="sk-SK"/>
        </w:rPr>
        <w:t>e</w:t>
      </w:r>
      <w:r w:rsidRPr="00EB6DE8">
        <w:rPr>
          <w:color w:val="000000"/>
          <w:lang w:val="sk-SK" w:eastAsia="sk-SK"/>
        </w:rPr>
        <w:t>čo...</w:t>
      </w:r>
    </w:p>
    <w:p w:rsidR="00676A2A" w:rsidRPr="00EB6DE8" w:rsidRDefault="00676A2A"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Aj naďalej pokračovali horúčkovité stretnutia šéfa </w:t>
      </w:r>
      <w:r w:rsidRPr="00EB6DE8">
        <w:rPr>
          <w:rStyle w:val="BodytextItalic1"/>
          <w:color w:val="000000"/>
          <w:lang w:val="sk-SK" w:eastAsia="sk-SK"/>
        </w:rPr>
        <w:t>päťdesiat- dvojky</w:t>
      </w:r>
      <w:r w:rsidRPr="00EB6DE8">
        <w:rPr>
          <w:color w:val="000000"/>
          <w:lang w:val="sk-SK" w:eastAsia="sk-SK"/>
        </w:rPr>
        <w:t xml:space="preserve"> Pa</w:t>
      </w:r>
      <w:r w:rsidRPr="00EB6DE8">
        <w:rPr>
          <w:color w:val="000000"/>
          <w:lang w:val="sk-SK" w:eastAsia="sk-SK"/>
        </w:rPr>
        <w:t>s</w:t>
      </w:r>
      <w:r w:rsidRPr="00EB6DE8">
        <w:rPr>
          <w:color w:val="000000"/>
          <w:lang w:val="sk-SK" w:eastAsia="sk-SK"/>
        </w:rPr>
        <w:t>tuchu a sekčného zástupcu Vajsíka s Kočnerom a Aghom, ktorých od určitého času sprevádzal Čongi. Väčšina rozhovorov prebiehala na bratislavskom Kamzíku. Dookola sa rozoberalo, ako, kedy a za akých podmienok dôjde k definitívnemu prevzatiu Mar</w:t>
      </w:r>
      <w:r w:rsidRPr="00EB6DE8">
        <w:rPr>
          <w:color w:val="000000"/>
          <w:lang w:val="sk-SK" w:eastAsia="sk-SK"/>
        </w:rPr>
        <w:softHyphen/>
        <w:t>kízy. O výsledku každého stretnutia bol bezo</w:t>
      </w:r>
      <w:r w:rsidRPr="00EB6DE8">
        <w:rPr>
          <w:color w:val="000000"/>
          <w:lang w:val="sk-SK" w:eastAsia="sk-SK"/>
        </w:rPr>
        <w:t>d</w:t>
      </w:r>
      <w:r w:rsidRPr="00EB6DE8">
        <w:rPr>
          <w:color w:val="000000"/>
          <w:lang w:val="sk-SK" w:eastAsia="sk-SK"/>
        </w:rPr>
        <w:t>kladne a do všetkých detailov informovaný námestník Svéchota. Napokon, nebolo to nič nezvyčajné, pretože 52. oddelenie bolo jeho spravodajské k</w:t>
      </w:r>
      <w:r w:rsidRPr="00EB6DE8">
        <w:rPr>
          <w:color w:val="000000"/>
          <w:lang w:val="sk-SK" w:eastAsia="sk-SK"/>
        </w:rPr>
        <w:t>o</w:t>
      </w:r>
      <w:r w:rsidRPr="00EB6DE8">
        <w:rPr>
          <w:color w:val="000000"/>
          <w:lang w:val="sk-SK" w:eastAsia="sk-SK"/>
        </w:rPr>
        <w:lastRenderedPageBreak/>
        <w:t>mando.</w:t>
      </w:r>
    </w:p>
    <w:p w:rsidR="00676A2A" w:rsidRPr="00EB6DE8" w:rsidRDefault="00676A2A" w:rsidP="004065CD">
      <w:pPr>
        <w:pStyle w:val="Zkladntext"/>
        <w:shd w:val="clear" w:color="auto" w:fill="auto"/>
        <w:spacing w:before="0" w:after="0" w:line="259" w:lineRule="exact"/>
        <w:ind w:right="20" w:firstLine="426"/>
        <w:rPr>
          <w:lang w:val="sk-SK"/>
        </w:rPr>
      </w:pPr>
    </w:p>
    <w:p w:rsidR="00676A2A" w:rsidRPr="00EB6DE8" w:rsidRDefault="00676A2A" w:rsidP="004065CD">
      <w:pPr>
        <w:pStyle w:val="Zkladntext"/>
        <w:shd w:val="clear" w:color="auto" w:fill="auto"/>
        <w:spacing w:before="0" w:after="176"/>
        <w:ind w:right="20" w:firstLine="426"/>
        <w:rPr>
          <w:lang w:val="sk-SK"/>
        </w:rPr>
      </w:pPr>
      <w:r w:rsidRPr="00EB6DE8">
        <w:rPr>
          <w:color w:val="000000"/>
          <w:lang w:val="sk-SK" w:eastAsia="sk-SK"/>
        </w:rPr>
        <w:t xml:space="preserve">Pastucha sa na Kamzíku niekoľkokrát stretol aj s Kýblom. </w:t>
      </w:r>
      <w:r w:rsidR="005E492B" w:rsidRPr="00EB6DE8">
        <w:rPr>
          <w:color w:val="000000"/>
          <w:lang w:val="sk-SK" w:eastAsia="sk-SK"/>
        </w:rPr>
        <w:t xml:space="preserve">Tak ako pri akcii na Moste SNP, aj tu mu kryli chrbát Adroit s Baterkárom. </w:t>
      </w:r>
      <w:r w:rsidRPr="00EB6DE8">
        <w:rPr>
          <w:color w:val="000000"/>
          <w:lang w:val="sk-SK" w:eastAsia="sk-SK"/>
        </w:rPr>
        <w:t>Niekedy ich nechal schovaných v tme, inokedy považoval za potrebné, aby boli viditeľní a dali každému najavo, že ak sa ktokoľvek o čokoľvek pokúsi, bude nasledovať odveta. Boss sýkoriek väčši</w:t>
      </w:r>
      <w:r w:rsidRPr="00EB6DE8">
        <w:rPr>
          <w:color w:val="000000"/>
          <w:lang w:val="sk-SK" w:eastAsia="sk-SK"/>
        </w:rPr>
        <w:softHyphen/>
        <w:t>nou chodil s ochrankárom na zelenej a prehrdz</w:t>
      </w:r>
      <w:r w:rsidRPr="00EB6DE8">
        <w:rPr>
          <w:color w:val="000000"/>
          <w:lang w:val="sk-SK" w:eastAsia="sk-SK"/>
        </w:rPr>
        <w:t>a</w:t>
      </w:r>
      <w:r w:rsidRPr="00EB6DE8">
        <w:rPr>
          <w:color w:val="000000"/>
          <w:lang w:val="sk-SK" w:eastAsia="sk-SK"/>
        </w:rPr>
        <w:t>venej Škode Felícia s dunajskostredskou poznávacou značkou. Na hlave mal budajku a pod bundou samopal škorpión. Nie na Pastuchu, ale proti prípad</w:t>
      </w:r>
      <w:r w:rsidRPr="00EB6DE8">
        <w:rPr>
          <w:color w:val="000000"/>
          <w:lang w:val="sk-SK" w:eastAsia="sk-SK"/>
        </w:rPr>
        <w:softHyphen/>
        <w:t>nému útoku Rusov.</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Väčšina stretnutí sa uskutočňovala po západe slnka a na Kamzí</w:t>
      </w:r>
      <w:r w:rsidRPr="00EB6DE8">
        <w:rPr>
          <w:color w:val="000000"/>
          <w:lang w:val="sk-SK" w:eastAsia="sk-SK"/>
        </w:rPr>
        <w:softHyphen/>
        <w:t>ku, a</w:t>
      </w:r>
      <w:r w:rsidRPr="00EB6DE8">
        <w:rPr>
          <w:color w:val="000000"/>
          <w:lang w:val="sk-SK" w:eastAsia="sk-SK"/>
        </w:rPr>
        <w:t>v</w:t>
      </w:r>
      <w:r w:rsidRPr="00EB6DE8">
        <w:rPr>
          <w:color w:val="000000"/>
          <w:lang w:val="sk-SK" w:eastAsia="sk-SK"/>
        </w:rPr>
        <w:t>šak z nejakého záhadného dôvodu bola jedna schôdzka zvo</w:t>
      </w:r>
      <w:r w:rsidRPr="00EB6DE8">
        <w:rPr>
          <w:color w:val="000000"/>
          <w:lang w:val="sk-SK" w:eastAsia="sk-SK"/>
        </w:rPr>
        <w:softHyphen/>
        <w:t>laná za bieleho dňa a navyše do záhrady známeho kaštieľa v Rusov- ciach. Delegáciu SIS tvorili Pastucha a Vajsík. Za druhú stranu prišli Kočner, Agh a dozorca Čongi. Bezpečnosť funkcionárov tajnej služ</w:t>
      </w:r>
      <w:r w:rsidRPr="00EB6DE8">
        <w:rPr>
          <w:color w:val="000000"/>
          <w:lang w:val="sk-SK" w:eastAsia="sk-SK"/>
        </w:rPr>
        <w:softHyphen/>
        <w:t xml:space="preserve">by ako obvykle zabezpečovali príslušníci </w:t>
      </w:r>
      <w:r w:rsidRPr="00EB6DE8">
        <w:rPr>
          <w:rStyle w:val="BodytextItalic1"/>
          <w:color w:val="000000"/>
          <w:lang w:val="sk-SK" w:eastAsia="sk-SK"/>
        </w:rPr>
        <w:t>päťdesiatdvojky</w:t>
      </w:r>
      <w:r w:rsidRPr="00EB6DE8">
        <w:rPr>
          <w:color w:val="000000"/>
          <w:lang w:val="sk-SK" w:eastAsia="sk-SK"/>
        </w:rPr>
        <w:t xml:space="preserve"> Adroit s Baterkárom. Počas večerných a nočných stretnutí na Kamzíku boli buď schovaní za stromami, alebo im aspoň nikto nevidel do tv</w:t>
      </w:r>
      <w:r w:rsidRPr="00EB6DE8">
        <w:rPr>
          <w:color w:val="000000"/>
          <w:lang w:val="sk-SK" w:eastAsia="sk-SK"/>
        </w:rPr>
        <w:t>á</w:t>
      </w:r>
      <w:r w:rsidRPr="00EB6DE8">
        <w:rPr>
          <w:color w:val="000000"/>
          <w:lang w:val="sk-SK" w:eastAsia="sk-SK"/>
        </w:rPr>
        <w:t xml:space="preserve">re. V Rusovciach však bolo všetko inak. </w:t>
      </w:r>
      <w:r w:rsidR="005E492B" w:rsidRPr="00EB6DE8">
        <w:rPr>
          <w:color w:val="000000"/>
          <w:lang w:val="sk-SK" w:eastAsia="sk-SK"/>
        </w:rPr>
        <w:t>Keď prichádzal Kočnerov sprievod, Čongi na chvíľu spomalil, až takmer zastavil pri Adroitovi, nadýchol sa, že čosi povie, ale napokon znova pridal do kroku a pokračoval ďalej.</w:t>
      </w:r>
    </w:p>
    <w:p w:rsidR="00676A2A" w:rsidRPr="00EB6DE8" w:rsidRDefault="00676A2A" w:rsidP="004065CD">
      <w:pPr>
        <w:pStyle w:val="Zkladntext"/>
        <w:shd w:val="clear" w:color="auto" w:fill="auto"/>
        <w:tabs>
          <w:tab w:val="left" w:pos="649"/>
        </w:tabs>
        <w:spacing w:before="0" w:after="180" w:line="259" w:lineRule="exact"/>
        <w:ind w:right="20" w:firstLine="426"/>
        <w:rPr>
          <w:lang w:val="sk-SK"/>
        </w:rPr>
      </w:pPr>
      <w:r w:rsidRPr="00EB6DE8">
        <w:rPr>
          <w:color w:val="000000"/>
          <w:lang w:val="sk-SK" w:eastAsia="sk-SK"/>
        </w:rPr>
        <w:t>V záhrade kaštieľa v Rusovciach sa totiž neočakávane stretli dvaja starí známi, aj keď každý z nich tam bol kvôli niečomu inému. Čongi obchodne, Adroit služobne. Spoznali sa v prvej polovici 90. rokov v bare Linda na brat</w:t>
      </w:r>
      <w:r w:rsidRPr="00EB6DE8">
        <w:rPr>
          <w:color w:val="000000"/>
          <w:lang w:val="sk-SK" w:eastAsia="sk-SK"/>
        </w:rPr>
        <w:t>i</w:t>
      </w:r>
      <w:r w:rsidRPr="00EB6DE8">
        <w:rPr>
          <w:color w:val="000000"/>
          <w:lang w:val="sk-SK" w:eastAsia="sk-SK"/>
        </w:rPr>
        <w:t>slavskej Kuchajde. Čongi prišiel z Tren</w:t>
      </w:r>
      <w:r w:rsidRPr="00EB6DE8">
        <w:rPr>
          <w:color w:val="000000"/>
          <w:lang w:val="sk-SK" w:eastAsia="sk-SK"/>
        </w:rPr>
        <w:softHyphen/>
        <w:t>čína a v Linde robil počas diskoték bil</w:t>
      </w:r>
      <w:r w:rsidRPr="00EB6DE8">
        <w:rPr>
          <w:color w:val="000000"/>
          <w:lang w:val="sk-SK" w:eastAsia="sk-SK"/>
        </w:rPr>
        <w:t>e</w:t>
      </w:r>
      <w:r w:rsidRPr="00EB6DE8">
        <w:rPr>
          <w:color w:val="000000"/>
          <w:lang w:val="sk-SK" w:eastAsia="sk-SK"/>
        </w:rPr>
        <w:t>tára. Schádzala sa tam veľmi rôznorodá societa. Od bežných zákazníkov až po ľudí z prvej gene</w:t>
      </w:r>
      <w:r w:rsidRPr="00EB6DE8">
        <w:rPr>
          <w:color w:val="000000"/>
          <w:lang w:val="sk-SK" w:eastAsia="sk-SK"/>
        </w:rPr>
        <w:softHyphen/>
        <w:t>rácie bratislavských mafiánov. Adroit vysedával počas diskoték pri šatni a rozprával sa s Čongim. Pri jednej z takýchto príležitostí sa pri nich zastavil Vladimír Daniš, prezývaný Tuti. Patril k prvým porevo</w:t>
      </w:r>
      <w:r w:rsidRPr="00EB6DE8">
        <w:rPr>
          <w:color w:val="000000"/>
          <w:lang w:val="sk-SK" w:eastAsia="sk-SK"/>
        </w:rPr>
        <w:softHyphen/>
        <w:t xml:space="preserve">lučným mafiánom v meste a vynikal nízkym intelektom a vysokou agresivitou. Strhla sa hádka. </w:t>
      </w:r>
      <w:r w:rsidR="005E492B" w:rsidRPr="00EB6DE8">
        <w:rPr>
          <w:color w:val="000000"/>
          <w:lang w:val="sk-SK" w:eastAsia="sk-SK"/>
        </w:rPr>
        <w:t xml:space="preserve">Tuti vrazil mladému karatistovi Adroitovi, ktorý netušil, s kým má tú česť. </w:t>
      </w:r>
      <w:r w:rsidRPr="00EB6DE8">
        <w:rPr>
          <w:color w:val="000000"/>
          <w:lang w:val="sk-SK" w:eastAsia="sk-SK"/>
        </w:rPr>
        <w:t>Jednoducho mu vrátil ranu späť. Primitív Tuti bol zvyknutý, že všetci so strachom a pokorou prijímali jeho údery. Adroitov odpor nečakal a nebol ani schopný pokračovať v boji. Okamžite začal z tanečnej miestnosti zvolávať svoju bandu na čele s bratom Jozefom, alias Papasom, a istým Tiborom Pút</w:t>
      </w:r>
      <w:r w:rsidRPr="00EB6DE8">
        <w:rPr>
          <w:color w:val="000000"/>
          <w:lang w:val="sk-SK" w:eastAsia="sk-SK"/>
        </w:rPr>
        <w:t>i</w:t>
      </w:r>
      <w:r w:rsidRPr="00EB6DE8">
        <w:rPr>
          <w:color w:val="000000"/>
          <w:lang w:val="sk-SK" w:eastAsia="sk-SK"/>
        </w:rPr>
        <w:t>kom, prezývaným Buco.</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„To je Tuti! Rýchlo utekaj preč!" zvolal Čongi a zrejme tým zachránil A</w:t>
      </w:r>
      <w:r w:rsidRPr="00EB6DE8">
        <w:rPr>
          <w:color w:val="000000"/>
          <w:lang w:val="sk-SK" w:eastAsia="sk-SK"/>
        </w:rPr>
        <w:t>d</w:t>
      </w:r>
      <w:r w:rsidRPr="00EB6DE8">
        <w:rPr>
          <w:color w:val="000000"/>
          <w:lang w:val="sk-SK" w:eastAsia="sk-SK"/>
        </w:rPr>
        <w:t>roitovi život. Keby tam ostal, Tuti, Papas a Buco by ho s najväčšou pravdep</w:t>
      </w:r>
      <w:r w:rsidRPr="00EB6DE8">
        <w:rPr>
          <w:color w:val="000000"/>
          <w:lang w:val="sk-SK" w:eastAsia="sk-SK"/>
        </w:rPr>
        <w:t>o</w:t>
      </w:r>
      <w:r w:rsidRPr="00EB6DE8">
        <w:rPr>
          <w:color w:val="000000"/>
          <w:lang w:val="sk-SK" w:eastAsia="sk-SK"/>
        </w:rPr>
        <w:t>dobnosťou dopichali nožmi. Tutiho a Papasa v roku 1995 zavraždili nastraž</w:t>
      </w:r>
      <w:r w:rsidRPr="00EB6DE8">
        <w:rPr>
          <w:color w:val="000000"/>
          <w:lang w:val="sk-SK" w:eastAsia="sk-SK"/>
        </w:rPr>
        <w:t>e</w:t>
      </w:r>
      <w:r w:rsidRPr="00EB6DE8">
        <w:rPr>
          <w:color w:val="000000"/>
          <w:lang w:val="sk-SK" w:eastAsia="sk-SK"/>
        </w:rPr>
        <w:lastRenderedPageBreak/>
        <w:t>nou bombou. Buco je už druhé desať</w:t>
      </w:r>
      <w:r w:rsidRPr="00EB6DE8">
        <w:rPr>
          <w:color w:val="000000"/>
          <w:lang w:val="sk-SK" w:eastAsia="sk-SK"/>
        </w:rPr>
        <w:softHyphen/>
        <w:t>ročie nezvestný. A Čongiho z tohto sveta zniesla v roku 2004 spŕška zo samopalu. Keď však na počiatku 90. rokov robil biletára v Linde, bol ešte mladý, začínajúci vagabund, ktorého si tam všimol Miroslav Sýkora a urobil z neho člena svojho vznikajúceho gangu.</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Stretnutia predstaviteľov SIS s držiteľmi pohľadávky, respektíve licencie na vysielanie televízie Markíza boli čoraz uvoľnenejšie. </w:t>
      </w:r>
      <w:r w:rsidR="005E492B" w:rsidRPr="00EB6DE8">
        <w:rPr>
          <w:color w:val="000000"/>
          <w:lang w:val="sk-SK" w:eastAsia="sk-SK"/>
        </w:rPr>
        <w:t>Dôka</w:t>
      </w:r>
      <w:r w:rsidR="005E492B" w:rsidRPr="00EB6DE8">
        <w:rPr>
          <w:color w:val="000000"/>
          <w:lang w:val="sk-SK" w:eastAsia="sk-SK"/>
        </w:rPr>
        <w:softHyphen/>
        <w:t xml:space="preserve">zom toho je aj Pastuchov pokus zoznámiť Adroita s Petrom Čongrádym. </w:t>
      </w:r>
      <w:r w:rsidRPr="00EB6DE8">
        <w:rPr>
          <w:color w:val="000000"/>
          <w:lang w:val="sk-SK" w:eastAsia="sk-SK"/>
        </w:rPr>
        <w:t>Vtedy sa Čongi znova nadýchol, spýtavo sa najprv pozrel na Adroita, či môže, a potom riadit</w:t>
      </w:r>
      <w:r w:rsidRPr="00EB6DE8">
        <w:rPr>
          <w:color w:val="000000"/>
          <w:lang w:val="sk-SK" w:eastAsia="sk-SK"/>
        </w:rPr>
        <w:t>e</w:t>
      </w:r>
      <w:r w:rsidRPr="00EB6DE8">
        <w:rPr>
          <w:color w:val="000000"/>
          <w:lang w:val="sk-SK" w:eastAsia="sk-SK"/>
        </w:rPr>
        <w:t>ľovi 52. oddelenia vysvetlil, že s jeho podriadeným sa pozná už roky. Presne od roku 1990.</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Nebolo to však jediné a najväčšie prekvapenie. Vedúci 52. odde</w:t>
      </w:r>
      <w:r w:rsidRPr="00EB6DE8">
        <w:rPr>
          <w:color w:val="000000"/>
          <w:lang w:val="sk-SK" w:eastAsia="sk-SK"/>
        </w:rPr>
        <w:softHyphen/>
        <w:t>lenia sa musel vyrovnať s oveľa závažnejším zistením. Ukázalo sa totiž, že niekto v</w:t>
      </w:r>
      <w:r w:rsidRPr="00EB6DE8">
        <w:rPr>
          <w:color w:val="000000"/>
          <w:lang w:val="sk-SK" w:eastAsia="sk-SK"/>
        </w:rPr>
        <w:t>y</w:t>
      </w:r>
      <w:r w:rsidRPr="00EB6DE8">
        <w:rPr>
          <w:color w:val="000000"/>
          <w:lang w:val="sk-SK" w:eastAsia="sk-SK"/>
        </w:rPr>
        <w:t>zradil Pavlovi Ruskovi celú stratégiu, na základe kto</w:t>
      </w:r>
      <w:r w:rsidRPr="00EB6DE8">
        <w:rPr>
          <w:color w:val="000000"/>
          <w:lang w:val="sk-SK" w:eastAsia="sk-SK"/>
        </w:rPr>
        <w:softHyphen/>
        <w:t>rej chcelo komando usk</w:t>
      </w:r>
      <w:r w:rsidRPr="00EB6DE8">
        <w:rPr>
          <w:color w:val="000000"/>
          <w:lang w:val="sk-SK" w:eastAsia="sk-SK"/>
        </w:rPr>
        <w:t>u</w:t>
      </w:r>
      <w:r w:rsidRPr="00EB6DE8">
        <w:rPr>
          <w:color w:val="000000"/>
          <w:lang w:val="sk-SK" w:eastAsia="sk-SK"/>
        </w:rPr>
        <w:t>točniť začlenenie televízie Markíza do sféry vplyvu vládnuceho HZDS. Kočner s Aghom nezdieľali s Pastuchom a Vajsíkom všetky informácie a plány. A už vôbec ich neinformovali o utajených stykoch s niektorými predstaviteľmi op</w:t>
      </w:r>
      <w:r w:rsidRPr="00EB6DE8">
        <w:rPr>
          <w:color w:val="000000"/>
          <w:lang w:val="sk-SK" w:eastAsia="sk-SK"/>
        </w:rPr>
        <w:t>o</w:t>
      </w:r>
      <w:r w:rsidRPr="00EB6DE8">
        <w:rPr>
          <w:color w:val="000000"/>
          <w:lang w:val="sk-SK" w:eastAsia="sk-SK"/>
        </w:rPr>
        <w:t xml:space="preserve">zície. Napriek tomu však </w:t>
      </w:r>
      <w:r w:rsidR="005E492B" w:rsidRPr="00EB6DE8">
        <w:rPr>
          <w:rStyle w:val="BodytextItalic1"/>
          <w:color w:val="000000"/>
          <w:lang w:val="sk-SK" w:eastAsia="sk-SK"/>
        </w:rPr>
        <w:t>päťdesiatdvojka</w:t>
      </w:r>
      <w:r w:rsidRPr="00EB6DE8">
        <w:rPr>
          <w:color w:val="000000"/>
          <w:lang w:val="sk-SK" w:eastAsia="sk-SK"/>
        </w:rPr>
        <w:t xml:space="preserve"> poznala základnú taktiku a schému, aký</w:t>
      </w:r>
      <w:r w:rsidRPr="00EB6DE8">
        <w:rPr>
          <w:color w:val="000000"/>
          <w:lang w:val="sk-SK" w:eastAsia="sk-SK"/>
        </w:rPr>
        <w:softHyphen/>
        <w:t>mi sa chceli riadiť v konaní pred súdom v prípade, ak by rokovania o uro</w:t>
      </w:r>
      <w:r w:rsidRPr="00EB6DE8">
        <w:rPr>
          <w:color w:val="000000"/>
          <w:lang w:val="sk-SK" w:eastAsia="sk-SK"/>
        </w:rPr>
        <w:t>v</w:t>
      </w:r>
      <w:r w:rsidRPr="00EB6DE8">
        <w:rPr>
          <w:color w:val="000000"/>
          <w:lang w:val="sk-SK" w:eastAsia="sk-SK"/>
        </w:rPr>
        <w:t>naní pohľadávky s exriaditeľom Markízy definitívne zlyhali.</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Toto všetko mal prekvapivo v rukách Pavol Rusko a odrazu začí</w:t>
      </w:r>
      <w:r w:rsidRPr="00EB6DE8">
        <w:rPr>
          <w:color w:val="000000"/>
          <w:lang w:val="sk-SK" w:eastAsia="sk-SK"/>
        </w:rPr>
        <w:softHyphen/>
        <w:t>nalo vi</w:t>
      </w:r>
      <w:r w:rsidRPr="00EB6DE8">
        <w:rPr>
          <w:color w:val="000000"/>
          <w:lang w:val="sk-SK" w:eastAsia="sk-SK"/>
        </w:rPr>
        <w:t>a</w:t>
      </w:r>
      <w:r w:rsidRPr="00EB6DE8">
        <w:rPr>
          <w:color w:val="000000"/>
          <w:lang w:val="sk-SK" w:eastAsia="sk-SK"/>
        </w:rPr>
        <w:t>cerým svitať, prečo sa veci nevyvíjajú tak, ako by sa podľa pôvodného plánu mali. Keď sa spravodajskí dôstojníci 52. oddelenia začali do hĺbky zaoberať týmto fatálnym únikom informácií, zistili, že Pavlovi Ruskovi cenné informácie za prijateľnú sumu dvoch miliónov korún predal námestník riaditeľa SIS Jar</w:t>
      </w:r>
      <w:r w:rsidRPr="00EB6DE8">
        <w:rPr>
          <w:color w:val="000000"/>
          <w:lang w:val="sk-SK" w:eastAsia="sk-SK"/>
        </w:rPr>
        <w:t>o</w:t>
      </w:r>
      <w:r w:rsidRPr="00EB6DE8">
        <w:rPr>
          <w:color w:val="000000"/>
          <w:lang w:val="sk-SK" w:eastAsia="sk-SK"/>
        </w:rPr>
        <w:t>slav Svéchota. Neurobil to priamo, ale prostredníctvom jedného z dvojice sv</w:t>
      </w:r>
      <w:r w:rsidRPr="00EB6DE8">
        <w:rPr>
          <w:color w:val="000000"/>
          <w:lang w:val="sk-SK" w:eastAsia="sk-SK"/>
        </w:rPr>
        <w:t>o</w:t>
      </w:r>
      <w:r w:rsidRPr="00EB6DE8">
        <w:rPr>
          <w:color w:val="000000"/>
          <w:lang w:val="sk-SK" w:eastAsia="sk-SK"/>
        </w:rPr>
        <w:t>jich obľúbencov Oskara N., respektíve Romana K., prezývaného aj Dlhý R</w:t>
      </w:r>
      <w:r w:rsidRPr="00EB6DE8">
        <w:rPr>
          <w:color w:val="000000"/>
          <w:lang w:val="sk-SK" w:eastAsia="sk-SK"/>
        </w:rPr>
        <w:t>o</w:t>
      </w:r>
      <w:r w:rsidRPr="00EB6DE8">
        <w:rPr>
          <w:color w:val="000000"/>
          <w:lang w:val="sk-SK" w:eastAsia="sk-SK"/>
        </w:rPr>
        <w:t>man.</w:t>
      </w: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Blížili sa voľby 1998. Bolo viac než pravdepodobné, že éra Vladi</w:t>
      </w:r>
      <w:r w:rsidRPr="00EB6DE8">
        <w:rPr>
          <w:color w:val="000000"/>
          <w:lang w:val="sk-SK" w:eastAsia="sk-SK"/>
        </w:rPr>
        <w:softHyphen/>
        <w:t xml:space="preserve">míra Mečiara sa skončila a s ňou aj pôsobenie Jaroslava </w:t>
      </w:r>
      <w:r w:rsidR="00D76875" w:rsidRPr="00EB6DE8">
        <w:rPr>
          <w:color w:val="000000"/>
          <w:lang w:val="sk-SK" w:eastAsia="sk-SK"/>
        </w:rPr>
        <w:t>Svěchotu</w:t>
      </w:r>
      <w:r w:rsidRPr="00EB6DE8">
        <w:rPr>
          <w:color w:val="000000"/>
          <w:lang w:val="sk-SK" w:eastAsia="sk-SK"/>
        </w:rPr>
        <w:t xml:space="preserve"> vo vedení tajnej služby Pán námestník vedel, že to je definitívny koniec jeho kariéry a žiaden ďalší návrat nebude. Jeho ambície boli naplne</w:t>
      </w:r>
      <w:r w:rsidRPr="00EB6DE8">
        <w:rPr>
          <w:color w:val="000000"/>
          <w:lang w:val="sk-SK" w:eastAsia="sk-SK"/>
        </w:rPr>
        <w:softHyphen/>
        <w:t>né, a preto už nemal dôvod byť lojálny voči tým, ktorým tak oddane a za cenu mnohých morálnych a právnych pokleskov slúžil.</w:t>
      </w:r>
    </w:p>
    <w:p w:rsidR="00676A2A" w:rsidRPr="00EB6DE8" w:rsidRDefault="00676A2A" w:rsidP="004065CD">
      <w:pPr>
        <w:pStyle w:val="Zkladntext"/>
        <w:shd w:val="clear" w:color="auto" w:fill="auto"/>
        <w:spacing w:before="0" w:after="487" w:line="259" w:lineRule="exact"/>
        <w:ind w:right="20" w:firstLine="426"/>
        <w:rPr>
          <w:lang w:val="sk-SK"/>
        </w:rPr>
      </w:pPr>
      <w:r w:rsidRPr="00EB6DE8">
        <w:rPr>
          <w:color w:val="000000"/>
          <w:lang w:val="sk-SK" w:eastAsia="sk-SK"/>
        </w:rPr>
        <w:t>Prostredníctvom Oskara N. alebo Dlhého Romana predal tajom</w:t>
      </w:r>
      <w:r w:rsidRPr="00EB6DE8">
        <w:rPr>
          <w:color w:val="000000"/>
          <w:lang w:val="sk-SK" w:eastAsia="sk-SK"/>
        </w:rPr>
        <w:softHyphen/>
        <w:t>stvo, kt</w:t>
      </w:r>
      <w:r w:rsidRPr="00EB6DE8">
        <w:rPr>
          <w:color w:val="000000"/>
          <w:lang w:val="sk-SK" w:eastAsia="sk-SK"/>
        </w:rPr>
        <w:t>o</w:t>
      </w:r>
      <w:r w:rsidRPr="00EB6DE8">
        <w:rPr>
          <w:color w:val="000000"/>
          <w:lang w:val="sk-SK" w:eastAsia="sk-SK"/>
        </w:rPr>
        <w:t>ré bolo v očiach režimu možno povestnou slamkou a snáď aj poslednou nád</w:t>
      </w:r>
      <w:r w:rsidRPr="00EB6DE8">
        <w:rPr>
          <w:color w:val="000000"/>
          <w:lang w:val="sk-SK" w:eastAsia="sk-SK"/>
        </w:rPr>
        <w:t>e</w:t>
      </w:r>
      <w:r w:rsidRPr="00EB6DE8">
        <w:rPr>
          <w:color w:val="000000"/>
          <w:lang w:val="sk-SK" w:eastAsia="sk-SK"/>
        </w:rPr>
        <w:t>jou, ako sa udržať pri moci. Neznamená to však, že plukovník Svéchota na</w:t>
      </w:r>
      <w:r w:rsidRPr="00EB6DE8">
        <w:rPr>
          <w:color w:val="000000"/>
          <w:lang w:val="sk-SK" w:eastAsia="sk-SK"/>
        </w:rPr>
        <w:t>o</w:t>
      </w:r>
      <w:r w:rsidRPr="00EB6DE8">
        <w:rPr>
          <w:color w:val="000000"/>
          <w:lang w:val="sk-SK" w:eastAsia="sk-SK"/>
        </w:rPr>
        <w:lastRenderedPageBreak/>
        <w:t>ko nedohral túto frašku až do konca. Veď kauza Markíza sa práve blížila do finále.</w:t>
      </w:r>
    </w:p>
    <w:p w:rsidR="00676A2A" w:rsidRPr="00EB6DE8" w:rsidRDefault="00676A2A" w:rsidP="004065CD">
      <w:pPr>
        <w:pStyle w:val="Heading40"/>
        <w:keepNext/>
        <w:keepLines/>
        <w:shd w:val="clear" w:color="auto" w:fill="auto"/>
        <w:spacing w:before="0" w:after="201" w:line="250" w:lineRule="exact"/>
        <w:ind w:firstLine="426"/>
        <w:jc w:val="both"/>
        <w:rPr>
          <w:lang w:val="sk-SK"/>
        </w:rPr>
      </w:pPr>
      <w:bookmarkStart w:id="48" w:name="bookmark50"/>
      <w:r w:rsidRPr="00EB6DE8">
        <w:rPr>
          <w:rStyle w:val="Heading4"/>
          <w:b/>
          <w:bCs/>
          <w:color w:val="000000"/>
          <w:lang w:val="sk-SK" w:eastAsia="sk-SK"/>
        </w:rPr>
        <w:t>PODĽA PREDSTÁV PÁNA RIADITEĽA</w:t>
      </w:r>
      <w:bookmarkEnd w:id="48"/>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 xml:space="preserve">Pavol Rusko aj naďalej cez sprostredkovateľov rokoval s </w:t>
      </w:r>
      <w:r w:rsidR="00D76875" w:rsidRPr="00EB6DE8">
        <w:rPr>
          <w:color w:val="000000"/>
          <w:lang w:val="sk-SK" w:eastAsia="sk-SK"/>
        </w:rPr>
        <w:t>Mariánom</w:t>
      </w:r>
      <w:r w:rsidRPr="00EB6DE8">
        <w:rPr>
          <w:color w:val="000000"/>
          <w:lang w:val="sk-SK" w:eastAsia="sk-SK"/>
        </w:rPr>
        <w:t xml:space="preserve"> Ko</w:t>
      </w:r>
      <w:r w:rsidRPr="00EB6DE8">
        <w:rPr>
          <w:color w:val="000000"/>
          <w:lang w:val="sk-SK" w:eastAsia="sk-SK"/>
        </w:rPr>
        <w:t>č</w:t>
      </w:r>
      <w:r w:rsidRPr="00EB6DE8">
        <w:rPr>
          <w:color w:val="000000"/>
          <w:lang w:val="sk-SK" w:eastAsia="sk-SK"/>
        </w:rPr>
        <w:t>nerom a jeho spoločníkom Štefanom Aghom. No nikdy žiadnu dohodu ned</w:t>
      </w:r>
      <w:r w:rsidRPr="00EB6DE8">
        <w:rPr>
          <w:color w:val="000000"/>
          <w:lang w:val="sk-SK" w:eastAsia="sk-SK"/>
        </w:rPr>
        <w:t>o</w:t>
      </w:r>
      <w:r w:rsidRPr="00EB6DE8">
        <w:rPr>
          <w:color w:val="000000"/>
          <w:lang w:val="sk-SK" w:eastAsia="sk-SK"/>
        </w:rPr>
        <w:t xml:space="preserve">držal. Máme dôvod myslieť si, že vieme, čo posilňovalo jeho sebavedomie. Vďaka námestníkovi </w:t>
      </w:r>
      <w:r w:rsidR="00D76875" w:rsidRPr="00EB6DE8">
        <w:rPr>
          <w:color w:val="000000"/>
          <w:lang w:val="sk-SK" w:eastAsia="sk-SK"/>
        </w:rPr>
        <w:t>Svěchotovi</w:t>
      </w:r>
      <w:r w:rsidRPr="00EB6DE8">
        <w:rPr>
          <w:color w:val="000000"/>
          <w:lang w:val="sk-SK" w:eastAsia="sk-SK"/>
        </w:rPr>
        <w:t xml:space="preserve"> a jeho emisárom už vedel, čo jeho protivníci pripravujú. A pravdepodobne bol infor</w:t>
      </w:r>
      <w:r w:rsidRPr="00EB6DE8">
        <w:rPr>
          <w:color w:val="000000"/>
          <w:lang w:val="sk-SK" w:eastAsia="sk-SK"/>
        </w:rPr>
        <w:softHyphen/>
        <w:t>movaný aj o tom, že sa schyľuje k ta</w:t>
      </w:r>
      <w:r w:rsidRPr="00EB6DE8">
        <w:rPr>
          <w:color w:val="000000"/>
          <w:lang w:val="sk-SK" w:eastAsia="sk-SK"/>
        </w:rPr>
        <w:t>k</w:t>
      </w:r>
      <w:r w:rsidRPr="00EB6DE8">
        <w:rPr>
          <w:color w:val="000000"/>
          <w:lang w:val="sk-SK" w:eastAsia="sk-SK"/>
        </w:rPr>
        <w:t>zvanému druhému obsadeniu Markízy.</w:t>
      </w:r>
    </w:p>
    <w:p w:rsidR="00676A2A" w:rsidRPr="00EB6DE8" w:rsidRDefault="00676A2A"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Riaditeľ SIS Ivan Lexa, akiste výdatne podnecovaný plukovníkom </w:t>
      </w:r>
      <w:r w:rsidR="00D76875" w:rsidRPr="00EB6DE8">
        <w:rPr>
          <w:color w:val="000000"/>
          <w:lang w:val="sk-SK" w:eastAsia="sk-SK"/>
        </w:rPr>
        <w:t>Sv</w:t>
      </w:r>
      <w:r w:rsidR="00D76875" w:rsidRPr="00EB6DE8">
        <w:rPr>
          <w:color w:val="000000"/>
          <w:lang w:val="sk-SK" w:eastAsia="sk-SK"/>
        </w:rPr>
        <w:t>ě</w:t>
      </w:r>
      <w:r w:rsidR="00D76875" w:rsidRPr="00EB6DE8">
        <w:rPr>
          <w:color w:val="000000"/>
          <w:lang w:val="sk-SK" w:eastAsia="sk-SK"/>
        </w:rPr>
        <w:t>chotom</w:t>
      </w:r>
      <w:r w:rsidRPr="00EB6DE8">
        <w:rPr>
          <w:color w:val="000000"/>
          <w:lang w:val="sk-SK" w:eastAsia="sk-SK"/>
        </w:rPr>
        <w:t>, naliehavo žiadal, aby sa Kočner s Aghom nesprávali ako papieroví spolumajitelia Markízy, ale rozhodne konali. Chcel, aby s ochrankou za chr</w:t>
      </w:r>
      <w:r w:rsidRPr="00EB6DE8">
        <w:rPr>
          <w:color w:val="000000"/>
          <w:lang w:val="sk-SK" w:eastAsia="sk-SK"/>
        </w:rPr>
        <w:t>b</w:t>
      </w:r>
      <w:r w:rsidRPr="00EB6DE8">
        <w:rPr>
          <w:color w:val="000000"/>
          <w:lang w:val="sk-SK" w:eastAsia="sk-SK"/>
        </w:rPr>
        <w:t>tom vstúpili do televízie, obsadili všetky stra</w:t>
      </w:r>
      <w:r w:rsidRPr="00EB6DE8">
        <w:rPr>
          <w:color w:val="000000"/>
          <w:lang w:val="sk-SK" w:eastAsia="sk-SK"/>
        </w:rPr>
        <w:softHyphen/>
        <w:t>tegické pracoviská a priamo z</w:t>
      </w:r>
      <w:r w:rsidRPr="00EB6DE8">
        <w:rPr>
          <w:color w:val="000000"/>
          <w:lang w:val="sk-SK" w:eastAsia="sk-SK"/>
        </w:rPr>
        <w:t>a</w:t>
      </w:r>
      <w:r w:rsidRPr="00EB6DE8">
        <w:rPr>
          <w:color w:val="000000"/>
          <w:lang w:val="sk-SK" w:eastAsia="sk-SK"/>
        </w:rPr>
        <w:t>sahovali do obsahu vysielania, pre</w:t>
      </w:r>
      <w:r w:rsidRPr="00EB6DE8">
        <w:rPr>
          <w:color w:val="000000"/>
          <w:lang w:val="sk-SK" w:eastAsia="sk-SK"/>
        </w:rPr>
        <w:softHyphen/>
        <w:t>dovšetkým správ. Kočner bol rozhodne pr</w:t>
      </w:r>
      <w:r w:rsidRPr="00EB6DE8">
        <w:rPr>
          <w:color w:val="000000"/>
          <w:lang w:val="sk-SK" w:eastAsia="sk-SK"/>
        </w:rPr>
        <w:t>o</w:t>
      </w:r>
      <w:r w:rsidRPr="00EB6DE8">
        <w:rPr>
          <w:color w:val="000000"/>
          <w:lang w:val="sk-SK" w:eastAsia="sk-SK"/>
        </w:rPr>
        <w:t>ti. Verejná mienka bola rozbúrená, obával sa, že ak napochoduje vojsko DKFB do televízie, strhnú sa obrovské konflikty a nenávisť pospolitého ľudu sa obráti predovšetkým proti nemu.</w:t>
      </w:r>
    </w:p>
    <w:p w:rsidR="00676A2A" w:rsidRPr="00EB6DE8" w:rsidRDefault="00676A2A" w:rsidP="004065CD">
      <w:pPr>
        <w:pStyle w:val="Zkladntext"/>
        <w:shd w:val="clear" w:color="auto" w:fill="auto"/>
        <w:spacing w:before="0" w:after="0" w:line="259" w:lineRule="exact"/>
        <w:ind w:right="20" w:firstLine="426"/>
        <w:rPr>
          <w:lang w:val="sk-SK"/>
        </w:rPr>
      </w:pPr>
    </w:p>
    <w:p w:rsidR="00676A2A" w:rsidRPr="00EB6DE8" w:rsidRDefault="00676A2A" w:rsidP="004065CD">
      <w:pPr>
        <w:pStyle w:val="Zkladntext"/>
        <w:shd w:val="clear" w:color="auto" w:fill="auto"/>
        <w:spacing w:before="0" w:after="180" w:line="259" w:lineRule="exact"/>
        <w:ind w:right="40" w:firstLine="426"/>
        <w:rPr>
          <w:lang w:val="sk-SK"/>
        </w:rPr>
      </w:pPr>
      <w:r w:rsidRPr="00EB6DE8">
        <w:rPr>
          <w:color w:val="000000"/>
          <w:lang w:val="sk-SK" w:eastAsia="sk-SK"/>
        </w:rPr>
        <w:t>Bolo zvolané posledné stretnutie, ktorého sa osobne zúčastnil Lexa. N</w:t>
      </w:r>
      <w:r w:rsidRPr="00EB6DE8">
        <w:rPr>
          <w:color w:val="000000"/>
          <w:lang w:val="sk-SK" w:eastAsia="sk-SK"/>
        </w:rPr>
        <w:t>e</w:t>
      </w:r>
      <w:r w:rsidRPr="00EB6DE8">
        <w:rPr>
          <w:color w:val="000000"/>
          <w:lang w:val="sk-SK" w:eastAsia="sk-SK"/>
        </w:rPr>
        <w:t>ustále tlačil na obsadenie televízie a sľuboval všemožnú pomoc. Svätosväte prisahal, že ak sa pred Markízou začnú zhro</w:t>
      </w:r>
      <w:r w:rsidRPr="00EB6DE8">
        <w:rPr>
          <w:color w:val="000000"/>
          <w:lang w:val="sk-SK" w:eastAsia="sk-SK"/>
        </w:rPr>
        <w:softHyphen/>
        <w:t>mažďovať davy, zariadi, aby tam krajský policajný riaditeľ Dlapa poslal kukláčov a rozohnal ich. Napriek sľ</w:t>
      </w:r>
      <w:r w:rsidRPr="00EB6DE8">
        <w:rPr>
          <w:color w:val="000000"/>
          <w:lang w:val="sk-SK" w:eastAsia="sk-SK"/>
        </w:rPr>
        <w:t>u</w:t>
      </w:r>
      <w:r w:rsidRPr="00EB6DE8">
        <w:rPr>
          <w:color w:val="000000"/>
          <w:lang w:val="sk-SK" w:eastAsia="sk-SK"/>
        </w:rPr>
        <w:t>bom, tlaku a prosbám Kočner odmietol vydať pokyn na obsadenie Markízy. Z pohľadu Ivana Lexu sa stretnutie skončilo neúspešne, no neznamená to, že sa vzdal. Evidentne sa musel námestník Svéchota veľmi činiť, pretože večer toho istého dňa prišiel za Kočnerom jeho obchodný partner Agh. Oznámil mu zaujímavú novinu. Kýbel, ktorý má na povel k dispozícii Fera Borbélyho a j</w:t>
      </w:r>
      <w:r w:rsidRPr="00EB6DE8">
        <w:rPr>
          <w:color w:val="000000"/>
          <w:lang w:val="sk-SK" w:eastAsia="sk-SK"/>
        </w:rPr>
        <w:t>e</w:t>
      </w:r>
      <w:r w:rsidRPr="00EB6DE8">
        <w:rPr>
          <w:color w:val="000000"/>
          <w:lang w:val="sk-SK" w:eastAsia="sk-SK"/>
        </w:rPr>
        <w:t>ho DKFB, rozhodol, že sýkor</w:t>
      </w:r>
      <w:r w:rsidRPr="00EB6DE8">
        <w:rPr>
          <w:color w:val="000000"/>
          <w:lang w:val="sk-SK" w:eastAsia="sk-SK"/>
        </w:rPr>
        <w:softHyphen/>
        <w:t>ky prostredníctvom tejto súkromnej bezpečnos</w:t>
      </w:r>
      <w:r w:rsidRPr="00EB6DE8">
        <w:rPr>
          <w:color w:val="000000"/>
          <w:lang w:val="sk-SK" w:eastAsia="sk-SK"/>
        </w:rPr>
        <w:t>t</w:t>
      </w:r>
      <w:r w:rsidRPr="00EB6DE8">
        <w:rPr>
          <w:color w:val="000000"/>
          <w:lang w:val="sk-SK" w:eastAsia="sk-SK"/>
        </w:rPr>
        <w:t>nej služby obsadia Markízu. Boss nepochybne konal pod vplyvom tajnej slu</w:t>
      </w:r>
      <w:r w:rsidRPr="00EB6DE8">
        <w:rPr>
          <w:color w:val="000000"/>
          <w:lang w:val="sk-SK" w:eastAsia="sk-SK"/>
        </w:rPr>
        <w:t>ž</w:t>
      </w:r>
      <w:r w:rsidRPr="00EB6DE8">
        <w:rPr>
          <w:color w:val="000000"/>
          <w:lang w:val="sk-SK" w:eastAsia="sk-SK"/>
        </w:rPr>
        <w:t>by. Aj preto Agh Kočnerovi povedal: „Nemáš šancu o tom diskutovať." Pre</w:t>
      </w:r>
      <w:r w:rsidRPr="00EB6DE8">
        <w:rPr>
          <w:color w:val="000000"/>
          <w:lang w:val="sk-SK" w:eastAsia="sk-SK"/>
        </w:rPr>
        <w:t>d</w:t>
      </w:r>
      <w:r w:rsidRPr="00EB6DE8">
        <w:rPr>
          <w:color w:val="000000"/>
          <w:lang w:val="sk-SK" w:eastAsia="sk-SK"/>
        </w:rPr>
        <w:t>vídavo dodal, že aj on vie, že na konci dňa nebude platiť ani jeden z Lex</w:t>
      </w:r>
      <w:r w:rsidRPr="00EB6DE8">
        <w:rPr>
          <w:color w:val="000000"/>
          <w:lang w:val="sk-SK" w:eastAsia="sk-SK"/>
        </w:rPr>
        <w:t>o</w:t>
      </w:r>
      <w:r w:rsidRPr="00EB6DE8">
        <w:rPr>
          <w:color w:val="000000"/>
          <w:lang w:val="sk-SK" w:eastAsia="sk-SK"/>
        </w:rPr>
        <w:t>vých sľubov.</w:t>
      </w:r>
    </w:p>
    <w:p w:rsidR="00676A2A" w:rsidRPr="00EB6DE8" w:rsidRDefault="00676A2A" w:rsidP="004065CD">
      <w:pPr>
        <w:pStyle w:val="Zkladntext"/>
        <w:shd w:val="clear" w:color="auto" w:fill="auto"/>
        <w:spacing w:before="0" w:after="180" w:line="259" w:lineRule="exact"/>
        <w:ind w:right="40" w:firstLine="426"/>
        <w:rPr>
          <w:lang w:val="sk-SK"/>
        </w:rPr>
      </w:pPr>
      <w:r w:rsidRPr="00EB6DE8">
        <w:rPr>
          <w:color w:val="000000"/>
          <w:lang w:val="sk-SK" w:eastAsia="sk-SK"/>
        </w:rPr>
        <w:t>Druhý deň sa začal presne podľa toho, ako si to želal Ivan Lexa. Sú</w:t>
      </w:r>
      <w:r w:rsidRPr="00EB6DE8">
        <w:rPr>
          <w:color w:val="000000"/>
          <w:lang w:val="sk-SK" w:eastAsia="sk-SK"/>
        </w:rPr>
        <w:t>k</w:t>
      </w:r>
      <w:r w:rsidRPr="00EB6DE8">
        <w:rPr>
          <w:color w:val="000000"/>
          <w:lang w:val="sk-SK" w:eastAsia="sk-SK"/>
        </w:rPr>
        <w:t>romná bezpečnostná služba Františka Borbélyho vstúpila do areálu Markízy a začala krok za krokom obsadzovať jednotlivé praco</w:t>
      </w:r>
      <w:r w:rsidRPr="00EB6DE8">
        <w:rPr>
          <w:color w:val="000000"/>
          <w:lang w:val="sk-SK" w:eastAsia="sk-SK"/>
        </w:rPr>
        <w:softHyphen/>
        <w:t>viská. Zamestnanci telev</w:t>
      </w:r>
      <w:r w:rsidRPr="00EB6DE8">
        <w:rPr>
          <w:color w:val="000000"/>
          <w:lang w:val="sk-SK" w:eastAsia="sk-SK"/>
        </w:rPr>
        <w:t>í</w:t>
      </w:r>
      <w:r w:rsidRPr="00EB6DE8">
        <w:rPr>
          <w:color w:val="000000"/>
          <w:lang w:val="sk-SK" w:eastAsia="sk-SK"/>
        </w:rPr>
        <w:t xml:space="preserve">zie boli spočiatku vydesení a nesmelí. Kým sa však Borbélyho ľuďom podarilo </w:t>
      </w:r>
      <w:r w:rsidRPr="00EB6DE8">
        <w:rPr>
          <w:color w:val="000000"/>
          <w:lang w:val="sk-SK" w:eastAsia="sk-SK"/>
        </w:rPr>
        <w:lastRenderedPageBreak/>
        <w:t>obsadiť vysielacie štúdio, stihli sa v ňom zatvoriť Stanislav Pavlík a Anna Ghannamová. Vstúpili do živého vysielania a celému národu oznámili, že d</w:t>
      </w:r>
      <w:r w:rsidRPr="00EB6DE8">
        <w:rPr>
          <w:color w:val="000000"/>
          <w:lang w:val="sk-SK" w:eastAsia="sk-SK"/>
        </w:rPr>
        <w:t>e</w:t>
      </w:r>
      <w:r w:rsidRPr="00EB6DE8">
        <w:rPr>
          <w:color w:val="000000"/>
          <w:lang w:val="sk-SK" w:eastAsia="sk-SK"/>
        </w:rPr>
        <w:t>mokracia, sloboda a Markíza sú v ohrození, pretože ju obsadila mafia. A tak vypukla malá revolta, ktorá sa postupne začala rozrastať do masových pro</w:t>
      </w:r>
      <w:r w:rsidRPr="00EB6DE8">
        <w:rPr>
          <w:color w:val="000000"/>
          <w:lang w:val="sk-SK" w:eastAsia="sk-SK"/>
        </w:rPr>
        <w:softHyphen/>
        <w:t>testov a napokon sa skončila ako neočakávaná, ale vítaná predvoleb</w:t>
      </w:r>
      <w:r w:rsidRPr="00EB6DE8">
        <w:rPr>
          <w:color w:val="000000"/>
          <w:lang w:val="sk-SK" w:eastAsia="sk-SK"/>
        </w:rPr>
        <w:softHyphen/>
        <w:t>ná ka</w:t>
      </w:r>
      <w:r w:rsidRPr="00EB6DE8">
        <w:rPr>
          <w:color w:val="000000"/>
          <w:lang w:val="sk-SK" w:eastAsia="sk-SK"/>
        </w:rPr>
        <w:t>m</w:t>
      </w:r>
      <w:r w:rsidRPr="00EB6DE8">
        <w:rPr>
          <w:color w:val="000000"/>
          <w:lang w:val="sk-SK" w:eastAsia="sk-SK"/>
        </w:rPr>
        <w:t>paň opozície.</w:t>
      </w:r>
    </w:p>
    <w:p w:rsidR="00676A2A" w:rsidRPr="00EB6DE8" w:rsidRDefault="00676A2A" w:rsidP="004065CD">
      <w:pPr>
        <w:pStyle w:val="Zkladntext"/>
        <w:shd w:val="clear" w:color="auto" w:fill="auto"/>
        <w:spacing w:before="0" w:after="0" w:line="259" w:lineRule="exact"/>
        <w:ind w:right="40" w:firstLine="426"/>
        <w:rPr>
          <w:color w:val="000000"/>
          <w:lang w:val="sk-SK" w:eastAsia="sk-SK"/>
        </w:rPr>
      </w:pPr>
      <w:r w:rsidRPr="00EB6DE8">
        <w:rPr>
          <w:color w:val="000000"/>
          <w:lang w:val="sk-SK" w:eastAsia="sk-SK"/>
        </w:rPr>
        <w:t>To, čo sa rozpútalo potom, ďaleko prekonalo všetky čierne pred</w:t>
      </w:r>
      <w:r w:rsidRPr="00EB6DE8">
        <w:rPr>
          <w:color w:val="000000"/>
          <w:lang w:val="sk-SK" w:eastAsia="sk-SK"/>
        </w:rPr>
        <w:softHyphen/>
        <w:t>povede Mariana Kočnera a bolo na hony vzdialené ružovým snom riaditeľa SIS Ivana Lexu. Pred Markízou sa začali zhromažďovať ľudia z Bratislavy a okolia. N</w:t>
      </w:r>
      <w:r w:rsidRPr="00EB6DE8">
        <w:rPr>
          <w:color w:val="000000"/>
          <w:lang w:val="sk-SK" w:eastAsia="sk-SK"/>
        </w:rPr>
        <w:t>e</w:t>
      </w:r>
      <w:r w:rsidRPr="00EB6DE8">
        <w:rPr>
          <w:color w:val="000000"/>
          <w:lang w:val="sk-SK" w:eastAsia="sk-SK"/>
        </w:rPr>
        <w:t>skôr prichádzali aj z odľahlejších končín, až sa tam napokon dovalili davy z každého, aj toho najvzdialenejšieho kúta Slovenska. Tisíce a tisíce rozhorč</w:t>
      </w:r>
      <w:r w:rsidRPr="00EB6DE8">
        <w:rPr>
          <w:color w:val="000000"/>
          <w:lang w:val="sk-SK" w:eastAsia="sk-SK"/>
        </w:rPr>
        <w:t>e</w:t>
      </w:r>
      <w:r w:rsidRPr="00EB6DE8">
        <w:rPr>
          <w:color w:val="000000"/>
          <w:lang w:val="sk-SK" w:eastAsia="sk-SK"/>
        </w:rPr>
        <w:t>ných občanov prišli bojovať za Markízu, slobodu slova a demokraciu. Bojov</w:t>
      </w:r>
      <w:r w:rsidRPr="00EB6DE8">
        <w:rPr>
          <w:color w:val="000000"/>
          <w:lang w:val="sk-SK" w:eastAsia="sk-SK"/>
        </w:rPr>
        <w:t>a</w:t>
      </w:r>
      <w:r w:rsidRPr="00EB6DE8">
        <w:rPr>
          <w:color w:val="000000"/>
          <w:lang w:val="sk-SK" w:eastAsia="sk-SK"/>
        </w:rPr>
        <w:t>li, ale nevedeli, proti komu. A nikto im to nemôže mať za zlé. To, čo sa dialo za oponou, bolo také neprehľadné, že dnes sa v tom už ťažko orientujú aj ľudia, ktorí boli v centre centra diania.</w:t>
      </w:r>
    </w:p>
    <w:p w:rsidR="00676A2A" w:rsidRPr="00EB6DE8" w:rsidRDefault="00676A2A" w:rsidP="004065CD">
      <w:pPr>
        <w:pStyle w:val="Zkladntext"/>
        <w:shd w:val="clear" w:color="auto" w:fill="auto"/>
        <w:spacing w:before="0" w:after="0" w:line="259" w:lineRule="exact"/>
        <w:ind w:right="40" w:firstLine="426"/>
        <w:rPr>
          <w:lang w:val="sk-SK"/>
        </w:rPr>
      </w:pPr>
    </w:p>
    <w:p w:rsidR="00676A2A" w:rsidRPr="00EB6DE8" w:rsidRDefault="00676A2A" w:rsidP="004065CD">
      <w:pPr>
        <w:pStyle w:val="Zkladntext"/>
        <w:shd w:val="clear" w:color="auto" w:fill="auto"/>
        <w:spacing w:before="0" w:line="259" w:lineRule="exact"/>
        <w:ind w:right="20" w:firstLine="426"/>
        <w:rPr>
          <w:lang w:val="sk-SK"/>
        </w:rPr>
      </w:pPr>
      <w:r w:rsidRPr="00EB6DE8">
        <w:rPr>
          <w:color w:val="000000"/>
          <w:lang w:val="sk-SK" w:eastAsia="sk-SK"/>
        </w:rPr>
        <w:t>Marian Kočner a Štefan Agh sedeli v kancelárii riaditeľa televízie Markíza a pozerali sa, ako udalosti začínajú žiť vlastným životom a oni nemajú na</w:t>
      </w:r>
      <w:r w:rsidRPr="00EB6DE8">
        <w:rPr>
          <w:color w:val="000000"/>
          <w:lang w:val="sk-SK" w:eastAsia="sk-SK"/>
        </w:rPr>
        <w:t>j</w:t>
      </w:r>
      <w:r w:rsidRPr="00EB6DE8">
        <w:rPr>
          <w:color w:val="000000"/>
          <w:lang w:val="sk-SK" w:eastAsia="sk-SK"/>
        </w:rPr>
        <w:t>menšiu možnosť ovplyvniť ich. Ochranka bola bez</w:t>
      </w:r>
      <w:r w:rsidRPr="00EB6DE8">
        <w:rPr>
          <w:color w:val="000000"/>
          <w:lang w:val="sk-SK" w:eastAsia="sk-SK"/>
        </w:rPr>
        <w:softHyphen/>
        <w:t>mocná. Jediné, čo sa jej podarilo uhájiť, bola budova riaditeľstva, kde sedeli ešte stále držitelia licencie Kočner a Agh. Po čase za nimi prišiel riaditeľ 52. oddelenia Dušan Pastucha a oni mu položili jedno</w:t>
      </w:r>
      <w:r w:rsidRPr="00EB6DE8">
        <w:rPr>
          <w:color w:val="000000"/>
          <w:lang w:val="sk-SK" w:eastAsia="sk-SK"/>
        </w:rPr>
        <w:softHyphen/>
        <w:t xml:space="preserve">duchú otázku: Kde je krajský riaditeľ Dlapa a kde sú jeho policajné oddiely? Šéf </w:t>
      </w:r>
      <w:r w:rsidRPr="00EB6DE8">
        <w:rPr>
          <w:rStyle w:val="BodytextItalic1"/>
          <w:color w:val="000000"/>
          <w:lang w:val="sk-SK" w:eastAsia="sk-SK"/>
        </w:rPr>
        <w:t>päťdesiatdvojky</w:t>
      </w:r>
      <w:r w:rsidRPr="00EB6DE8">
        <w:rPr>
          <w:color w:val="000000"/>
          <w:lang w:val="sk-SK" w:eastAsia="sk-SK"/>
        </w:rPr>
        <w:t xml:space="preserve"> im nevedel dať uspokojivú odpoveď, pretože bolo jasné, že Lexove sľuby z predchádzajúceho dňa boli prázdne a nereálne. Napriek tomu však zatelefonoval krajskému policajnému direktorovi a pýtal sa ho, kedy príde obnoviť právo a poriadok. Plukovník Dlapa odpov</w:t>
      </w:r>
      <w:r w:rsidRPr="00EB6DE8">
        <w:rPr>
          <w:color w:val="000000"/>
          <w:lang w:val="sk-SK" w:eastAsia="sk-SK"/>
        </w:rPr>
        <w:t>e</w:t>
      </w:r>
      <w:r w:rsidRPr="00EB6DE8">
        <w:rPr>
          <w:color w:val="000000"/>
          <w:lang w:val="sk-SK" w:eastAsia="sk-SK"/>
        </w:rPr>
        <w:t>dal, že s jeho pomocou nemôžu rátať, a tým len potvrdil, že od tejto chvíle sú politickými (nie právny</w:t>
      </w:r>
      <w:r w:rsidRPr="00EB6DE8">
        <w:rPr>
          <w:color w:val="000000"/>
          <w:lang w:val="sk-SK" w:eastAsia="sk-SK"/>
        </w:rPr>
        <w:softHyphen/>
        <w:t>mi a obchodnými) víťazmi kauzy Markíza opoziční pol</w:t>
      </w:r>
      <w:r w:rsidRPr="00EB6DE8">
        <w:rPr>
          <w:color w:val="000000"/>
          <w:lang w:val="sk-SK" w:eastAsia="sk-SK"/>
        </w:rPr>
        <w:t>i</w:t>
      </w:r>
      <w:r w:rsidRPr="00EB6DE8">
        <w:rPr>
          <w:color w:val="000000"/>
          <w:lang w:val="sk-SK" w:eastAsia="sk-SK"/>
        </w:rPr>
        <w:t>tici.</w:t>
      </w:r>
    </w:p>
    <w:p w:rsidR="00676A2A" w:rsidRPr="00EB6DE8" w:rsidRDefault="00676A2A" w:rsidP="004065CD">
      <w:pPr>
        <w:pStyle w:val="Zkladntext"/>
        <w:shd w:val="clear" w:color="auto" w:fill="auto"/>
        <w:spacing w:before="0" w:after="244" w:line="259" w:lineRule="exact"/>
        <w:ind w:right="20" w:firstLine="426"/>
        <w:rPr>
          <w:lang w:val="sk-SK"/>
        </w:rPr>
      </w:pPr>
      <w:r w:rsidRPr="00EB6DE8">
        <w:rPr>
          <w:color w:val="000000"/>
          <w:lang w:val="sk-SK" w:eastAsia="sk-SK"/>
        </w:rPr>
        <w:t>Demonštrácia pred televíziou a vysielanie Markízy sa zmenili na veľký 48-hodinový happening. Okrem bežných ľudí prišli demokra</w:t>
      </w:r>
      <w:r w:rsidRPr="00EB6DE8">
        <w:rPr>
          <w:color w:val="000000"/>
          <w:lang w:val="sk-SK" w:eastAsia="sk-SK"/>
        </w:rPr>
        <w:softHyphen/>
        <w:t>tický zápas za slobodu slova podporiť aj umelci a, samozrejme, opo</w:t>
      </w:r>
      <w:r w:rsidRPr="00EB6DE8">
        <w:rPr>
          <w:color w:val="000000"/>
          <w:lang w:val="sk-SK" w:eastAsia="sk-SK"/>
        </w:rPr>
        <w:softHyphen/>
        <w:t>ziční lídri sprava i zľava. Varil sa guláš a čaj, piekli sa koláče, spievali pesničky a najmä sa naživo v</w:t>
      </w:r>
      <w:r w:rsidRPr="00EB6DE8">
        <w:rPr>
          <w:color w:val="000000"/>
          <w:lang w:val="sk-SK" w:eastAsia="sk-SK"/>
        </w:rPr>
        <w:t>y</w:t>
      </w:r>
      <w:r w:rsidRPr="00EB6DE8">
        <w:rPr>
          <w:color w:val="000000"/>
          <w:lang w:val="sk-SK" w:eastAsia="sk-SK"/>
        </w:rPr>
        <w:t>sielalo. V rámci živých vstupov sa pri mikrofóne neustále striedali opoziční poslanci a zvestovali národu predvolebné posolstvá. Trvalo to celý deň a celú noc a potom ešte celý ďalší deň. Frustrovaný Kočner chcel odísť, odvolať ochran</w:t>
      </w:r>
      <w:r w:rsidRPr="00EB6DE8">
        <w:rPr>
          <w:color w:val="000000"/>
          <w:lang w:val="sk-SK" w:eastAsia="sk-SK"/>
        </w:rPr>
        <w:softHyphen/>
        <w:t>ku a ponechať Markízu vlastnému osudu. Keď sa s touto myšlien</w:t>
      </w:r>
      <w:r w:rsidRPr="00EB6DE8">
        <w:rPr>
          <w:color w:val="000000"/>
          <w:lang w:val="sk-SK" w:eastAsia="sk-SK"/>
        </w:rPr>
        <w:softHyphen/>
        <w:t>kou zdôveril dvom opozičným poslancom, Jánovi Čarnogurskému a Jánovi La</w:t>
      </w:r>
      <w:r w:rsidRPr="00EB6DE8">
        <w:rPr>
          <w:color w:val="000000"/>
          <w:lang w:val="sk-SK" w:eastAsia="sk-SK"/>
        </w:rPr>
        <w:t>n</w:t>
      </w:r>
      <w:r w:rsidRPr="00EB6DE8">
        <w:rPr>
          <w:color w:val="000000"/>
          <w:lang w:val="sk-SK" w:eastAsia="sk-SK"/>
        </w:rPr>
        <w:lastRenderedPageBreak/>
        <w:t>gošovi, ktorí sa s ním prišli pozhovárať, druhý z nich mu povedal: „Vy tu pre</w:t>
      </w:r>
      <w:r w:rsidRPr="00EB6DE8">
        <w:rPr>
          <w:color w:val="000000"/>
          <w:lang w:val="sk-SK" w:eastAsia="sk-SK"/>
        </w:rPr>
        <w:t>d</w:t>
      </w:r>
      <w:r w:rsidRPr="00EB6DE8">
        <w:rPr>
          <w:color w:val="000000"/>
          <w:lang w:val="sk-SK" w:eastAsia="sk-SK"/>
        </w:rPr>
        <w:t>sa musíte ostať. Ak by ste odišli, bolo by po všet</w:t>
      </w:r>
      <w:r w:rsidRPr="00EB6DE8">
        <w:rPr>
          <w:color w:val="000000"/>
          <w:lang w:val="sk-SK" w:eastAsia="sk-SK"/>
        </w:rPr>
        <w:softHyphen/>
        <w:t>kom, ale ak ostanete, toto sa tu zvrhne na revolúciu a po nej padne Mečiarova vláda."</w:t>
      </w:r>
    </w:p>
    <w:p w:rsidR="00676A2A" w:rsidRPr="00EB6DE8" w:rsidRDefault="00676A2A" w:rsidP="004065CD">
      <w:pPr>
        <w:pStyle w:val="Zkladntext"/>
        <w:shd w:val="clear" w:color="auto" w:fill="auto"/>
        <w:spacing w:before="0" w:after="0"/>
        <w:ind w:right="20" w:firstLine="426"/>
        <w:rPr>
          <w:color w:val="000000"/>
          <w:lang w:val="sk-SK" w:eastAsia="sk-SK"/>
        </w:rPr>
      </w:pPr>
      <w:r w:rsidRPr="00EB6DE8">
        <w:rPr>
          <w:color w:val="000000"/>
          <w:lang w:val="sk-SK" w:eastAsia="sk-SK"/>
        </w:rPr>
        <w:t>Potom sa však opäť ozval Ivan Lexa. Tentoraz nie osobne, ale telefoni</w:t>
      </w:r>
      <w:r w:rsidRPr="00EB6DE8">
        <w:rPr>
          <w:color w:val="000000"/>
          <w:lang w:val="sk-SK" w:eastAsia="sk-SK"/>
        </w:rPr>
        <w:t>c</w:t>
      </w:r>
      <w:r w:rsidRPr="00EB6DE8">
        <w:rPr>
          <w:color w:val="000000"/>
          <w:lang w:val="sk-SK" w:eastAsia="sk-SK"/>
        </w:rPr>
        <w:t>ky. S hnevom Kočnerovi oznámil: „Mečiar je nasratý, lebo sa to celé zvrtlo a otočilo proti nám. Okamžite to tam zastavte a vypnite vysielanie!" Lenže vysi</w:t>
      </w:r>
      <w:r w:rsidRPr="00EB6DE8">
        <w:rPr>
          <w:color w:val="000000"/>
          <w:lang w:val="sk-SK" w:eastAsia="sk-SK"/>
        </w:rPr>
        <w:t>e</w:t>
      </w:r>
      <w:r w:rsidRPr="00EB6DE8">
        <w:rPr>
          <w:color w:val="000000"/>
          <w:lang w:val="sk-SK" w:eastAsia="sk-SK"/>
        </w:rPr>
        <w:t>lanie sa dalo zastaviť len dvoma spôsobmi.</w:t>
      </w:r>
    </w:p>
    <w:p w:rsidR="00676A2A" w:rsidRPr="00EB6DE8" w:rsidRDefault="00676A2A" w:rsidP="004065CD">
      <w:pPr>
        <w:pStyle w:val="Zkladntext"/>
        <w:shd w:val="clear" w:color="auto" w:fill="auto"/>
        <w:spacing w:before="0" w:after="0"/>
        <w:ind w:right="20" w:firstLine="426"/>
        <w:rPr>
          <w:color w:val="000000"/>
          <w:lang w:val="sk-SK" w:eastAsia="sk-SK"/>
        </w:rPr>
      </w:pPr>
    </w:p>
    <w:p w:rsidR="00676A2A" w:rsidRPr="00EB6DE8" w:rsidRDefault="00676A2A" w:rsidP="004065CD">
      <w:pPr>
        <w:pStyle w:val="Zkladntext"/>
        <w:shd w:val="clear" w:color="auto" w:fill="auto"/>
        <w:spacing w:before="0" w:after="0"/>
        <w:ind w:right="20" w:firstLine="426"/>
        <w:rPr>
          <w:lang w:val="sk-SK"/>
        </w:rPr>
      </w:pPr>
      <w:r w:rsidRPr="00EB6DE8">
        <w:rPr>
          <w:color w:val="000000"/>
          <w:lang w:val="sk-SK" w:eastAsia="sk-SK"/>
        </w:rPr>
        <w:t>Buď zmocnením sa vysielacieho pracoviska v Markíze, alebo oficiál</w:t>
      </w:r>
      <w:r w:rsidRPr="00EB6DE8">
        <w:rPr>
          <w:color w:val="000000"/>
          <w:lang w:val="sk-SK" w:eastAsia="sk-SK"/>
        </w:rPr>
        <w:softHyphen/>
        <w:t>nym požiadaním telekomunikácií o zastavenie šírenia signálu. Prvá možnosť bola vylúčená, pretože vysielacie stredisko bolo v rukách revolucionárov a v danej chvíli nebolo v nikoho silách, aby ich odtiaľ vyhnal. Druhá možnosť bola veľmi reálna. Avšak iba za predpokladu, že by Kočner s Aghom podpísali potrebné dokumenty a doručili ich telekomunikáciám. Lenže oni to nikdy neurobili a tým poskytli opozí</w:t>
      </w:r>
      <w:r w:rsidRPr="00EB6DE8">
        <w:rPr>
          <w:color w:val="000000"/>
          <w:lang w:val="sk-SK" w:eastAsia="sk-SK"/>
        </w:rPr>
        <w:softHyphen/>
        <w:t>cii dva dni bezplatnej televíznej reklamy.</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Napriek tomu Kočner nikdy nebol obľúbený medzi vládnou eli</w:t>
      </w:r>
      <w:r w:rsidRPr="00EB6DE8">
        <w:rPr>
          <w:color w:val="000000"/>
          <w:lang w:val="sk-SK" w:eastAsia="sk-SK"/>
        </w:rPr>
        <w:softHyphen/>
        <w:t>tou, ktorá prišla v roku 1998 k moci. Naopak, tvrdí, že na nátlak Pavla Ruska mu kvôli kauze Markíza narobila polícia mnohé problémy.</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Pavol Rusko napokon obchodný spor nevyhral, aj keď vplyv v Markíze si ešte niekoľko rokov udržal. </w:t>
      </w:r>
      <w:r w:rsidR="00D76875" w:rsidRPr="00EB6DE8">
        <w:rPr>
          <w:color w:val="000000"/>
          <w:lang w:val="sk-SK" w:eastAsia="sk-SK"/>
        </w:rPr>
        <w:t>Dlho po voľbách v roku 1998 sprostredkoval uro</w:t>
      </w:r>
      <w:r w:rsidR="00D76875" w:rsidRPr="00EB6DE8">
        <w:rPr>
          <w:color w:val="000000"/>
          <w:lang w:val="sk-SK" w:eastAsia="sk-SK"/>
        </w:rPr>
        <w:t>v</w:t>
      </w:r>
      <w:r w:rsidR="00D76875" w:rsidRPr="00EB6DE8">
        <w:rPr>
          <w:color w:val="000000"/>
          <w:lang w:val="sk-SK" w:eastAsia="sk-SK"/>
        </w:rPr>
        <w:t>nanie medzi ním na jednej strane a Mariánom Kočnerom a Štefanom Aghom na strane druhej jeho dlhoročný priateľ</w:t>
      </w:r>
      <w:r w:rsidR="00D76875">
        <w:rPr>
          <w:color w:val="000000"/>
          <w:lang w:val="sk-SK" w:eastAsia="sk-SK"/>
        </w:rPr>
        <w:t xml:space="preserve"> J</w:t>
      </w:r>
      <w:r w:rsidR="00D76875" w:rsidRPr="00EB6DE8">
        <w:rPr>
          <w:color w:val="000000"/>
          <w:lang w:val="sk-SK" w:eastAsia="sk-SK"/>
        </w:rPr>
        <w:t xml:space="preserve">án Kováčik, ktorý sa spolu s Milanom Fiľom podieľal na zatiahnutí celého mnohomiliónového cechu. </w:t>
      </w:r>
      <w:r w:rsidRPr="00EB6DE8">
        <w:rPr>
          <w:color w:val="000000"/>
          <w:lang w:val="sk-SK" w:eastAsia="sk-SK"/>
        </w:rPr>
        <w:t>Faktom aj n</w:t>
      </w:r>
      <w:r w:rsidRPr="00EB6DE8">
        <w:rPr>
          <w:color w:val="000000"/>
          <w:lang w:val="sk-SK" w:eastAsia="sk-SK"/>
        </w:rPr>
        <w:t>a</w:t>
      </w:r>
      <w:r w:rsidRPr="00EB6DE8">
        <w:rPr>
          <w:color w:val="000000"/>
          <w:lang w:val="sk-SK" w:eastAsia="sk-SK"/>
        </w:rPr>
        <w:t>priek tomu ostáva, že z najhoršieho sa dostal vďaka dvojdňovému žúru, ktorý by sa bez zaslepenej tvrdohlavosti riaditeľa SIS pred jeho televíziou nikdy n</w:t>
      </w:r>
      <w:r w:rsidRPr="00EB6DE8">
        <w:rPr>
          <w:color w:val="000000"/>
          <w:lang w:val="sk-SK" w:eastAsia="sk-SK"/>
        </w:rPr>
        <w:t>e</w:t>
      </w:r>
      <w:r w:rsidRPr="00EB6DE8">
        <w:rPr>
          <w:color w:val="000000"/>
          <w:lang w:val="sk-SK" w:eastAsia="sk-SK"/>
        </w:rPr>
        <w:t>strhol. A tiež je pravda aj to, že vďaka zrade pána námestníka bol na tieto udalosti veľmi dobre pripravený.</w:t>
      </w:r>
    </w:p>
    <w:p w:rsidR="00676A2A" w:rsidRPr="00EB6DE8" w:rsidRDefault="00676A2A"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Nemôžeme s určitosťou tvrdiť, že revolúcia pred Markízou bola dopredu vykalkulovaná. Môžeme sa však oprávnene domnievať, že keď Pavol Rusko dostal od Jaroslava </w:t>
      </w:r>
      <w:r w:rsidR="00D76875" w:rsidRPr="00EB6DE8">
        <w:rPr>
          <w:color w:val="000000"/>
          <w:lang w:val="sk-SK" w:eastAsia="sk-SK"/>
        </w:rPr>
        <w:t>Svěchotu</w:t>
      </w:r>
      <w:r w:rsidRPr="00EB6DE8">
        <w:rPr>
          <w:color w:val="000000"/>
          <w:lang w:val="sk-SK" w:eastAsia="sk-SK"/>
        </w:rPr>
        <w:t xml:space="preserve"> podrobné informácie o tom, čo sa v televízii chystá, pri troche strategického myslenia sa dala takáto akcia efektívne n</w:t>
      </w:r>
      <w:r w:rsidRPr="00EB6DE8">
        <w:rPr>
          <w:color w:val="000000"/>
          <w:lang w:val="sk-SK" w:eastAsia="sk-SK"/>
        </w:rPr>
        <w:t>a</w:t>
      </w:r>
      <w:r w:rsidRPr="00EB6DE8">
        <w:rPr>
          <w:color w:val="000000"/>
          <w:lang w:val="sk-SK" w:eastAsia="sk-SK"/>
        </w:rPr>
        <w:t>plánovať. Stačilo odkázať verným redaktorom, že ak sa niečo zomelie, ok</w:t>
      </w:r>
      <w:r w:rsidRPr="00EB6DE8">
        <w:rPr>
          <w:color w:val="000000"/>
          <w:lang w:val="sk-SK" w:eastAsia="sk-SK"/>
        </w:rPr>
        <w:t>a</w:t>
      </w:r>
      <w:r w:rsidRPr="00EB6DE8">
        <w:rPr>
          <w:color w:val="000000"/>
          <w:lang w:val="sk-SK" w:eastAsia="sk-SK"/>
        </w:rPr>
        <w:t>mžite musia konať. A vo vhodnom čase naznačiť prešibaným opozičným pol</w:t>
      </w:r>
      <w:r w:rsidRPr="00EB6DE8">
        <w:rPr>
          <w:color w:val="000000"/>
          <w:lang w:val="sk-SK" w:eastAsia="sk-SK"/>
        </w:rPr>
        <w:t>i</w:t>
      </w:r>
      <w:r w:rsidRPr="00EB6DE8">
        <w:rPr>
          <w:color w:val="000000"/>
          <w:lang w:val="sk-SK" w:eastAsia="sk-SK"/>
        </w:rPr>
        <w:t>tikom, že si majú pripraviť ohnivé prejavy.</w:t>
      </w:r>
    </w:p>
    <w:p w:rsidR="00911426" w:rsidRPr="00EB6DE8" w:rsidRDefault="00676A2A"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Je iróniou osudu, že dvojdňový žúr pred Markízou prebiehal podľa pre</w:t>
      </w:r>
      <w:r w:rsidRPr="00EB6DE8">
        <w:rPr>
          <w:color w:val="000000"/>
          <w:lang w:val="sk-SK" w:eastAsia="sk-SK"/>
        </w:rPr>
        <w:t>d</w:t>
      </w:r>
      <w:r w:rsidRPr="00EB6DE8">
        <w:rPr>
          <w:color w:val="000000"/>
          <w:lang w:val="sk-SK" w:eastAsia="sk-SK"/>
        </w:rPr>
        <w:t>stáv riaditeľa SIS Ivana Lexu. Až na niekoľko maličkostí, ktoré zásadne zm</w:t>
      </w:r>
      <w:r w:rsidRPr="00EB6DE8">
        <w:rPr>
          <w:color w:val="000000"/>
          <w:lang w:val="sk-SK" w:eastAsia="sk-SK"/>
        </w:rPr>
        <w:t>e</w:t>
      </w:r>
      <w:r w:rsidRPr="00EB6DE8">
        <w:rPr>
          <w:color w:val="000000"/>
          <w:lang w:val="sk-SK" w:eastAsia="sk-SK"/>
        </w:rPr>
        <w:t>nili vývoj udalostí.</w:t>
      </w:r>
    </w:p>
    <w:p w:rsidR="00911426" w:rsidRPr="00EB6DE8" w:rsidRDefault="00911426" w:rsidP="004065CD">
      <w:pPr>
        <w:suppressAutoHyphens w:val="0"/>
        <w:ind w:firstLine="426"/>
        <w:rPr>
          <w:rFonts w:ascii="Arial" w:hAnsi="Arial" w:cs="Arial"/>
          <w:color w:val="000000"/>
          <w:sz w:val="20"/>
          <w:szCs w:val="20"/>
          <w:lang w:val="sk-SK" w:eastAsia="sk-SK"/>
        </w:rPr>
      </w:pPr>
      <w:r w:rsidRPr="00EB6DE8">
        <w:rPr>
          <w:color w:val="000000"/>
          <w:lang w:val="sk-SK" w:eastAsia="sk-SK"/>
        </w:rPr>
        <w:lastRenderedPageBreak/>
        <w:br w:type="page"/>
      </w:r>
    </w:p>
    <w:p w:rsidR="00911426" w:rsidRPr="00EB6DE8" w:rsidRDefault="00911426" w:rsidP="00631B12">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911426" w:rsidRPr="00EB6DE8" w:rsidRDefault="00911426" w:rsidP="00631B12">
      <w:pPr>
        <w:pStyle w:val="Heading10"/>
        <w:keepNext/>
        <w:keepLines/>
        <w:shd w:val="clear" w:color="auto" w:fill="auto"/>
        <w:spacing w:after="542" w:line="276" w:lineRule="auto"/>
        <w:rPr>
          <w:lang w:val="sk-SK"/>
        </w:rPr>
      </w:pPr>
      <w:r w:rsidRPr="00EB6DE8">
        <w:rPr>
          <w:rStyle w:val="Heading1"/>
          <w:color w:val="000000"/>
          <w:lang w:val="sk-SK" w:eastAsia="sk-SK"/>
        </w:rPr>
        <w:t>DEVIATY:</w:t>
      </w:r>
    </w:p>
    <w:p w:rsidR="00911426" w:rsidRPr="00EB6DE8" w:rsidRDefault="00911426"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MEDZI RYTIERSKYM</w:t>
      </w:r>
    </w:p>
    <w:p w:rsidR="00911426" w:rsidRPr="00EB6DE8" w:rsidRDefault="00911426"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ROMÁNOM</w:t>
      </w:r>
    </w:p>
    <w:p w:rsidR="00911426" w:rsidRPr="00EB6DE8" w:rsidRDefault="00911426"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A MELODRAMATICKÝM</w:t>
      </w:r>
    </w:p>
    <w:p w:rsidR="00911426" w:rsidRPr="00EB6DE8" w:rsidRDefault="00911426"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GÝČOM</w:t>
      </w:r>
    </w:p>
    <w:p w:rsidR="00911426" w:rsidRPr="00EB6DE8" w:rsidRDefault="00911426"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911426" w:rsidRPr="00EB6DE8" w:rsidRDefault="00911426" w:rsidP="004065CD">
      <w:pPr>
        <w:keepNext/>
        <w:framePr w:dropCap="drop" w:lines="2" w:hSpace="10" w:vSpace="10" w:wrap="auto" w:vAnchor="text" w:hAnchor="text"/>
        <w:spacing w:line="391" w:lineRule="exact"/>
        <w:ind w:firstLine="426"/>
        <w:rPr>
          <w:rFonts w:ascii="Arial" w:hAnsi="Arial" w:cs="Arial"/>
          <w:b/>
          <w:bCs/>
          <w:sz w:val="18"/>
          <w:szCs w:val="18"/>
          <w:lang w:val="sk-SK" w:eastAsia="en-IE"/>
        </w:rPr>
      </w:pPr>
      <w:r w:rsidRPr="00EB6DE8">
        <w:rPr>
          <w:rStyle w:val="Bodytext97pt1"/>
          <w:position w:val="-8"/>
          <w:sz w:val="56"/>
          <w:szCs w:val="56"/>
          <w:lang w:val="sk-SK"/>
        </w:rPr>
        <w:lastRenderedPageBreak/>
        <w:t>K</w:t>
      </w:r>
    </w:p>
    <w:p w:rsidR="00911426" w:rsidRPr="00EB6DE8" w:rsidRDefault="00911426" w:rsidP="004065CD">
      <w:pPr>
        <w:pStyle w:val="Bodytext91"/>
        <w:shd w:val="clear" w:color="auto" w:fill="auto"/>
        <w:spacing w:after="240" w:line="259" w:lineRule="exact"/>
        <w:ind w:right="20" w:firstLine="426"/>
        <w:jc w:val="both"/>
        <w:rPr>
          <w:sz w:val="20"/>
          <w:szCs w:val="20"/>
          <w:lang w:val="sk-SK"/>
        </w:rPr>
      </w:pPr>
      <w:r w:rsidRPr="00EB6DE8">
        <w:rPr>
          <w:rStyle w:val="Bodytext92"/>
          <w:b/>
          <w:bCs/>
          <w:color w:val="000000"/>
          <w:sz w:val="20"/>
          <w:szCs w:val="20"/>
          <w:lang w:val="sk-SK" w:eastAsia="sk-SK"/>
        </w:rPr>
        <w:t>krivdili by sme Slovenskej informačnej službe, keby sme tvrdi</w:t>
      </w:r>
      <w:r w:rsidRPr="00EB6DE8">
        <w:rPr>
          <w:rStyle w:val="Bodytext92"/>
          <w:b/>
          <w:bCs/>
          <w:color w:val="000000"/>
          <w:sz w:val="20"/>
          <w:szCs w:val="20"/>
          <w:lang w:val="sk-SK" w:eastAsia="sk-SK"/>
        </w:rPr>
        <w:softHyphen/>
        <w:t>li, že v rokoch 1995 - 1998 sa jednostranne zameriavala iba na spravodajské rozpracovávanie opozičných strán. Politickí lídri podobní Vladimírovi Mečiarovi sa totiž vždy riadili zásadou, že ak si chcú udržať moc, musia mať pod kontrolou predovšetkým svo</w:t>
      </w:r>
      <w:r w:rsidRPr="00EB6DE8">
        <w:rPr>
          <w:rStyle w:val="Bodytext92"/>
          <w:b/>
          <w:bCs/>
          <w:color w:val="000000"/>
          <w:sz w:val="20"/>
          <w:szCs w:val="20"/>
          <w:lang w:val="sk-SK" w:eastAsia="sk-SK"/>
        </w:rPr>
        <w:softHyphen/>
        <w:t>jich na</w:t>
      </w:r>
      <w:r w:rsidRPr="00EB6DE8">
        <w:rPr>
          <w:rStyle w:val="Bodytext92"/>
          <w:b/>
          <w:bCs/>
          <w:color w:val="000000"/>
          <w:sz w:val="20"/>
          <w:szCs w:val="20"/>
          <w:lang w:val="sk-SK" w:eastAsia="sk-SK"/>
        </w:rPr>
        <w:t>j</w:t>
      </w:r>
      <w:r w:rsidRPr="00EB6DE8">
        <w:rPr>
          <w:rStyle w:val="Bodytext92"/>
          <w:b/>
          <w:bCs/>
          <w:color w:val="000000"/>
          <w:sz w:val="20"/>
          <w:szCs w:val="20"/>
          <w:lang w:val="sk-SK" w:eastAsia="sk-SK"/>
        </w:rPr>
        <w:t>bližších. Dôvody a rozsah špicľovania opozície a vlastných straníkov či koaličných partnerov boli neporovnateľné. Musíme mať na pamäti, že kým vo vládnom tábore vykonávala tajná služba zväčša iba bežný spr</w:t>
      </w:r>
      <w:r w:rsidRPr="00EB6DE8">
        <w:rPr>
          <w:rStyle w:val="Bodytext92"/>
          <w:b/>
          <w:bCs/>
          <w:color w:val="000000"/>
          <w:sz w:val="20"/>
          <w:szCs w:val="20"/>
          <w:lang w:val="sk-SK" w:eastAsia="sk-SK"/>
        </w:rPr>
        <w:t>a</w:t>
      </w:r>
      <w:r w:rsidRPr="00EB6DE8">
        <w:rPr>
          <w:rStyle w:val="Bodytext92"/>
          <w:b/>
          <w:bCs/>
          <w:color w:val="000000"/>
          <w:sz w:val="20"/>
          <w:szCs w:val="20"/>
          <w:lang w:val="sk-SK" w:eastAsia="sk-SK"/>
        </w:rPr>
        <w:t>vodajský dozor, proti opozícii viedla totálnu spravodajskú vojnu.</w:t>
      </w:r>
    </w:p>
    <w:p w:rsidR="00911426" w:rsidRPr="00EB6DE8" w:rsidRDefault="00911426" w:rsidP="004065CD">
      <w:pPr>
        <w:pStyle w:val="Zkladntext"/>
        <w:shd w:val="clear" w:color="auto" w:fill="auto"/>
        <w:tabs>
          <w:tab w:val="left" w:pos="630"/>
        </w:tabs>
        <w:spacing w:before="0" w:after="487" w:line="259" w:lineRule="exact"/>
        <w:ind w:right="20" w:firstLine="426"/>
        <w:rPr>
          <w:lang w:val="sk-SK"/>
        </w:rPr>
      </w:pPr>
      <w:r w:rsidRPr="00EB6DE8">
        <w:rPr>
          <w:color w:val="000000"/>
          <w:lang w:val="sk-SK" w:eastAsia="sk-SK"/>
        </w:rPr>
        <w:t>V záujme spravodlivosti musíme taktiež dopredu upozorniť, že rozprac</w:t>
      </w:r>
      <w:r w:rsidRPr="00EB6DE8">
        <w:rPr>
          <w:color w:val="000000"/>
          <w:lang w:val="sk-SK" w:eastAsia="sk-SK"/>
        </w:rPr>
        <w:t>o</w:t>
      </w:r>
      <w:r w:rsidRPr="00EB6DE8">
        <w:rPr>
          <w:color w:val="000000"/>
          <w:lang w:val="sk-SK" w:eastAsia="sk-SK"/>
        </w:rPr>
        <w:t>vávanie predstaviteľov najsilnejšieho vládneho subjektu HZDS a ostatných dvoch koaličných strán primárne neuskutočňo</w:t>
      </w:r>
      <w:r w:rsidRPr="00EB6DE8">
        <w:rPr>
          <w:color w:val="000000"/>
          <w:lang w:val="sk-SK" w:eastAsia="sk-SK"/>
        </w:rPr>
        <w:softHyphen/>
        <w:t>valo 52. oddelenie. Na týchto aktivitách sa podieľali iné útvary SIS, pričom prísun množstva cenných info</w:t>
      </w:r>
      <w:r w:rsidRPr="00EB6DE8">
        <w:rPr>
          <w:color w:val="000000"/>
          <w:lang w:val="sk-SK" w:eastAsia="sk-SK"/>
        </w:rPr>
        <w:t>r</w:t>
      </w:r>
      <w:r w:rsidRPr="00EB6DE8">
        <w:rPr>
          <w:color w:val="000000"/>
          <w:lang w:val="sk-SK" w:eastAsia="sk-SK"/>
        </w:rPr>
        <w:t>mácií bol zabezpečovaný cez odpočúvanie všetkých členov vlády, ako aj mnohých poslancov Národnej rady SR. Skutočnosť, že približne 99 percent prípadov odpočúvania ministrov a iných ústavných činiteľov z vládnej koalície prebiehalo bez povolenia zákonného sudcu, pravdepodobne niko</w:t>
      </w:r>
      <w:r w:rsidRPr="00EB6DE8">
        <w:rPr>
          <w:color w:val="000000"/>
          <w:lang w:val="sk-SK" w:eastAsia="sk-SK"/>
        </w:rPr>
        <w:softHyphen/>
        <w:t>ho nepr</w:t>
      </w:r>
      <w:r w:rsidRPr="00EB6DE8">
        <w:rPr>
          <w:color w:val="000000"/>
          <w:lang w:val="sk-SK" w:eastAsia="sk-SK"/>
        </w:rPr>
        <w:t>e</w:t>
      </w:r>
      <w:r w:rsidRPr="00EB6DE8">
        <w:rPr>
          <w:color w:val="000000"/>
          <w:lang w:val="sk-SK" w:eastAsia="sk-SK"/>
        </w:rPr>
        <w:t>kvapuje.</w:t>
      </w:r>
    </w:p>
    <w:p w:rsidR="00911426" w:rsidRPr="00EB6DE8" w:rsidRDefault="00911426" w:rsidP="004065CD">
      <w:pPr>
        <w:pStyle w:val="Heading40"/>
        <w:keepNext/>
        <w:keepLines/>
        <w:shd w:val="clear" w:color="auto" w:fill="auto"/>
        <w:spacing w:before="0" w:after="201" w:line="250" w:lineRule="exact"/>
        <w:ind w:firstLine="426"/>
        <w:jc w:val="both"/>
        <w:rPr>
          <w:lang w:val="sk-SK"/>
        </w:rPr>
      </w:pPr>
      <w:bookmarkStart w:id="49" w:name="bookmark51"/>
      <w:r w:rsidRPr="00EB6DE8">
        <w:rPr>
          <w:rStyle w:val="Heading4"/>
          <w:b/>
          <w:bCs/>
          <w:color w:val="000000"/>
          <w:lang w:val="sk-SK" w:eastAsia="sk-SK"/>
        </w:rPr>
        <w:t>ALEXANDER REŽEŠ V PODOZRENÍ</w:t>
      </w:r>
      <w:bookmarkEnd w:id="49"/>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Pokiaľ išlo o dozor nad premiérovým hnutím, z ktorého pochádzal aj ri</w:t>
      </w:r>
      <w:r w:rsidRPr="00EB6DE8">
        <w:rPr>
          <w:color w:val="000000"/>
          <w:lang w:val="sk-SK" w:eastAsia="sk-SK"/>
        </w:rPr>
        <w:t>a</w:t>
      </w:r>
      <w:r w:rsidRPr="00EB6DE8">
        <w:rPr>
          <w:color w:val="000000"/>
          <w:lang w:val="sk-SK" w:eastAsia="sk-SK"/>
        </w:rPr>
        <w:t>diteľ SIS, dokázal si ho do veľkej miery zabezpečiť Ivan Lexa sám. Veľmi do</w:t>
      </w:r>
      <w:r w:rsidRPr="00EB6DE8">
        <w:rPr>
          <w:color w:val="000000"/>
          <w:lang w:val="sk-SK" w:eastAsia="sk-SK"/>
        </w:rPr>
        <w:t>b</w:t>
      </w:r>
      <w:r w:rsidRPr="00EB6DE8">
        <w:rPr>
          <w:color w:val="000000"/>
          <w:lang w:val="sk-SK" w:eastAsia="sk-SK"/>
        </w:rPr>
        <w:t>re vedel, aké dohody boli prijaté na najvyššej stra</w:t>
      </w:r>
      <w:r w:rsidRPr="00EB6DE8">
        <w:rPr>
          <w:color w:val="000000"/>
          <w:lang w:val="sk-SK" w:eastAsia="sk-SK"/>
        </w:rPr>
        <w:softHyphen/>
        <w:t>níckej úrovni, aké úlohy boli vydané jednotlivým ministrom a čo sa očakáva od radových poslancov. Ko</w:t>
      </w:r>
      <w:r w:rsidRPr="00EB6DE8">
        <w:rPr>
          <w:color w:val="000000"/>
          <w:lang w:val="sk-SK" w:eastAsia="sk-SK"/>
        </w:rPr>
        <w:t>n</w:t>
      </w:r>
      <w:r w:rsidRPr="00EB6DE8">
        <w:rPr>
          <w:color w:val="000000"/>
          <w:lang w:val="sk-SK" w:eastAsia="sk-SK"/>
        </w:rPr>
        <w:t>trola plnenia pokynov bola zabezpečená porovnaním toho, k čomu boli mini</w:t>
      </w:r>
      <w:r w:rsidRPr="00EB6DE8">
        <w:rPr>
          <w:color w:val="000000"/>
          <w:lang w:val="sk-SK" w:eastAsia="sk-SK"/>
        </w:rPr>
        <w:t>s</w:t>
      </w:r>
      <w:r w:rsidRPr="00EB6DE8">
        <w:rPr>
          <w:color w:val="000000"/>
          <w:lang w:val="sk-SK" w:eastAsia="sk-SK"/>
        </w:rPr>
        <w:t>tri, poslanci a iní funkcionári zaviazaní na straníckom fóre, s tým, čo hovorili v telefo</w:t>
      </w:r>
      <w:r w:rsidRPr="00EB6DE8">
        <w:rPr>
          <w:color w:val="000000"/>
          <w:lang w:val="sk-SK" w:eastAsia="sk-SK"/>
        </w:rPr>
        <w:softHyphen/>
        <w:t>nických rozhovoroch.</w:t>
      </w:r>
    </w:p>
    <w:p w:rsidR="00911426" w:rsidRPr="00EB6DE8" w:rsidRDefault="00911426" w:rsidP="004065CD">
      <w:pPr>
        <w:pStyle w:val="Zkladntext"/>
        <w:shd w:val="clear" w:color="auto" w:fill="auto"/>
        <w:spacing w:before="0" w:after="0" w:line="259" w:lineRule="exact"/>
        <w:ind w:right="20" w:firstLine="426"/>
        <w:rPr>
          <w:lang w:val="sk-SK"/>
        </w:rPr>
      </w:pPr>
      <w:r w:rsidRPr="00EB6DE8">
        <w:rPr>
          <w:color w:val="000000"/>
          <w:lang w:val="sk-SK" w:eastAsia="sk-SK"/>
        </w:rPr>
        <w:t>Z tohto rámca sa trochu vymyká rozpracovávanie a odpočúva</w:t>
      </w:r>
      <w:r w:rsidRPr="00EB6DE8">
        <w:rPr>
          <w:color w:val="000000"/>
          <w:lang w:val="sk-SK" w:eastAsia="sk-SK"/>
        </w:rPr>
        <w:softHyphen/>
        <w:t>nie posla</w:t>
      </w:r>
      <w:r w:rsidRPr="00EB6DE8">
        <w:rPr>
          <w:color w:val="000000"/>
          <w:lang w:val="sk-SK" w:eastAsia="sk-SK"/>
        </w:rPr>
        <w:t>n</w:t>
      </w:r>
      <w:r w:rsidRPr="00EB6DE8">
        <w:rPr>
          <w:color w:val="000000"/>
          <w:lang w:val="sk-SK" w:eastAsia="sk-SK"/>
        </w:rPr>
        <w:t>ca HZDS Vlastimila Vicena, ktorého manželka pôsobila v orgánoch Fondu národného majetku. Spravodajskými úkonmi SIS preverovala, či sa pani a pán Vicenovci nedopúšťajú ekonomických neprávostí, ktoré by mohli neskôr proti nim použiť.</w:t>
      </w:r>
    </w:p>
    <w:p w:rsidR="00911426" w:rsidRPr="00EB6DE8" w:rsidRDefault="00911426" w:rsidP="004065CD">
      <w:pPr>
        <w:pStyle w:val="Zkladntext"/>
        <w:shd w:val="clear" w:color="auto" w:fill="auto"/>
        <w:spacing w:before="0" w:after="180" w:line="259" w:lineRule="exact"/>
        <w:ind w:right="20" w:firstLine="426"/>
        <w:rPr>
          <w:lang w:val="sk-SK"/>
        </w:rPr>
      </w:pPr>
      <w:r w:rsidRPr="00EB6DE8">
        <w:rPr>
          <w:color w:val="000000"/>
          <w:lang w:val="sk-SK" w:eastAsia="sk-SK"/>
        </w:rPr>
        <w:t>Špecifickým prípadom bolo odpočúvanie a intenzívne spra</w:t>
      </w:r>
      <w:r w:rsidRPr="00EB6DE8">
        <w:rPr>
          <w:color w:val="000000"/>
          <w:lang w:val="sk-SK" w:eastAsia="sk-SK"/>
        </w:rPr>
        <w:softHyphen/>
        <w:t>vodajské pr</w:t>
      </w:r>
      <w:r w:rsidRPr="00EB6DE8">
        <w:rPr>
          <w:color w:val="000000"/>
          <w:lang w:val="sk-SK" w:eastAsia="sk-SK"/>
        </w:rPr>
        <w:t>e</w:t>
      </w:r>
      <w:r w:rsidRPr="00EB6DE8">
        <w:rPr>
          <w:color w:val="000000"/>
          <w:lang w:val="sk-SK" w:eastAsia="sk-SK"/>
        </w:rPr>
        <w:t>verovanie spurného poslanca Františka Gauliedera, ktorý v roku 1996 opustil HZDS a vládna väčšina ho z pomsty pro</w:t>
      </w:r>
      <w:r w:rsidRPr="00EB6DE8">
        <w:rPr>
          <w:color w:val="000000"/>
          <w:lang w:val="sk-SK" w:eastAsia="sk-SK"/>
        </w:rPr>
        <w:softHyphen/>
        <w:t>tiústavné vylúčila z parlamentu. S</w:t>
      </w:r>
      <w:r w:rsidRPr="00EB6DE8">
        <w:rPr>
          <w:color w:val="000000"/>
          <w:lang w:val="sk-SK" w:eastAsia="sk-SK"/>
        </w:rPr>
        <w:t>ú</w:t>
      </w:r>
      <w:r w:rsidRPr="00EB6DE8">
        <w:rPr>
          <w:color w:val="000000"/>
          <w:lang w:val="sk-SK" w:eastAsia="sk-SK"/>
        </w:rPr>
        <w:t xml:space="preserve">časťou vendety bol s najväčšou pravdepodobnosťou aj výbuch bomby pri jeho </w:t>
      </w:r>
      <w:r w:rsidRPr="00EB6DE8">
        <w:rPr>
          <w:color w:val="000000"/>
          <w:lang w:val="sk-SK" w:eastAsia="sk-SK"/>
        </w:rPr>
        <w:lastRenderedPageBreak/>
        <w:t xml:space="preserve">rodinnom dome. Do spravodajských a zastrašovacích aktivít okolo poslanca Gauliedera však </w:t>
      </w:r>
      <w:r w:rsidRPr="00EB6DE8">
        <w:rPr>
          <w:rStyle w:val="BodytextItalic1"/>
          <w:color w:val="000000"/>
          <w:lang w:val="sk-SK" w:eastAsia="sk-SK"/>
        </w:rPr>
        <w:t>päťdesiatdvojka</w:t>
      </w:r>
      <w:r w:rsidRPr="00EB6DE8">
        <w:rPr>
          <w:color w:val="000000"/>
          <w:lang w:val="sk-SK" w:eastAsia="sk-SK"/>
        </w:rPr>
        <w:t xml:space="preserve"> zaangažovaná nebola.</w:t>
      </w:r>
    </w:p>
    <w:p w:rsidR="00911426" w:rsidRPr="00EB6DE8" w:rsidRDefault="00911426" w:rsidP="004065CD">
      <w:pPr>
        <w:pStyle w:val="Zkladntext"/>
        <w:shd w:val="clear" w:color="auto" w:fill="auto"/>
        <w:spacing w:before="0" w:after="180" w:line="259" w:lineRule="exact"/>
        <w:ind w:right="20" w:firstLine="426"/>
        <w:rPr>
          <w:lang w:val="sk-SK"/>
        </w:rPr>
      </w:pPr>
      <w:r w:rsidRPr="00EB6DE8">
        <w:rPr>
          <w:color w:val="000000"/>
          <w:lang w:val="sk-SK" w:eastAsia="sk-SK"/>
        </w:rPr>
        <w:t>Naopak, 52. oddelenie dostalo za úlohu posvietiť si na Alexandra Rez</w:t>
      </w:r>
      <w:r w:rsidRPr="00EB6DE8">
        <w:rPr>
          <w:color w:val="000000"/>
          <w:lang w:val="sk-SK" w:eastAsia="sk-SK"/>
        </w:rPr>
        <w:t>e</w:t>
      </w:r>
      <w:r w:rsidRPr="00EB6DE8">
        <w:rPr>
          <w:color w:val="000000"/>
          <w:lang w:val="sk-SK" w:eastAsia="sk-SK"/>
        </w:rPr>
        <w:t>ša. Spravodajská práca prináša mnohé paradoxné situácie. A rozpracováv</w:t>
      </w:r>
      <w:r w:rsidRPr="00EB6DE8">
        <w:rPr>
          <w:color w:val="000000"/>
          <w:lang w:val="sk-SK" w:eastAsia="sk-SK"/>
        </w:rPr>
        <w:t>a</w:t>
      </w:r>
      <w:r w:rsidRPr="00EB6DE8">
        <w:rPr>
          <w:color w:val="000000"/>
          <w:lang w:val="sk-SK" w:eastAsia="sk-SK"/>
        </w:rPr>
        <w:t xml:space="preserve">nie ministra dopravy a spolumajiteľa VSŽ v jednej osobe bolo jednou z nich. </w:t>
      </w:r>
      <w:r w:rsidR="00D76875" w:rsidRPr="00EB6DE8">
        <w:rPr>
          <w:color w:val="000000"/>
          <w:lang w:val="sk-SK" w:eastAsia="sk-SK"/>
        </w:rPr>
        <w:t>Svěchotova</w:t>
      </w:r>
      <w:r w:rsidRPr="00EB6DE8">
        <w:rPr>
          <w:color w:val="000000"/>
          <w:lang w:val="sk-SK" w:eastAsia="sk-SK"/>
        </w:rPr>
        <w:t xml:space="preserve"> jednotka osobitného určenia sa na jednej strane starala o jeho duševnú pohodu, keď ho mučil strach z anonymných listov, alebo na jeho p</w:t>
      </w:r>
      <w:r w:rsidRPr="00EB6DE8">
        <w:rPr>
          <w:color w:val="000000"/>
          <w:lang w:val="sk-SK" w:eastAsia="sk-SK"/>
        </w:rPr>
        <w:t>o</w:t>
      </w:r>
      <w:r w:rsidRPr="00EB6DE8">
        <w:rPr>
          <w:color w:val="000000"/>
          <w:lang w:val="sk-SK" w:eastAsia="sk-SK"/>
        </w:rPr>
        <w:t>žiadanie ukradla doku</w:t>
      </w:r>
      <w:r w:rsidRPr="00EB6DE8">
        <w:rPr>
          <w:color w:val="000000"/>
          <w:lang w:val="sk-SK" w:eastAsia="sk-SK"/>
        </w:rPr>
        <w:softHyphen/>
        <w:t>menty zo stola oceliarových spoločníkov, avšak na str</w:t>
      </w:r>
      <w:r w:rsidRPr="00EB6DE8">
        <w:rPr>
          <w:color w:val="000000"/>
          <w:lang w:val="sk-SK" w:eastAsia="sk-SK"/>
        </w:rPr>
        <w:t>a</w:t>
      </w:r>
      <w:r w:rsidRPr="00EB6DE8">
        <w:rPr>
          <w:color w:val="000000"/>
          <w:lang w:val="sk-SK" w:eastAsia="sk-SK"/>
        </w:rPr>
        <w:t xml:space="preserve">ne druhej dostala </w:t>
      </w:r>
      <w:r w:rsidRPr="00EB6DE8">
        <w:rPr>
          <w:rStyle w:val="BodytextItalic1"/>
          <w:color w:val="000000"/>
          <w:lang w:val="sk-SK" w:eastAsia="sk-SK"/>
        </w:rPr>
        <w:t>päťdesiatdvojka</w:t>
      </w:r>
      <w:r w:rsidRPr="00EB6DE8">
        <w:rPr>
          <w:color w:val="000000"/>
          <w:lang w:val="sk-SK" w:eastAsia="sk-SK"/>
        </w:rPr>
        <w:t xml:space="preserve"> za úlohu preveriť Rezešovu lojalitu a f</w:t>
      </w:r>
      <w:r w:rsidRPr="00EB6DE8">
        <w:rPr>
          <w:color w:val="000000"/>
          <w:lang w:val="sk-SK" w:eastAsia="sk-SK"/>
        </w:rPr>
        <w:t>i</w:t>
      </w:r>
      <w:r w:rsidRPr="00EB6DE8">
        <w:rPr>
          <w:color w:val="000000"/>
          <w:lang w:val="sk-SK" w:eastAsia="sk-SK"/>
        </w:rPr>
        <w:t>nanč</w:t>
      </w:r>
      <w:r w:rsidRPr="00EB6DE8">
        <w:rPr>
          <w:color w:val="000000"/>
          <w:lang w:val="sk-SK" w:eastAsia="sk-SK"/>
        </w:rPr>
        <w:softHyphen/>
        <w:t>nú disciplínu.</w:t>
      </w:r>
    </w:p>
    <w:p w:rsidR="00911426" w:rsidRPr="00EB6DE8" w:rsidRDefault="00911426" w:rsidP="004065CD">
      <w:pPr>
        <w:pStyle w:val="Zkladntext"/>
        <w:shd w:val="clear" w:color="auto" w:fill="auto"/>
        <w:tabs>
          <w:tab w:val="left" w:pos="644"/>
        </w:tabs>
        <w:spacing w:before="0" w:after="184" w:line="259" w:lineRule="exact"/>
        <w:ind w:right="20" w:firstLine="426"/>
        <w:rPr>
          <w:lang w:val="sk-SK"/>
        </w:rPr>
      </w:pPr>
      <w:r w:rsidRPr="00EB6DE8">
        <w:rPr>
          <w:color w:val="000000"/>
          <w:lang w:val="sk-SK" w:eastAsia="sk-SK"/>
        </w:rPr>
        <w:t>V istom čase, keď Alexander Režeš zastával funkciu ministra dopravy, pôšt a telekomunikácií, stal sa v prieskumoch verejnej mienky najpopulárne</w:t>
      </w:r>
      <w:r w:rsidRPr="00EB6DE8">
        <w:rPr>
          <w:color w:val="000000"/>
          <w:lang w:val="sk-SK" w:eastAsia="sk-SK"/>
        </w:rPr>
        <w:t>j</w:t>
      </w:r>
      <w:r w:rsidRPr="00EB6DE8">
        <w:rPr>
          <w:color w:val="000000"/>
          <w:lang w:val="sk-SK" w:eastAsia="sk-SK"/>
        </w:rPr>
        <w:t>ším členom vlády. Navyše sa začal mimoriadne starať o svoj mediálny obraz. Záhadným, až podozrivým spôsobom vyhrával ankety typu „najkrajší slove</w:t>
      </w:r>
      <w:r w:rsidRPr="00EB6DE8">
        <w:rPr>
          <w:color w:val="000000"/>
          <w:lang w:val="sk-SK" w:eastAsia="sk-SK"/>
        </w:rPr>
        <w:t>n</w:t>
      </w:r>
      <w:r w:rsidRPr="00EB6DE8">
        <w:rPr>
          <w:color w:val="000000"/>
          <w:lang w:val="sk-SK" w:eastAsia="sk-SK"/>
        </w:rPr>
        <w:t>ský minister" a podobne. Vladi</w:t>
      </w:r>
      <w:r w:rsidRPr="00EB6DE8">
        <w:rPr>
          <w:color w:val="000000"/>
          <w:lang w:val="sk-SK" w:eastAsia="sk-SK"/>
        </w:rPr>
        <w:softHyphen/>
        <w:t>mír Mečiar mal preto obavy, že oceliarskemu mágovi sa zakrúti hlava, stratí súdnosť, odtrhne sa od HZDS a vytvorí konk</w:t>
      </w:r>
      <w:r w:rsidRPr="00EB6DE8">
        <w:rPr>
          <w:color w:val="000000"/>
          <w:lang w:val="sk-SK" w:eastAsia="sk-SK"/>
        </w:rPr>
        <w:t>u</w:t>
      </w:r>
      <w:r w:rsidRPr="00EB6DE8">
        <w:rPr>
          <w:color w:val="000000"/>
          <w:lang w:val="sk-SK" w:eastAsia="sk-SK"/>
        </w:rPr>
        <w:t xml:space="preserve">renčný subjekt. Oddelenie Dušana Pastuchu preto dostalo okamžite pokyn pozrieť sa pánovi ministrovi na zúbky. Na jeho útvare sa tiež </w:t>
      </w:r>
      <w:r w:rsidR="00D76875">
        <w:rPr>
          <w:color w:val="000000"/>
          <w:lang w:val="sk-SK" w:eastAsia="sk-SK"/>
        </w:rPr>
        <w:t>zhromažďo</w:t>
      </w:r>
      <w:r w:rsidR="00D76875" w:rsidRPr="00EB6DE8">
        <w:rPr>
          <w:color w:val="000000"/>
          <w:lang w:val="sk-SK" w:eastAsia="sk-SK"/>
        </w:rPr>
        <w:t>vali</w:t>
      </w:r>
      <w:r w:rsidRPr="00EB6DE8">
        <w:rPr>
          <w:color w:val="000000"/>
          <w:lang w:val="sk-SK" w:eastAsia="sk-SK"/>
        </w:rPr>
        <w:t xml:space="preserve"> všetky prepisy Rezešových telefonátov a krátkych textových správ (SMS). Ukázalo sa, že Režeš je spoľahlivý straník, a preto ostal privi</w:t>
      </w:r>
      <w:r w:rsidRPr="00EB6DE8">
        <w:rPr>
          <w:color w:val="000000"/>
          <w:lang w:val="sk-SK" w:eastAsia="sk-SK"/>
        </w:rPr>
        <w:softHyphen/>
        <w:t>legovaným čl</w:t>
      </w:r>
      <w:r w:rsidRPr="00EB6DE8">
        <w:rPr>
          <w:color w:val="000000"/>
          <w:lang w:val="sk-SK" w:eastAsia="sk-SK"/>
        </w:rPr>
        <w:t>e</w:t>
      </w:r>
      <w:r w:rsidRPr="00EB6DE8">
        <w:rPr>
          <w:color w:val="000000"/>
          <w:lang w:val="sk-SK" w:eastAsia="sk-SK"/>
        </w:rPr>
        <w:t>nom HZDS, aj keď po čase musel z vlády odísť.</w:t>
      </w:r>
    </w:p>
    <w:p w:rsidR="00911426" w:rsidRPr="00EB6DE8" w:rsidRDefault="00911426" w:rsidP="004065CD">
      <w:pPr>
        <w:pStyle w:val="Zkladntext"/>
        <w:shd w:val="clear" w:color="auto" w:fill="auto"/>
        <w:tabs>
          <w:tab w:val="left" w:pos="630"/>
        </w:tabs>
        <w:spacing w:before="0" w:after="484"/>
        <w:ind w:right="20" w:firstLine="426"/>
        <w:rPr>
          <w:lang w:val="sk-SK"/>
        </w:rPr>
      </w:pPr>
      <w:r w:rsidRPr="00EB6DE8">
        <w:rPr>
          <w:color w:val="000000"/>
          <w:lang w:val="sk-SK" w:eastAsia="sk-SK"/>
        </w:rPr>
        <w:t>V roku 1998 dostal Alexander Režeš významnú stranícku funk</w:t>
      </w:r>
      <w:r w:rsidRPr="00EB6DE8">
        <w:rPr>
          <w:color w:val="000000"/>
          <w:lang w:val="sk-SK" w:eastAsia="sk-SK"/>
        </w:rPr>
        <w:softHyphen/>
        <w:t>ciu. Bol vymenovaný za šéfa volebného štábu. Lenže znova padol do podozrenia. V rámci prípravy na predvolebnú kampaň spolupraco</w:t>
      </w:r>
      <w:r w:rsidRPr="00EB6DE8">
        <w:rPr>
          <w:color w:val="000000"/>
          <w:lang w:val="sk-SK" w:eastAsia="sk-SK"/>
        </w:rPr>
        <w:softHyphen/>
        <w:t>val s reklamnou agentúrou Roko, ktorej spoluvlastníkmi v tom čase boli Peter Kuba a Michal Cučík. Vo vedení HZDS sa začalo šepkať, že cez túto firmu si pán Režeš ulieva straní</w:t>
      </w:r>
      <w:r w:rsidRPr="00EB6DE8">
        <w:rPr>
          <w:color w:val="000000"/>
          <w:lang w:val="sk-SK" w:eastAsia="sk-SK"/>
        </w:rPr>
        <w:t>c</w:t>
      </w:r>
      <w:r w:rsidRPr="00EB6DE8">
        <w:rPr>
          <w:color w:val="000000"/>
          <w:lang w:val="sk-SK" w:eastAsia="sk-SK"/>
        </w:rPr>
        <w:t>ke peniaze. Nedalo sa nič robiť, opäť bolo povolané na pomoc 52. oddelenie. Jeho príslušníci celé dni vysedávali v reštaurácii U mamičky, ktorá susedila so sídlom agentúry Roko, a pozorovali, s kým sa páni Režeš, Kuba a Gučík st</w:t>
      </w:r>
      <w:r w:rsidRPr="00EB6DE8">
        <w:rPr>
          <w:color w:val="000000"/>
          <w:lang w:val="sk-SK" w:eastAsia="sk-SK"/>
        </w:rPr>
        <w:t>ý</w:t>
      </w:r>
      <w:r w:rsidRPr="00EB6DE8">
        <w:rPr>
          <w:color w:val="000000"/>
          <w:lang w:val="sk-SK" w:eastAsia="sk-SK"/>
        </w:rPr>
        <w:t>kajú. Tradične všetkým odpočúvali telefóny a preverovali finančné toky na súkromných i firemných účtoch. Košický oceliarsky barón to aj tentoraz ustál a volebný štáb viedol až do trpkého volebného víťaz</w:t>
      </w:r>
      <w:r w:rsidRPr="00EB6DE8">
        <w:rPr>
          <w:color w:val="000000"/>
          <w:lang w:val="sk-SK" w:eastAsia="sk-SK"/>
        </w:rPr>
        <w:softHyphen/>
        <w:t>stva, po ktorom HZDS n</w:t>
      </w:r>
      <w:r w:rsidRPr="00EB6DE8">
        <w:rPr>
          <w:color w:val="000000"/>
          <w:lang w:val="sk-SK" w:eastAsia="sk-SK"/>
        </w:rPr>
        <w:t>e</w:t>
      </w:r>
      <w:r w:rsidRPr="00EB6DE8">
        <w:rPr>
          <w:color w:val="000000"/>
          <w:lang w:val="sk-SK" w:eastAsia="sk-SK"/>
        </w:rPr>
        <w:t>bolo schopné zostaviť vládu a na dlhých osem rokov odišlo do opozície.</w:t>
      </w:r>
    </w:p>
    <w:p w:rsidR="00911426" w:rsidRPr="00EB6DE8" w:rsidRDefault="00911426" w:rsidP="004065CD">
      <w:pPr>
        <w:pStyle w:val="Heading40"/>
        <w:keepNext/>
        <w:keepLines/>
        <w:shd w:val="clear" w:color="auto" w:fill="auto"/>
        <w:spacing w:before="0" w:after="206" w:line="250" w:lineRule="exact"/>
        <w:ind w:firstLine="426"/>
        <w:jc w:val="both"/>
        <w:rPr>
          <w:lang w:val="sk-SK"/>
        </w:rPr>
      </w:pPr>
      <w:bookmarkStart w:id="50" w:name="bookmark52"/>
      <w:r w:rsidRPr="00EB6DE8">
        <w:rPr>
          <w:rStyle w:val="Heading4"/>
          <w:b/>
          <w:bCs/>
          <w:color w:val="000000"/>
          <w:lang w:val="sk-SK" w:eastAsia="sk-SK"/>
        </w:rPr>
        <w:t>SISKA SKÁČE, AKO JA PÍSKAM</w:t>
      </w:r>
      <w:bookmarkEnd w:id="50"/>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Najsmiešnejšou figúrkou Mečiarovej koalície bol predseda Združe</w:t>
      </w:r>
      <w:r w:rsidRPr="00EB6DE8">
        <w:rPr>
          <w:color w:val="000000"/>
          <w:lang w:val="sk-SK" w:eastAsia="sk-SK"/>
        </w:rPr>
        <w:softHyphen/>
        <w:t>nia r</w:t>
      </w:r>
      <w:r w:rsidRPr="00EB6DE8">
        <w:rPr>
          <w:color w:val="000000"/>
          <w:lang w:val="sk-SK" w:eastAsia="sk-SK"/>
        </w:rPr>
        <w:t>o</w:t>
      </w:r>
      <w:r w:rsidRPr="00EB6DE8">
        <w:rPr>
          <w:color w:val="000000"/>
          <w:lang w:val="sk-SK" w:eastAsia="sk-SK"/>
        </w:rPr>
        <w:lastRenderedPageBreak/>
        <w:t>botníkov Slovenska (ZRS) Ján Lupták. Na zdesenie opozície, zahraničných pozorovateľov, ale aj mnohých koaličných predstavi</w:t>
      </w:r>
      <w:r w:rsidRPr="00EB6DE8">
        <w:rPr>
          <w:color w:val="000000"/>
          <w:lang w:val="sk-SK" w:eastAsia="sk-SK"/>
        </w:rPr>
        <w:softHyphen/>
        <w:t>teľov sa stal neotesaný a inteligenciou nepožehnaný rodák z okolia Banskej Bystrice podpredsedom parlamentu.</w:t>
      </w: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Ján Lupták bol kdesi na chvoste spravodajských priorít 52. odde</w:t>
      </w:r>
      <w:r w:rsidRPr="00EB6DE8">
        <w:rPr>
          <w:color w:val="000000"/>
          <w:lang w:val="sk-SK" w:eastAsia="sk-SK"/>
        </w:rPr>
        <w:softHyphen/>
        <w:t>lenia. Jednak preto, lebo jeho inteligencia mu nestačila na zorganizo</w:t>
      </w:r>
      <w:r w:rsidRPr="00EB6DE8">
        <w:rPr>
          <w:color w:val="000000"/>
          <w:lang w:val="sk-SK" w:eastAsia="sk-SK"/>
        </w:rPr>
        <w:softHyphen/>
        <w:t>vanie kvalifik</w:t>
      </w:r>
      <w:r w:rsidRPr="00EB6DE8">
        <w:rPr>
          <w:color w:val="000000"/>
          <w:lang w:val="sk-SK" w:eastAsia="sk-SK"/>
        </w:rPr>
        <w:t>o</w:t>
      </w:r>
      <w:r w:rsidRPr="00EB6DE8">
        <w:rPr>
          <w:color w:val="000000"/>
          <w:lang w:val="sk-SK" w:eastAsia="sk-SK"/>
        </w:rPr>
        <w:t>vanej intrigy proti záujmom predsedu vlády, a jednak preto, lebo všetko d</w:t>
      </w:r>
      <w:r w:rsidRPr="00EB6DE8">
        <w:rPr>
          <w:color w:val="000000"/>
          <w:lang w:val="sk-SK" w:eastAsia="sk-SK"/>
        </w:rPr>
        <w:t>o</w:t>
      </w:r>
      <w:r w:rsidRPr="00EB6DE8">
        <w:rPr>
          <w:color w:val="000000"/>
          <w:lang w:val="sk-SK" w:eastAsia="sk-SK"/>
        </w:rPr>
        <w:t>predu vytrúbil pred médiami alebo na verej</w:t>
      </w:r>
      <w:r w:rsidRPr="00EB6DE8">
        <w:rPr>
          <w:color w:val="000000"/>
          <w:lang w:val="sk-SK" w:eastAsia="sk-SK"/>
        </w:rPr>
        <w:softHyphen/>
        <w:t>ných straníckych schôdzach.</w:t>
      </w: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ZRS bolo aktívne najmä v Banskej Bystrici a jej okolí. Jediný prí</w:t>
      </w:r>
      <w:r w:rsidRPr="00EB6DE8">
        <w:rPr>
          <w:color w:val="000000"/>
          <w:lang w:val="sk-SK" w:eastAsia="sk-SK"/>
        </w:rPr>
        <w:softHyphen/>
        <w:t xml:space="preserve">slušník </w:t>
      </w:r>
      <w:r w:rsidRPr="00EB6DE8">
        <w:rPr>
          <w:rStyle w:val="BodytextItalic1"/>
          <w:color w:val="000000"/>
          <w:lang w:val="sk-SK" w:eastAsia="sk-SK"/>
        </w:rPr>
        <w:t>päťdesiatdvojky</w:t>
      </w:r>
      <w:r w:rsidRPr="00EB6DE8">
        <w:rPr>
          <w:color w:val="000000"/>
          <w:lang w:val="sk-SK" w:eastAsia="sk-SK"/>
        </w:rPr>
        <w:t xml:space="preserve"> dislokovaný v tomto meste dostal za úlohu iba rutinne prev</w:t>
      </w:r>
      <w:r w:rsidRPr="00EB6DE8">
        <w:rPr>
          <w:color w:val="000000"/>
          <w:lang w:val="sk-SK" w:eastAsia="sk-SK"/>
        </w:rPr>
        <w:t>e</w:t>
      </w:r>
      <w:r w:rsidRPr="00EB6DE8">
        <w:rPr>
          <w:color w:val="000000"/>
          <w:lang w:val="sk-SK" w:eastAsia="sk-SK"/>
        </w:rPr>
        <w:t>rovať informácie o Luptákovom úsilí presadzovať rodinných príslušníkov do štátnych funkcií. Na centrále SIS z tohto dôvodu odpočúvali viacerých ľudí z rodiny samozvaného robotníc</w:t>
      </w:r>
      <w:r w:rsidRPr="00EB6DE8">
        <w:rPr>
          <w:color w:val="000000"/>
          <w:lang w:val="sk-SK" w:eastAsia="sk-SK"/>
        </w:rPr>
        <w:softHyphen/>
        <w:t>keho lídra a tým sa aj záujem tajnej služby o Jána Luptáka vyčerpal.</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Predseda koaličnej Slovenskej národnej strany (SNS) Ján Slota bol sk</w:t>
      </w:r>
      <w:r w:rsidRPr="00EB6DE8">
        <w:rPr>
          <w:color w:val="000000"/>
          <w:lang w:val="sk-SK" w:eastAsia="sk-SK"/>
        </w:rPr>
        <w:t>ú</w:t>
      </w:r>
      <w:r w:rsidRPr="00EB6DE8">
        <w:rPr>
          <w:color w:val="000000"/>
          <w:lang w:val="sk-SK" w:eastAsia="sk-SK"/>
        </w:rPr>
        <w:t>senejší, rafinovanejší a schopnejší politik než Lupták, a preto bol z pohľadu Vladimíra Mečiara aj oveľa nebezpečnejší. Na vodcu SNS si museli premiér a jeho tajná služba dávať pozor aj z iného dôvodu. Keď bol Jaroslav Svéchota povýšený z funkcie riaditeľa sek</w:t>
      </w:r>
      <w:r w:rsidRPr="00EB6DE8">
        <w:rPr>
          <w:color w:val="000000"/>
          <w:lang w:val="sk-SK" w:eastAsia="sk-SK"/>
        </w:rPr>
        <w:softHyphen/>
        <w:t xml:space="preserve">cie vnútorného spravodajstva na námestníka riaditeľa SIS, v rámci koaličného handrkovania si Ján Slota presadil, aby bol na uvoľnenú pozíciu </w:t>
      </w:r>
      <w:r w:rsidR="00D76875" w:rsidRPr="00EB6DE8">
        <w:rPr>
          <w:color w:val="000000"/>
          <w:lang w:val="sk-SK" w:eastAsia="sk-SK"/>
        </w:rPr>
        <w:t>vymenovaný</w:t>
      </w:r>
      <w:r w:rsidR="00D76875">
        <w:rPr>
          <w:color w:val="000000"/>
          <w:lang w:val="sk-SK" w:eastAsia="sk-SK"/>
        </w:rPr>
        <w:t xml:space="preserve"> </w:t>
      </w:r>
      <w:r w:rsidR="00D76875" w:rsidRPr="00EB6DE8">
        <w:rPr>
          <w:color w:val="000000"/>
          <w:lang w:val="sk-SK" w:eastAsia="sk-SK"/>
        </w:rPr>
        <w:t>jemu</w:t>
      </w:r>
      <w:r w:rsidRPr="00EB6DE8">
        <w:rPr>
          <w:color w:val="000000"/>
          <w:lang w:val="sk-SK" w:eastAsia="sk-SK"/>
        </w:rPr>
        <w:t xml:space="preserve"> blízky Ľubomír Kurajda. Navyše sa vedelo, že k predsedovi národniarov majú blízko aj riaditeľ sekcie sledovania a operatívnej techniky SIS Gejza Valjent a Miroslav G., predstaviteľ stredného manažmentu tajnej služby.</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Od Jána Slotu musíme na chvíľu odbočiť ku KDH. Pokladníkom hnutia bol Peter Gabura, s ktorým bol v dobrom vzťahu istý Dušan a ten sa 52. odd</w:t>
      </w:r>
      <w:r w:rsidRPr="00EB6DE8">
        <w:rPr>
          <w:color w:val="000000"/>
          <w:lang w:val="sk-SK" w:eastAsia="sk-SK"/>
        </w:rPr>
        <w:t>e</w:t>
      </w:r>
      <w:r w:rsidRPr="00EB6DE8">
        <w:rPr>
          <w:color w:val="000000"/>
          <w:lang w:val="sk-SK" w:eastAsia="sk-SK"/>
        </w:rPr>
        <w:t>leniu dobrovoľne ponúkol, že bude tajnú službu informovať o financovaní KDH. Ako odmenu požadoval prijatie za príslušníka SIS. Podali si ruku a D</w:t>
      </w:r>
      <w:r w:rsidRPr="00EB6DE8">
        <w:rPr>
          <w:color w:val="000000"/>
          <w:lang w:val="sk-SK" w:eastAsia="sk-SK"/>
        </w:rPr>
        <w:t>u</w:t>
      </w:r>
      <w:r w:rsidRPr="00EB6DE8">
        <w:rPr>
          <w:color w:val="000000"/>
          <w:lang w:val="sk-SK" w:eastAsia="sk-SK"/>
        </w:rPr>
        <w:t xml:space="preserve">šan </w:t>
      </w:r>
      <w:r w:rsidR="00D76875" w:rsidRPr="00EB6DE8">
        <w:rPr>
          <w:rStyle w:val="BodytextItalic1"/>
          <w:color w:val="000000"/>
          <w:lang w:val="sk-SK" w:eastAsia="sk-SK"/>
        </w:rPr>
        <w:t>päťdesiatdvojke</w:t>
      </w:r>
      <w:r w:rsidRPr="00EB6DE8">
        <w:rPr>
          <w:color w:val="000000"/>
          <w:lang w:val="sk-SK" w:eastAsia="sk-SK"/>
        </w:rPr>
        <w:t xml:space="preserve"> nosil infor</w:t>
      </w:r>
      <w:r w:rsidRPr="00EB6DE8">
        <w:rPr>
          <w:color w:val="000000"/>
          <w:lang w:val="sk-SK" w:eastAsia="sk-SK"/>
        </w:rPr>
        <w:softHyphen/>
        <w:t xml:space="preserve">mácie o tom, ako Peter Gabura kúpil budovu na Žabotovej ulici, že vydáva časopis Fakty a že väčšina zamestnancov hnutia je platená cez toto periodikum. A </w:t>
      </w:r>
      <w:r w:rsidR="00D76875" w:rsidRPr="00EB6DE8">
        <w:rPr>
          <w:color w:val="000000"/>
          <w:lang w:val="sk-SK" w:eastAsia="sk-SK"/>
        </w:rPr>
        <w:t>keďže</w:t>
      </w:r>
      <w:r w:rsidRPr="00EB6DE8">
        <w:rPr>
          <w:color w:val="000000"/>
          <w:lang w:val="sk-SK" w:eastAsia="sk-SK"/>
        </w:rPr>
        <w:t xml:space="preserve"> bol s pánom Gaburom v pravidelnom styku, povyzvedal toho o jeho aktivitách pre tajnú službu oveľa viac. Keď sp</w:t>
      </w:r>
      <w:r w:rsidRPr="00EB6DE8">
        <w:rPr>
          <w:color w:val="000000"/>
          <w:lang w:val="sk-SK" w:eastAsia="sk-SK"/>
        </w:rPr>
        <w:t>l</w:t>
      </w:r>
      <w:r w:rsidRPr="00EB6DE8">
        <w:rPr>
          <w:color w:val="000000"/>
          <w:lang w:val="sk-SK" w:eastAsia="sk-SK"/>
        </w:rPr>
        <w:t>nil, čo sľúbil, stal sa príslušníkom Pastuchovho oddelenia. Jed</w:t>
      </w:r>
      <w:r w:rsidRPr="00EB6DE8">
        <w:rPr>
          <w:color w:val="000000"/>
          <w:lang w:val="sk-SK" w:eastAsia="sk-SK"/>
        </w:rPr>
        <w:softHyphen/>
        <w:t>ného dňa nov</w:t>
      </w:r>
      <w:r w:rsidRPr="00EB6DE8">
        <w:rPr>
          <w:color w:val="000000"/>
          <w:lang w:val="sk-SK" w:eastAsia="sk-SK"/>
        </w:rPr>
        <w:t>o</w:t>
      </w:r>
      <w:r w:rsidRPr="00EB6DE8">
        <w:rPr>
          <w:color w:val="000000"/>
          <w:lang w:val="sk-SK" w:eastAsia="sk-SK"/>
        </w:rPr>
        <w:t>pečený spravodajský dôstojník Dušan prišiel na útvar s hlásením, že majiteľka nemenovanej reštaurácie na Jozefskej ulici v Bratislave mu zverila neuverite</w:t>
      </w:r>
      <w:r w:rsidRPr="00EB6DE8">
        <w:rPr>
          <w:color w:val="000000"/>
          <w:lang w:val="sk-SK" w:eastAsia="sk-SK"/>
        </w:rPr>
        <w:t>ľ</w:t>
      </w:r>
      <w:r w:rsidRPr="00EB6DE8">
        <w:rPr>
          <w:color w:val="000000"/>
          <w:lang w:val="sk-SK" w:eastAsia="sk-SK"/>
        </w:rPr>
        <w:t xml:space="preserve">né tajomstvo. Údajne je v dobrom vzťahu s pánom predsedom SNS Jánom </w:t>
      </w:r>
      <w:r w:rsidRPr="00EB6DE8">
        <w:rPr>
          <w:color w:val="000000"/>
          <w:lang w:val="sk-SK" w:eastAsia="sk-SK"/>
        </w:rPr>
        <w:lastRenderedPageBreak/>
        <w:t>Slotom a že ten jej doslova a do písmena povedal: „Mám v siske šéfa sled</w:t>
      </w:r>
      <w:r w:rsidRPr="00EB6DE8">
        <w:rPr>
          <w:color w:val="000000"/>
          <w:lang w:val="sk-SK" w:eastAsia="sk-SK"/>
        </w:rPr>
        <w:t>o</w:t>
      </w:r>
      <w:r w:rsidRPr="00EB6DE8">
        <w:rPr>
          <w:color w:val="000000"/>
          <w:lang w:val="sk-SK" w:eastAsia="sk-SK"/>
        </w:rPr>
        <w:t>vačky, a preto celá tajná služba skáče, ako ja pískam!" Pani, ktorá to Dušan</w:t>
      </w:r>
      <w:r w:rsidRPr="00EB6DE8">
        <w:rPr>
          <w:color w:val="000000"/>
          <w:lang w:val="sk-SK" w:eastAsia="sk-SK"/>
        </w:rPr>
        <w:t>o</w:t>
      </w:r>
      <w:r w:rsidRPr="00EB6DE8">
        <w:rPr>
          <w:color w:val="000000"/>
          <w:lang w:val="sk-SK" w:eastAsia="sk-SK"/>
        </w:rPr>
        <w:t>vi prezradila, sa volala Milka.</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Ján Slota bol už dlhší čas odpočúvaný, pretože najvyššie vedenie SIS malo vážne podozrenie, že viacerí vysokí funkcionári mu vynáša</w:t>
      </w:r>
      <w:r w:rsidRPr="00EB6DE8">
        <w:rPr>
          <w:color w:val="000000"/>
          <w:lang w:val="sk-SK" w:eastAsia="sk-SK"/>
        </w:rPr>
        <w:softHyphen/>
        <w:t>jú politicky a spravodajsky citlivé informácie. Šéf SIS Ivan Lexa a jeho námestník Svéchota veľmi dobre vedeli, že riaditeľ sekcie vnútorné</w:t>
      </w:r>
      <w:r w:rsidRPr="00EB6DE8">
        <w:rPr>
          <w:color w:val="000000"/>
          <w:lang w:val="sk-SK" w:eastAsia="sk-SK"/>
        </w:rPr>
        <w:softHyphen/>
        <w:t>ho spravodajstva Ľubomír K</w:t>
      </w:r>
      <w:r w:rsidRPr="00EB6DE8">
        <w:rPr>
          <w:color w:val="000000"/>
          <w:lang w:val="sk-SK" w:eastAsia="sk-SK"/>
        </w:rPr>
        <w:t>u</w:t>
      </w:r>
      <w:r w:rsidRPr="00EB6DE8">
        <w:rPr>
          <w:color w:val="000000"/>
          <w:lang w:val="sk-SK" w:eastAsia="sk-SK"/>
        </w:rPr>
        <w:t xml:space="preserve">rajda je jeho človek. Veď si ho Slota do funkcie presadil v rámci koaličných rokovaní. A tak sa k nemu aj správali. </w:t>
      </w:r>
      <w:r w:rsidR="00D76875" w:rsidRPr="00EB6DE8">
        <w:rPr>
          <w:color w:val="000000"/>
          <w:lang w:val="sk-SK" w:eastAsia="sk-SK"/>
        </w:rPr>
        <w:t>Zúčastňoval sa síce porád štábu riadit</w:t>
      </w:r>
      <w:r w:rsidR="00D76875" w:rsidRPr="00EB6DE8">
        <w:rPr>
          <w:color w:val="000000"/>
          <w:lang w:val="sk-SK" w:eastAsia="sk-SK"/>
        </w:rPr>
        <w:t>e</w:t>
      </w:r>
      <w:r w:rsidR="00D76875" w:rsidRPr="00EB6DE8">
        <w:rPr>
          <w:color w:val="000000"/>
          <w:lang w:val="sk-SK" w:eastAsia="sk-SK"/>
        </w:rPr>
        <w:t>ľa SIS, ale v Kurajdovej prítomnosti sa nikdy nepreberali závažné otázky, n</w:t>
      </w:r>
      <w:r w:rsidR="00D76875" w:rsidRPr="00EB6DE8">
        <w:rPr>
          <w:color w:val="000000"/>
          <w:lang w:val="sk-SK" w:eastAsia="sk-SK"/>
        </w:rPr>
        <w:t>e</w:t>
      </w:r>
      <w:r w:rsidR="00D76875" w:rsidRPr="00EB6DE8">
        <w:rPr>
          <w:color w:val="000000"/>
          <w:lang w:val="sk-SK" w:eastAsia="sk-SK"/>
        </w:rPr>
        <w:t xml:space="preserve">hovorilo sa o špeciálnych operáciách a o činnosti 52. </w:t>
      </w:r>
      <w:r w:rsidRPr="00EB6DE8">
        <w:rPr>
          <w:color w:val="000000"/>
          <w:lang w:val="sk-SK" w:eastAsia="sk-SK"/>
        </w:rPr>
        <w:t>oddelenia už vôbec nie.</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Ľubomírovi Kurajdovi všetci vedeli, že do Košíc, kde býval, odchádzal každý piatok už predpoludním. Cestou sa vždy zastavil v Žiline, aby miestn</w:t>
      </w:r>
      <w:r w:rsidRPr="00EB6DE8">
        <w:rPr>
          <w:color w:val="000000"/>
          <w:lang w:val="sk-SK" w:eastAsia="sk-SK"/>
        </w:rPr>
        <w:t>e</w:t>
      </w:r>
      <w:r w:rsidRPr="00EB6DE8">
        <w:rPr>
          <w:color w:val="000000"/>
          <w:lang w:val="sk-SK" w:eastAsia="sk-SK"/>
        </w:rPr>
        <w:t>mu primátorovi a predsedovi SNS Jánovi Slotovi podal hlásenie, čo je v SIS nového. V rámci sekcie, ktorú formálne riadil, Kurajdu strážil sekčný zástupca Pavol Vajsík. A ak chcel Ivan Lexa naplánovať nejakú operáciu s riaditeľmi jeho odborov, jedno</w:t>
      </w:r>
      <w:r w:rsidRPr="00EB6DE8">
        <w:rPr>
          <w:color w:val="000000"/>
          <w:lang w:val="sk-SK" w:eastAsia="sk-SK"/>
        </w:rPr>
        <w:softHyphen/>
        <w:t xml:space="preserve">ducho dal pokyn námestníkovi </w:t>
      </w:r>
      <w:r w:rsidR="00D76875" w:rsidRPr="00EB6DE8">
        <w:rPr>
          <w:color w:val="000000"/>
          <w:lang w:val="sk-SK" w:eastAsia="sk-SK"/>
        </w:rPr>
        <w:t>Svěchotovi</w:t>
      </w:r>
      <w:r w:rsidRPr="00EB6DE8">
        <w:rPr>
          <w:color w:val="000000"/>
          <w:lang w:val="sk-SK" w:eastAsia="sk-SK"/>
        </w:rPr>
        <w:t>, aby ich na ri</w:t>
      </w:r>
      <w:r w:rsidRPr="00EB6DE8">
        <w:rPr>
          <w:color w:val="000000"/>
          <w:lang w:val="sk-SK" w:eastAsia="sk-SK"/>
        </w:rPr>
        <w:t>a</w:t>
      </w:r>
      <w:r w:rsidRPr="00EB6DE8">
        <w:rPr>
          <w:color w:val="000000"/>
          <w:lang w:val="sk-SK" w:eastAsia="sk-SK"/>
        </w:rPr>
        <w:t>diteľstvo zvolal poza Kurajdov chrbát.</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Slotov nominant bol teda zjavne odstavený od všetkých pod</w:t>
      </w:r>
      <w:r w:rsidRPr="00EB6DE8">
        <w:rPr>
          <w:color w:val="000000"/>
          <w:lang w:val="sk-SK" w:eastAsia="sk-SK"/>
        </w:rPr>
        <w:softHyphen/>
        <w:t>statných a najmä najutajovanejších informácií. Zo správy, ktorú priniesol na 52. oddel</w:t>
      </w:r>
      <w:r w:rsidRPr="00EB6DE8">
        <w:rPr>
          <w:color w:val="000000"/>
          <w:lang w:val="sk-SK" w:eastAsia="sk-SK"/>
        </w:rPr>
        <w:t>e</w:t>
      </w:r>
      <w:r w:rsidRPr="00EB6DE8">
        <w:rPr>
          <w:color w:val="000000"/>
          <w:lang w:val="sk-SK" w:eastAsia="sk-SK"/>
        </w:rPr>
        <w:t>nie Dušan, však vyplývalo, že z hľadiska vyzradenia politicky citlivých akcií je oveľa nebezpečnejší šéf sek</w:t>
      </w:r>
      <w:r w:rsidRPr="00EB6DE8">
        <w:rPr>
          <w:color w:val="000000"/>
          <w:lang w:val="sk-SK" w:eastAsia="sk-SK"/>
        </w:rPr>
        <w:softHyphen/>
        <w:t xml:space="preserve">cie sledovania a spravodajskej techniky Cejza Valjent. Keďže sa predseda SNS pred pani Milkou chválil, že je to jeho človek, </w:t>
      </w:r>
      <w:r w:rsidRPr="00EB6DE8">
        <w:rPr>
          <w:rStyle w:val="BodytextItalic1"/>
          <w:color w:val="000000"/>
          <w:lang w:val="sk-SK" w:eastAsia="sk-SK"/>
        </w:rPr>
        <w:t>päť</w:t>
      </w:r>
      <w:r w:rsidRPr="00EB6DE8">
        <w:rPr>
          <w:rStyle w:val="BodytextItalic1"/>
          <w:color w:val="000000"/>
          <w:lang w:val="sk-SK" w:eastAsia="sk-SK"/>
        </w:rPr>
        <w:softHyphen/>
        <w:t>desiatdvojka</w:t>
      </w:r>
      <w:r w:rsidRPr="00EB6DE8">
        <w:rPr>
          <w:color w:val="000000"/>
          <w:lang w:val="sk-SK" w:eastAsia="sk-SK"/>
        </w:rPr>
        <w:t xml:space="preserve"> si naňho musela lepšie posvietiť. A zistila, že pán Val</w:t>
      </w:r>
      <w:r w:rsidRPr="00EB6DE8">
        <w:rPr>
          <w:color w:val="000000"/>
          <w:lang w:val="sk-SK" w:eastAsia="sk-SK"/>
        </w:rPr>
        <w:softHyphen/>
        <w:t>jent si robí kópie záznamov všetkých sledovacích i odpočúvacích akcií. Boli to p</w:t>
      </w:r>
      <w:r w:rsidRPr="00EB6DE8">
        <w:rPr>
          <w:color w:val="000000"/>
          <w:lang w:val="sk-SK" w:eastAsia="sk-SK"/>
        </w:rPr>
        <w:t>í</w:t>
      </w:r>
      <w:r w:rsidRPr="00EB6DE8">
        <w:rPr>
          <w:color w:val="000000"/>
          <w:lang w:val="sk-SK" w:eastAsia="sk-SK"/>
        </w:rPr>
        <w:t>somnosti, zvukové, ako aj obrazové záznamy. Koľko z toho v skutočnosti mal a čo všetko sprístupnil Jánovi Slotovi, nikto netušil. Dušan Pastucha sa však po tomto odhalení rozhodol, že jeho 52. oddelenie si bude sledovanie záu</w:t>
      </w:r>
      <w:r w:rsidRPr="00EB6DE8">
        <w:rPr>
          <w:color w:val="000000"/>
          <w:lang w:val="sk-SK" w:eastAsia="sk-SK"/>
        </w:rPr>
        <w:t>j</w:t>
      </w:r>
      <w:r w:rsidRPr="00EB6DE8">
        <w:rPr>
          <w:color w:val="000000"/>
          <w:lang w:val="sk-SK" w:eastAsia="sk-SK"/>
        </w:rPr>
        <w:t>mových objektov, ako aj nasadzovanie priestorovej odpočúvacej techniky (Uhorky) robiť výlučne vo vlastnej réžii.</w:t>
      </w:r>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Po voľbách v roku 1998 si mnohí bývalí vysokopostavení a poli</w:t>
      </w:r>
      <w:r w:rsidRPr="00EB6DE8">
        <w:rPr>
          <w:color w:val="000000"/>
          <w:lang w:val="sk-SK" w:eastAsia="sk-SK"/>
        </w:rPr>
        <w:softHyphen/>
        <w:t>ticky e</w:t>
      </w:r>
      <w:r w:rsidRPr="00EB6DE8">
        <w:rPr>
          <w:color w:val="000000"/>
          <w:lang w:val="sk-SK" w:eastAsia="sk-SK"/>
        </w:rPr>
        <w:t>x</w:t>
      </w:r>
      <w:r w:rsidRPr="00EB6DE8">
        <w:rPr>
          <w:color w:val="000000"/>
          <w:lang w:val="sk-SK" w:eastAsia="sk-SK"/>
        </w:rPr>
        <w:t>ponovaní príslušníci SIS lámali hlavu nad tým, ako je možné, že riaditeľ se</w:t>
      </w:r>
      <w:r w:rsidRPr="00EB6DE8">
        <w:rPr>
          <w:color w:val="000000"/>
          <w:lang w:val="sk-SK" w:eastAsia="sk-SK"/>
        </w:rPr>
        <w:t>k</w:t>
      </w:r>
      <w:r w:rsidRPr="00EB6DE8">
        <w:rPr>
          <w:color w:val="000000"/>
          <w:lang w:val="sk-SK" w:eastAsia="sk-SK"/>
        </w:rPr>
        <w:t>cie sledovania a spravodajskej techniky Cejza Valjent nebol novou vládnou mocou popoťahovaný. Niektorí si myslia, že svoj archív použil ako cukor aj bič, pretože v ňom boli dôkazy, čo kompromitovali tak predstaviteľov Meči</w:t>
      </w:r>
      <w:r w:rsidRPr="00EB6DE8">
        <w:rPr>
          <w:color w:val="000000"/>
          <w:lang w:val="sk-SK" w:eastAsia="sk-SK"/>
        </w:rPr>
        <w:t>a</w:t>
      </w:r>
      <w:r w:rsidRPr="00EB6DE8">
        <w:rPr>
          <w:color w:val="000000"/>
          <w:lang w:val="sk-SK" w:eastAsia="sk-SK"/>
        </w:rPr>
        <w:t>rovho režimu, ako aj ľudí z bývalej opozície, ktorá sa práve vyhrievala na v</w:t>
      </w:r>
      <w:r w:rsidRPr="00EB6DE8">
        <w:rPr>
          <w:color w:val="000000"/>
          <w:lang w:val="sk-SK" w:eastAsia="sk-SK"/>
        </w:rPr>
        <w:t>ý</w:t>
      </w:r>
      <w:r w:rsidRPr="00EB6DE8">
        <w:rPr>
          <w:color w:val="000000"/>
          <w:lang w:val="sk-SK" w:eastAsia="sk-SK"/>
        </w:rPr>
        <w:lastRenderedPageBreak/>
        <w:t>slní moci. Možno je to pravda a možno len jedna z mnohých konšpiračných teórií, avšak nie je v našich silách, aby sme pri súčasnom stave poznania te</w:t>
      </w:r>
      <w:r w:rsidRPr="00EB6DE8">
        <w:rPr>
          <w:color w:val="000000"/>
          <w:lang w:val="sk-SK" w:eastAsia="sk-SK"/>
        </w:rPr>
        <w:t>n</w:t>
      </w:r>
      <w:r w:rsidRPr="00EB6DE8">
        <w:rPr>
          <w:color w:val="000000"/>
          <w:lang w:val="sk-SK" w:eastAsia="sk-SK"/>
        </w:rPr>
        <w:t>to rébus rozriešili.</w:t>
      </w:r>
    </w:p>
    <w:p w:rsidR="00911426" w:rsidRPr="00EB6DE8" w:rsidRDefault="00911426" w:rsidP="004065CD">
      <w:pPr>
        <w:pStyle w:val="Zkladntext"/>
        <w:shd w:val="clear" w:color="auto" w:fill="auto"/>
        <w:spacing w:before="0" w:after="0" w:line="259" w:lineRule="exact"/>
        <w:ind w:right="20" w:firstLine="426"/>
        <w:rPr>
          <w:lang w:val="sk-SK"/>
        </w:rPr>
      </w:pPr>
    </w:p>
    <w:p w:rsidR="00911426" w:rsidRPr="00EB6DE8" w:rsidRDefault="00911426" w:rsidP="004065CD">
      <w:pPr>
        <w:pStyle w:val="Heading40"/>
        <w:keepNext/>
        <w:keepLines/>
        <w:shd w:val="clear" w:color="auto" w:fill="auto"/>
        <w:spacing w:before="0" w:after="206" w:line="250" w:lineRule="exact"/>
        <w:ind w:firstLine="426"/>
        <w:jc w:val="both"/>
        <w:rPr>
          <w:lang w:val="sk-SK"/>
        </w:rPr>
      </w:pPr>
      <w:bookmarkStart w:id="51" w:name="bookmark53"/>
      <w:r w:rsidRPr="00EB6DE8">
        <w:rPr>
          <w:rStyle w:val="Heading4CenturySchoolbook"/>
          <w:b/>
          <w:bCs/>
          <w:color w:val="000000"/>
          <w:lang w:val="sk-SK" w:eastAsia="sk-SK"/>
        </w:rPr>
        <w:t>PÄŤDESIATDVOJKA</w:t>
      </w:r>
      <w:r w:rsidRPr="00EB6DE8">
        <w:rPr>
          <w:rStyle w:val="Heading4"/>
          <w:b/>
          <w:bCs/>
          <w:color w:val="000000"/>
          <w:lang w:val="sk-SK" w:eastAsia="sk-SK"/>
        </w:rPr>
        <w:t xml:space="preserve"> V SLUŽBÁCH ŽIARLIVOSTI</w:t>
      </w:r>
      <w:bookmarkEnd w:id="51"/>
    </w:p>
    <w:p w:rsidR="00911426" w:rsidRPr="00EB6DE8" w:rsidRDefault="00911426"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Poradkyňa pre všetko. </w:t>
      </w:r>
      <w:r w:rsidR="00D76875" w:rsidRPr="00EB6DE8">
        <w:rPr>
          <w:color w:val="000000"/>
          <w:lang w:val="sk-SK" w:eastAsia="sk-SK"/>
        </w:rPr>
        <w:t>Takto defino</w:t>
      </w:r>
      <w:r w:rsidR="00D76875">
        <w:rPr>
          <w:color w:val="000000"/>
          <w:lang w:val="sk-SK" w:eastAsia="sk-SK"/>
        </w:rPr>
        <w:t>vala postavenie Blaženy Martin</w:t>
      </w:r>
      <w:r w:rsidR="00D76875" w:rsidRPr="00EB6DE8">
        <w:rPr>
          <w:color w:val="000000"/>
          <w:lang w:val="sk-SK" w:eastAsia="sk-SK"/>
        </w:rPr>
        <w:t>kovej v kabinete Vladimíra Mečiara jeho hovorkyňa, keď ju noviná</w:t>
      </w:r>
      <w:r w:rsidR="00D76875" w:rsidRPr="00EB6DE8">
        <w:rPr>
          <w:color w:val="000000"/>
          <w:lang w:val="sk-SK" w:eastAsia="sk-SK"/>
        </w:rPr>
        <w:softHyphen/>
        <w:t>ri tlačili, aby v</w:t>
      </w:r>
      <w:r w:rsidR="00D76875" w:rsidRPr="00EB6DE8">
        <w:rPr>
          <w:color w:val="000000"/>
          <w:lang w:val="sk-SK" w:eastAsia="sk-SK"/>
        </w:rPr>
        <w:t>y</w:t>
      </w:r>
      <w:r w:rsidR="00D76875" w:rsidRPr="00EB6DE8">
        <w:rPr>
          <w:color w:val="000000"/>
          <w:lang w:val="sk-SK" w:eastAsia="sk-SK"/>
        </w:rPr>
        <w:t xml:space="preserve">svetlila, z akého dôvodu sa táto dáma objavuje po boku predsedu vlády na oficiálnych podujatiach. </w:t>
      </w:r>
      <w:r w:rsidRPr="00EB6DE8">
        <w:rPr>
          <w:color w:val="000000"/>
          <w:lang w:val="sk-SK" w:eastAsia="sk-SK"/>
        </w:rPr>
        <w:t xml:space="preserve">Z tejto definície sa neskôr stalo synonymum slova </w:t>
      </w:r>
      <w:r w:rsidRPr="00EB6DE8">
        <w:rPr>
          <w:rStyle w:val="BodytextItalic1"/>
          <w:color w:val="000000"/>
          <w:lang w:val="sk-SK" w:eastAsia="sk-SK"/>
        </w:rPr>
        <w:t>milenka,</w:t>
      </w:r>
      <w:r w:rsidRPr="00EB6DE8">
        <w:rPr>
          <w:color w:val="000000"/>
          <w:lang w:val="sk-SK" w:eastAsia="sk-SK"/>
        </w:rPr>
        <w:t xml:space="preserve"> ktoré publicisti a novinári radšej nepoužívali, aby sa vyhli prípadným právnym dôsledkom.</w:t>
      </w:r>
    </w:p>
    <w:p w:rsidR="00911426" w:rsidRPr="00EB6DE8" w:rsidRDefault="00911426" w:rsidP="004065CD">
      <w:pPr>
        <w:pStyle w:val="Zkladntext"/>
        <w:shd w:val="clear" w:color="auto" w:fill="auto"/>
        <w:spacing w:before="0" w:after="0" w:line="259" w:lineRule="exact"/>
        <w:ind w:right="20" w:firstLine="426"/>
        <w:rPr>
          <w:lang w:val="sk-SK"/>
        </w:rPr>
      </w:pPr>
    </w:p>
    <w:p w:rsidR="00911426" w:rsidRPr="00EB6DE8" w:rsidRDefault="00911426" w:rsidP="004065CD">
      <w:pPr>
        <w:pStyle w:val="Zkladntext"/>
        <w:shd w:val="clear" w:color="auto" w:fill="auto"/>
        <w:tabs>
          <w:tab w:val="left" w:pos="159"/>
        </w:tabs>
        <w:spacing w:before="0" w:after="180" w:line="259" w:lineRule="exact"/>
        <w:ind w:right="20" w:firstLine="426"/>
        <w:rPr>
          <w:lang w:val="sk-SK"/>
        </w:rPr>
      </w:pPr>
      <w:r w:rsidRPr="00EB6DE8">
        <w:rPr>
          <w:color w:val="000000"/>
          <w:lang w:val="sk-SK" w:eastAsia="sk-SK"/>
        </w:rPr>
        <w:t>I keď bol vzťah pani Blaženy s pánom Mečiarom verejným tajom</w:t>
      </w:r>
      <w:r w:rsidRPr="00EB6DE8">
        <w:rPr>
          <w:color w:val="000000"/>
          <w:lang w:val="sk-SK" w:eastAsia="sk-SK"/>
        </w:rPr>
        <w:softHyphen/>
        <w:t>stvom a neskôr sa o ňom hovorilo otvorene na mnohých fórach, aj my pri označovaní statusu tejto dámy radšej ostaneme pri zaužíva</w:t>
      </w:r>
      <w:r w:rsidRPr="00EB6DE8">
        <w:rPr>
          <w:color w:val="000000"/>
          <w:lang w:val="sk-SK" w:eastAsia="sk-SK"/>
        </w:rPr>
        <w:softHyphen/>
        <w:t xml:space="preserve">nom pojme </w:t>
      </w:r>
      <w:r w:rsidRPr="00EB6DE8">
        <w:rPr>
          <w:rStyle w:val="BodytextItalic1"/>
          <w:color w:val="000000"/>
          <w:lang w:val="sk-SK" w:eastAsia="sk-SK"/>
        </w:rPr>
        <w:t>poradkyňa pre všetko.</w:t>
      </w:r>
      <w:r w:rsidRPr="00EB6DE8">
        <w:rPr>
          <w:color w:val="000000"/>
          <w:lang w:val="sk-SK" w:eastAsia="sk-SK"/>
        </w:rPr>
        <w:t xml:space="preserve"> Vedú nás k tomu viaceré spolo</w:t>
      </w:r>
      <w:r w:rsidRPr="00EB6DE8">
        <w:rPr>
          <w:color w:val="000000"/>
          <w:lang w:val="sk-SK" w:eastAsia="sk-SK"/>
        </w:rPr>
        <w:softHyphen/>
        <w:t>čenské, nielen právne ohľady.</w:t>
      </w:r>
    </w:p>
    <w:p w:rsidR="00911426" w:rsidRPr="00EB6DE8" w:rsidRDefault="00911426" w:rsidP="004065CD">
      <w:pPr>
        <w:pStyle w:val="Zkladntext"/>
        <w:shd w:val="clear" w:color="auto" w:fill="auto"/>
        <w:spacing w:before="0" w:after="180" w:line="259" w:lineRule="exact"/>
        <w:ind w:right="20" w:firstLine="426"/>
        <w:rPr>
          <w:lang w:val="sk-SK"/>
        </w:rPr>
      </w:pPr>
      <w:r w:rsidRPr="00EB6DE8">
        <w:rPr>
          <w:color w:val="000000"/>
          <w:lang w:val="sk-SK" w:eastAsia="sk-SK"/>
        </w:rPr>
        <w:t>Bol piatok večer a Adroit si myslel, že konečne strávi pokoj</w:t>
      </w:r>
      <w:r w:rsidRPr="00EB6DE8">
        <w:rPr>
          <w:color w:val="000000"/>
          <w:lang w:val="sk-SK" w:eastAsia="sk-SK"/>
        </w:rPr>
        <w:softHyphen/>
        <w:t xml:space="preserve">ný víkend. Veľmi sa však mýlil, pretože mu zatelefonoval vedúci 52. oddelenia Dušan Pastucha a požiadal ho, aby prišiel do hotela Alfonz v bratislavskej mestskej časti Dúbravka, z čoho jednoznačne vyplývalo, že musela nastať mimoriadna situácia. </w:t>
      </w:r>
      <w:r w:rsidR="00D76875" w:rsidRPr="00EB6DE8">
        <w:rPr>
          <w:color w:val="000000"/>
          <w:lang w:val="sk-SK" w:eastAsia="sk-SK"/>
        </w:rPr>
        <w:t>A keď po príchode do hotela videl, že s Pastuchom naňho čaká aj sekčný zástupca Vajsík, muselo mu byť jasné, že má po víkende.</w:t>
      </w:r>
    </w:p>
    <w:p w:rsidR="00911426" w:rsidRPr="00EB6DE8" w:rsidRDefault="00911426" w:rsidP="004065CD">
      <w:pPr>
        <w:pStyle w:val="Zkladntext"/>
        <w:shd w:val="clear" w:color="auto" w:fill="auto"/>
        <w:spacing w:before="0" w:after="184" w:line="259" w:lineRule="exact"/>
        <w:ind w:right="20" w:firstLine="426"/>
        <w:rPr>
          <w:lang w:val="sk-SK"/>
        </w:rPr>
      </w:pPr>
      <w:r w:rsidRPr="00EB6DE8">
        <w:rPr>
          <w:color w:val="000000"/>
          <w:lang w:val="sk-SK" w:eastAsia="sk-SK"/>
        </w:rPr>
        <w:t>Išlo o veľmi delikátnu záležitosť, ktorá svojou povahou oscilo</w:t>
      </w:r>
      <w:r w:rsidRPr="00EB6DE8">
        <w:rPr>
          <w:color w:val="000000"/>
          <w:lang w:val="sk-SK" w:eastAsia="sk-SK"/>
        </w:rPr>
        <w:softHyphen/>
        <w:t>vala medzi stredovekým rytierskym románom a melodramatickým gýčom. Z najvrchne</w:t>
      </w:r>
      <w:r w:rsidRPr="00EB6DE8">
        <w:rPr>
          <w:color w:val="000000"/>
          <w:lang w:val="sk-SK" w:eastAsia="sk-SK"/>
        </w:rPr>
        <w:t>j</w:t>
      </w:r>
      <w:r w:rsidRPr="00EB6DE8">
        <w:rPr>
          <w:color w:val="000000"/>
          <w:lang w:val="sk-SK" w:eastAsia="sk-SK"/>
        </w:rPr>
        <w:t>ších straníckych a štátnych miest bola vznesená požiadavka, aby spravoda</w:t>
      </w:r>
      <w:r w:rsidRPr="00EB6DE8">
        <w:rPr>
          <w:color w:val="000000"/>
          <w:lang w:val="sk-SK" w:eastAsia="sk-SK"/>
        </w:rPr>
        <w:t>j</w:t>
      </w:r>
      <w:r w:rsidRPr="00EB6DE8">
        <w:rPr>
          <w:color w:val="000000"/>
          <w:lang w:val="sk-SK" w:eastAsia="sk-SK"/>
        </w:rPr>
        <w:t>ská služba preverila, pre akého nezná</w:t>
      </w:r>
      <w:r w:rsidRPr="00EB6DE8">
        <w:rPr>
          <w:color w:val="000000"/>
          <w:lang w:val="sk-SK" w:eastAsia="sk-SK"/>
        </w:rPr>
        <w:softHyphen/>
        <w:t>meho bohatiera bije srdce Blaženy Ma</w:t>
      </w:r>
      <w:r w:rsidRPr="00EB6DE8">
        <w:rPr>
          <w:color w:val="000000"/>
          <w:lang w:val="sk-SK" w:eastAsia="sk-SK"/>
        </w:rPr>
        <w:t>r</w:t>
      </w:r>
      <w:r w:rsidRPr="00EB6DE8">
        <w:rPr>
          <w:color w:val="000000"/>
          <w:lang w:val="sk-SK" w:eastAsia="sk-SK"/>
        </w:rPr>
        <w:t>tinkovej. Scénou realizácie tejto citlivej prácičky bol súkromný hudobný gala večer v priestoroch piešťanských kúpeľov, ktorý v sobotu pre vybraných hostí organizo</w:t>
      </w:r>
      <w:r w:rsidRPr="00EB6DE8">
        <w:rPr>
          <w:color w:val="000000"/>
          <w:lang w:val="sk-SK" w:eastAsia="sk-SK"/>
        </w:rPr>
        <w:softHyphen/>
        <w:t>vali manželia Karol a Blažena Martinkovci. Na hudobnom podujatí vystúpili viaceré hviezdy, medzi nimi aj taká celebrita ako Helena Vondráčk</w:t>
      </w:r>
      <w:r w:rsidRPr="00EB6DE8">
        <w:rPr>
          <w:color w:val="000000"/>
          <w:lang w:val="sk-SK" w:eastAsia="sk-SK"/>
        </w:rPr>
        <w:t>o</w:t>
      </w:r>
      <w:r w:rsidRPr="00EB6DE8">
        <w:rPr>
          <w:color w:val="000000"/>
          <w:lang w:val="sk-SK" w:eastAsia="sk-SK"/>
        </w:rPr>
        <w:t>vá. A pre mnohých mal byť nepochybne zlatým klincom večera krátky sp</w:t>
      </w:r>
      <w:r w:rsidRPr="00EB6DE8">
        <w:rPr>
          <w:color w:val="000000"/>
          <w:lang w:val="sk-SK" w:eastAsia="sk-SK"/>
        </w:rPr>
        <w:t>e</w:t>
      </w:r>
      <w:r w:rsidRPr="00EB6DE8">
        <w:rPr>
          <w:color w:val="000000"/>
          <w:lang w:val="sk-SK" w:eastAsia="sk-SK"/>
        </w:rPr>
        <w:t>vácky recitál samotnej Blaženy Martinkovej na záve</w:t>
      </w:r>
      <w:r w:rsidRPr="00EB6DE8">
        <w:rPr>
          <w:color w:val="000000"/>
          <w:lang w:val="sk-SK" w:eastAsia="sk-SK"/>
        </w:rPr>
        <w:softHyphen/>
        <w:t>rečnej slávnostnej rece</w:t>
      </w:r>
      <w:r w:rsidRPr="00EB6DE8">
        <w:rPr>
          <w:color w:val="000000"/>
          <w:lang w:val="sk-SK" w:eastAsia="sk-SK"/>
        </w:rPr>
        <w:t>p</w:t>
      </w:r>
      <w:r w:rsidRPr="00EB6DE8">
        <w:rPr>
          <w:color w:val="000000"/>
          <w:lang w:val="sk-SK" w:eastAsia="sk-SK"/>
        </w:rPr>
        <w:t>cii.</w:t>
      </w:r>
    </w:p>
    <w:p w:rsidR="00911426" w:rsidRPr="00EB6DE8" w:rsidRDefault="00911426" w:rsidP="004065CD">
      <w:pPr>
        <w:pStyle w:val="Zkladntext"/>
        <w:shd w:val="clear" w:color="auto" w:fill="auto"/>
        <w:spacing w:before="0" w:after="236"/>
        <w:ind w:right="20" w:firstLine="426"/>
        <w:rPr>
          <w:lang w:val="sk-SK"/>
        </w:rPr>
      </w:pPr>
      <w:r w:rsidRPr="00EB6DE8">
        <w:rPr>
          <w:color w:val="000000"/>
          <w:lang w:val="sk-SK" w:eastAsia="sk-SK"/>
        </w:rPr>
        <w:t>Adroit dostal vážnu a veľmi zodpovednú úlohu. Preniknúť na akciu a p</w:t>
      </w:r>
      <w:r w:rsidRPr="00EB6DE8">
        <w:rPr>
          <w:color w:val="000000"/>
          <w:lang w:val="sk-SK" w:eastAsia="sk-SK"/>
        </w:rPr>
        <w:t>o</w:t>
      </w:r>
      <w:r w:rsidRPr="00EB6DE8">
        <w:rPr>
          <w:color w:val="000000"/>
          <w:lang w:val="sk-SK" w:eastAsia="sk-SK"/>
        </w:rPr>
        <w:t>čas koncertu i recepcie neustále pozorovať Blaženu Martinkovú, sledovať na koho sa najviac usmieva a pozerá, s kým nadvä</w:t>
      </w:r>
      <w:r w:rsidRPr="00EB6DE8">
        <w:rPr>
          <w:color w:val="000000"/>
          <w:lang w:val="sk-SK" w:eastAsia="sk-SK"/>
        </w:rPr>
        <w:softHyphen/>
        <w:t>zuje očný a neverbálny ko</w:t>
      </w:r>
      <w:r w:rsidRPr="00EB6DE8">
        <w:rPr>
          <w:color w:val="000000"/>
          <w:lang w:val="sk-SK" w:eastAsia="sk-SK"/>
        </w:rPr>
        <w:t>n</w:t>
      </w:r>
      <w:r w:rsidRPr="00EB6DE8">
        <w:rPr>
          <w:color w:val="000000"/>
          <w:lang w:val="sk-SK" w:eastAsia="sk-SK"/>
        </w:rPr>
        <w:t xml:space="preserve">takt a v koho spoločnosti z akcie odíde. Pastucha dal Adroitovi pokyn, aby si </w:t>
      </w:r>
      <w:r w:rsidRPr="00EB6DE8">
        <w:rPr>
          <w:color w:val="000000"/>
          <w:lang w:val="sk-SK" w:eastAsia="sk-SK"/>
        </w:rPr>
        <w:lastRenderedPageBreak/>
        <w:t>na operáciu vybral ďalších dvoch príslušníkov oddelenia, a okamžite začal hľadať cestu, ako sa zapliesť medzi slávnostných hostí. Pre prípad, že by to nešlo inak, dal mu aj peniaze na úplatky.</w:t>
      </w: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Po týchto inštrukciách si Adroit zostavil tím z osvedčenej prísluš</w:t>
      </w:r>
      <w:r w:rsidRPr="00EB6DE8">
        <w:rPr>
          <w:color w:val="000000"/>
          <w:lang w:val="sk-SK" w:eastAsia="sk-SK"/>
        </w:rPr>
        <w:softHyphen/>
        <w:t>níčky a osvedčeného príslušníka. Vysvetlil im, o čo ide, a na druhý deň, v sobotu, sa spoločne vybrali do Piešťan. Vstup na akciu bol len na pozvánky, všade bola po rusky hovoriaca profesionálna ochran</w:t>
      </w:r>
      <w:r w:rsidRPr="00EB6DE8">
        <w:rPr>
          <w:color w:val="000000"/>
          <w:lang w:val="sk-SK" w:eastAsia="sk-SK"/>
        </w:rPr>
        <w:softHyphen/>
        <w:t xml:space="preserve">ka, avšak ani to nebola pre </w:t>
      </w:r>
      <w:r w:rsidRPr="00EB6DE8">
        <w:rPr>
          <w:rStyle w:val="BodytextItalic1"/>
          <w:color w:val="000000"/>
          <w:lang w:val="sk-SK" w:eastAsia="sk-SK"/>
        </w:rPr>
        <w:t>päťd</w:t>
      </w:r>
      <w:r w:rsidRPr="00EB6DE8">
        <w:rPr>
          <w:rStyle w:val="BodytextItalic1"/>
          <w:color w:val="000000"/>
          <w:lang w:val="sk-SK" w:eastAsia="sk-SK"/>
        </w:rPr>
        <w:t>e</w:t>
      </w:r>
      <w:r w:rsidRPr="00EB6DE8">
        <w:rPr>
          <w:rStyle w:val="BodytextItalic1"/>
          <w:color w:val="000000"/>
          <w:lang w:val="sk-SK" w:eastAsia="sk-SK"/>
        </w:rPr>
        <w:t>siatdvojku</w:t>
      </w:r>
      <w:r w:rsidRPr="00EB6DE8">
        <w:rPr>
          <w:color w:val="000000"/>
          <w:lang w:val="sk-SK" w:eastAsia="sk-SK"/>
        </w:rPr>
        <w:t xml:space="preserve"> prekážka. Adroit dokon</w:t>
      </w:r>
      <w:r w:rsidRPr="00EB6DE8">
        <w:rPr>
          <w:color w:val="000000"/>
          <w:lang w:val="sk-SK" w:eastAsia="sk-SK"/>
        </w:rPr>
        <w:softHyphen/>
        <w:t>ca ani nemusel nikoho podplácať, pretože jeden z jeho ľudí mal medzi účinkujúcimi príbuzného, ktorý im zabezpečil dve vstupenky. Do sály najprv vošli dvaja príslušníci. Potom jeden vyšiel von aj s dvo</w:t>
      </w:r>
      <w:r w:rsidRPr="00EB6DE8">
        <w:rPr>
          <w:color w:val="000000"/>
          <w:lang w:val="sk-SK" w:eastAsia="sk-SK"/>
        </w:rPr>
        <w:softHyphen/>
        <w:t>mi vstupenkami, jednu si nechal a druhú podal tretiemu. Znova vošli dnu a zase jeden vyšiel von aj s dvoma vstupenkami, jednu dal vedúcemu oddelenia Pastuchovi a odrazu boli vnútri štyria príslušní</w:t>
      </w:r>
      <w:r w:rsidRPr="00EB6DE8">
        <w:rPr>
          <w:color w:val="000000"/>
          <w:lang w:val="sk-SK" w:eastAsia="sk-SK"/>
        </w:rPr>
        <w:softHyphen/>
        <w:t xml:space="preserve">ci tajnej služby. A </w:t>
      </w:r>
      <w:r w:rsidR="00D76875" w:rsidRPr="00EB6DE8">
        <w:rPr>
          <w:color w:val="000000"/>
          <w:lang w:val="sk-SK" w:eastAsia="sk-SK"/>
        </w:rPr>
        <w:t>keďže</w:t>
      </w:r>
      <w:r w:rsidRPr="00EB6DE8">
        <w:rPr>
          <w:color w:val="000000"/>
          <w:lang w:val="sk-SK" w:eastAsia="sk-SK"/>
        </w:rPr>
        <w:t xml:space="preserve"> to bola spravodajská operácia s mimoriadne vysokým stupňom štátno-bezpečnostnej priority, vonku v aute sedel zástupca riaditeľa sekcie vnútorného spravoda</w:t>
      </w:r>
      <w:r w:rsidRPr="00EB6DE8">
        <w:rPr>
          <w:color w:val="000000"/>
          <w:lang w:val="sk-SK" w:eastAsia="sk-SK"/>
        </w:rPr>
        <w:t>j</w:t>
      </w:r>
      <w:r w:rsidRPr="00EB6DE8">
        <w:rPr>
          <w:color w:val="000000"/>
          <w:lang w:val="sk-SK" w:eastAsia="sk-SK"/>
        </w:rPr>
        <w:t>stva Pavol Vajsík.</w:t>
      </w: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Kým sa začali vystúpenia jednotlivých účinkujúcich, štyria spra</w:t>
      </w:r>
      <w:r w:rsidRPr="00EB6DE8">
        <w:rPr>
          <w:color w:val="000000"/>
          <w:lang w:val="sk-SK" w:eastAsia="sk-SK"/>
        </w:rPr>
        <w:softHyphen/>
        <w:t xml:space="preserve">vodajskí dôstojníci sa v miestnosti rozostavili tak, aby každý z nich videl na Blaženu Martinkovú z iného uhla. Šéf </w:t>
      </w:r>
      <w:r w:rsidR="00D76875" w:rsidRPr="00EB6DE8">
        <w:rPr>
          <w:rStyle w:val="BodytextItalic1"/>
          <w:color w:val="000000"/>
          <w:lang w:val="sk-SK" w:eastAsia="sk-SK"/>
        </w:rPr>
        <w:t>päťdesiatdvojky</w:t>
      </w:r>
      <w:r w:rsidRPr="00EB6DE8">
        <w:rPr>
          <w:color w:val="000000"/>
          <w:lang w:val="sk-SK" w:eastAsia="sk-SK"/>
        </w:rPr>
        <w:t xml:space="preserve"> Dušan Pastucha chodil každých 20 minút pred sálu a telefonicky detailne informoval Vajsíka o tom, ako je </w:t>
      </w:r>
      <w:r w:rsidRPr="00EB6DE8">
        <w:rPr>
          <w:rStyle w:val="BodytextItalic1"/>
          <w:color w:val="000000"/>
          <w:lang w:val="sk-SK" w:eastAsia="sk-SK"/>
        </w:rPr>
        <w:t>p</w:t>
      </w:r>
      <w:r w:rsidRPr="00EB6DE8">
        <w:rPr>
          <w:rStyle w:val="BodytextItalic1"/>
          <w:color w:val="000000"/>
          <w:lang w:val="sk-SK" w:eastAsia="sk-SK"/>
        </w:rPr>
        <w:t>o</w:t>
      </w:r>
      <w:r w:rsidRPr="00EB6DE8">
        <w:rPr>
          <w:rStyle w:val="BodytextItalic1"/>
          <w:color w:val="000000"/>
          <w:lang w:val="sk-SK" w:eastAsia="sk-SK"/>
        </w:rPr>
        <w:t>radkyňa pre všetko</w:t>
      </w:r>
      <w:r w:rsidRPr="00EB6DE8">
        <w:rPr>
          <w:color w:val="000000"/>
          <w:lang w:val="sk-SK" w:eastAsia="sk-SK"/>
        </w:rPr>
        <w:t xml:space="preserve"> oblečená, ako sa správa a čo na recepcii spieva. Zástu</w:t>
      </w:r>
      <w:r w:rsidRPr="00EB6DE8">
        <w:rPr>
          <w:color w:val="000000"/>
          <w:lang w:val="sk-SK" w:eastAsia="sk-SK"/>
        </w:rPr>
        <w:t>p</w:t>
      </w:r>
      <w:r w:rsidRPr="00EB6DE8">
        <w:rPr>
          <w:color w:val="000000"/>
          <w:lang w:val="sk-SK" w:eastAsia="sk-SK"/>
        </w:rPr>
        <w:t>ca Vajsík následne obratom telefonoval riaditeľovi Lexovi a z logiky veci v</w:t>
      </w:r>
      <w:r w:rsidRPr="00EB6DE8">
        <w:rPr>
          <w:color w:val="000000"/>
          <w:lang w:val="sk-SK" w:eastAsia="sk-SK"/>
        </w:rPr>
        <w:t>y</w:t>
      </w:r>
      <w:r w:rsidRPr="00EB6DE8">
        <w:rPr>
          <w:color w:val="000000"/>
          <w:lang w:val="sk-SK" w:eastAsia="sk-SK"/>
        </w:rPr>
        <w:t>plýva, že ten v takmer reálnom čase opisoval dianie v Piešťanoch premiérovi Mečiarovi.</w:t>
      </w:r>
    </w:p>
    <w:p w:rsidR="00911426" w:rsidRPr="00EB6DE8" w:rsidRDefault="00911426" w:rsidP="004065CD">
      <w:pPr>
        <w:pStyle w:val="Zkladntext"/>
        <w:shd w:val="clear" w:color="auto" w:fill="auto"/>
        <w:spacing w:before="0" w:line="259" w:lineRule="exact"/>
        <w:ind w:right="20" w:firstLine="426"/>
        <w:rPr>
          <w:lang w:val="sk-SK"/>
        </w:rPr>
      </w:pPr>
      <w:r w:rsidRPr="00EB6DE8">
        <w:rPr>
          <w:color w:val="000000"/>
          <w:lang w:val="sk-SK" w:eastAsia="sk-SK"/>
        </w:rPr>
        <w:t>Po vystúpení pani Martinkovej všetci zatlieskali a vrhli sa na luxusné do</w:t>
      </w:r>
      <w:r w:rsidRPr="00EB6DE8">
        <w:rPr>
          <w:color w:val="000000"/>
          <w:lang w:val="sk-SK" w:eastAsia="sk-SK"/>
        </w:rPr>
        <w:t>b</w:t>
      </w:r>
      <w:r w:rsidRPr="00EB6DE8">
        <w:rPr>
          <w:color w:val="000000"/>
          <w:lang w:val="sk-SK" w:eastAsia="sk-SK"/>
        </w:rPr>
        <w:t>roty servírované na zrkadlových podnosoch. Pastucha a jeho trio sa zhr</w:t>
      </w:r>
      <w:r w:rsidRPr="00EB6DE8">
        <w:rPr>
          <w:color w:val="000000"/>
          <w:lang w:val="sk-SK" w:eastAsia="sk-SK"/>
        </w:rPr>
        <w:t>o</w:t>
      </w:r>
      <w:r w:rsidRPr="00EB6DE8">
        <w:rPr>
          <w:color w:val="000000"/>
          <w:lang w:val="sk-SK" w:eastAsia="sk-SK"/>
        </w:rPr>
        <w:t xml:space="preserve">maždili v odľahlom kúte. Každý mal povedať, na koho sa podľa nich </w:t>
      </w:r>
      <w:r w:rsidRPr="00EB6DE8">
        <w:rPr>
          <w:rStyle w:val="BodytextItalic1"/>
          <w:color w:val="000000"/>
          <w:lang w:val="sk-SK" w:eastAsia="sk-SK"/>
        </w:rPr>
        <w:t>poradk</w:t>
      </w:r>
      <w:r w:rsidRPr="00EB6DE8">
        <w:rPr>
          <w:rStyle w:val="BodytextItalic1"/>
          <w:color w:val="000000"/>
          <w:lang w:val="sk-SK" w:eastAsia="sk-SK"/>
        </w:rPr>
        <w:t>y</w:t>
      </w:r>
      <w:r w:rsidRPr="00EB6DE8">
        <w:rPr>
          <w:rStyle w:val="BodytextItalic1"/>
          <w:color w:val="000000"/>
          <w:lang w:val="sk-SK" w:eastAsia="sk-SK"/>
        </w:rPr>
        <w:t>ňa pre všetko</w:t>
      </w:r>
      <w:r w:rsidRPr="00EB6DE8">
        <w:rPr>
          <w:color w:val="000000"/>
          <w:lang w:val="sk-SK" w:eastAsia="sk-SK"/>
        </w:rPr>
        <w:t xml:space="preserve"> najviac pozerala. Všetci opísali toho istého muža. Keď bolo po všetkom, prítomní príslušníci 52. oddelenia sledovali, kam pôjde vytypovaný neznámy rytier a či ho bude Blažena Martinková nasledovať. Prvý odišiel on. Nasadol do Audi A8 slonovinovej farby a odviezol sa do neďalekého hotela. Po chvíli sa pohla aj ona a stratila sa presne v tej istej budove, ako pán, kt</w:t>
      </w:r>
      <w:r w:rsidRPr="00EB6DE8">
        <w:rPr>
          <w:color w:val="000000"/>
          <w:lang w:val="sk-SK" w:eastAsia="sk-SK"/>
        </w:rPr>
        <w:t>o</w:t>
      </w:r>
      <w:r w:rsidRPr="00EB6DE8">
        <w:rPr>
          <w:color w:val="000000"/>
          <w:lang w:val="sk-SK" w:eastAsia="sk-SK"/>
        </w:rPr>
        <w:t>rému počas celého večera venovala najviac vrúcnych pohľadov. A všetkým bolo jasné, o čo tu ide.</w:t>
      </w:r>
    </w:p>
    <w:p w:rsidR="00911426" w:rsidRPr="00EB6DE8" w:rsidRDefault="00911426"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 xml:space="preserve">Po návrate do Bratislavy príslušníci </w:t>
      </w:r>
      <w:r w:rsidRPr="00EB6DE8">
        <w:rPr>
          <w:rStyle w:val="BodytextItalic1"/>
          <w:color w:val="000000"/>
          <w:lang w:val="sk-SK" w:eastAsia="sk-SK"/>
        </w:rPr>
        <w:t>päťdesiatdvojky</w:t>
      </w:r>
      <w:r w:rsidRPr="00EB6DE8">
        <w:rPr>
          <w:color w:val="000000"/>
          <w:lang w:val="sk-SK" w:eastAsia="sk-SK"/>
        </w:rPr>
        <w:t xml:space="preserve"> vykonali ešte nieko</w:t>
      </w:r>
      <w:r w:rsidRPr="00EB6DE8">
        <w:rPr>
          <w:color w:val="000000"/>
          <w:lang w:val="sk-SK" w:eastAsia="sk-SK"/>
        </w:rPr>
        <w:t>ľ</w:t>
      </w:r>
      <w:r w:rsidRPr="00EB6DE8">
        <w:rPr>
          <w:color w:val="000000"/>
          <w:lang w:val="sk-SK" w:eastAsia="sk-SK"/>
        </w:rPr>
        <w:t xml:space="preserve">ko previerok, na základe ktorých bolo zistené, že nový muž srdca </w:t>
      </w:r>
      <w:r w:rsidRPr="00EB6DE8">
        <w:rPr>
          <w:rStyle w:val="BodytextItalic1"/>
          <w:color w:val="000000"/>
          <w:lang w:val="sk-SK" w:eastAsia="sk-SK"/>
        </w:rPr>
        <w:t xml:space="preserve">poradkyne </w:t>
      </w:r>
      <w:r w:rsidRPr="00EB6DE8">
        <w:rPr>
          <w:rStyle w:val="BodytextItalic1"/>
          <w:color w:val="000000"/>
          <w:lang w:val="sk-SK" w:eastAsia="sk-SK"/>
        </w:rPr>
        <w:lastRenderedPageBreak/>
        <w:t>pre všetko</w:t>
      </w:r>
      <w:r w:rsidRPr="00EB6DE8">
        <w:rPr>
          <w:color w:val="000000"/>
          <w:lang w:val="sk-SK" w:eastAsia="sk-SK"/>
        </w:rPr>
        <w:t xml:space="preserve"> je riaditeľ jedného z piešťanských hotelov. Nikto z nich sa však už nikdy nedozvedel, akú mala táto, pre premiéra nepochybne zdrvujúca, správa dohru.</w:t>
      </w:r>
    </w:p>
    <w:p w:rsidR="00911426" w:rsidRPr="00EB6DE8" w:rsidRDefault="00911426"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911426" w:rsidRPr="00EB6DE8" w:rsidRDefault="00911426" w:rsidP="00631B12">
      <w:pPr>
        <w:pStyle w:val="Heading10"/>
        <w:keepNext/>
        <w:keepLines/>
        <w:shd w:val="clear" w:color="auto" w:fill="auto"/>
        <w:spacing w:after="542" w:line="1020" w:lineRule="exact"/>
        <w:rPr>
          <w:rStyle w:val="Heading1"/>
          <w:color w:val="000000"/>
          <w:lang w:val="sk-SK" w:eastAsia="sk-SK"/>
        </w:rPr>
      </w:pPr>
      <w:r w:rsidRPr="00EB6DE8">
        <w:rPr>
          <w:rStyle w:val="Heading1"/>
          <w:color w:val="000000"/>
          <w:lang w:val="sk-SK" w:eastAsia="sk-SK"/>
        </w:rPr>
        <w:lastRenderedPageBreak/>
        <w:t>FRAGMENT</w:t>
      </w:r>
    </w:p>
    <w:p w:rsidR="00911426" w:rsidRPr="00EB6DE8" w:rsidRDefault="00911426" w:rsidP="00631B12">
      <w:pPr>
        <w:pStyle w:val="Heading10"/>
        <w:keepNext/>
        <w:keepLines/>
        <w:shd w:val="clear" w:color="auto" w:fill="auto"/>
        <w:spacing w:after="542" w:line="276" w:lineRule="auto"/>
        <w:rPr>
          <w:lang w:val="sk-SK"/>
        </w:rPr>
      </w:pPr>
      <w:r w:rsidRPr="00EB6DE8">
        <w:rPr>
          <w:rStyle w:val="Heading1"/>
          <w:color w:val="000000"/>
          <w:lang w:val="sk-SK" w:eastAsia="sk-SK"/>
        </w:rPr>
        <w:t>DE</w:t>
      </w:r>
      <w:r w:rsidR="00B96B3F" w:rsidRPr="00EB6DE8">
        <w:rPr>
          <w:rStyle w:val="Heading1"/>
          <w:color w:val="000000"/>
          <w:lang w:val="sk-SK" w:eastAsia="sk-SK"/>
        </w:rPr>
        <w:t>S</w:t>
      </w:r>
      <w:r w:rsidRPr="00EB6DE8">
        <w:rPr>
          <w:rStyle w:val="Heading1"/>
          <w:color w:val="000000"/>
          <w:lang w:val="sk-SK" w:eastAsia="sk-SK"/>
        </w:rPr>
        <w:t>IATY:</w:t>
      </w:r>
    </w:p>
    <w:p w:rsidR="00911426" w:rsidRPr="00EB6DE8" w:rsidRDefault="00B96B3F"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52. ODDELENIE</w:t>
      </w:r>
    </w:p>
    <w:p w:rsidR="00B96B3F" w:rsidRPr="00EB6DE8" w:rsidRDefault="00B96B3F"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A KONIEC MEČIARIZMU</w:t>
      </w:r>
    </w:p>
    <w:p w:rsidR="00B96B3F" w:rsidRPr="00EB6DE8" w:rsidRDefault="00B96B3F"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B96B3F" w:rsidRPr="00EB6DE8" w:rsidRDefault="00B96B3F" w:rsidP="004065CD">
      <w:pPr>
        <w:keepNext/>
        <w:framePr w:dropCap="drop" w:lines="3" w:hSpace="53" w:vSpace="53" w:wrap="auto" w:vAnchor="text" w:hAnchor="text"/>
        <w:spacing w:line="638" w:lineRule="exact"/>
        <w:ind w:firstLine="426"/>
        <w:rPr>
          <w:rFonts w:ascii="Arial" w:hAnsi="Arial" w:cs="Arial"/>
          <w:b/>
          <w:bCs/>
          <w:sz w:val="18"/>
          <w:szCs w:val="18"/>
          <w:lang w:val="sk-SK" w:eastAsia="en-IE"/>
        </w:rPr>
      </w:pPr>
      <w:r w:rsidRPr="00EB6DE8">
        <w:rPr>
          <w:rStyle w:val="Bodytext97pt1"/>
          <w:rFonts w:ascii="Calibri" w:hAnsi="Calibri" w:cs="Calibri"/>
          <w:position w:val="-13"/>
          <w:sz w:val="76"/>
          <w:szCs w:val="76"/>
          <w:lang w:val="sk-SK"/>
        </w:rPr>
        <w:lastRenderedPageBreak/>
        <w:t>J</w:t>
      </w:r>
    </w:p>
    <w:p w:rsidR="00B96B3F" w:rsidRPr="00EB6DE8" w:rsidRDefault="00B96B3F" w:rsidP="004065CD">
      <w:pPr>
        <w:pStyle w:val="Bodytext91"/>
        <w:shd w:val="clear" w:color="auto" w:fill="auto"/>
        <w:spacing w:after="236" w:line="254" w:lineRule="exact"/>
        <w:ind w:right="40" w:firstLine="426"/>
        <w:jc w:val="both"/>
        <w:rPr>
          <w:sz w:val="20"/>
          <w:szCs w:val="20"/>
          <w:lang w:val="sk-SK"/>
        </w:rPr>
      </w:pPr>
      <w:r w:rsidRPr="00EB6DE8">
        <w:rPr>
          <w:rStyle w:val="Bodytext97pt1"/>
          <w:b/>
          <w:bCs/>
          <w:color w:val="000000"/>
          <w:sz w:val="20"/>
          <w:szCs w:val="20"/>
          <w:lang w:val="sk-SK" w:eastAsia="sk-SK"/>
        </w:rPr>
        <w:t>e čas vrátiť sa k hlavnej náplni</w:t>
      </w:r>
      <w:r w:rsidRPr="00EB6DE8">
        <w:rPr>
          <w:rStyle w:val="Bodytext97pt1"/>
          <w:b/>
          <w:bCs/>
          <w:color w:val="000000"/>
          <w:lang w:val="sk-SK" w:eastAsia="sk-SK"/>
        </w:rPr>
        <w:t xml:space="preserve"> </w:t>
      </w:r>
      <w:r w:rsidRPr="00EB6DE8">
        <w:rPr>
          <w:rStyle w:val="Bodytext92"/>
          <w:b/>
          <w:bCs/>
          <w:color w:val="000000"/>
          <w:sz w:val="20"/>
          <w:szCs w:val="20"/>
          <w:lang w:val="sk-SK" w:eastAsia="sk-SK"/>
        </w:rPr>
        <w:t>práce 52. oddelenia. Koma</w:t>
      </w:r>
      <w:r w:rsidRPr="00EB6DE8">
        <w:rPr>
          <w:rStyle w:val="Bodytext92"/>
          <w:b/>
          <w:bCs/>
          <w:color w:val="000000"/>
          <w:sz w:val="20"/>
          <w:szCs w:val="20"/>
          <w:lang w:val="sk-SK" w:eastAsia="sk-SK"/>
        </w:rPr>
        <w:t>n</w:t>
      </w:r>
      <w:r w:rsidRPr="00EB6DE8">
        <w:rPr>
          <w:rStyle w:val="Bodytext92"/>
          <w:b/>
          <w:bCs/>
          <w:color w:val="000000"/>
          <w:sz w:val="20"/>
          <w:szCs w:val="20"/>
          <w:lang w:val="sk-SK" w:eastAsia="sk-SK"/>
        </w:rPr>
        <w:t xml:space="preserve">do v priamej riadiacej pôsobnosti Jaroslava </w:t>
      </w:r>
      <w:r w:rsidR="00D76875" w:rsidRPr="00EB6DE8">
        <w:rPr>
          <w:rStyle w:val="Bodytext92"/>
          <w:b/>
          <w:bCs/>
          <w:color w:val="000000"/>
          <w:sz w:val="20"/>
          <w:szCs w:val="20"/>
          <w:lang w:val="sk-SK" w:eastAsia="sk-SK"/>
        </w:rPr>
        <w:t>Svěchotu</w:t>
      </w:r>
      <w:r w:rsidRPr="00EB6DE8">
        <w:rPr>
          <w:rStyle w:val="Bodytext92"/>
          <w:b/>
          <w:bCs/>
          <w:color w:val="000000"/>
          <w:sz w:val="20"/>
          <w:szCs w:val="20"/>
          <w:lang w:val="sk-SK" w:eastAsia="sk-SK"/>
        </w:rPr>
        <w:t xml:space="preserve"> sa v p</w:t>
      </w:r>
      <w:r w:rsidRPr="00EB6DE8">
        <w:rPr>
          <w:rStyle w:val="Bodytext92"/>
          <w:b/>
          <w:bCs/>
          <w:color w:val="000000"/>
          <w:sz w:val="20"/>
          <w:szCs w:val="20"/>
          <w:lang w:val="sk-SK" w:eastAsia="sk-SK"/>
        </w:rPr>
        <w:t>r</w:t>
      </w:r>
      <w:r w:rsidRPr="00EB6DE8">
        <w:rPr>
          <w:rStyle w:val="Bodytext92"/>
          <w:b/>
          <w:bCs/>
          <w:color w:val="000000"/>
          <w:sz w:val="20"/>
          <w:szCs w:val="20"/>
          <w:lang w:val="sk-SK" w:eastAsia="sk-SK"/>
        </w:rPr>
        <w:t>vom rade zameriavalo na získavanie spravodajských a kompr</w:t>
      </w:r>
      <w:r w:rsidRPr="00EB6DE8">
        <w:rPr>
          <w:rStyle w:val="Bodytext92"/>
          <w:b/>
          <w:bCs/>
          <w:color w:val="000000"/>
          <w:sz w:val="20"/>
          <w:szCs w:val="20"/>
          <w:lang w:val="sk-SK" w:eastAsia="sk-SK"/>
        </w:rPr>
        <w:t>o</w:t>
      </w:r>
      <w:r w:rsidRPr="00EB6DE8">
        <w:rPr>
          <w:rStyle w:val="Bodytext92"/>
          <w:b/>
          <w:bCs/>
          <w:color w:val="000000"/>
          <w:sz w:val="20"/>
          <w:szCs w:val="20"/>
          <w:lang w:val="sk-SK" w:eastAsia="sk-SK"/>
        </w:rPr>
        <w:t>mitu</w:t>
      </w:r>
      <w:r w:rsidRPr="00EB6DE8">
        <w:rPr>
          <w:rStyle w:val="Bodytext92"/>
          <w:b/>
          <w:bCs/>
          <w:color w:val="000000"/>
          <w:sz w:val="20"/>
          <w:szCs w:val="20"/>
          <w:lang w:val="sk-SK" w:eastAsia="sk-SK"/>
        </w:rPr>
        <w:softHyphen/>
        <w:t>júcich informácií o opozičných politických stranách a ich vrcho</w:t>
      </w:r>
      <w:r w:rsidRPr="00EB6DE8">
        <w:rPr>
          <w:rStyle w:val="Bodytext92"/>
          <w:b/>
          <w:bCs/>
          <w:color w:val="000000"/>
          <w:sz w:val="20"/>
          <w:szCs w:val="20"/>
          <w:lang w:val="sk-SK" w:eastAsia="sk-SK"/>
        </w:rPr>
        <w:softHyphen/>
        <w:t>lových predstaviteľoch. V rámci tejto činnosti bol pod dohľadom päťdesiatdvojky napríklad aj prezident republiky Michal Kováč či právny zástupca jeho syna, advokát Ján Havlát, a mnohí ďalší.</w:t>
      </w:r>
    </w:p>
    <w:p w:rsidR="00B96B3F" w:rsidRPr="00EB6DE8" w:rsidRDefault="00B96B3F" w:rsidP="004065CD">
      <w:pPr>
        <w:pStyle w:val="Zkladntext"/>
        <w:shd w:val="clear" w:color="auto" w:fill="auto"/>
        <w:spacing w:before="0" w:line="259" w:lineRule="exact"/>
        <w:ind w:right="40" w:firstLine="426"/>
        <w:rPr>
          <w:lang w:val="sk-SK"/>
        </w:rPr>
      </w:pPr>
      <w:r w:rsidRPr="00EB6DE8">
        <w:rPr>
          <w:color w:val="000000"/>
          <w:lang w:val="sk-SK" w:eastAsia="sk-SK"/>
        </w:rPr>
        <w:t>Vladimírovi Mečiarovi ležal v žalúdku napríklad aj podnikateľ Róbert Krajňák, ktorý zorganizoval petíciu za vypísanie referenda o odvolaní premi</w:t>
      </w:r>
      <w:r w:rsidRPr="00EB6DE8">
        <w:rPr>
          <w:color w:val="000000"/>
          <w:lang w:val="sk-SK" w:eastAsia="sk-SK"/>
        </w:rPr>
        <w:t>é</w:t>
      </w:r>
      <w:r w:rsidRPr="00EB6DE8">
        <w:rPr>
          <w:color w:val="000000"/>
          <w:lang w:val="sk-SK" w:eastAsia="sk-SK"/>
        </w:rPr>
        <w:t>ra z funkcie. V záujme dosiahnutia tohto cieľa si dokonca platil inzerciu v tl</w:t>
      </w:r>
      <w:r w:rsidRPr="00EB6DE8">
        <w:rPr>
          <w:color w:val="000000"/>
          <w:lang w:val="sk-SK" w:eastAsia="sk-SK"/>
        </w:rPr>
        <w:t>a</w:t>
      </w:r>
      <w:r w:rsidRPr="00EB6DE8">
        <w:rPr>
          <w:color w:val="000000"/>
          <w:lang w:val="sk-SK" w:eastAsia="sk-SK"/>
        </w:rPr>
        <w:t>čených médiách. Takáto urážka majestátu nemohla ostať nepovšimnutá, a preto dostalo 52. oddelenie pokyn, aby sa začalo podnikateľom bezodkladne zaoberať. Krajňák bol odpočúvaný, sledovaný, neustále predvolávaný na p</w:t>
      </w:r>
      <w:r w:rsidRPr="00EB6DE8">
        <w:rPr>
          <w:color w:val="000000"/>
          <w:lang w:val="sk-SK" w:eastAsia="sk-SK"/>
        </w:rPr>
        <w:t>o</w:t>
      </w:r>
      <w:r w:rsidRPr="00EB6DE8">
        <w:rPr>
          <w:color w:val="000000"/>
          <w:lang w:val="sk-SK" w:eastAsia="sk-SK"/>
        </w:rPr>
        <w:t xml:space="preserve">líciu a robili sa mu všemožné administratívne prieky. Od </w:t>
      </w:r>
      <w:r w:rsidRPr="00EB6DE8">
        <w:rPr>
          <w:rStyle w:val="BodytextItalic1"/>
          <w:color w:val="000000"/>
          <w:lang w:val="sk-SK" w:eastAsia="sk-SK"/>
        </w:rPr>
        <w:t>päťdesiatdvojky</w:t>
      </w:r>
      <w:r w:rsidRPr="00EB6DE8">
        <w:rPr>
          <w:color w:val="000000"/>
          <w:lang w:val="sk-SK" w:eastAsia="sk-SK"/>
        </w:rPr>
        <w:t xml:space="preserve"> sa však čakalo oveľa viac. Preto sa jej príslušníci skontaktovali s Krajňákovou bývalou zamestnankyňou a ťahali z nej informácie o bývalom šéfo</w:t>
      </w:r>
      <w:r w:rsidRPr="00EB6DE8">
        <w:rPr>
          <w:color w:val="000000"/>
          <w:lang w:val="sk-SK" w:eastAsia="sk-SK"/>
        </w:rPr>
        <w:softHyphen/>
        <w:t>vi, ktoré by ho mohli postaviť do negatívneho svetla. Na oddelení prevládala mienka, že je to nezmyselná a najmä kontraproduktívna akcia. Tomuto názoru dal nap</w:t>
      </w:r>
      <w:r w:rsidRPr="00EB6DE8">
        <w:rPr>
          <w:color w:val="000000"/>
          <w:lang w:val="sk-SK" w:eastAsia="sk-SK"/>
        </w:rPr>
        <w:t>o</w:t>
      </w:r>
      <w:r w:rsidRPr="00EB6DE8">
        <w:rPr>
          <w:color w:val="000000"/>
          <w:lang w:val="sk-SK" w:eastAsia="sk-SK"/>
        </w:rPr>
        <w:t>kon za pravdu aj súd. Mnoho rokov po týchto udalostiach rozhodol, že SIS Krajňáka rozpracovávala nezákonne.</w:t>
      </w:r>
    </w:p>
    <w:p w:rsidR="00B96B3F" w:rsidRPr="00EB6DE8" w:rsidRDefault="00B96B3F" w:rsidP="004065CD">
      <w:pPr>
        <w:pStyle w:val="Zkladntext"/>
        <w:shd w:val="clear" w:color="auto" w:fill="auto"/>
        <w:spacing w:before="0" w:after="0" w:line="259" w:lineRule="exact"/>
        <w:ind w:right="40" w:firstLine="426"/>
        <w:rPr>
          <w:lang w:val="sk-SK"/>
        </w:rPr>
      </w:pPr>
      <w:r w:rsidRPr="00EB6DE8">
        <w:rPr>
          <w:color w:val="000000"/>
          <w:lang w:val="sk-SK" w:eastAsia="sk-SK"/>
        </w:rPr>
        <w:t>Pri špicľovaní v prostredí politických strán boli získané aj veľmi kuriózne informácie. Tajná služba odpočúvala nielen mobily jednot</w:t>
      </w:r>
      <w:r w:rsidRPr="00EB6DE8">
        <w:rPr>
          <w:color w:val="000000"/>
          <w:lang w:val="sk-SK" w:eastAsia="sk-SK"/>
        </w:rPr>
        <w:softHyphen/>
        <w:t>livých opozičných politikov, ale aj všetky pevné linky v straníckych centrálach. Viacerí bývalí spravodajskí dôstojníci, ktorí pôsobili v SIS v tomto období, tvrdia, že sekcia sledovania a spravodajskej techniky zachytila obzvlášť kompromitujúci rozh</w:t>
      </w:r>
      <w:r w:rsidRPr="00EB6DE8">
        <w:rPr>
          <w:color w:val="000000"/>
          <w:lang w:val="sk-SK" w:eastAsia="sk-SK"/>
        </w:rPr>
        <w:t>o</w:t>
      </w:r>
      <w:r w:rsidRPr="00EB6DE8">
        <w:rPr>
          <w:color w:val="000000"/>
          <w:lang w:val="sk-SK" w:eastAsia="sk-SK"/>
        </w:rPr>
        <w:t>vor nemenovaného poli</w:t>
      </w:r>
      <w:r w:rsidRPr="00EB6DE8">
        <w:rPr>
          <w:color w:val="000000"/>
          <w:lang w:val="sk-SK" w:eastAsia="sk-SK"/>
        </w:rPr>
        <w:softHyphen/>
        <w:t>tika KDH. Zjavne v podnapitom stave si z napichnutej pevnej linky údajne objednával eskort prostitútok a dokonca mal pri tom ži</w:t>
      </w:r>
      <w:r w:rsidRPr="00EB6DE8">
        <w:rPr>
          <w:color w:val="000000"/>
          <w:lang w:val="sk-SK" w:eastAsia="sk-SK"/>
        </w:rPr>
        <w:t>a</w:t>
      </w:r>
      <w:r w:rsidRPr="00EB6DE8">
        <w:rPr>
          <w:color w:val="000000"/>
          <w:lang w:val="sk-SK" w:eastAsia="sk-SK"/>
        </w:rPr>
        <w:t>dať aj množstevnú zľavu. Ešte kurióznejšie ako samotný telefonát bolo zist</w:t>
      </w:r>
      <w:r w:rsidRPr="00EB6DE8">
        <w:rPr>
          <w:color w:val="000000"/>
          <w:lang w:val="sk-SK" w:eastAsia="sk-SK"/>
        </w:rPr>
        <w:t>e</w:t>
      </w:r>
      <w:r w:rsidRPr="00EB6DE8">
        <w:rPr>
          <w:color w:val="000000"/>
          <w:lang w:val="sk-SK" w:eastAsia="sk-SK"/>
        </w:rPr>
        <w:t>nie 52. oddelenia, že šéf sekcie Cejza Valjent si mal túto infor</w:t>
      </w:r>
      <w:r w:rsidRPr="00EB6DE8">
        <w:rPr>
          <w:color w:val="000000"/>
          <w:lang w:val="sk-SK" w:eastAsia="sk-SK"/>
        </w:rPr>
        <w:softHyphen/>
        <w:t xml:space="preserve">máciu nechať pre seba. Zvukový záznam ani jeho prepis neposunul na ďalšie spravodajské využitie a dokonca o prekvapivom záchyte neinformoval ani najvyššie velenie služby. Medzi príslušníkmi SIS z toho vznikol nepríjemný konflikt. </w:t>
      </w:r>
      <w:r w:rsidR="00D76875" w:rsidRPr="00EB6DE8">
        <w:rPr>
          <w:color w:val="000000"/>
          <w:lang w:val="sk-SK" w:eastAsia="sk-SK"/>
        </w:rPr>
        <w:t>Po voľbách v roku 1998 si mnohí z nich aj na základe tohto podozrenia mysleli, že pán Valjent inkriminujúci telefonát využil pri vyjednávaní s predstaviteľmi novej moci o beztrestnosti.</w:t>
      </w:r>
    </w:p>
    <w:p w:rsidR="00B96B3F" w:rsidRPr="00EB6DE8" w:rsidRDefault="00B96B3F" w:rsidP="004065CD">
      <w:pPr>
        <w:pStyle w:val="Zkladntext"/>
        <w:shd w:val="clear" w:color="auto" w:fill="auto"/>
        <w:spacing w:before="0" w:after="487" w:line="259" w:lineRule="exact"/>
        <w:ind w:right="20" w:firstLine="426"/>
        <w:rPr>
          <w:lang w:val="sk-SK"/>
        </w:rPr>
      </w:pPr>
      <w:r w:rsidRPr="00EB6DE8">
        <w:rPr>
          <w:color w:val="000000"/>
          <w:lang w:val="sk-SK" w:eastAsia="sk-SK"/>
        </w:rPr>
        <w:t>Rozpracovávanie kritikov režimu a príprava aktívnych opatrení zamer</w:t>
      </w:r>
      <w:r w:rsidRPr="00EB6DE8">
        <w:rPr>
          <w:color w:val="000000"/>
          <w:lang w:val="sk-SK" w:eastAsia="sk-SK"/>
        </w:rPr>
        <w:t>a</w:t>
      </w:r>
      <w:r w:rsidRPr="00EB6DE8">
        <w:rPr>
          <w:color w:val="000000"/>
          <w:lang w:val="sk-SK" w:eastAsia="sk-SK"/>
        </w:rPr>
        <w:t xml:space="preserve">ných na ich diskreditáciu, pohltili množstvo spravodajskej práce, energie a zvláštnych finančných prostriedkov. Nasadenie 52. oddelenia bolo enormné a </w:t>
      </w:r>
      <w:r w:rsidRPr="00EB6DE8">
        <w:rPr>
          <w:color w:val="000000"/>
          <w:lang w:val="sk-SK" w:eastAsia="sk-SK"/>
        </w:rPr>
        <w:lastRenderedPageBreak/>
        <w:t xml:space="preserve">námestník riaditeľa SIS Jaroslav Svéchota mu nedal ani na chvíľu vydýchnuť. </w:t>
      </w:r>
      <w:r w:rsidR="00D76875" w:rsidRPr="00EB6DE8">
        <w:rPr>
          <w:color w:val="000000"/>
          <w:lang w:val="sk-SK" w:eastAsia="sk-SK"/>
        </w:rPr>
        <w:t xml:space="preserve">Neustále poháňal </w:t>
      </w:r>
      <w:r w:rsidR="00D76875" w:rsidRPr="00EB6DE8">
        <w:rPr>
          <w:rStyle w:val="BodytextItalic1"/>
          <w:color w:val="000000"/>
          <w:lang w:val="sk-SK" w:eastAsia="sk-SK"/>
        </w:rPr>
        <w:t>päťdesiatdvojku</w:t>
      </w:r>
      <w:r w:rsidR="00D76875" w:rsidRPr="00EB6DE8">
        <w:rPr>
          <w:color w:val="000000"/>
          <w:lang w:val="sk-SK" w:eastAsia="sk-SK"/>
        </w:rPr>
        <w:t xml:space="preserve"> k ďalšej a ďalšej aktivite. </w:t>
      </w:r>
      <w:r w:rsidRPr="00EB6DE8">
        <w:rPr>
          <w:color w:val="000000"/>
          <w:lang w:val="sk-SK" w:eastAsia="sk-SK"/>
        </w:rPr>
        <w:t>Aj to málo, čo o týchto operáciách a ak</w:t>
      </w:r>
      <w:r w:rsidRPr="00EB6DE8">
        <w:rPr>
          <w:color w:val="000000"/>
          <w:lang w:val="sk-SK" w:eastAsia="sk-SK"/>
        </w:rPr>
        <w:softHyphen/>
        <w:t>ciách vieme, je omračujúce tak rozsahom, ako aj obs</w:t>
      </w:r>
      <w:r w:rsidRPr="00EB6DE8">
        <w:rPr>
          <w:color w:val="000000"/>
          <w:lang w:val="sk-SK" w:eastAsia="sk-SK"/>
        </w:rPr>
        <w:t>a</w:t>
      </w:r>
      <w:r w:rsidRPr="00EB6DE8">
        <w:rPr>
          <w:color w:val="000000"/>
          <w:lang w:val="sk-SK" w:eastAsia="sk-SK"/>
        </w:rPr>
        <w:t>hom.</w:t>
      </w:r>
    </w:p>
    <w:p w:rsidR="00B96B3F" w:rsidRPr="00EB6DE8" w:rsidRDefault="00B96B3F" w:rsidP="004065CD">
      <w:pPr>
        <w:pStyle w:val="Heading40"/>
        <w:keepNext/>
        <w:keepLines/>
        <w:shd w:val="clear" w:color="auto" w:fill="auto"/>
        <w:spacing w:before="0" w:after="201" w:line="250" w:lineRule="exact"/>
        <w:ind w:firstLine="426"/>
        <w:jc w:val="both"/>
        <w:rPr>
          <w:lang w:val="sk-SK"/>
        </w:rPr>
      </w:pPr>
      <w:bookmarkStart w:id="52" w:name="bookmark54"/>
      <w:r w:rsidRPr="00EB6DE8">
        <w:rPr>
          <w:rStyle w:val="Heading4"/>
          <w:b/>
          <w:bCs/>
          <w:color w:val="000000"/>
          <w:lang w:val="sk-SK" w:eastAsia="sk-SK"/>
        </w:rPr>
        <w:t>JÁN HAVLÁT S DROGAMI POD ZADKOM</w:t>
      </w:r>
      <w:bookmarkEnd w:id="52"/>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Premiér Vladimír Mečiar viedol bezohľadný politický boj s preziden</w:t>
      </w:r>
      <w:r w:rsidRPr="00EB6DE8">
        <w:rPr>
          <w:color w:val="000000"/>
          <w:lang w:val="sk-SK" w:eastAsia="sk-SK"/>
        </w:rPr>
        <w:softHyphen/>
        <w:t>tom Michalom Kováčom. Nevedel mu odpustiť, že správou o stave republiky, prednesenou v parlamente v roku 1994, inicioval pád jeho druhej vlády. Pol</w:t>
      </w:r>
      <w:r w:rsidRPr="00EB6DE8">
        <w:rPr>
          <w:color w:val="000000"/>
          <w:lang w:val="sk-SK" w:eastAsia="sk-SK"/>
        </w:rPr>
        <w:t>i</w:t>
      </w:r>
      <w:r w:rsidRPr="00EB6DE8">
        <w:rPr>
          <w:color w:val="000000"/>
          <w:lang w:val="sk-SK" w:eastAsia="sk-SK"/>
        </w:rPr>
        <w:t>tickým cieľom HZDS bolo prinútiť prezidenta Ková</w:t>
      </w:r>
      <w:r w:rsidRPr="00EB6DE8">
        <w:rPr>
          <w:color w:val="000000"/>
          <w:lang w:val="sk-SK" w:eastAsia="sk-SK"/>
        </w:rPr>
        <w:softHyphen/>
        <w:t>ča, aby odišiel z úradu a otvoril tak Mečiarovi cestu k uchopeniu ešte väčšej porcie moci.</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Prezident Michal Kováč však odolal. Vo funkcii zotrval aj po tom, ako mu tajná služba uniesla a do Rakúska zavliekla syna, ktorého chceli nemecké justičné orgány vypočuť v kauze Technopol. Michala Kováča mladšieho ako poškodeného v prípade zavlečenie a zároveň podozrivého v prípade Techn</w:t>
      </w:r>
      <w:r w:rsidRPr="00EB6DE8">
        <w:rPr>
          <w:color w:val="000000"/>
          <w:lang w:val="sk-SK" w:eastAsia="sk-SK"/>
        </w:rPr>
        <w:t>o</w:t>
      </w:r>
      <w:r w:rsidRPr="00EB6DE8">
        <w:rPr>
          <w:color w:val="000000"/>
          <w:lang w:val="sk-SK" w:eastAsia="sk-SK"/>
        </w:rPr>
        <w:t>pol zastupoval advokát Ján Havlát. Aj on sa stal predmetom rozpracovania, a to už v roku 1995, keď ešte neexistovalo 52. oddelenie.</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Prvý pokus o zastrašenie Jána Havláta zrealizoval zrejme ešte Odbor špeciálnych operácií (OŠO), keď sa mu nejaký strelmajster pokúsil podpáliť auto, avšak neúspešne. Advokátovi obhorel iba pra</w:t>
      </w:r>
      <w:r w:rsidRPr="00EB6DE8">
        <w:rPr>
          <w:color w:val="000000"/>
          <w:lang w:val="sk-SK" w:eastAsia="sk-SK"/>
        </w:rPr>
        <w:softHyphen/>
        <w:t xml:space="preserve">vý predný blatník, takže jeho Mercedes S neutrpel žiadnu vážnejšiu ujmu. V oveľa nebezpečnejšej situácii sa ocitol, keď si ho v rokoch 1996 a 1997 zobrala do parády </w:t>
      </w:r>
      <w:r w:rsidRPr="00EB6DE8">
        <w:rPr>
          <w:rStyle w:val="BodytextItalic1"/>
          <w:color w:val="000000"/>
          <w:lang w:val="sk-SK" w:eastAsia="sk-SK"/>
        </w:rPr>
        <w:t>päťd</w:t>
      </w:r>
      <w:r w:rsidRPr="00EB6DE8">
        <w:rPr>
          <w:rStyle w:val="BodytextItalic1"/>
          <w:color w:val="000000"/>
          <w:lang w:val="sk-SK" w:eastAsia="sk-SK"/>
        </w:rPr>
        <w:t>e</w:t>
      </w:r>
      <w:r w:rsidRPr="00EB6DE8">
        <w:rPr>
          <w:rStyle w:val="BodytextItalic1"/>
          <w:color w:val="000000"/>
          <w:lang w:val="sk-SK" w:eastAsia="sk-SK"/>
        </w:rPr>
        <w:t>siatdvojka.</w:t>
      </w:r>
      <w:r w:rsidRPr="00EB6DE8">
        <w:rPr>
          <w:color w:val="000000"/>
          <w:lang w:val="sk-SK" w:eastAsia="sk-SK"/>
        </w:rPr>
        <w:t xml:space="preserve"> Jej cieľom nebolo samoúčelné zastrašovanie, ale získanie distin</w:t>
      </w:r>
      <w:r w:rsidRPr="00EB6DE8">
        <w:rPr>
          <w:color w:val="000000"/>
          <w:lang w:val="sk-SK" w:eastAsia="sk-SK"/>
        </w:rPr>
        <w:t>g</w:t>
      </w:r>
      <w:r w:rsidRPr="00EB6DE8">
        <w:rPr>
          <w:color w:val="000000"/>
          <w:lang w:val="sk-SK" w:eastAsia="sk-SK"/>
        </w:rPr>
        <w:t>vovaného doktora Havláta pre spoluprácu. Tento advokát poskytoval právne služby Michalovi Kováčovi mladšiemu, pohyboval sa v blízkosti jeho otca pr</w:t>
      </w:r>
      <w:r w:rsidRPr="00EB6DE8">
        <w:rPr>
          <w:color w:val="000000"/>
          <w:lang w:val="sk-SK" w:eastAsia="sk-SK"/>
        </w:rPr>
        <w:t>e</w:t>
      </w:r>
      <w:r w:rsidRPr="00EB6DE8">
        <w:rPr>
          <w:color w:val="000000"/>
          <w:lang w:val="sk-SK" w:eastAsia="sk-SK"/>
        </w:rPr>
        <w:t>zidenta a udržiaval kontakty s paralelnou tajnou službou. Z tohto pohľadu by bolo veľkým spravodajským úspechom, keby z neho dokázalo 52. oddelenie urobiť tajného spolupracovníka.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Ako však presvedčiť niekoho v Havlátovom postavení, aby sa stal age</w:t>
      </w:r>
      <w:r w:rsidRPr="00EB6DE8">
        <w:rPr>
          <w:color w:val="000000"/>
          <w:lang w:val="sk-SK" w:eastAsia="sk-SK"/>
        </w:rPr>
        <w:t>n</w:t>
      </w:r>
      <w:r w:rsidRPr="00EB6DE8">
        <w:rPr>
          <w:color w:val="000000"/>
          <w:lang w:val="sk-SK" w:eastAsia="sk-SK"/>
        </w:rPr>
        <w:t>tom Lexovej SIS? Patril a dodnes patrí k advokátom s bonit</w:t>
      </w:r>
      <w:r w:rsidRPr="00EB6DE8">
        <w:rPr>
          <w:color w:val="000000"/>
          <w:lang w:val="sk-SK" w:eastAsia="sk-SK"/>
        </w:rPr>
        <w:softHyphen/>
        <w:t>nou klientelou, takže peniazmi sa ho zlomiť nedalo. Bol a dodnes je hrdým a čestným repr</w:t>
      </w:r>
      <w:r w:rsidRPr="00EB6DE8">
        <w:rPr>
          <w:color w:val="000000"/>
          <w:lang w:val="sk-SK" w:eastAsia="sk-SK"/>
        </w:rPr>
        <w:t>e</w:t>
      </w:r>
      <w:r w:rsidRPr="00EB6DE8">
        <w:rPr>
          <w:color w:val="000000"/>
          <w:lang w:val="sk-SK" w:eastAsia="sk-SK"/>
        </w:rPr>
        <w:t>zentantom svojho stavu, aj preto je dlho</w:t>
      </w:r>
      <w:r w:rsidRPr="00EB6DE8">
        <w:rPr>
          <w:color w:val="000000"/>
          <w:lang w:val="sk-SK" w:eastAsia="sk-SK"/>
        </w:rPr>
        <w:softHyphen/>
        <w:t>ročným a váženým členom predse</w:t>
      </w:r>
      <w:r w:rsidRPr="00EB6DE8">
        <w:rPr>
          <w:color w:val="000000"/>
          <w:lang w:val="sk-SK" w:eastAsia="sk-SK"/>
        </w:rPr>
        <w:t>d</w:t>
      </w:r>
      <w:r w:rsidRPr="00EB6DE8">
        <w:rPr>
          <w:color w:val="000000"/>
          <w:lang w:val="sk-SK" w:eastAsia="sk-SK"/>
        </w:rPr>
        <w:t>níctva Slovenskej advokátskej komory. Možnosť, že by dobrovoľne a iba v záujme Mečiarovho režimu zradil svojho klienta, bola taktiež vylúčená. Za týchto okol</w:t>
      </w:r>
      <w:r w:rsidRPr="00EB6DE8">
        <w:rPr>
          <w:color w:val="000000"/>
          <w:lang w:val="sk-SK" w:eastAsia="sk-SK"/>
        </w:rPr>
        <w:softHyphen/>
        <w:t xml:space="preserve">ností si na </w:t>
      </w:r>
      <w:r w:rsidRPr="00EB6DE8">
        <w:rPr>
          <w:rStyle w:val="BodytextItalic1"/>
          <w:color w:val="000000"/>
          <w:lang w:val="sk-SK" w:eastAsia="sk-SK"/>
        </w:rPr>
        <w:t>päťdesiatdvojke</w:t>
      </w:r>
      <w:r w:rsidRPr="00EB6DE8">
        <w:rPr>
          <w:color w:val="000000"/>
          <w:lang w:val="sk-SK" w:eastAsia="sk-SK"/>
        </w:rPr>
        <w:t xml:space="preserve"> mysleli, že jedinou cestou, ako si zavi</w:t>
      </w:r>
      <w:r w:rsidRPr="00EB6DE8">
        <w:rPr>
          <w:color w:val="000000"/>
          <w:lang w:val="sk-SK" w:eastAsia="sk-SK"/>
        </w:rPr>
        <w:t>a</w:t>
      </w:r>
      <w:r w:rsidRPr="00EB6DE8">
        <w:rPr>
          <w:color w:val="000000"/>
          <w:lang w:val="sk-SK" w:eastAsia="sk-SK"/>
        </w:rPr>
        <w:t xml:space="preserve">zať Kováčovho advokáta, bola hrozba trestnoprávneho postihu. Nebolo to </w:t>
      </w:r>
      <w:r w:rsidRPr="00EB6DE8">
        <w:rPr>
          <w:color w:val="000000"/>
          <w:lang w:val="sk-SK" w:eastAsia="sk-SK"/>
        </w:rPr>
        <w:lastRenderedPageBreak/>
        <w:t>však vôbec jednoduché, pretože Ján Havlát je počestný človek, za každých okolností koná podľa zákona. Ostávala iba jediná možnosť: nastražiť pascu.</w:t>
      </w:r>
    </w:p>
    <w:p w:rsidR="00B96B3F" w:rsidRPr="00EB6DE8" w:rsidRDefault="00B96B3F" w:rsidP="004065CD">
      <w:pPr>
        <w:pStyle w:val="Zkladntext"/>
        <w:shd w:val="clear" w:color="auto" w:fill="auto"/>
        <w:tabs>
          <w:tab w:val="left" w:pos="625"/>
        </w:tabs>
        <w:spacing w:before="0" w:after="180" w:line="259" w:lineRule="exact"/>
        <w:ind w:right="20" w:firstLine="426"/>
        <w:rPr>
          <w:lang w:val="sk-SK"/>
        </w:rPr>
      </w:pPr>
      <w:r w:rsidRPr="00EB6DE8">
        <w:rPr>
          <w:color w:val="000000"/>
          <w:lang w:val="sk-SK" w:eastAsia="sk-SK"/>
        </w:rPr>
        <w:t>V 90. rokoch bolo v móde podhadzovať nepohodlným ľudom do auta drogy a touto metódou sa mal dostať do problémov aj advo</w:t>
      </w:r>
      <w:r w:rsidRPr="00EB6DE8">
        <w:rPr>
          <w:color w:val="000000"/>
          <w:lang w:val="sk-SK" w:eastAsia="sk-SK"/>
        </w:rPr>
        <w:softHyphen/>
        <w:t>kát Michala Kov</w:t>
      </w:r>
      <w:r w:rsidRPr="00EB6DE8">
        <w:rPr>
          <w:color w:val="000000"/>
          <w:lang w:val="sk-SK" w:eastAsia="sk-SK"/>
        </w:rPr>
        <w:t>á</w:t>
      </w:r>
      <w:r w:rsidRPr="00EB6DE8">
        <w:rPr>
          <w:color w:val="000000"/>
          <w:lang w:val="sk-SK" w:eastAsia="sk-SK"/>
        </w:rPr>
        <w:t>ča mladšieho. Jaroslav Svéchota súhlasil s uvoľne</w:t>
      </w:r>
      <w:r w:rsidRPr="00EB6DE8">
        <w:rPr>
          <w:color w:val="000000"/>
          <w:lang w:val="sk-SK" w:eastAsia="sk-SK"/>
        </w:rPr>
        <w:softHyphen/>
        <w:t>ním zvláštnych finančných prostriedkov na zaobstaranie 30 gramov kokaínu. Drogy kúpil na čiernom trhu v Čechách jeden z jeho obľú</w:t>
      </w:r>
      <w:r w:rsidRPr="00EB6DE8">
        <w:rPr>
          <w:color w:val="000000"/>
          <w:lang w:val="sk-SK" w:eastAsia="sk-SK"/>
        </w:rPr>
        <w:softHyphen/>
        <w:t>bencov, ktorého v rámci 52. oddelenia priamo riadil. Peniaze použité na drogy boli neskôr vyúčtované ako odmena pre agenta. Medzitým Pastuchov osvedčený tím vypracoval podrobný plán, ako sa nenásil</w:t>
      </w:r>
      <w:r w:rsidRPr="00EB6DE8">
        <w:rPr>
          <w:color w:val="000000"/>
          <w:lang w:val="sk-SK" w:eastAsia="sk-SK"/>
        </w:rPr>
        <w:softHyphen/>
        <w:t>ne dostať do Havlátovho auta a podstrčiť doň kokaín.</w:t>
      </w:r>
    </w:p>
    <w:p w:rsidR="00B96B3F" w:rsidRPr="00EB6DE8" w:rsidRDefault="00B96B3F" w:rsidP="004065CD">
      <w:pPr>
        <w:pStyle w:val="Zkladntext"/>
        <w:shd w:val="clear" w:color="auto" w:fill="auto"/>
        <w:tabs>
          <w:tab w:val="left" w:pos="644"/>
        </w:tabs>
        <w:spacing w:before="0" w:after="180" w:line="259" w:lineRule="exact"/>
        <w:ind w:right="20" w:firstLine="426"/>
        <w:rPr>
          <w:lang w:val="sk-SK"/>
        </w:rPr>
      </w:pPr>
      <w:r w:rsidRPr="00EB6DE8">
        <w:rPr>
          <w:color w:val="000000"/>
          <w:lang w:val="sk-SK" w:eastAsia="sk-SK"/>
        </w:rPr>
        <w:t>V rámci prípravy na akciu príslušníci 52. oddelenia zistili, že advokát chodí víkendovať na chatu v okolí Piešťan, čo považovali za vhodnú prílež</w:t>
      </w:r>
      <w:r w:rsidRPr="00EB6DE8">
        <w:rPr>
          <w:color w:val="000000"/>
          <w:lang w:val="sk-SK" w:eastAsia="sk-SK"/>
        </w:rPr>
        <w:t>i</w:t>
      </w:r>
      <w:r w:rsidRPr="00EB6DE8">
        <w:rPr>
          <w:color w:val="000000"/>
          <w:lang w:val="sk-SK" w:eastAsia="sk-SK"/>
        </w:rPr>
        <w:t>tosť na uskutočnenie aktívneho opatrenia. Boli vytvo</w:t>
      </w:r>
      <w:r w:rsidRPr="00EB6DE8">
        <w:rPr>
          <w:color w:val="000000"/>
          <w:lang w:val="sk-SK" w:eastAsia="sk-SK"/>
        </w:rPr>
        <w:softHyphen/>
        <w:t>rené dve skupiny. Jedna sledovala príjazdovú cestu k diaľnici a jej úlohou bolo dať druhej partii, prezl</w:t>
      </w:r>
      <w:r w:rsidRPr="00EB6DE8">
        <w:rPr>
          <w:color w:val="000000"/>
          <w:lang w:val="sk-SK" w:eastAsia="sk-SK"/>
        </w:rPr>
        <w:t>e</w:t>
      </w:r>
      <w:r w:rsidRPr="00EB6DE8">
        <w:rPr>
          <w:color w:val="000000"/>
          <w:lang w:val="sk-SK" w:eastAsia="sk-SK"/>
        </w:rPr>
        <w:t xml:space="preserve">čenej za policajtov, znamenie, </w:t>
      </w:r>
      <w:r w:rsidR="00D76875" w:rsidRPr="00EB6DE8">
        <w:rPr>
          <w:color w:val="000000"/>
          <w:lang w:val="sk-SK" w:eastAsia="sk-SK"/>
        </w:rPr>
        <w:t>že</w:t>
      </w:r>
      <w:r w:rsidR="00D76875">
        <w:rPr>
          <w:color w:val="000000"/>
          <w:lang w:val="sk-SK" w:eastAsia="sk-SK"/>
        </w:rPr>
        <w:t xml:space="preserve"> J</w:t>
      </w:r>
      <w:r w:rsidR="00D76875" w:rsidRPr="00EB6DE8">
        <w:rPr>
          <w:color w:val="000000"/>
          <w:lang w:val="sk-SK" w:eastAsia="sk-SK"/>
        </w:rPr>
        <w:t>án</w:t>
      </w:r>
      <w:r w:rsidRPr="00EB6DE8">
        <w:rPr>
          <w:color w:val="000000"/>
          <w:lang w:val="sk-SK" w:eastAsia="sk-SK"/>
        </w:rPr>
        <w:t xml:space="preserve"> Havlát sa už blíži. Hliadka falošných pol</w:t>
      </w:r>
      <w:r w:rsidRPr="00EB6DE8">
        <w:rPr>
          <w:color w:val="000000"/>
          <w:lang w:val="sk-SK" w:eastAsia="sk-SK"/>
        </w:rPr>
        <w:t>i</w:t>
      </w:r>
      <w:r w:rsidRPr="00EB6DE8">
        <w:rPr>
          <w:color w:val="000000"/>
          <w:lang w:val="sk-SK" w:eastAsia="sk-SK"/>
        </w:rPr>
        <w:t>cajtov s bielou Škodou Favorit striehla na začiatku diaľnice a tvárila sa, že odstavuje veľké tmavé autá. Medzi inými si ku krajnici stiahli aj advokáta, p</w:t>
      </w:r>
      <w:r w:rsidRPr="00EB6DE8">
        <w:rPr>
          <w:color w:val="000000"/>
          <w:lang w:val="sk-SK" w:eastAsia="sk-SK"/>
        </w:rPr>
        <w:t>o</w:t>
      </w:r>
      <w:r w:rsidRPr="00EB6DE8">
        <w:rPr>
          <w:color w:val="000000"/>
          <w:lang w:val="sk-SK" w:eastAsia="sk-SK"/>
        </w:rPr>
        <w:t>žiadali ho, aby im predložil doklady, predviedol povinnú výbavu a ukázal bat</w:t>
      </w:r>
      <w:r w:rsidRPr="00EB6DE8">
        <w:rPr>
          <w:color w:val="000000"/>
          <w:lang w:val="sk-SK" w:eastAsia="sk-SK"/>
        </w:rPr>
        <w:t>o</w:t>
      </w:r>
      <w:r w:rsidRPr="00EB6DE8">
        <w:rPr>
          <w:color w:val="000000"/>
          <w:lang w:val="sk-SK" w:eastAsia="sk-SK"/>
        </w:rPr>
        <w:t>žinový priestor. Jeden z domnelých policajtov neustálymi požia</w:t>
      </w:r>
      <w:r w:rsidRPr="00EB6DE8">
        <w:rPr>
          <w:color w:val="000000"/>
          <w:lang w:val="sk-SK" w:eastAsia="sk-SK"/>
        </w:rPr>
        <w:softHyphen/>
        <w:t>davkami odp</w:t>
      </w:r>
      <w:r w:rsidRPr="00EB6DE8">
        <w:rPr>
          <w:color w:val="000000"/>
          <w:lang w:val="sk-SK" w:eastAsia="sk-SK"/>
        </w:rPr>
        <w:t>ú</w:t>
      </w:r>
      <w:r w:rsidRPr="00EB6DE8">
        <w:rPr>
          <w:color w:val="000000"/>
          <w:lang w:val="sk-SK" w:eastAsia="sk-SK"/>
        </w:rPr>
        <w:t xml:space="preserve">taval Havlátovu pozornosť, takže jeho kolega mal dosť času, aby pod sedadlo vložil drogy. </w:t>
      </w:r>
      <w:r w:rsidR="00D76875" w:rsidRPr="00EB6DE8">
        <w:rPr>
          <w:color w:val="000000"/>
          <w:lang w:val="sk-SK" w:eastAsia="sk-SK"/>
        </w:rPr>
        <w:t>Schoval ich pod akýsi plastový kryt, aby ich niekto pri čistení auta nenašiel alebo náhodne nepovysával.</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Súčasťou stratégie bolo vyvolanie súčinnosti s políciou. Tajná služba pr</w:t>
      </w:r>
      <w:r w:rsidRPr="00EB6DE8">
        <w:rPr>
          <w:color w:val="000000"/>
          <w:lang w:val="sk-SK" w:eastAsia="sk-SK"/>
        </w:rPr>
        <w:t>e</w:t>
      </w:r>
      <w:r w:rsidRPr="00EB6DE8">
        <w:rPr>
          <w:color w:val="000000"/>
          <w:lang w:val="sk-SK" w:eastAsia="sk-SK"/>
        </w:rPr>
        <w:t>to dopredu avizovala šéfovi Národnej protidrogovej jed</w:t>
      </w:r>
      <w:r w:rsidRPr="00EB6DE8">
        <w:rPr>
          <w:color w:val="000000"/>
          <w:lang w:val="sk-SK" w:eastAsia="sk-SK"/>
        </w:rPr>
        <w:softHyphen/>
        <w:t>notky Ľudovítovi Lán</w:t>
      </w:r>
      <w:r w:rsidRPr="00EB6DE8">
        <w:rPr>
          <w:color w:val="000000"/>
          <w:lang w:val="sk-SK" w:eastAsia="sk-SK"/>
        </w:rPr>
        <w:t>y</w:t>
      </w:r>
      <w:r w:rsidRPr="00EB6DE8">
        <w:rPr>
          <w:color w:val="000000"/>
          <w:lang w:val="sk-SK" w:eastAsia="sk-SK"/>
        </w:rPr>
        <w:t>mu, že mu v krátkom čase poskytne informá</w:t>
      </w:r>
      <w:r w:rsidRPr="00EB6DE8">
        <w:rPr>
          <w:color w:val="000000"/>
          <w:lang w:val="sk-SK" w:eastAsia="sk-SK"/>
        </w:rPr>
        <w:softHyphen/>
        <w:t>cie o osobe, ktorá vo svojom aute preváža drogy. Okrem toho dosta</w:t>
      </w:r>
      <w:r w:rsidRPr="00EB6DE8">
        <w:rPr>
          <w:color w:val="000000"/>
          <w:lang w:val="sk-SK" w:eastAsia="sk-SK"/>
        </w:rPr>
        <w:softHyphen/>
        <w:t>la polícia aj niekoľko anonymných udaní, že Ján Havlát je podozrivý z nezákonného držania narkotík.</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Na základe množiacich sa informácií musela polícia konať. Požiadala právneho zástupcu prezidentovho syna, aby im vydal na kontrolu auto, a on jej žiadosti poslušne vyhovel. Do pátrania po drogách v Havlátovom voze bol zapojený aj špeciálne vycvičený pes a pracovníci protidrogovej jednotky. </w:t>
      </w:r>
      <w:r w:rsidR="00D76875" w:rsidRPr="00EB6DE8">
        <w:rPr>
          <w:color w:val="000000"/>
          <w:lang w:val="sk-SK" w:eastAsia="sk-SK"/>
        </w:rPr>
        <w:t xml:space="preserve">Žiadne omamné a psychotropné látky však nenašli. </w:t>
      </w:r>
      <w:r w:rsidRPr="00EB6DE8">
        <w:rPr>
          <w:color w:val="000000"/>
          <w:lang w:val="sk-SK" w:eastAsia="sk-SK"/>
        </w:rPr>
        <w:t>Nemecké plastové kryty zjavne dokážu oklamať nielen kriminalistov, ale aj policajných psov.</w:t>
      </w:r>
    </w:p>
    <w:p w:rsidR="00B96B3F" w:rsidRPr="00EB6DE8" w:rsidRDefault="00B96B3F" w:rsidP="004065CD">
      <w:pPr>
        <w:pStyle w:val="Zkladntext"/>
        <w:shd w:val="clear" w:color="auto" w:fill="auto"/>
        <w:spacing w:before="0" w:after="184" w:line="259" w:lineRule="exact"/>
        <w:ind w:right="20" w:firstLine="426"/>
        <w:rPr>
          <w:lang w:val="sk-SK"/>
        </w:rPr>
      </w:pPr>
      <w:r w:rsidRPr="00EB6DE8">
        <w:rPr>
          <w:color w:val="000000"/>
          <w:lang w:val="sk-SK" w:eastAsia="sk-SK"/>
        </w:rPr>
        <w:t>Nič netušiaci Ján Havlát teda veselo jazdil aj s drogami pod zadkom ď</w:t>
      </w:r>
      <w:r w:rsidRPr="00EB6DE8">
        <w:rPr>
          <w:color w:val="000000"/>
          <w:lang w:val="sk-SK" w:eastAsia="sk-SK"/>
        </w:rPr>
        <w:t>a</w:t>
      </w:r>
      <w:r w:rsidRPr="00EB6DE8">
        <w:rPr>
          <w:color w:val="000000"/>
          <w:lang w:val="sk-SK" w:eastAsia="sk-SK"/>
        </w:rPr>
        <w:t>lej. Blížil sa pritom termín, keď mal vycestovať do Švajčiar</w:t>
      </w:r>
      <w:r w:rsidRPr="00EB6DE8">
        <w:rPr>
          <w:color w:val="000000"/>
          <w:lang w:val="sk-SK" w:eastAsia="sk-SK"/>
        </w:rPr>
        <w:softHyphen/>
        <w:t>ska za Oskarom Fegyveresom, korunným svedkom zavlečenia prezi</w:t>
      </w:r>
      <w:r w:rsidRPr="00EB6DE8">
        <w:rPr>
          <w:color w:val="000000"/>
          <w:lang w:val="sk-SK" w:eastAsia="sk-SK"/>
        </w:rPr>
        <w:softHyphen/>
        <w:t xml:space="preserve">dentovho syna. Existovala </w:t>
      </w:r>
      <w:r w:rsidRPr="00EB6DE8">
        <w:rPr>
          <w:color w:val="000000"/>
          <w:lang w:val="sk-SK" w:eastAsia="sk-SK"/>
        </w:rPr>
        <w:lastRenderedPageBreak/>
        <w:t>reálna možnosť, že tajná služba podsunie informáciu o drogách slovenským alebo rakúskym pohraničníkom. Ak by sa to stalo, advokát by mal skutočne vážny problém, pred ktorým ho zachránil blížiacimi sa voľbami vyvolaný p</w:t>
      </w:r>
      <w:r w:rsidRPr="00EB6DE8">
        <w:rPr>
          <w:color w:val="000000"/>
          <w:lang w:val="sk-SK" w:eastAsia="sk-SK"/>
        </w:rPr>
        <w:t>o</w:t>
      </w:r>
      <w:r w:rsidRPr="00EB6DE8">
        <w:rPr>
          <w:color w:val="000000"/>
          <w:lang w:val="sk-SK" w:eastAsia="sk-SK"/>
        </w:rPr>
        <w:t>kles lojality v radoch príslušníkov SIS.</w:t>
      </w:r>
    </w:p>
    <w:p w:rsidR="00B96B3F" w:rsidRPr="00EB6DE8" w:rsidRDefault="00B96B3F" w:rsidP="004065CD">
      <w:pPr>
        <w:pStyle w:val="Zkladntext"/>
        <w:shd w:val="clear" w:color="auto" w:fill="auto"/>
        <w:spacing w:before="0" w:after="236"/>
        <w:ind w:right="20" w:firstLine="426"/>
        <w:rPr>
          <w:lang w:val="sk-SK"/>
        </w:rPr>
      </w:pPr>
      <w:r w:rsidRPr="00EB6DE8">
        <w:rPr>
          <w:color w:val="000000"/>
          <w:lang w:val="sk-SK" w:eastAsia="sk-SK"/>
        </w:rPr>
        <w:t>Jána Havláta neočakávane kontaktoval príslušník 52. oddelenia. Pri stretnutí na Kamennom mlyne neďaleko Plaveckého Štvrtka mu prezradil, čo sa naňho chystá a aký kontraband vozí v aute. Vytia</w:t>
      </w:r>
      <w:r w:rsidRPr="00EB6DE8">
        <w:rPr>
          <w:color w:val="000000"/>
          <w:lang w:val="sk-SK" w:eastAsia="sk-SK"/>
        </w:rPr>
        <w:softHyphen/>
        <w:t>hol z auta balíčky a uk</w:t>
      </w:r>
      <w:r w:rsidRPr="00EB6DE8">
        <w:rPr>
          <w:color w:val="000000"/>
          <w:lang w:val="sk-SK" w:eastAsia="sk-SK"/>
        </w:rPr>
        <w:t>á</w:t>
      </w:r>
      <w:r w:rsidRPr="00EB6DE8">
        <w:rPr>
          <w:color w:val="000000"/>
          <w:lang w:val="sk-SK" w:eastAsia="sk-SK"/>
        </w:rPr>
        <w:t xml:space="preserve">zal ich nemilo prekvapenému advokátovi. </w:t>
      </w:r>
      <w:r w:rsidR="00D76875" w:rsidRPr="00EB6DE8">
        <w:rPr>
          <w:color w:val="000000"/>
          <w:lang w:val="sk-SK" w:eastAsia="sk-SK"/>
        </w:rPr>
        <w:t>Napočudovanie, tento spravoda</w:t>
      </w:r>
      <w:r w:rsidR="00D76875">
        <w:rPr>
          <w:color w:val="000000"/>
          <w:lang w:val="sk-SK" w:eastAsia="sk-SK"/>
        </w:rPr>
        <w:t>jský dôstojník bol jedným zo Svě</w:t>
      </w:r>
      <w:r w:rsidR="00D76875" w:rsidRPr="00EB6DE8">
        <w:rPr>
          <w:color w:val="000000"/>
          <w:lang w:val="sk-SK" w:eastAsia="sk-SK"/>
        </w:rPr>
        <w:t>chotových priamo riadených obľúbencov s kr</w:t>
      </w:r>
      <w:r w:rsidR="00D76875" w:rsidRPr="00EB6DE8">
        <w:rPr>
          <w:color w:val="000000"/>
          <w:lang w:val="sk-SK" w:eastAsia="sk-SK"/>
        </w:rPr>
        <w:t>y</w:t>
      </w:r>
      <w:r w:rsidR="00D76875" w:rsidRPr="00EB6DE8">
        <w:rPr>
          <w:color w:val="000000"/>
          <w:lang w:val="sk-SK" w:eastAsia="sk-SK"/>
        </w:rPr>
        <w:t xml:space="preserve">cím menom Navara. </w:t>
      </w:r>
      <w:r w:rsidRPr="00EB6DE8">
        <w:rPr>
          <w:color w:val="000000"/>
          <w:lang w:val="sk-SK" w:eastAsia="sk-SK"/>
        </w:rPr>
        <w:t>S odstupom času ho viacerí kolegovia podozrievali, že si za túto zradu nechal zaplatiť. Advokát Havlát niečo také rezolútne odmieta. Po</w:t>
      </w:r>
      <w:r w:rsidRPr="00EB6DE8">
        <w:rPr>
          <w:color w:val="000000"/>
          <w:lang w:val="sk-SK" w:eastAsia="sk-SK"/>
        </w:rPr>
        <w:t>d</w:t>
      </w:r>
      <w:r w:rsidRPr="00EB6DE8">
        <w:rPr>
          <w:color w:val="000000"/>
          <w:lang w:val="sk-SK" w:eastAsia="sk-SK"/>
        </w:rPr>
        <w:t>ľa jeho slov si Navara za túto službu nič nepýtal a on mu ani žiad</w:t>
      </w:r>
      <w:r w:rsidRPr="00EB6DE8">
        <w:rPr>
          <w:color w:val="000000"/>
          <w:lang w:val="sk-SK" w:eastAsia="sk-SK"/>
        </w:rPr>
        <w:softHyphen/>
        <w:t>ne p</w:t>
      </w:r>
      <w:r w:rsidRPr="00EB6DE8">
        <w:rPr>
          <w:color w:val="000000"/>
          <w:lang w:val="sk-SK" w:eastAsia="sk-SK"/>
        </w:rPr>
        <w:t>e</w:t>
      </w:r>
      <w:r w:rsidRPr="00EB6DE8">
        <w:rPr>
          <w:color w:val="000000"/>
          <w:lang w:val="sk-SK" w:eastAsia="sk-SK"/>
        </w:rPr>
        <w:t>niaze neponúkal. Myslí si totiž, že Navara tušil, ako dopadnú parlamentné voľby, a preto si chcel aj takýmto spôsobom pootvoriť zadné vrátka.</w:t>
      </w:r>
    </w:p>
    <w:p w:rsidR="00B96B3F" w:rsidRPr="00EB6DE8" w:rsidRDefault="00B96B3F" w:rsidP="004065CD">
      <w:pPr>
        <w:pStyle w:val="Zkladntext"/>
        <w:shd w:val="clear" w:color="auto" w:fill="auto"/>
        <w:spacing w:before="0" w:after="480" w:line="259" w:lineRule="exact"/>
        <w:ind w:right="20" w:firstLine="426"/>
        <w:rPr>
          <w:lang w:val="sk-SK"/>
        </w:rPr>
      </w:pPr>
      <w:r w:rsidRPr="00EB6DE8">
        <w:rPr>
          <w:color w:val="000000"/>
          <w:lang w:val="sk-SK" w:eastAsia="sk-SK"/>
        </w:rPr>
        <w:t>Dodnes nikto nevie, čo urobil Navara s drogami, keď ich vytiahol z Havl</w:t>
      </w:r>
      <w:r w:rsidRPr="00EB6DE8">
        <w:rPr>
          <w:color w:val="000000"/>
          <w:lang w:val="sk-SK" w:eastAsia="sk-SK"/>
        </w:rPr>
        <w:t>á</w:t>
      </w:r>
      <w:r w:rsidRPr="00EB6DE8">
        <w:rPr>
          <w:color w:val="000000"/>
          <w:lang w:val="sk-SK" w:eastAsia="sk-SK"/>
        </w:rPr>
        <w:t>tovho auta. Bývalí príslušníci 52. oddelenia si myslia, že boli opäť hodené na čierny trh, avšak zisk z predaja už neputoval do kasy SIS, ale do kohosi sú</w:t>
      </w:r>
      <w:r w:rsidRPr="00EB6DE8">
        <w:rPr>
          <w:color w:val="000000"/>
          <w:lang w:val="sk-SK" w:eastAsia="sk-SK"/>
        </w:rPr>
        <w:t>k</w:t>
      </w:r>
      <w:r w:rsidRPr="00EB6DE8">
        <w:rPr>
          <w:color w:val="000000"/>
          <w:lang w:val="sk-SK" w:eastAsia="sk-SK"/>
        </w:rPr>
        <w:t>romného vrecka.</w:t>
      </w:r>
    </w:p>
    <w:p w:rsidR="00B96B3F" w:rsidRPr="00EB6DE8" w:rsidRDefault="00B96B3F" w:rsidP="004065CD">
      <w:pPr>
        <w:pStyle w:val="Heading40"/>
        <w:keepNext/>
        <w:keepLines/>
        <w:shd w:val="clear" w:color="auto" w:fill="auto"/>
        <w:spacing w:before="0" w:after="240" w:line="259" w:lineRule="exact"/>
        <w:ind w:right="1680" w:firstLine="426"/>
        <w:rPr>
          <w:lang w:val="sk-SK"/>
        </w:rPr>
      </w:pPr>
      <w:bookmarkStart w:id="53" w:name="bookmark55"/>
      <w:r w:rsidRPr="00EB6DE8">
        <w:rPr>
          <w:rStyle w:val="Heading4"/>
          <w:b/>
          <w:bCs/>
          <w:color w:val="000000"/>
          <w:lang w:val="sk-SK" w:eastAsia="sk-SK"/>
        </w:rPr>
        <w:t>ČO MALI SPOLOČNÉ VLADIMÍR PAĽKO A MUDR. DRAHOTÍN M.?</w:t>
      </w:r>
      <w:bookmarkEnd w:id="53"/>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Člen predsedníctva KDH Vladimír Palko patril v ére kolabujúceho meči</w:t>
      </w:r>
      <w:r w:rsidRPr="00EB6DE8">
        <w:rPr>
          <w:color w:val="000000"/>
          <w:lang w:val="sk-SK" w:eastAsia="sk-SK"/>
        </w:rPr>
        <w:t>a</w:t>
      </w:r>
      <w:r w:rsidRPr="00EB6DE8">
        <w:rPr>
          <w:color w:val="000000"/>
          <w:lang w:val="sk-SK" w:eastAsia="sk-SK"/>
        </w:rPr>
        <w:t>rizmu k novej generácii konzervatívnych pravicových politikov. Tesne po rev</w:t>
      </w:r>
      <w:r w:rsidRPr="00EB6DE8">
        <w:rPr>
          <w:color w:val="000000"/>
          <w:lang w:val="sk-SK" w:eastAsia="sk-SK"/>
        </w:rPr>
        <w:t>o</w:t>
      </w:r>
      <w:r w:rsidRPr="00EB6DE8">
        <w:rPr>
          <w:color w:val="000000"/>
          <w:lang w:val="sk-SK" w:eastAsia="sk-SK"/>
        </w:rPr>
        <w:t>lúcii sa stal námestníkom riaditeľa Federálnej bezpeč</w:t>
      </w:r>
      <w:r w:rsidRPr="00EB6DE8">
        <w:rPr>
          <w:color w:val="000000"/>
          <w:lang w:val="sk-SK" w:eastAsia="sk-SK"/>
        </w:rPr>
        <w:softHyphen/>
        <w:t>nostnej a informačnej služby (FBIS). Po rozpade federácie sa vrátil prednášať matematiku na vys</w:t>
      </w:r>
      <w:r w:rsidRPr="00EB6DE8">
        <w:rPr>
          <w:color w:val="000000"/>
          <w:lang w:val="sk-SK" w:eastAsia="sk-SK"/>
        </w:rPr>
        <w:t>o</w:t>
      </w:r>
      <w:r w:rsidRPr="00EB6DE8">
        <w:rPr>
          <w:color w:val="000000"/>
          <w:lang w:val="sk-SK" w:eastAsia="sk-SK"/>
        </w:rPr>
        <w:t xml:space="preserve">kú školu a stal sa aktívnym členom hnutia kresťanských demokratov. </w:t>
      </w:r>
      <w:r w:rsidR="00D76875" w:rsidRPr="00EB6DE8">
        <w:rPr>
          <w:color w:val="000000"/>
          <w:lang w:val="sk-SK" w:eastAsia="sk-SK"/>
        </w:rPr>
        <w:t xml:space="preserve">Keď bol zvolený do straníckeho vedenia, patril ku krídlu verných stúpencov predsedu Jána Čarnogurského. </w:t>
      </w:r>
      <w:r w:rsidRPr="00EB6DE8">
        <w:rPr>
          <w:color w:val="000000"/>
          <w:lang w:val="sk-SK" w:eastAsia="sk-SK"/>
        </w:rPr>
        <w:t>Vladimír Palko dokázal zaimponovať tým, že vedel p</w:t>
      </w:r>
      <w:r w:rsidRPr="00EB6DE8">
        <w:rPr>
          <w:color w:val="000000"/>
          <w:lang w:val="sk-SK" w:eastAsia="sk-SK"/>
        </w:rPr>
        <w:t>o</w:t>
      </w:r>
      <w:r w:rsidRPr="00EB6DE8">
        <w:rPr>
          <w:color w:val="000000"/>
          <w:lang w:val="sk-SK" w:eastAsia="sk-SK"/>
        </w:rPr>
        <w:t>me</w:t>
      </w:r>
      <w:r w:rsidRPr="00EB6DE8">
        <w:rPr>
          <w:color w:val="000000"/>
          <w:lang w:val="sk-SK" w:eastAsia="sk-SK"/>
        </w:rPr>
        <w:softHyphen/>
        <w:t>novať veci bez obalu a nezdráhal sa používať v politickej komunikácii tvrdé vyjadrenia na hranici radikalizmu.</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 xml:space="preserve">Ako námestník riaditeľa FBIS zastával presvedčenie, že </w:t>
      </w:r>
      <w:r w:rsidR="00D76875" w:rsidRPr="00EB6DE8">
        <w:rPr>
          <w:color w:val="000000"/>
          <w:lang w:val="sk-SK" w:eastAsia="sk-SK"/>
        </w:rPr>
        <w:t>keď</w:t>
      </w:r>
      <w:r w:rsidRPr="00EB6DE8">
        <w:rPr>
          <w:color w:val="000000"/>
          <w:lang w:val="sk-SK" w:eastAsia="sk-SK"/>
        </w:rPr>
        <w:t xml:space="preserve"> bol Vladimír </w:t>
      </w:r>
      <w:r w:rsidR="00D76875" w:rsidRPr="00EB6DE8">
        <w:rPr>
          <w:color w:val="000000"/>
          <w:lang w:val="sk-SK" w:eastAsia="sk-SK"/>
        </w:rPr>
        <w:t>Mečiar</w:t>
      </w:r>
      <w:r w:rsidR="00D76875">
        <w:rPr>
          <w:color w:val="000000"/>
          <w:lang w:val="sk-SK" w:eastAsia="sk-SK"/>
        </w:rPr>
        <w:t xml:space="preserve"> </w:t>
      </w:r>
      <w:r w:rsidR="00D76875" w:rsidRPr="00EB6DE8">
        <w:rPr>
          <w:color w:val="000000"/>
          <w:lang w:val="sk-SK" w:eastAsia="sk-SK"/>
        </w:rPr>
        <w:t>v</w:t>
      </w:r>
      <w:r w:rsidRPr="00EB6DE8">
        <w:rPr>
          <w:color w:val="000000"/>
          <w:lang w:val="sk-SK" w:eastAsia="sk-SK"/>
        </w:rPr>
        <w:t xml:space="preserve"> roku 1990 slovenským ministrom vnútra, podieľal sa na odcudzení a nelegálnom zlikvidovaní archívnych dokumentov ŠtB. Išlo o zložitú a nepr</w:t>
      </w:r>
      <w:r w:rsidRPr="00EB6DE8">
        <w:rPr>
          <w:color w:val="000000"/>
          <w:lang w:val="sk-SK" w:eastAsia="sk-SK"/>
        </w:rPr>
        <w:t>e</w:t>
      </w:r>
      <w:r w:rsidRPr="00EB6DE8">
        <w:rPr>
          <w:color w:val="000000"/>
          <w:lang w:val="sk-SK" w:eastAsia="sk-SK"/>
        </w:rPr>
        <w:t xml:space="preserve">hľadnú kauzu Tisová vila. Vladimír Palko navyše nebol sám, kto premiéra a Jaroslava </w:t>
      </w:r>
      <w:r w:rsidR="00D76875" w:rsidRPr="00EB6DE8">
        <w:rPr>
          <w:color w:val="000000"/>
          <w:lang w:val="sk-SK" w:eastAsia="sk-SK"/>
        </w:rPr>
        <w:t>Svěchotu</w:t>
      </w:r>
      <w:r w:rsidRPr="00EB6DE8">
        <w:rPr>
          <w:color w:val="000000"/>
          <w:lang w:val="sk-SK" w:eastAsia="sk-SK"/>
        </w:rPr>
        <w:t xml:space="preserve"> podozrieval, že nechal zlikvidovať materiály, ktoré mali dokazovať jeho spoluprácu s ŠtB.</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lastRenderedPageBreak/>
        <w:t>Pre Vladimíra Mečiara to bol dostatočný dôvod na nenávisť. A skutočne aj Palka nenávidel. No nielen pre kauzu Tisová vila. Nemal ho rád, pretože neustále poukazoval na to, že tajná služba zavliekla prezidentovho syna, že zorganizovala a uskutočnila provokáciu proti biskupovi Balážovi, a dookola pripomínal aj mnohé ďalšie hriechy Mečiarovho režimu. Ak by mu aj premiér dokázal prepáčiť všetky politické ataky, nikdy Palkovi neodpustil jeho neuv</w:t>
      </w:r>
      <w:r w:rsidRPr="00EB6DE8">
        <w:rPr>
          <w:color w:val="000000"/>
          <w:lang w:val="sk-SK" w:eastAsia="sk-SK"/>
        </w:rPr>
        <w:t>á</w:t>
      </w:r>
      <w:r w:rsidRPr="00EB6DE8">
        <w:rPr>
          <w:color w:val="000000"/>
          <w:lang w:val="sk-SK" w:eastAsia="sk-SK"/>
        </w:rPr>
        <w:t>žený výrok na rokovaní predsedníctva KDH, ktorý zachytila Uhorka. Prip</w:t>
      </w:r>
      <w:r w:rsidRPr="00EB6DE8">
        <w:rPr>
          <w:color w:val="000000"/>
          <w:lang w:val="sk-SK" w:eastAsia="sk-SK"/>
        </w:rPr>
        <w:t>o</w:t>
      </w:r>
      <w:r w:rsidRPr="00EB6DE8">
        <w:rPr>
          <w:color w:val="000000"/>
          <w:lang w:val="sk-SK" w:eastAsia="sk-SK"/>
        </w:rPr>
        <w:t>meňme si, že Vladimír Palko sa v návale rozhorčenia vyslovil, že ak Mečiarovi nezožerie mozog rakovina, bude ho potrebné odstrániť, na čo ho predseda Čarnogurský veľmi rezolútne zahriakol.</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Nie je preto žiadnym prekvapením, že výbojný Vladimír Pal</w:t>
      </w:r>
      <w:r w:rsidRPr="00EB6DE8">
        <w:rPr>
          <w:color w:val="000000"/>
          <w:lang w:val="sk-SK" w:eastAsia="sk-SK"/>
        </w:rPr>
        <w:softHyphen/>
        <w:t>ko musel byť v mimoriadnej spravodajskej opatere 52. oddelenia. Neodmysliteľnou súča</w:t>
      </w:r>
      <w:r w:rsidRPr="00EB6DE8">
        <w:rPr>
          <w:color w:val="000000"/>
          <w:lang w:val="sk-SK" w:eastAsia="sk-SK"/>
        </w:rPr>
        <w:t>s</w:t>
      </w:r>
      <w:r w:rsidRPr="00EB6DE8">
        <w:rPr>
          <w:color w:val="000000"/>
          <w:lang w:val="sk-SK" w:eastAsia="sk-SK"/>
        </w:rPr>
        <w:t>ťou takejto pozornosti bolo odpočúvanie jeho domácej pevnej linky, a to d</w:t>
      </w:r>
      <w:r w:rsidRPr="00EB6DE8">
        <w:rPr>
          <w:color w:val="000000"/>
          <w:lang w:val="sk-SK" w:eastAsia="sk-SK"/>
        </w:rPr>
        <w:t>o</w:t>
      </w:r>
      <w:r w:rsidRPr="00EB6DE8">
        <w:rPr>
          <w:color w:val="000000"/>
          <w:lang w:val="sk-SK" w:eastAsia="sk-SK"/>
        </w:rPr>
        <w:t>konca aj s požehnaním zákonného sudcu. Treba však dodať, že príslušník, ktorý spracovával návrh na odpočúvanie, uviedol do žiadosti meno zubára Drahotína M. a tele</w:t>
      </w:r>
      <w:r w:rsidRPr="00EB6DE8">
        <w:rPr>
          <w:color w:val="000000"/>
          <w:lang w:val="sk-SK" w:eastAsia="sk-SK"/>
        </w:rPr>
        <w:softHyphen/>
        <w:t>fónne číslo Vladimíra Palka. Ako dôvod navyše uviedol, že zubár je podozrivý z pašovania uránu, takže oklamaný sudca súhlas s odpo</w:t>
      </w:r>
      <w:r w:rsidRPr="00EB6DE8">
        <w:rPr>
          <w:color w:val="000000"/>
          <w:lang w:val="sk-SK" w:eastAsia="sk-SK"/>
        </w:rPr>
        <w:softHyphen/>
        <w:t>čúvaním ochotne podpísal. Dôstojník 52. oddelenia si vybral Dra</w:t>
      </w:r>
      <w:r w:rsidRPr="00EB6DE8">
        <w:rPr>
          <w:color w:val="000000"/>
          <w:lang w:val="sk-SK" w:eastAsia="sk-SK"/>
        </w:rPr>
        <w:softHyphen/>
        <w:t>hotína M. na zakrytie pravého účelu odpočúvania preto, lebo jeho a Palkove telefónne číslo sa líšilo len v koncovej číslici. Zvláštnou zho</w:t>
      </w:r>
      <w:r w:rsidRPr="00EB6DE8">
        <w:rPr>
          <w:color w:val="000000"/>
          <w:lang w:val="sk-SK" w:eastAsia="sk-SK"/>
        </w:rPr>
        <w:softHyphen/>
        <w:t>dou okolností sa po rokoch dostal dotyčný siskár do kresla MUDr. Drahotína M. Keď mu vŕtal pokazený zub, vravel si, aké je to veľké šťastie, že zubár ozbrojený vŕtačkou ani netuší, s kým má tú česť.</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A zrejme ani Vladimír Palko dodnes nemá potuchy, akú pomstu proti nemu </w:t>
      </w:r>
      <w:r w:rsidRPr="00EB6DE8">
        <w:rPr>
          <w:rStyle w:val="BodytextItalic1"/>
          <w:color w:val="000000"/>
          <w:lang w:val="sk-SK" w:eastAsia="sk-SK"/>
        </w:rPr>
        <w:t>päťdesiatdvojka</w:t>
      </w:r>
      <w:r w:rsidRPr="00EB6DE8">
        <w:rPr>
          <w:color w:val="000000"/>
          <w:lang w:val="sk-SK" w:eastAsia="sk-SK"/>
        </w:rPr>
        <w:t xml:space="preserve"> pripravovala. O jej prehľade o obcho</w:t>
      </w:r>
      <w:r w:rsidRPr="00EB6DE8">
        <w:rPr>
          <w:color w:val="000000"/>
          <w:lang w:val="sk-SK" w:eastAsia="sk-SK"/>
        </w:rPr>
        <w:softHyphen/>
        <w:t>dovaní s cirke</w:t>
      </w:r>
      <w:r w:rsidRPr="00EB6DE8">
        <w:rPr>
          <w:color w:val="000000"/>
          <w:lang w:val="sk-SK" w:eastAsia="sk-SK"/>
        </w:rPr>
        <w:t>v</w:t>
      </w:r>
      <w:r w:rsidRPr="00EB6DE8">
        <w:rPr>
          <w:color w:val="000000"/>
          <w:lang w:val="sk-SK" w:eastAsia="sk-SK"/>
        </w:rPr>
        <w:t>nými umeleckými predmetmi, zlatými kalichmi, monštranciami a ďalšími sa</w:t>
      </w:r>
      <w:r w:rsidRPr="00EB6DE8">
        <w:rPr>
          <w:color w:val="000000"/>
          <w:lang w:val="sk-SK" w:eastAsia="sk-SK"/>
        </w:rPr>
        <w:t>k</w:t>
      </w:r>
      <w:r w:rsidRPr="00EB6DE8">
        <w:rPr>
          <w:color w:val="000000"/>
          <w:lang w:val="sk-SK" w:eastAsia="sk-SK"/>
        </w:rPr>
        <w:t>rálnymi predmetmi už vieme svoje. Pri spravodajskom pôsobení na tomto poli zdokumentovala aktivity bývalého emigranta J. H., obchodníka so starožitno</w:t>
      </w:r>
      <w:r w:rsidRPr="00EB6DE8">
        <w:rPr>
          <w:color w:val="000000"/>
          <w:lang w:val="sk-SK" w:eastAsia="sk-SK"/>
        </w:rPr>
        <w:t>s</w:t>
      </w:r>
      <w:r w:rsidRPr="00EB6DE8">
        <w:rPr>
          <w:color w:val="000000"/>
          <w:lang w:val="sk-SK" w:eastAsia="sk-SK"/>
        </w:rPr>
        <w:t>ťami, diamantmi a iným podobným sortimentom. Živil sa aj tým, že do zahr</w:t>
      </w:r>
      <w:r w:rsidRPr="00EB6DE8">
        <w:rPr>
          <w:color w:val="000000"/>
          <w:lang w:val="sk-SK" w:eastAsia="sk-SK"/>
        </w:rPr>
        <w:t>a</w:t>
      </w:r>
      <w:r w:rsidRPr="00EB6DE8">
        <w:rPr>
          <w:color w:val="000000"/>
          <w:lang w:val="sk-SK" w:eastAsia="sk-SK"/>
        </w:rPr>
        <w:t>ničia predával originály obrazov a sôch ukradnutých z kostolov. Vždy však zabezpečil výrobu falzifikátov, ktoré umiestnil do chrámov namiesto originálov, takže nikomu nič nechýbalo. Samozrejme, netreba pri</w:t>
      </w:r>
      <w:r w:rsidRPr="00EB6DE8">
        <w:rPr>
          <w:color w:val="000000"/>
          <w:lang w:val="sk-SK" w:eastAsia="sk-SK"/>
        </w:rPr>
        <w:softHyphen/>
        <w:t>pomínať, že niečo také by sa bez súčinnosti niektorých duchovných robiť nedalo.</w:t>
      </w:r>
    </w:p>
    <w:p w:rsidR="00B96B3F" w:rsidRPr="00EB6DE8" w:rsidRDefault="00B96B3F" w:rsidP="004065CD">
      <w:pPr>
        <w:pStyle w:val="Zkladntext"/>
        <w:shd w:val="clear" w:color="auto" w:fill="auto"/>
        <w:spacing w:before="0" w:after="0" w:line="259" w:lineRule="exact"/>
        <w:ind w:right="20" w:firstLine="426"/>
        <w:rPr>
          <w:lang w:val="sk-SK"/>
        </w:rPr>
      </w:pP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Tajná služba mala pôvodne v pláne, že Vladimírovi Palkovi do jeho fial</w:t>
      </w:r>
      <w:r w:rsidRPr="00EB6DE8">
        <w:rPr>
          <w:color w:val="000000"/>
          <w:lang w:val="sk-SK" w:eastAsia="sk-SK"/>
        </w:rPr>
        <w:t>o</w:t>
      </w:r>
      <w:r w:rsidRPr="00EB6DE8">
        <w:rPr>
          <w:color w:val="000000"/>
          <w:lang w:val="sk-SK" w:eastAsia="sk-SK"/>
        </w:rPr>
        <w:t>vej Škody Forman podhodí kradnuté kostolné vybavenie, zabezpečí, aby te</w:t>
      </w:r>
      <w:r w:rsidRPr="00EB6DE8">
        <w:rPr>
          <w:color w:val="000000"/>
          <w:lang w:val="sk-SK" w:eastAsia="sk-SK"/>
        </w:rPr>
        <w:t>n</w:t>
      </w:r>
      <w:r w:rsidRPr="00EB6DE8">
        <w:rPr>
          <w:color w:val="000000"/>
          <w:lang w:val="sk-SK" w:eastAsia="sk-SK"/>
        </w:rPr>
        <w:t xml:space="preserve">to tovar pri zinscenovanej policajnej kontrole našla hliadka, a následne z toho urobí mediálny škandál. Chcela na to využiť služby emigranta J. H., avšak 52. oddeleniu sa podarilo nájsť partiu iných zlodejov, ktorí z istého kostola ukradli </w:t>
      </w:r>
      <w:r w:rsidRPr="00EB6DE8">
        <w:rPr>
          <w:color w:val="000000"/>
          <w:lang w:val="sk-SK" w:eastAsia="sk-SK"/>
        </w:rPr>
        <w:lastRenderedPageBreak/>
        <w:t>svietniky, kalichy, monštranciu a ďalšie vzácnosti. Namiesto toho, aby info</w:t>
      </w:r>
      <w:r w:rsidRPr="00EB6DE8">
        <w:rPr>
          <w:color w:val="000000"/>
          <w:lang w:val="sk-SK" w:eastAsia="sk-SK"/>
        </w:rPr>
        <w:t>r</w:t>
      </w:r>
      <w:r w:rsidRPr="00EB6DE8">
        <w:rPr>
          <w:color w:val="000000"/>
          <w:lang w:val="sk-SK" w:eastAsia="sk-SK"/>
        </w:rPr>
        <w:t>má</w:t>
      </w:r>
      <w:r w:rsidRPr="00EB6DE8">
        <w:rPr>
          <w:color w:val="000000"/>
          <w:lang w:val="sk-SK" w:eastAsia="sk-SK"/>
        </w:rPr>
        <w:softHyphen/>
        <w:t>cie o páchateľoch poskytli polícii, príslušníci 52. oddelenia od nich ukra</w:t>
      </w:r>
      <w:r w:rsidRPr="00EB6DE8">
        <w:rPr>
          <w:color w:val="000000"/>
          <w:lang w:val="sk-SK" w:eastAsia="sk-SK"/>
        </w:rPr>
        <w:t>d</w:t>
      </w:r>
      <w:r w:rsidRPr="00EB6DE8">
        <w:rPr>
          <w:color w:val="000000"/>
          <w:lang w:val="sk-SK" w:eastAsia="sk-SK"/>
        </w:rPr>
        <w:t xml:space="preserve">nutý materiál odkúpili a chystali sa podstrčiť zlaté predmety do Palkovho voza. Policajná hliadka mala politika zastaviť v noci z 12. na 13. septembra 1998 v Kútoch na Záhorí. </w:t>
      </w:r>
      <w:r w:rsidRPr="00EB6DE8">
        <w:rPr>
          <w:rStyle w:val="BodytextItalic1"/>
          <w:color w:val="000000"/>
          <w:lang w:val="sk-SK" w:eastAsia="sk-SK"/>
        </w:rPr>
        <w:t>Päťdesiatdvojka</w:t>
      </w:r>
      <w:r w:rsidRPr="00EB6DE8">
        <w:rPr>
          <w:color w:val="000000"/>
          <w:lang w:val="sk-SK" w:eastAsia="sk-SK"/>
        </w:rPr>
        <w:t xml:space="preserve"> totiž predpokladala, že sa tadiaľ bude vr</w:t>
      </w:r>
      <w:r w:rsidRPr="00EB6DE8">
        <w:rPr>
          <w:color w:val="000000"/>
          <w:lang w:val="sk-SK" w:eastAsia="sk-SK"/>
        </w:rPr>
        <w:t>a</w:t>
      </w:r>
      <w:r w:rsidRPr="00EB6DE8">
        <w:rPr>
          <w:color w:val="000000"/>
          <w:lang w:val="sk-SK" w:eastAsia="sk-SK"/>
        </w:rPr>
        <w:t>cať z púte v Šaštíne, ktorá sa tam tradične koná pri príležitosti sviatku S</w:t>
      </w:r>
      <w:r w:rsidRPr="00EB6DE8">
        <w:rPr>
          <w:color w:val="000000"/>
          <w:lang w:val="sk-SK" w:eastAsia="sk-SK"/>
        </w:rPr>
        <w:t>e</w:t>
      </w:r>
      <w:r w:rsidRPr="00EB6DE8">
        <w:rPr>
          <w:color w:val="000000"/>
          <w:lang w:val="sk-SK" w:eastAsia="sk-SK"/>
        </w:rPr>
        <w:t>dembolestnej Panny Márie.</w:t>
      </w:r>
    </w:p>
    <w:p w:rsidR="00B96B3F" w:rsidRPr="00EB6DE8" w:rsidRDefault="00B96B3F" w:rsidP="004065CD">
      <w:pPr>
        <w:pStyle w:val="Zkladntext"/>
        <w:shd w:val="clear" w:color="auto" w:fill="auto"/>
        <w:spacing w:before="0" w:after="480" w:line="259" w:lineRule="exact"/>
        <w:ind w:right="20" w:firstLine="426"/>
        <w:rPr>
          <w:lang w:val="sk-SK"/>
        </w:rPr>
      </w:pPr>
      <w:r w:rsidRPr="00EB6DE8">
        <w:rPr>
          <w:color w:val="000000"/>
          <w:lang w:val="sk-SK" w:eastAsia="sk-SK"/>
        </w:rPr>
        <w:t>Napriek tomu, že tento plán osobne inicioval a schválil Jaroslav Svéch</w:t>
      </w:r>
      <w:r w:rsidRPr="00EB6DE8">
        <w:rPr>
          <w:color w:val="000000"/>
          <w:lang w:val="sk-SK" w:eastAsia="sk-SK"/>
        </w:rPr>
        <w:t>o</w:t>
      </w:r>
      <w:r w:rsidRPr="00EB6DE8">
        <w:rPr>
          <w:color w:val="000000"/>
          <w:lang w:val="sk-SK" w:eastAsia="sk-SK"/>
        </w:rPr>
        <w:t>ta, na poslednú chvíľu jeho uskutočnenie bez vysvetlenia odvolal. Radi by sme verili, že aj v dôsledku kulminujúcej kauzy Mar</w:t>
      </w:r>
      <w:r w:rsidRPr="00EB6DE8">
        <w:rPr>
          <w:color w:val="000000"/>
          <w:lang w:val="sk-SK" w:eastAsia="sk-SK"/>
        </w:rPr>
        <w:softHyphen/>
        <w:t>kíza to bol jeden z nemn</w:t>
      </w:r>
      <w:r w:rsidRPr="00EB6DE8">
        <w:rPr>
          <w:color w:val="000000"/>
          <w:lang w:val="sk-SK" w:eastAsia="sk-SK"/>
        </w:rPr>
        <w:t>o</w:t>
      </w:r>
      <w:r w:rsidRPr="00EB6DE8">
        <w:rPr>
          <w:color w:val="000000"/>
          <w:lang w:val="sk-SK" w:eastAsia="sk-SK"/>
        </w:rPr>
        <w:t>hých prejavov triezveho úsudku námestní</w:t>
      </w:r>
      <w:r w:rsidRPr="00EB6DE8">
        <w:rPr>
          <w:color w:val="000000"/>
          <w:lang w:val="sk-SK" w:eastAsia="sk-SK"/>
        </w:rPr>
        <w:softHyphen/>
        <w:t>ka riaditeľa SIS. Pravde sa však bude asi viac podobať, že zákaz usku</w:t>
      </w:r>
      <w:r w:rsidRPr="00EB6DE8">
        <w:rPr>
          <w:color w:val="000000"/>
          <w:lang w:val="sk-SK" w:eastAsia="sk-SK"/>
        </w:rPr>
        <w:softHyphen/>
        <w:t>točniť aktívne opatrenie prišiel z vyšších miest, pretože dvanásť dní po púti v Šaštíne sa začínali parlamentné voľby a v HZDS vedeli, že po nich budú zúfalo potrebovať nového koaličného partn</w:t>
      </w:r>
      <w:r w:rsidRPr="00EB6DE8">
        <w:rPr>
          <w:color w:val="000000"/>
          <w:lang w:val="sk-SK" w:eastAsia="sk-SK"/>
        </w:rPr>
        <w:t>e</w:t>
      </w:r>
      <w:r w:rsidRPr="00EB6DE8">
        <w:rPr>
          <w:color w:val="000000"/>
          <w:lang w:val="sk-SK" w:eastAsia="sk-SK"/>
        </w:rPr>
        <w:t>ra. V KDH ani v inej politickej strane ho však nenašli.</w:t>
      </w:r>
    </w:p>
    <w:p w:rsidR="00B96B3F" w:rsidRPr="00EB6DE8" w:rsidRDefault="00B96B3F" w:rsidP="004065CD">
      <w:pPr>
        <w:pStyle w:val="Heading40"/>
        <w:keepNext/>
        <w:keepLines/>
        <w:shd w:val="clear" w:color="auto" w:fill="auto"/>
        <w:spacing w:before="0" w:after="240" w:line="259" w:lineRule="exact"/>
        <w:ind w:right="600" w:firstLine="426"/>
        <w:rPr>
          <w:lang w:val="sk-SK"/>
        </w:rPr>
      </w:pPr>
      <w:bookmarkStart w:id="54" w:name="bookmark56"/>
      <w:r w:rsidRPr="00EB6DE8">
        <w:rPr>
          <w:rStyle w:val="Heading4"/>
          <w:b/>
          <w:bCs/>
          <w:color w:val="000000"/>
          <w:lang w:val="sk-SK" w:eastAsia="sk-SK"/>
        </w:rPr>
        <w:t>PO SLOVENSKÝCH HOTELOCH ZA PREZIDENTOM MICH</w:t>
      </w:r>
      <w:r w:rsidRPr="00EB6DE8">
        <w:rPr>
          <w:rStyle w:val="Heading4"/>
          <w:b/>
          <w:bCs/>
          <w:color w:val="000000"/>
          <w:lang w:val="sk-SK" w:eastAsia="sk-SK"/>
        </w:rPr>
        <w:t>A</w:t>
      </w:r>
      <w:r w:rsidRPr="00EB6DE8">
        <w:rPr>
          <w:rStyle w:val="Heading4"/>
          <w:b/>
          <w:bCs/>
          <w:color w:val="000000"/>
          <w:lang w:val="sk-SK" w:eastAsia="sk-SK"/>
        </w:rPr>
        <w:t>LOM KOVÁČOM</w:t>
      </w:r>
      <w:bookmarkEnd w:id="54"/>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Slovenská republika nebola v rokoch 1995 - 1998 štandardný demo</w:t>
      </w:r>
      <w:r w:rsidRPr="00EB6DE8">
        <w:rPr>
          <w:color w:val="000000"/>
          <w:lang w:val="sk-SK" w:eastAsia="sk-SK"/>
        </w:rPr>
        <w:softHyphen/>
        <w:t>kratický štát, pretože tajná služba hlavu štátu spravodajsky nechráni</w:t>
      </w:r>
      <w:r w:rsidRPr="00EB6DE8">
        <w:rPr>
          <w:color w:val="000000"/>
          <w:lang w:val="sk-SK" w:eastAsia="sk-SK"/>
        </w:rPr>
        <w:softHyphen/>
        <w:t>la, ale spravodajsky špicľovala. Okrem toho, že jej najvyšší funkcioná</w:t>
      </w:r>
      <w:r w:rsidRPr="00EB6DE8">
        <w:rPr>
          <w:color w:val="000000"/>
          <w:lang w:val="sk-SK" w:eastAsia="sk-SK"/>
        </w:rPr>
        <w:softHyphen/>
        <w:t>ri a radoví pr</w:t>
      </w:r>
      <w:r w:rsidRPr="00EB6DE8">
        <w:rPr>
          <w:color w:val="000000"/>
          <w:lang w:val="sk-SK" w:eastAsia="sk-SK"/>
        </w:rPr>
        <w:t>í</w:t>
      </w:r>
      <w:r w:rsidRPr="00EB6DE8">
        <w:rPr>
          <w:color w:val="000000"/>
          <w:lang w:val="sk-SK" w:eastAsia="sk-SK"/>
        </w:rPr>
        <w:t>slušníci boli podozriví zo zorganizovania a spáchania únosu syna prezidenta Michala Kováča, SIS až zarážajúco bezočivo vstupovala do jeho súkromia.</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Na Veľkú noc v roku 1996 prijal prezident Michal Kováč s man</w:t>
      </w:r>
      <w:r w:rsidRPr="00EB6DE8">
        <w:rPr>
          <w:color w:val="000000"/>
          <w:lang w:val="sk-SK" w:eastAsia="sk-SK"/>
        </w:rPr>
        <w:softHyphen/>
        <w:t>želkou p</w:t>
      </w:r>
      <w:r w:rsidRPr="00EB6DE8">
        <w:rPr>
          <w:color w:val="000000"/>
          <w:lang w:val="sk-SK" w:eastAsia="sk-SK"/>
        </w:rPr>
        <w:t>o</w:t>
      </w:r>
      <w:r w:rsidRPr="00EB6DE8">
        <w:rPr>
          <w:color w:val="000000"/>
          <w:lang w:val="sk-SK" w:eastAsia="sk-SK"/>
        </w:rPr>
        <w:t>zvanie podnikateľa Milana Jurištu do jeho penziónu Emília v Poľnom Kesove. Bola to trojdňová akcia, na ktorej sa zúčastnili obaja prezidentovi synovia. Slobodný Juraj prišiel sám, mladšie</w:t>
      </w:r>
      <w:r w:rsidRPr="00EB6DE8">
        <w:rPr>
          <w:color w:val="000000"/>
          <w:lang w:val="sk-SK" w:eastAsia="sk-SK"/>
        </w:rPr>
        <w:softHyphen/>
        <w:t>ho Michala sprevádzala manželka a ich dve dcérky. Okrem mno</w:t>
      </w:r>
      <w:r w:rsidRPr="00EB6DE8">
        <w:rPr>
          <w:color w:val="000000"/>
          <w:lang w:val="sk-SK" w:eastAsia="sk-SK"/>
        </w:rPr>
        <w:softHyphen/>
        <w:t>hých iných ľudí oslávili s prezidentským párom veľk</w:t>
      </w:r>
      <w:r w:rsidRPr="00EB6DE8">
        <w:rPr>
          <w:color w:val="000000"/>
          <w:lang w:val="sk-SK" w:eastAsia="sk-SK"/>
        </w:rPr>
        <w:t>o</w:t>
      </w:r>
      <w:r w:rsidRPr="00EB6DE8">
        <w:rPr>
          <w:color w:val="000000"/>
          <w:lang w:val="sk-SK" w:eastAsia="sk-SK"/>
        </w:rPr>
        <w:t>nočné sviatky aj advokát Ján Havlát či obchodný partner Michala Kováča mladšieho Martin Syč-Milý. Prostredníctvom agentúrnej siete sa o akcii dozve</w:t>
      </w:r>
      <w:r w:rsidRPr="00EB6DE8">
        <w:rPr>
          <w:color w:val="000000"/>
          <w:lang w:val="sk-SK" w:eastAsia="sk-SK"/>
        </w:rPr>
        <w:softHyphen/>
        <w:t>dela SIS a jej 52. oddelenie dostalo za úlohu spravodajsky zmoni</w:t>
      </w:r>
      <w:r w:rsidRPr="00EB6DE8">
        <w:rPr>
          <w:color w:val="000000"/>
          <w:lang w:val="sk-SK" w:eastAsia="sk-SK"/>
        </w:rPr>
        <w:softHyphen/>
        <w:t>torovať vše</w:t>
      </w:r>
      <w:r w:rsidRPr="00EB6DE8">
        <w:rPr>
          <w:color w:val="000000"/>
          <w:lang w:val="sk-SK" w:eastAsia="sk-SK"/>
        </w:rPr>
        <w:t>t</w:t>
      </w:r>
      <w:r w:rsidRPr="00EB6DE8">
        <w:rPr>
          <w:color w:val="000000"/>
          <w:lang w:val="sk-SK" w:eastAsia="sk-SK"/>
        </w:rPr>
        <w:t>ko, čo sa v Poľnom Kesove počas Veľkej noci odohrá. Niekto dostal nápad, aby sa aj v tomto prípade využila Uhorka, ale po dôkladnom zvážení bol tento návrh zavrhnutý. V penzióne malo byť počas sviatkov veľa zaujímavých hostí a každý bol, pochopiteľ</w:t>
      </w:r>
      <w:r w:rsidRPr="00EB6DE8">
        <w:rPr>
          <w:color w:val="000000"/>
          <w:lang w:val="sk-SK" w:eastAsia="sk-SK"/>
        </w:rPr>
        <w:softHyphen/>
        <w:t xml:space="preserve">ne, ubytovaný samostatne. Toľko Uhoriek </w:t>
      </w:r>
      <w:r w:rsidRPr="00EB6DE8">
        <w:rPr>
          <w:rStyle w:val="BodytextItalic1"/>
          <w:color w:val="000000"/>
          <w:lang w:val="sk-SK" w:eastAsia="sk-SK"/>
        </w:rPr>
        <w:t>päťdesia</w:t>
      </w:r>
      <w:r w:rsidRPr="00EB6DE8">
        <w:rPr>
          <w:rStyle w:val="BodytextItalic1"/>
          <w:color w:val="000000"/>
          <w:lang w:val="sk-SK" w:eastAsia="sk-SK"/>
        </w:rPr>
        <w:t>t</w:t>
      </w:r>
      <w:r w:rsidRPr="00EB6DE8">
        <w:rPr>
          <w:rStyle w:val="BodytextItalic1"/>
          <w:color w:val="000000"/>
          <w:lang w:val="sk-SK" w:eastAsia="sk-SK"/>
        </w:rPr>
        <w:t>dvojka</w:t>
      </w:r>
      <w:r w:rsidRPr="00EB6DE8">
        <w:rPr>
          <w:color w:val="000000"/>
          <w:lang w:val="sk-SK" w:eastAsia="sk-SK"/>
        </w:rPr>
        <w:t xml:space="preserve"> nemala. Prakticky nebolo možné preniknúť do prezidentského apa</w:t>
      </w:r>
      <w:r w:rsidRPr="00EB6DE8">
        <w:rPr>
          <w:color w:val="000000"/>
          <w:lang w:val="sk-SK" w:eastAsia="sk-SK"/>
        </w:rPr>
        <w:t>r</w:t>
      </w:r>
      <w:r w:rsidRPr="00EB6DE8">
        <w:rPr>
          <w:color w:val="000000"/>
          <w:lang w:val="sk-SK" w:eastAsia="sk-SK"/>
        </w:rPr>
        <w:lastRenderedPageBreak/>
        <w:t xml:space="preserve">tmánu, pretože </w:t>
      </w:r>
      <w:r w:rsidR="00D76875" w:rsidRPr="00EB6DE8">
        <w:rPr>
          <w:color w:val="000000"/>
          <w:lang w:val="sk-SK" w:eastAsia="sk-SK"/>
        </w:rPr>
        <w:t>podnikateľ</w:t>
      </w:r>
      <w:r w:rsidR="00D76875">
        <w:rPr>
          <w:color w:val="000000"/>
          <w:lang w:val="sk-SK" w:eastAsia="sk-SK"/>
        </w:rPr>
        <w:t xml:space="preserve"> J</w:t>
      </w:r>
      <w:r w:rsidR="00D76875" w:rsidRPr="00EB6DE8">
        <w:rPr>
          <w:color w:val="000000"/>
          <w:lang w:val="sk-SK" w:eastAsia="sk-SK"/>
        </w:rPr>
        <w:t>urišta</w:t>
      </w:r>
      <w:r w:rsidRPr="00EB6DE8">
        <w:rPr>
          <w:color w:val="000000"/>
          <w:lang w:val="sk-SK" w:eastAsia="sk-SK"/>
        </w:rPr>
        <w:t xml:space="preserve"> vyžadoval od svojich zamestnancov dodr</w:t>
      </w:r>
      <w:r w:rsidRPr="00EB6DE8">
        <w:rPr>
          <w:color w:val="000000"/>
          <w:lang w:val="sk-SK" w:eastAsia="sk-SK"/>
        </w:rPr>
        <w:softHyphen/>
        <w:t>žiavanie disciplíny a prísneho pracovného režimu. Na Bielu sobotu bola nav</w:t>
      </w:r>
      <w:r w:rsidRPr="00EB6DE8">
        <w:rPr>
          <w:color w:val="000000"/>
          <w:lang w:val="sk-SK" w:eastAsia="sk-SK"/>
        </w:rPr>
        <w:t>y</w:t>
      </w:r>
      <w:r w:rsidRPr="00EB6DE8">
        <w:rPr>
          <w:color w:val="000000"/>
          <w:lang w:val="sk-SK" w:eastAsia="sk-SK"/>
        </w:rPr>
        <w:t>še plánovaná tanečná zábava, takže na nahrávke by bolo len neproduktívne dunenie. A napokon, v blízkosti penziónu nebolo možné zaparkovať auto s oporným bodom a meniť v ňom pásky bez upútania neželanej pozornosti ho</w:t>
      </w:r>
      <w:r w:rsidRPr="00EB6DE8">
        <w:rPr>
          <w:color w:val="000000"/>
          <w:lang w:val="sk-SK" w:eastAsia="sk-SK"/>
        </w:rPr>
        <w:t>s</w:t>
      </w:r>
      <w:r w:rsidRPr="00EB6DE8">
        <w:rPr>
          <w:color w:val="000000"/>
          <w:lang w:val="sk-SK" w:eastAsia="sk-SK"/>
        </w:rPr>
        <w:t>tí a zamestnancov penziónu. Po vyhodnotení všetkých uvedených komplikácií a rizík sa šéf oddelenia Dušan Pastucha rozhodol, že do Poľného Kesova pošle jedného príslušníka s manželkou. Jediný, kto z tejto spravodajskej akcie pro</w:t>
      </w:r>
      <w:r w:rsidRPr="00EB6DE8">
        <w:rPr>
          <w:color w:val="000000"/>
          <w:lang w:val="sk-SK" w:eastAsia="sk-SK"/>
        </w:rPr>
        <w:softHyphen/>
        <w:t>fitoval, bol práve tento pár, ktorý prežil na štátne trovy príjemný predĺžený víkend v penzióne Emília.</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 xml:space="preserve">Veľmi podobná, aj </w:t>
      </w:r>
      <w:r w:rsidR="00D76875" w:rsidRPr="00EB6DE8">
        <w:rPr>
          <w:color w:val="000000"/>
          <w:lang w:val="sk-SK" w:eastAsia="sk-SK"/>
        </w:rPr>
        <w:t>keď</w:t>
      </w:r>
      <w:r w:rsidRPr="00EB6DE8">
        <w:rPr>
          <w:color w:val="000000"/>
          <w:lang w:val="sk-SK" w:eastAsia="sk-SK"/>
        </w:rPr>
        <w:t xml:space="preserve"> oveľa sofistikovanejšia, bola akcia vysá</w:t>
      </w:r>
      <w:r w:rsidRPr="00EB6DE8">
        <w:rPr>
          <w:color w:val="000000"/>
          <w:lang w:val="sk-SK" w:eastAsia="sk-SK"/>
        </w:rPr>
        <w:softHyphen/>
        <w:t xml:space="preserve">dzania Uhorky v hoteli Šachtička v horách nad Banskou Bystricou. O tomto prípade sa pomerne široko pojednáva aj v knihe </w:t>
      </w:r>
      <w:r w:rsidRPr="00EB6DE8">
        <w:rPr>
          <w:rStyle w:val="BodytextItalic1"/>
          <w:color w:val="000000"/>
          <w:lang w:val="sk-SK" w:eastAsia="sk-SK"/>
        </w:rPr>
        <w:t>Krycie meno Bežec,</w:t>
      </w:r>
      <w:r w:rsidRPr="00EB6DE8">
        <w:rPr>
          <w:color w:val="000000"/>
          <w:lang w:val="sk-SK" w:eastAsia="sk-SK"/>
        </w:rPr>
        <w:t xml:space="preserve"> avšak zistenie nových detailov nás oprávňuje, aby sme sa k nej vrátili. Hotel Šachtička vlas</w:t>
      </w:r>
      <w:r w:rsidRPr="00EB6DE8">
        <w:rPr>
          <w:color w:val="000000"/>
          <w:lang w:val="sk-SK" w:eastAsia="sk-SK"/>
        </w:rPr>
        <w:t>t</w:t>
      </w:r>
      <w:r w:rsidRPr="00EB6DE8">
        <w:rPr>
          <w:color w:val="000000"/>
          <w:lang w:val="sk-SK" w:eastAsia="sk-SK"/>
        </w:rPr>
        <w:t>nil podnikateľ blízky KDH, volal sa Vincent Hegeduš. Keď sa tajná služba dozvedela, že prezident Michal Kováč a jeho manželka strávia v preziden</w:t>
      </w:r>
      <w:r w:rsidRPr="00EB6DE8">
        <w:rPr>
          <w:color w:val="000000"/>
          <w:lang w:val="sk-SK" w:eastAsia="sk-SK"/>
        </w:rPr>
        <w:t>t</w:t>
      </w:r>
      <w:r w:rsidRPr="00EB6DE8">
        <w:rPr>
          <w:color w:val="000000"/>
          <w:lang w:val="sk-SK" w:eastAsia="sk-SK"/>
        </w:rPr>
        <w:t>skom apartmáne hotela niekoľko dní, 52. oddelenie dostalo takpovediac obl</w:t>
      </w:r>
      <w:r w:rsidRPr="00EB6DE8">
        <w:rPr>
          <w:color w:val="000000"/>
          <w:lang w:val="sk-SK" w:eastAsia="sk-SK"/>
        </w:rPr>
        <w:t>i</w:t>
      </w:r>
      <w:r w:rsidRPr="00EB6DE8">
        <w:rPr>
          <w:color w:val="000000"/>
          <w:lang w:val="sk-SK" w:eastAsia="sk-SK"/>
        </w:rPr>
        <w:t>gatórnu úlohu, aby zabezpečilo o pobyte hlavy štátu podrobné informácie.</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Spravodajskí dôstojníci sa na operáciu pripravovali niekoľko týždňov. Najprv boli vykonané spravodajské previerky Vincenta Hegeduša a zároveň dal Dušan Pastucha pokyn svojmu tykadlu v Banskej Bystrici, aby preverilo možnosti prieniku do hotela. Bys</w:t>
      </w:r>
      <w:r w:rsidRPr="00EB6DE8">
        <w:rPr>
          <w:color w:val="000000"/>
          <w:lang w:val="sk-SK" w:eastAsia="sk-SK"/>
        </w:rPr>
        <w:softHyphen/>
        <w:t>trický príslušník 52. oddelenia obratom hlásil, že v Šachtičke robí čaš</w:t>
      </w:r>
      <w:r w:rsidRPr="00EB6DE8">
        <w:rPr>
          <w:color w:val="000000"/>
          <w:lang w:val="sk-SK" w:eastAsia="sk-SK"/>
        </w:rPr>
        <w:softHyphen/>
        <w:t>níčku sestra jeho dobrého známeho. Na stredné Sl</w:t>
      </w:r>
      <w:r w:rsidRPr="00EB6DE8">
        <w:rPr>
          <w:color w:val="000000"/>
          <w:lang w:val="sk-SK" w:eastAsia="sk-SK"/>
        </w:rPr>
        <w:t>o</w:t>
      </w:r>
      <w:r w:rsidRPr="00EB6DE8">
        <w:rPr>
          <w:color w:val="000000"/>
          <w:lang w:val="sk-SK" w:eastAsia="sk-SK"/>
        </w:rPr>
        <w:t>vensko okamžite vycestovala úderná skupina Bratislavčanov, ktorá sa ubyt</w:t>
      </w:r>
      <w:r w:rsidRPr="00EB6DE8">
        <w:rPr>
          <w:color w:val="000000"/>
          <w:lang w:val="sk-SK" w:eastAsia="sk-SK"/>
        </w:rPr>
        <w:t>o</w:t>
      </w:r>
      <w:r w:rsidRPr="00EB6DE8">
        <w:rPr>
          <w:color w:val="000000"/>
          <w:lang w:val="sk-SK" w:eastAsia="sk-SK"/>
        </w:rPr>
        <w:t xml:space="preserve">vala na konšpiračnom byte svojho miestneho kolegu, a začala rozvíjať vzťahy s vytypovanou servírkou. Tieto vohľady trvali približne dva týždne. Chlapci z </w:t>
      </w:r>
      <w:r w:rsidRPr="00EB6DE8">
        <w:rPr>
          <w:rStyle w:val="BodytextItalic1"/>
          <w:color w:val="000000"/>
          <w:lang w:val="sk-SK" w:eastAsia="sk-SK"/>
        </w:rPr>
        <w:t>päťdesiatdvojky</w:t>
      </w:r>
      <w:r w:rsidRPr="00EB6DE8">
        <w:rPr>
          <w:color w:val="000000"/>
          <w:lang w:val="sk-SK" w:eastAsia="sk-SK"/>
        </w:rPr>
        <w:t xml:space="preserve"> sa presťahovali do hotela a intenzívne pracovali na tom, aby si získali čašníčkinu náklonnosť. Jeden z nich si s ňou v záujme veci dokonca začal románik. Sústredená ofenzíva priniesla želané výsledky. </w:t>
      </w:r>
      <w:r w:rsidR="00D76875" w:rsidRPr="00EB6DE8">
        <w:rPr>
          <w:color w:val="000000"/>
          <w:lang w:val="sk-SK" w:eastAsia="sk-SK"/>
        </w:rPr>
        <w:t>Zradná z</w:t>
      </w:r>
      <w:r w:rsidR="00D76875" w:rsidRPr="00EB6DE8">
        <w:rPr>
          <w:color w:val="000000"/>
          <w:lang w:val="sk-SK" w:eastAsia="sk-SK"/>
        </w:rPr>
        <w:t>a</w:t>
      </w:r>
      <w:r w:rsidR="00D76875" w:rsidRPr="00EB6DE8">
        <w:rPr>
          <w:color w:val="000000"/>
          <w:lang w:val="sk-SK" w:eastAsia="sk-SK"/>
        </w:rPr>
        <w:t>mestnankyňa Františka Hegeduša zabezpečila kľúče od bočného vchodu h</w:t>
      </w:r>
      <w:r w:rsidR="00D76875" w:rsidRPr="00EB6DE8">
        <w:rPr>
          <w:color w:val="000000"/>
          <w:lang w:val="sk-SK" w:eastAsia="sk-SK"/>
        </w:rPr>
        <w:t>o</w:t>
      </w:r>
      <w:r w:rsidR="00D76875" w:rsidRPr="00EB6DE8">
        <w:rPr>
          <w:color w:val="000000"/>
          <w:lang w:val="sk-SK" w:eastAsia="sk-SK"/>
        </w:rPr>
        <w:t xml:space="preserve">tela aj od samotného apartmánu. </w:t>
      </w:r>
      <w:r w:rsidRPr="00EB6DE8">
        <w:rPr>
          <w:color w:val="000000"/>
          <w:lang w:val="sk-SK" w:eastAsia="sk-SK"/>
        </w:rPr>
        <w:t>Dva dni pred príchodom hlavy štátu sa tam príslušníci nocou vkradli, rozobrali operadlo sedačky a vložili doň Uhorku. Po odchode Michala Kováča rovnakým postupom Uhorku vytiahli, finančne o</w:t>
      </w:r>
      <w:r w:rsidRPr="00EB6DE8">
        <w:rPr>
          <w:color w:val="000000"/>
          <w:lang w:val="sk-SK" w:eastAsia="sk-SK"/>
        </w:rPr>
        <w:t>d</w:t>
      </w:r>
      <w:r w:rsidRPr="00EB6DE8">
        <w:rPr>
          <w:color w:val="000000"/>
          <w:lang w:val="sk-SK" w:eastAsia="sk-SK"/>
        </w:rPr>
        <w:t>menili čašníčku a vrátili sa aj s nahrávkami domov.</w:t>
      </w:r>
    </w:p>
    <w:p w:rsidR="00B96B3F" w:rsidRPr="00EB6DE8" w:rsidRDefault="00B96B3F" w:rsidP="004065CD">
      <w:pPr>
        <w:pStyle w:val="Zkladntext"/>
        <w:shd w:val="clear" w:color="auto" w:fill="auto"/>
        <w:spacing w:before="0" w:after="0" w:line="259" w:lineRule="exact"/>
        <w:ind w:right="20" w:firstLine="426"/>
        <w:rPr>
          <w:lang w:val="sk-SK"/>
        </w:rPr>
      </w:pPr>
    </w:p>
    <w:p w:rsidR="00B96B3F" w:rsidRPr="00EB6DE8" w:rsidRDefault="00B96B3F" w:rsidP="004065CD">
      <w:pPr>
        <w:pStyle w:val="Zkladntext"/>
        <w:shd w:val="clear" w:color="auto" w:fill="auto"/>
        <w:spacing w:before="0" w:after="484"/>
        <w:ind w:right="40" w:firstLine="426"/>
        <w:rPr>
          <w:lang w:val="sk-SK"/>
        </w:rPr>
      </w:pPr>
      <w:r w:rsidRPr="00EB6DE8">
        <w:rPr>
          <w:color w:val="000000"/>
          <w:lang w:val="sk-SK" w:eastAsia="sk-SK"/>
        </w:rPr>
        <w:t>Nadriadení Dušana Pastuchu nútili jeho ľudí, aby podstúpili túto kompl</w:t>
      </w:r>
      <w:r w:rsidRPr="00EB6DE8">
        <w:rPr>
          <w:color w:val="000000"/>
          <w:lang w:val="sk-SK" w:eastAsia="sk-SK"/>
        </w:rPr>
        <w:t>i</w:t>
      </w:r>
      <w:r w:rsidRPr="00EB6DE8">
        <w:rPr>
          <w:color w:val="000000"/>
          <w:lang w:val="sk-SK" w:eastAsia="sk-SK"/>
        </w:rPr>
        <w:t>kovanú a riskantnú akciu v nádeji, že Michal Kováč bude v apartmáne prij</w:t>
      </w:r>
      <w:r w:rsidRPr="00EB6DE8">
        <w:rPr>
          <w:color w:val="000000"/>
          <w:lang w:val="sk-SK" w:eastAsia="sk-SK"/>
        </w:rPr>
        <w:t>í</w:t>
      </w:r>
      <w:r w:rsidRPr="00EB6DE8">
        <w:rPr>
          <w:color w:val="000000"/>
          <w:lang w:val="sk-SK" w:eastAsia="sk-SK"/>
        </w:rPr>
        <w:t>mať zaujímavých hostí a diskutovať s nimi o práv</w:t>
      </w:r>
      <w:r w:rsidRPr="00EB6DE8">
        <w:rPr>
          <w:color w:val="000000"/>
          <w:lang w:val="sk-SK" w:eastAsia="sk-SK"/>
        </w:rPr>
        <w:softHyphen/>
        <w:t xml:space="preserve">nych záležitostiach svojho </w:t>
      </w:r>
      <w:r w:rsidRPr="00EB6DE8">
        <w:rPr>
          <w:color w:val="000000"/>
          <w:lang w:val="sk-SK" w:eastAsia="sk-SK"/>
        </w:rPr>
        <w:lastRenderedPageBreak/>
        <w:t>syna. Toto očakávanie sa však nenaplnilo. Takže aj keď radoví príslušníci 52. oddelenia odviedli z technického hľadiska kus profesionálnej práce, jediný, kto z operácie Šachtička profitoval, bola vierolomná mladá čašníčka.</w:t>
      </w:r>
    </w:p>
    <w:p w:rsidR="00B96B3F" w:rsidRPr="00EB6DE8" w:rsidRDefault="00B96B3F" w:rsidP="004065CD">
      <w:pPr>
        <w:pStyle w:val="Heading40"/>
        <w:keepNext/>
        <w:keepLines/>
        <w:shd w:val="clear" w:color="auto" w:fill="auto"/>
        <w:spacing w:before="0" w:after="221" w:line="250" w:lineRule="exact"/>
        <w:ind w:firstLine="426"/>
        <w:jc w:val="both"/>
        <w:rPr>
          <w:lang w:val="sk-SK"/>
        </w:rPr>
      </w:pPr>
      <w:bookmarkStart w:id="55" w:name="bookmark57"/>
      <w:r w:rsidRPr="00EB6DE8">
        <w:rPr>
          <w:rStyle w:val="Heading4"/>
          <w:b/>
          <w:bCs/>
          <w:color w:val="000000"/>
          <w:lang w:val="sk-SK" w:eastAsia="sk-SK"/>
        </w:rPr>
        <w:t>ODVOLANÁ DISKREDITÁCIA MIKULÁŠA DZURINDU</w:t>
      </w:r>
      <w:bookmarkEnd w:id="55"/>
    </w:p>
    <w:p w:rsidR="00B96B3F" w:rsidRPr="00EB6DE8" w:rsidRDefault="00B96B3F" w:rsidP="004065CD">
      <w:pPr>
        <w:pStyle w:val="Zkladntext"/>
        <w:shd w:val="clear" w:color="auto" w:fill="auto"/>
        <w:spacing w:before="0" w:after="180" w:line="259" w:lineRule="exact"/>
        <w:ind w:right="40" w:firstLine="426"/>
        <w:rPr>
          <w:lang w:val="sk-SK"/>
        </w:rPr>
      </w:pPr>
      <w:r w:rsidRPr="00EB6DE8">
        <w:rPr>
          <w:color w:val="000000"/>
          <w:lang w:val="sk-SK" w:eastAsia="sk-SK"/>
        </w:rPr>
        <w:t>Mikuláš Dzurinda bol talentovaný politik. Stratégom, čo sledovali jeho p</w:t>
      </w:r>
      <w:r w:rsidRPr="00EB6DE8">
        <w:rPr>
          <w:color w:val="000000"/>
          <w:lang w:val="sk-SK" w:eastAsia="sk-SK"/>
        </w:rPr>
        <w:t>o</w:t>
      </w:r>
      <w:r w:rsidRPr="00EB6DE8">
        <w:rPr>
          <w:color w:val="000000"/>
          <w:lang w:val="sk-SK" w:eastAsia="sk-SK"/>
        </w:rPr>
        <w:t>litickú kariéru, bolo čoraz jasnejšie, že ten drobný chlapík s fúzikom má veľké ambície, priam najvyššie. Postupoval krok za kro</w:t>
      </w:r>
      <w:r w:rsidRPr="00EB6DE8">
        <w:rPr>
          <w:color w:val="000000"/>
          <w:lang w:val="sk-SK" w:eastAsia="sk-SK"/>
        </w:rPr>
        <w:softHyphen/>
        <w:t>kom. Vo vláde Jána Čarn</w:t>
      </w:r>
      <w:r w:rsidRPr="00EB6DE8">
        <w:rPr>
          <w:color w:val="000000"/>
          <w:lang w:val="sk-SK" w:eastAsia="sk-SK"/>
        </w:rPr>
        <w:t>o</w:t>
      </w:r>
      <w:r w:rsidRPr="00EB6DE8">
        <w:rPr>
          <w:color w:val="000000"/>
          <w:lang w:val="sk-SK" w:eastAsia="sk-SK"/>
        </w:rPr>
        <w:t>gurského bol ekonomickým námestníkom ministra dopravy. Vstúpil do KDH a stal sa poslancom parlamentu. Neskôr podpredsedom hnutia a ešte o niečo neskôr Čarnogurského vyzývateľom v boji o funkciu šéfa KDH. Tento súboj síce prehral, ale aj tak bol s prehľadom najpopulárnejším kresťanským dem</w:t>
      </w:r>
      <w:r w:rsidRPr="00EB6DE8">
        <w:rPr>
          <w:color w:val="000000"/>
          <w:lang w:val="sk-SK" w:eastAsia="sk-SK"/>
        </w:rPr>
        <w:t>o</w:t>
      </w:r>
      <w:r w:rsidRPr="00EB6DE8">
        <w:rPr>
          <w:color w:val="000000"/>
          <w:lang w:val="sk-SK" w:eastAsia="sk-SK"/>
        </w:rPr>
        <w:t>kratom v krajine. Keď Mečiarov volebný zákon skomplikoval život volebným koalíciám, vznikla umelá strana SDK a Mikuláš Dzurinda sa stal jej lídrom. Bolo jasné, že tento politik, ktorý dokázal v roku 1986 zabeh</w:t>
      </w:r>
      <w:r w:rsidRPr="00EB6DE8">
        <w:rPr>
          <w:color w:val="000000"/>
          <w:lang w:val="sk-SK" w:eastAsia="sk-SK"/>
        </w:rPr>
        <w:softHyphen/>
        <w:t>núť maratón za 2:54:57, si to namieril do premiérskeho kresla.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rStyle w:val="BodytextItalic1"/>
          <w:color w:val="000000"/>
          <w:lang w:val="sk-SK" w:eastAsia="sk-SK"/>
        </w:rPr>
        <w:t>Päťdesiatdvojka</w:t>
      </w:r>
      <w:r w:rsidRPr="00EB6DE8">
        <w:rPr>
          <w:color w:val="000000"/>
          <w:lang w:val="sk-SK" w:eastAsia="sk-SK"/>
        </w:rPr>
        <w:t xml:space="preserve"> založila na Dzurindu spis s krycím názvom Výpravca. A mala veľký problém. Nebolo ani trochu jednoduché sústrediť o novom opozi</w:t>
      </w:r>
      <w:r w:rsidRPr="00EB6DE8">
        <w:rPr>
          <w:color w:val="000000"/>
          <w:lang w:val="sk-SK" w:eastAsia="sk-SK"/>
        </w:rPr>
        <w:t>č</w:t>
      </w:r>
      <w:r w:rsidRPr="00EB6DE8">
        <w:rPr>
          <w:color w:val="000000"/>
          <w:lang w:val="sk-SK" w:eastAsia="sk-SK"/>
        </w:rPr>
        <w:t>nom lídrovi kompromitujúce informácie. Príslušníci oddelenia spracovali p</w:t>
      </w:r>
      <w:r w:rsidRPr="00EB6DE8">
        <w:rPr>
          <w:color w:val="000000"/>
          <w:lang w:val="sk-SK" w:eastAsia="sk-SK"/>
        </w:rPr>
        <w:t>o</w:t>
      </w:r>
      <w:r w:rsidRPr="00EB6DE8">
        <w:rPr>
          <w:color w:val="000000"/>
          <w:lang w:val="sk-SK" w:eastAsia="sk-SK"/>
        </w:rPr>
        <w:t>drobný profil osobnosti Mikuláša Dzurindu. Zistili, že je rodinne a športovo založený. Nemá frajerku ani pochybné kšefty, nie je skorumpovaný, žije skromne. Dokopy má asi tak tri kravaty a dve saká, starú Škodu Favorit a s rodinou býva v panelákovom byte v bratislavskej Petržalke. Jediný nehnuteľný majetok okrem bytu predstavuje polorozpadnutá chalupa na Myjave a vrch</w:t>
      </w:r>
      <w:r w:rsidRPr="00EB6DE8">
        <w:rPr>
          <w:color w:val="000000"/>
          <w:lang w:val="sk-SK" w:eastAsia="sk-SK"/>
        </w:rPr>
        <w:t>o</w:t>
      </w:r>
      <w:r w:rsidRPr="00EB6DE8">
        <w:rPr>
          <w:color w:val="000000"/>
          <w:lang w:val="sk-SK" w:eastAsia="sk-SK"/>
        </w:rPr>
        <w:t>lom dovolenkového vyžitia je stanovačka na Bukovej. Ďalej boli získané jeho zdravotné, školské a vojenské záznamy. Tie ukázali maximálne to, že Dzuri</w:t>
      </w:r>
      <w:r w:rsidRPr="00EB6DE8">
        <w:rPr>
          <w:color w:val="000000"/>
          <w:lang w:val="sk-SK" w:eastAsia="sk-SK"/>
        </w:rPr>
        <w:t>n</w:t>
      </w:r>
      <w:r w:rsidRPr="00EB6DE8">
        <w:rPr>
          <w:color w:val="000000"/>
          <w:lang w:val="sk-SK" w:eastAsia="sk-SK"/>
        </w:rPr>
        <w:t>da mal v mladosti zlomenú stehennú kosť. „Vážení, ako zdiskreditujeme tak</w:t>
      </w:r>
      <w:r w:rsidRPr="00EB6DE8">
        <w:rPr>
          <w:color w:val="000000"/>
          <w:lang w:val="sk-SK" w:eastAsia="sk-SK"/>
        </w:rPr>
        <w:t>é</w:t>
      </w:r>
      <w:r w:rsidRPr="00EB6DE8">
        <w:rPr>
          <w:color w:val="000000"/>
          <w:lang w:val="sk-SK" w:eastAsia="sk-SK"/>
        </w:rPr>
        <w:t>hoto človeka?" pýtali sa nadriade</w:t>
      </w:r>
      <w:r w:rsidRPr="00EB6DE8">
        <w:rPr>
          <w:color w:val="000000"/>
          <w:lang w:val="sk-SK" w:eastAsia="sk-SK"/>
        </w:rPr>
        <w:softHyphen/>
        <w:t>ných radoví príslušníci 52. oddelenia.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Jediné negatívne informácie boli o jeho bratovi Miroslavovi. Prí</w:t>
      </w:r>
      <w:r w:rsidRPr="00EB6DE8">
        <w:rPr>
          <w:color w:val="000000"/>
          <w:lang w:val="sk-SK" w:eastAsia="sk-SK"/>
        </w:rPr>
        <w:softHyphen/>
        <w:t>slušníci komanda, prestrojení za bulvárnych novinárov, navštevovali jeho pracovisko v Spišskej Novej Vsi a platili miestnym pracovníkom za klebety o údajnom de</w:t>
      </w:r>
      <w:r w:rsidRPr="00EB6DE8">
        <w:rPr>
          <w:color w:val="000000"/>
          <w:lang w:val="sk-SK" w:eastAsia="sk-SK"/>
        </w:rPr>
        <w:t>s</w:t>
      </w:r>
      <w:r w:rsidRPr="00EB6DE8">
        <w:rPr>
          <w:color w:val="000000"/>
          <w:lang w:val="sk-SK" w:eastAsia="sk-SK"/>
        </w:rPr>
        <w:t>potickom správaní Miroslava Dzurindu. To však bolo žalostne málo na pošp</w:t>
      </w:r>
      <w:r w:rsidRPr="00EB6DE8">
        <w:rPr>
          <w:color w:val="000000"/>
          <w:lang w:val="sk-SK" w:eastAsia="sk-SK"/>
        </w:rPr>
        <w:t>i</w:t>
      </w:r>
      <w:r w:rsidRPr="00EB6DE8">
        <w:rPr>
          <w:color w:val="000000"/>
          <w:lang w:val="sk-SK" w:eastAsia="sk-SK"/>
        </w:rPr>
        <w:t>nenie povesti muža s premiérskymi ambíciami.</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Keď už nevedeli ako ďalej, na </w:t>
      </w:r>
      <w:r w:rsidRPr="00EB6DE8">
        <w:rPr>
          <w:rStyle w:val="BodytextItalic1"/>
          <w:color w:val="000000"/>
          <w:lang w:val="sk-SK" w:eastAsia="sk-SK"/>
        </w:rPr>
        <w:t>päťdesiatdvojke</w:t>
      </w:r>
      <w:r w:rsidRPr="00EB6DE8">
        <w:rPr>
          <w:color w:val="000000"/>
          <w:lang w:val="sk-SK" w:eastAsia="sk-SK"/>
        </w:rPr>
        <w:t xml:space="preserve"> si uvedomili, že ich veľmi výkonnou agentkou je novinárka Samy. Dali jej za úlo</w:t>
      </w:r>
      <w:r w:rsidRPr="00EB6DE8">
        <w:rPr>
          <w:color w:val="000000"/>
          <w:lang w:val="sk-SK" w:eastAsia="sk-SK"/>
        </w:rPr>
        <w:softHyphen/>
        <w:t>hu urobiť s Dzurindom obsiahle interview. Tajná spolupracovníčka dostala od svojho riadiaceho dô</w:t>
      </w:r>
      <w:r w:rsidRPr="00EB6DE8">
        <w:rPr>
          <w:color w:val="000000"/>
          <w:lang w:val="sk-SK" w:eastAsia="sk-SK"/>
        </w:rPr>
        <w:t>s</w:t>
      </w:r>
      <w:r w:rsidRPr="00EB6DE8">
        <w:rPr>
          <w:color w:val="000000"/>
          <w:lang w:val="sk-SK" w:eastAsia="sk-SK"/>
        </w:rPr>
        <w:lastRenderedPageBreak/>
        <w:t>tojníka zoznam otázok, na ktoré sa mala politika pýtať. Vďaka tomu sa 52. oddelenie dozvedelo, že Mikuláš Dzurinda miluje beh po čerstvo napadnutom snehu. Pri tejto príležitosti si niekto spomenul na jeho zlomenú stehennú kosť a dostal nápad, z ktorého sa neskôr zrodil diabolský plán.</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Komando opäť zalovilo v háreme prostituujúcich sa tajných spo</w:t>
      </w:r>
      <w:r w:rsidRPr="00EB6DE8">
        <w:rPr>
          <w:color w:val="000000"/>
          <w:lang w:val="sk-SK" w:eastAsia="sk-SK"/>
        </w:rPr>
        <w:softHyphen/>
        <w:t>lupracovníčok. Jednu z nich nahovorili, aby predstieraním zranenia Mikuláša Dzurindu najprv vtiahla do úlohy džentlmena a záchranára a potom ho vyst</w:t>
      </w:r>
      <w:r w:rsidRPr="00EB6DE8">
        <w:rPr>
          <w:color w:val="000000"/>
          <w:lang w:val="sk-SK" w:eastAsia="sk-SK"/>
        </w:rPr>
        <w:t>a</w:t>
      </w:r>
      <w:r w:rsidRPr="00EB6DE8">
        <w:rPr>
          <w:color w:val="000000"/>
          <w:lang w:val="sk-SK" w:eastAsia="sk-SK"/>
        </w:rPr>
        <w:t>vila do svetla záletného neverníka. Spomedzi spra</w:t>
      </w:r>
      <w:r w:rsidRPr="00EB6DE8">
        <w:rPr>
          <w:color w:val="000000"/>
          <w:lang w:val="sk-SK" w:eastAsia="sk-SK"/>
        </w:rPr>
        <w:softHyphen/>
        <w:t>vodajských pobehlíc bola vybraná obzvlášť pekná dievčina. Jej úlo</w:t>
      </w:r>
      <w:r w:rsidRPr="00EB6DE8">
        <w:rPr>
          <w:color w:val="000000"/>
          <w:lang w:val="sk-SK" w:eastAsia="sk-SK"/>
        </w:rPr>
        <w:softHyphen/>
        <w:t>hou bolo ľahnúť si na chodník, po ktorom by práve bežal Dzurinda, držať sa za stehno a predstierať, že sa zvíja vo veľkých bolestiach. Súčasťou plánu bol predpoklad, že on by sa pri nej z</w:t>
      </w:r>
      <w:r w:rsidRPr="00EB6DE8">
        <w:rPr>
          <w:color w:val="000000"/>
          <w:lang w:val="sk-SK" w:eastAsia="sk-SK"/>
        </w:rPr>
        <w:t>a</w:t>
      </w:r>
      <w:r w:rsidRPr="00EB6DE8">
        <w:rPr>
          <w:color w:val="000000"/>
          <w:lang w:val="sk-SK" w:eastAsia="sk-SK"/>
        </w:rPr>
        <w:t>stavil a opý</w:t>
      </w:r>
      <w:r w:rsidRPr="00EB6DE8">
        <w:rPr>
          <w:color w:val="000000"/>
          <w:lang w:val="sk-SK" w:eastAsia="sk-SK"/>
        </w:rPr>
        <w:softHyphen/>
        <w:t xml:space="preserve">tal sa, čo sa jej stalo a či potrebuje pomoc. Kráska by odvetila, že spadla, cíti strašnú bolesť v stehne a bojí sa, že ho má zlomené. Nato by sa mal podľa predpokladov plánovačov </w:t>
      </w:r>
      <w:r w:rsidRPr="00EB6DE8">
        <w:rPr>
          <w:rStyle w:val="BodytextItalic1"/>
          <w:color w:val="000000"/>
          <w:lang w:val="sk-SK" w:eastAsia="sk-SK"/>
        </w:rPr>
        <w:t>päťdesiatdvojky</w:t>
      </w:r>
      <w:r w:rsidRPr="00EB6DE8">
        <w:rPr>
          <w:color w:val="000000"/>
          <w:lang w:val="sk-SK" w:eastAsia="sk-SK"/>
        </w:rPr>
        <w:t xml:space="preserve"> zmoc</w:t>
      </w:r>
      <w:r w:rsidRPr="00EB6DE8">
        <w:rPr>
          <w:color w:val="000000"/>
          <w:lang w:val="sk-SK" w:eastAsia="sk-SK"/>
        </w:rPr>
        <w:softHyphen/>
        <w:t>niť opozičného pol</w:t>
      </w:r>
      <w:r w:rsidRPr="00EB6DE8">
        <w:rPr>
          <w:color w:val="000000"/>
          <w:lang w:val="sk-SK" w:eastAsia="sk-SK"/>
        </w:rPr>
        <w:t>i</w:t>
      </w:r>
      <w:r w:rsidRPr="00EB6DE8">
        <w:rPr>
          <w:color w:val="000000"/>
          <w:lang w:val="sk-SK" w:eastAsia="sk-SK"/>
        </w:rPr>
        <w:t>tika súcit, veď predsa prežil rovnaké zranenie.</w:t>
      </w:r>
    </w:p>
    <w:p w:rsidR="00B96B3F" w:rsidRPr="00EB6DE8" w:rsidRDefault="00B96B3F" w:rsidP="004065CD">
      <w:pPr>
        <w:pStyle w:val="Zkladntext"/>
        <w:shd w:val="clear" w:color="auto" w:fill="auto"/>
        <w:spacing w:before="0" w:after="0" w:line="259" w:lineRule="exact"/>
        <w:ind w:right="20" w:firstLine="426"/>
        <w:rPr>
          <w:lang w:val="sk-SK"/>
        </w:rPr>
      </w:pPr>
    </w:p>
    <w:p w:rsidR="00B96B3F" w:rsidRPr="00EB6DE8" w:rsidRDefault="00B96B3F" w:rsidP="004065CD">
      <w:pPr>
        <w:pStyle w:val="Zkladntext"/>
        <w:shd w:val="clear" w:color="auto" w:fill="auto"/>
        <w:tabs>
          <w:tab w:val="left" w:pos="207"/>
        </w:tabs>
        <w:spacing w:before="0" w:line="259" w:lineRule="exact"/>
        <w:ind w:right="20" w:firstLine="426"/>
        <w:rPr>
          <w:lang w:val="sk-SK"/>
        </w:rPr>
      </w:pPr>
      <w:r w:rsidRPr="00EB6DE8">
        <w:rPr>
          <w:color w:val="000000"/>
          <w:lang w:val="sk-SK" w:eastAsia="sk-SK"/>
        </w:rPr>
        <w:t>V zálohe mali byť pripravení ľudia s fotoaparátmi a zvečniť, ako Miku</w:t>
      </w:r>
      <w:r w:rsidRPr="00EB6DE8">
        <w:rPr>
          <w:color w:val="000000"/>
          <w:lang w:val="sk-SK" w:eastAsia="sk-SK"/>
        </w:rPr>
        <w:softHyphen/>
        <w:t>láš Dzurinda galantne pomáha dievčaťu vstať a vedie ju, prípadne aj nesie k a</w:t>
      </w:r>
      <w:r w:rsidRPr="00EB6DE8">
        <w:rPr>
          <w:color w:val="000000"/>
          <w:lang w:val="sk-SK" w:eastAsia="sk-SK"/>
        </w:rPr>
        <w:t>u</w:t>
      </w:r>
      <w:r w:rsidRPr="00EB6DE8">
        <w:rPr>
          <w:color w:val="000000"/>
          <w:lang w:val="sk-SK" w:eastAsia="sk-SK"/>
        </w:rPr>
        <w:t>tu. V tejto fáze sa od simulujúcej volavky očakávalo, že sa bude na svoju nič netušiacu obeť veľmi ochotne a mierne dvojznač</w:t>
      </w:r>
      <w:r w:rsidRPr="00EB6DE8">
        <w:rPr>
          <w:color w:val="000000"/>
          <w:lang w:val="sk-SK" w:eastAsia="sk-SK"/>
        </w:rPr>
        <w:softHyphen/>
        <w:t>né vešať, prípadne ho s predstieranou vďačnosťou objímať.</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 xml:space="preserve">Odvozom ranenej do nemocnice sa to však skončiť nemalo. Ľudia z 52. oddelenia chceli následne zinscenovať ďalšie dve, možno tri </w:t>
      </w:r>
      <w:r w:rsidRPr="00EB6DE8">
        <w:rPr>
          <w:rStyle w:val="BodytextItalic1"/>
          <w:color w:val="000000"/>
          <w:lang w:val="sk-SK" w:eastAsia="sk-SK"/>
        </w:rPr>
        <w:t>náhodné</w:t>
      </w:r>
      <w:r w:rsidRPr="00EB6DE8">
        <w:rPr>
          <w:color w:val="000000"/>
          <w:lang w:val="sk-SK" w:eastAsia="sk-SK"/>
        </w:rPr>
        <w:t xml:space="preserve"> stretn</w:t>
      </w:r>
      <w:r w:rsidRPr="00EB6DE8">
        <w:rPr>
          <w:color w:val="000000"/>
          <w:lang w:val="sk-SK" w:eastAsia="sk-SK"/>
        </w:rPr>
        <w:t>u</w:t>
      </w:r>
      <w:r w:rsidRPr="00EB6DE8">
        <w:rPr>
          <w:color w:val="000000"/>
          <w:lang w:val="sk-SK" w:eastAsia="sk-SK"/>
        </w:rPr>
        <w:t>tia Mikuláša Dzurindu s mladou neznámou, kto</w:t>
      </w:r>
      <w:r w:rsidRPr="00EB6DE8">
        <w:rPr>
          <w:color w:val="000000"/>
          <w:lang w:val="sk-SK" w:eastAsia="sk-SK"/>
        </w:rPr>
        <w:softHyphen/>
        <w:t>rá by pri žiadnej príležitosti n</w:t>
      </w:r>
      <w:r w:rsidRPr="00EB6DE8">
        <w:rPr>
          <w:color w:val="000000"/>
          <w:lang w:val="sk-SK" w:eastAsia="sk-SK"/>
        </w:rPr>
        <w:t>e</w:t>
      </w:r>
      <w:r w:rsidRPr="00EB6DE8">
        <w:rPr>
          <w:color w:val="000000"/>
          <w:lang w:val="sk-SK" w:eastAsia="sk-SK"/>
        </w:rPr>
        <w:t>zabudla na vrúcne prejavy vďaky. Od objatí cez dlhé pohľady do očí až po - aspoň letmé - bozky. Keby už mala tajná služba dostatok fotografického mat</w:t>
      </w:r>
      <w:r w:rsidRPr="00EB6DE8">
        <w:rPr>
          <w:color w:val="000000"/>
          <w:lang w:val="sk-SK" w:eastAsia="sk-SK"/>
        </w:rPr>
        <w:t>e</w:t>
      </w:r>
      <w:r w:rsidRPr="00EB6DE8">
        <w:rPr>
          <w:color w:val="000000"/>
          <w:lang w:val="sk-SK" w:eastAsia="sk-SK"/>
        </w:rPr>
        <w:t>riálu, podsunula by prostredníctvom agentúrnej siete bulvárnym médiám i</w:t>
      </w:r>
      <w:r w:rsidRPr="00EB6DE8">
        <w:rPr>
          <w:color w:val="000000"/>
          <w:lang w:val="sk-SK" w:eastAsia="sk-SK"/>
        </w:rPr>
        <w:t>n</w:t>
      </w:r>
      <w:r w:rsidRPr="00EB6DE8">
        <w:rPr>
          <w:color w:val="000000"/>
          <w:lang w:val="sk-SK" w:eastAsia="sk-SK"/>
        </w:rPr>
        <w:t>formáciu, že uchádzač o funkciu predsedu vlády má milenku. On by to ro</w:t>
      </w:r>
      <w:r w:rsidRPr="00EB6DE8">
        <w:rPr>
          <w:color w:val="000000"/>
          <w:lang w:val="sk-SK" w:eastAsia="sk-SK"/>
        </w:rPr>
        <w:t>z</w:t>
      </w:r>
      <w:r w:rsidRPr="00EB6DE8">
        <w:rPr>
          <w:color w:val="000000"/>
          <w:lang w:val="sk-SK" w:eastAsia="sk-SK"/>
        </w:rPr>
        <w:t xml:space="preserve">hodne poprel, avšak zradná tajná spolupracovníčka </w:t>
      </w:r>
      <w:r w:rsidRPr="00EB6DE8">
        <w:rPr>
          <w:rStyle w:val="BodytextItalic1"/>
          <w:color w:val="000000"/>
          <w:lang w:val="sk-SK" w:eastAsia="sk-SK"/>
        </w:rPr>
        <w:t>päťdesiatdvojky</w:t>
      </w:r>
      <w:r w:rsidRPr="00EB6DE8">
        <w:rPr>
          <w:color w:val="000000"/>
          <w:lang w:val="sk-SK" w:eastAsia="sk-SK"/>
        </w:rPr>
        <w:t xml:space="preserve"> by vzťah potvrdila. A on by znova tvrdil, že je to lož. Vtedy by agentú</w:t>
      </w:r>
      <w:r w:rsidRPr="00EB6DE8">
        <w:rPr>
          <w:color w:val="000000"/>
          <w:lang w:val="sk-SK" w:eastAsia="sk-SK"/>
        </w:rPr>
        <w:softHyphen/>
        <w:t>ra podsunula nov</w:t>
      </w:r>
      <w:r w:rsidRPr="00EB6DE8">
        <w:rPr>
          <w:color w:val="000000"/>
          <w:lang w:val="sk-SK" w:eastAsia="sk-SK"/>
        </w:rPr>
        <w:t>i</w:t>
      </w:r>
      <w:r w:rsidRPr="00EB6DE8">
        <w:rPr>
          <w:color w:val="000000"/>
          <w:lang w:val="sk-SK" w:eastAsia="sk-SK"/>
        </w:rPr>
        <w:t>nám aj fotografie a Mikuláš Dzurinda by mal čo vysvetľovať. A nielen médiám.</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Ešte by sa nestihol spamätať z jedného škandálu a už mal opo</w:t>
      </w:r>
      <w:r w:rsidRPr="00EB6DE8">
        <w:rPr>
          <w:color w:val="000000"/>
          <w:lang w:val="sk-SK" w:eastAsia="sk-SK"/>
        </w:rPr>
        <w:softHyphen/>
        <w:t>zičný pr</w:t>
      </w:r>
      <w:r w:rsidRPr="00EB6DE8">
        <w:rPr>
          <w:color w:val="000000"/>
          <w:lang w:val="sk-SK" w:eastAsia="sk-SK"/>
        </w:rPr>
        <w:t>e</w:t>
      </w:r>
      <w:r w:rsidRPr="00EB6DE8">
        <w:rPr>
          <w:color w:val="000000"/>
          <w:lang w:val="sk-SK" w:eastAsia="sk-SK"/>
        </w:rPr>
        <w:t xml:space="preserve">dák čeliť ďalšiemu. Istý spolupracujúci zlodej áut súhlasil, že na pokyn 52. </w:t>
      </w:r>
      <w:r w:rsidR="00D76875" w:rsidRPr="00EB6DE8">
        <w:rPr>
          <w:color w:val="000000"/>
          <w:lang w:val="sk-SK" w:eastAsia="sk-SK"/>
        </w:rPr>
        <w:t xml:space="preserve">oddelenia raznicou pozmení číslo motora na Dzurindovej Škode Favorit. </w:t>
      </w:r>
      <w:r w:rsidRPr="00EB6DE8">
        <w:rPr>
          <w:color w:val="000000"/>
          <w:lang w:val="sk-SK" w:eastAsia="sk-SK"/>
        </w:rPr>
        <w:t>Krá</w:t>
      </w:r>
      <w:r w:rsidRPr="00EB6DE8">
        <w:rPr>
          <w:color w:val="000000"/>
          <w:lang w:val="sk-SK" w:eastAsia="sk-SK"/>
        </w:rPr>
        <w:t>t</w:t>
      </w:r>
      <w:r w:rsidRPr="00EB6DE8">
        <w:rPr>
          <w:color w:val="000000"/>
          <w:lang w:val="sk-SK" w:eastAsia="sk-SK"/>
        </w:rPr>
        <w:t>kou cestou informovaná policajná hliadka mala pri vhodnej príležitosti p</w:t>
      </w:r>
      <w:r w:rsidRPr="00EB6DE8">
        <w:rPr>
          <w:color w:val="000000"/>
          <w:lang w:val="sk-SK" w:eastAsia="sk-SK"/>
        </w:rPr>
        <w:t>o</w:t>
      </w:r>
      <w:r w:rsidRPr="00EB6DE8">
        <w:rPr>
          <w:color w:val="000000"/>
          <w:lang w:val="sk-SK" w:eastAsia="sk-SK"/>
        </w:rPr>
        <w:t xml:space="preserve">litika zastaviť a požiadať ho, aby jej ukázal motor. Po odhalení, že číslo je zjavne </w:t>
      </w:r>
      <w:r w:rsidRPr="00EB6DE8">
        <w:rPr>
          <w:rStyle w:val="BodytextItalic1"/>
          <w:color w:val="000000"/>
          <w:lang w:val="sk-SK" w:eastAsia="sk-SK"/>
        </w:rPr>
        <w:t>naklepané,</w:t>
      </w:r>
      <w:r w:rsidRPr="00EB6DE8">
        <w:rPr>
          <w:color w:val="000000"/>
          <w:lang w:val="sk-SK" w:eastAsia="sk-SK"/>
        </w:rPr>
        <w:t xml:space="preserve"> by auto putovalo do policajného zaistenia a pri dôkladnej obhlia</w:t>
      </w:r>
      <w:r w:rsidRPr="00EB6DE8">
        <w:rPr>
          <w:color w:val="000000"/>
          <w:lang w:val="sk-SK" w:eastAsia="sk-SK"/>
        </w:rPr>
        <w:t>d</w:t>
      </w:r>
      <w:r w:rsidRPr="00EB6DE8">
        <w:rPr>
          <w:color w:val="000000"/>
          <w:lang w:val="sk-SK" w:eastAsia="sk-SK"/>
        </w:rPr>
        <w:lastRenderedPageBreak/>
        <w:t>ke by sa v ňom našli staré známe kradnuté sakrálne predmety. Prípad mal dostať rozsiahlu publicitu a definitívne tak pochovať politickú kariéru nádejn</w:t>
      </w:r>
      <w:r w:rsidRPr="00EB6DE8">
        <w:rPr>
          <w:color w:val="000000"/>
          <w:lang w:val="sk-SK" w:eastAsia="sk-SK"/>
        </w:rPr>
        <w:t>é</w:t>
      </w:r>
      <w:r w:rsidRPr="00EB6DE8">
        <w:rPr>
          <w:color w:val="000000"/>
          <w:lang w:val="sk-SK" w:eastAsia="sk-SK"/>
        </w:rPr>
        <w:t>ho premiéra.</w:t>
      </w:r>
    </w:p>
    <w:p w:rsidR="00B96B3F" w:rsidRPr="00EB6DE8" w:rsidRDefault="00B96B3F" w:rsidP="004065CD">
      <w:pPr>
        <w:pStyle w:val="Zkladntext"/>
        <w:shd w:val="clear" w:color="auto" w:fill="auto"/>
        <w:spacing w:before="0" w:after="180" w:line="259" w:lineRule="exact"/>
        <w:ind w:right="40" w:firstLine="426"/>
        <w:rPr>
          <w:lang w:val="sk-SK"/>
        </w:rPr>
      </w:pPr>
      <w:r w:rsidRPr="00EB6DE8">
        <w:rPr>
          <w:color w:val="000000"/>
          <w:lang w:val="sk-SK" w:eastAsia="sk-SK"/>
        </w:rPr>
        <w:t xml:space="preserve">Z popísaných plánov však napokon nebolo vôbec nič. Tak ako boli na pokyn námestníka riaditeľa SIS Jaroslava </w:t>
      </w:r>
      <w:r w:rsidR="00D76875" w:rsidRPr="00EB6DE8">
        <w:rPr>
          <w:color w:val="000000"/>
          <w:lang w:val="sk-SK" w:eastAsia="sk-SK"/>
        </w:rPr>
        <w:t>Svěchotu</w:t>
      </w:r>
      <w:r w:rsidRPr="00EB6DE8">
        <w:rPr>
          <w:color w:val="000000"/>
          <w:lang w:val="sk-SK" w:eastAsia="sk-SK"/>
        </w:rPr>
        <w:t xml:space="preserve"> vypracova</w:t>
      </w:r>
      <w:r w:rsidRPr="00EB6DE8">
        <w:rPr>
          <w:color w:val="000000"/>
          <w:lang w:val="sk-SK" w:eastAsia="sk-SK"/>
        </w:rPr>
        <w:softHyphen/>
        <w:t>né a detailne naplánované, rovnako na jeho príkaz boli bez bližšieho vysvetlenia odvolané. Pán plukovník si namiesto toho vymyslel infan</w:t>
      </w:r>
      <w:r w:rsidRPr="00EB6DE8">
        <w:rPr>
          <w:color w:val="000000"/>
          <w:lang w:val="sk-SK" w:eastAsia="sk-SK"/>
        </w:rPr>
        <w:softHyphen/>
        <w:t>tilnú diverznú akciu sypania pripináčikov pod kolesá Dzurindovho predvolebného cyklistického pelotónu, ktorú však bravúrne zvládol aj bez využitia služieb 52. oddelenia.</w:t>
      </w:r>
    </w:p>
    <w:p w:rsidR="00B96B3F" w:rsidRPr="00EB6DE8" w:rsidRDefault="00B96B3F" w:rsidP="004065CD">
      <w:pPr>
        <w:pStyle w:val="Zkladntext"/>
        <w:shd w:val="clear" w:color="auto" w:fill="auto"/>
        <w:spacing w:before="0" w:after="487" w:line="259" w:lineRule="exact"/>
        <w:ind w:right="40" w:firstLine="426"/>
        <w:rPr>
          <w:lang w:val="sk-SK"/>
        </w:rPr>
      </w:pPr>
      <w:r w:rsidRPr="00EB6DE8">
        <w:rPr>
          <w:color w:val="000000"/>
          <w:lang w:val="sk-SK" w:eastAsia="sk-SK"/>
        </w:rPr>
        <w:t xml:space="preserve">A </w:t>
      </w:r>
      <w:r w:rsidRPr="00EB6DE8">
        <w:rPr>
          <w:rStyle w:val="BodytextItalic1"/>
          <w:color w:val="000000"/>
          <w:lang w:val="sk-SK" w:eastAsia="sk-SK"/>
        </w:rPr>
        <w:t>päťdesiatdvojka,</w:t>
      </w:r>
      <w:r w:rsidRPr="00EB6DE8">
        <w:rPr>
          <w:color w:val="000000"/>
          <w:lang w:val="sk-SK" w:eastAsia="sk-SK"/>
        </w:rPr>
        <w:t xml:space="preserve"> ktorá dôverne poznala okrem iného aj škol</w:t>
      </w:r>
      <w:r w:rsidRPr="00EB6DE8">
        <w:rPr>
          <w:color w:val="000000"/>
          <w:lang w:val="sk-SK" w:eastAsia="sk-SK"/>
        </w:rPr>
        <w:softHyphen/>
        <w:t>ské z</w:t>
      </w:r>
      <w:r w:rsidRPr="00EB6DE8">
        <w:rPr>
          <w:color w:val="000000"/>
          <w:lang w:val="sk-SK" w:eastAsia="sk-SK"/>
        </w:rPr>
        <w:t>á</w:t>
      </w:r>
      <w:r w:rsidRPr="00EB6DE8">
        <w:rPr>
          <w:color w:val="000000"/>
          <w:lang w:val="sk-SK" w:eastAsia="sk-SK"/>
        </w:rPr>
        <w:t>znamy budúceho premiéra, bulvárnej tlači posunula informá</w:t>
      </w:r>
      <w:r w:rsidRPr="00EB6DE8">
        <w:rPr>
          <w:color w:val="000000"/>
          <w:lang w:val="sk-SK" w:eastAsia="sk-SK"/>
        </w:rPr>
        <w:softHyphen/>
        <w:t xml:space="preserve">ciu, že 18-ročný Mikuláš Dzurinda, žiak III. EA, napísal v roku 1973 oslavnú báseň na Víťazný február s názvom </w:t>
      </w:r>
      <w:r w:rsidRPr="00EB6DE8">
        <w:rPr>
          <w:rStyle w:val="BodytextItalic1"/>
          <w:color w:val="000000"/>
          <w:lang w:val="sk-SK" w:eastAsia="sk-SK"/>
        </w:rPr>
        <w:t>Pomník vďaky.</w:t>
      </w:r>
    </w:p>
    <w:p w:rsidR="00B96B3F" w:rsidRPr="00EB6DE8" w:rsidRDefault="00B96B3F" w:rsidP="004065CD">
      <w:pPr>
        <w:pStyle w:val="Bodytext170"/>
        <w:shd w:val="clear" w:color="auto" w:fill="auto"/>
        <w:spacing w:after="0" w:line="250" w:lineRule="exact"/>
        <w:ind w:firstLine="426"/>
        <w:rPr>
          <w:lang w:val="sk-SK"/>
        </w:rPr>
      </w:pPr>
      <w:r w:rsidRPr="00EB6DE8">
        <w:rPr>
          <w:rStyle w:val="Bodytext17"/>
          <w:b/>
          <w:bCs/>
          <w:color w:val="000000"/>
          <w:lang w:val="sk-SK" w:eastAsia="sk-SK"/>
        </w:rPr>
        <w:t>PODIVUHODNÝ PRÍBEH</w:t>
      </w:r>
    </w:p>
    <w:p w:rsidR="00B96B3F" w:rsidRPr="00EB6DE8" w:rsidRDefault="00B96B3F" w:rsidP="004065CD">
      <w:pPr>
        <w:pStyle w:val="Bodytext170"/>
        <w:shd w:val="clear" w:color="auto" w:fill="auto"/>
        <w:spacing w:after="230" w:line="250" w:lineRule="exact"/>
        <w:ind w:firstLine="426"/>
        <w:rPr>
          <w:lang w:val="sk-SK"/>
        </w:rPr>
      </w:pPr>
      <w:r w:rsidRPr="00EB6DE8">
        <w:rPr>
          <w:rStyle w:val="Bodytext17"/>
          <w:b/>
          <w:bCs/>
          <w:color w:val="000000"/>
          <w:lang w:val="sk-SK" w:eastAsia="sk-SK"/>
        </w:rPr>
        <w:t>PhDr. IGORA PRESPERÍNA, CSc.</w:t>
      </w:r>
    </w:p>
    <w:p w:rsidR="00B96B3F" w:rsidRPr="00EB6DE8" w:rsidRDefault="00B96B3F" w:rsidP="004065CD">
      <w:pPr>
        <w:pStyle w:val="Zkladntext"/>
        <w:shd w:val="clear" w:color="auto" w:fill="auto"/>
        <w:tabs>
          <w:tab w:val="left" w:pos="266"/>
        </w:tabs>
        <w:spacing w:before="0" w:after="180" w:line="259" w:lineRule="exact"/>
        <w:ind w:right="40" w:firstLine="426"/>
        <w:rPr>
          <w:lang w:val="sk-SK"/>
        </w:rPr>
      </w:pPr>
      <w:r w:rsidRPr="00EB6DE8">
        <w:rPr>
          <w:color w:val="000000"/>
          <w:lang w:val="sk-SK" w:eastAsia="sk-SK"/>
        </w:rPr>
        <w:t>V 90. rokoch minulého storočia bol postrachom Banskej Bystrice, Hore</w:t>
      </w:r>
      <w:r w:rsidRPr="00EB6DE8">
        <w:rPr>
          <w:color w:val="000000"/>
          <w:lang w:val="sk-SK" w:eastAsia="sk-SK"/>
        </w:rPr>
        <w:t>h</w:t>
      </w:r>
      <w:r w:rsidRPr="00EB6DE8">
        <w:rPr>
          <w:color w:val="000000"/>
          <w:lang w:val="sk-SK" w:eastAsia="sk-SK"/>
        </w:rPr>
        <w:t>ronia, stredného a sčasti aj východného Slovenska Mikuláš Černák. V istej fáze zločineckej kariéry bol vnímaný ako dominantný boss slovenského po</w:t>
      </w:r>
      <w:r w:rsidRPr="00EB6DE8">
        <w:rPr>
          <w:color w:val="000000"/>
          <w:lang w:val="sk-SK" w:eastAsia="sk-SK"/>
        </w:rPr>
        <w:t>d</w:t>
      </w:r>
      <w:r w:rsidRPr="00EB6DE8">
        <w:rPr>
          <w:color w:val="000000"/>
          <w:lang w:val="sk-SK" w:eastAsia="sk-SK"/>
        </w:rPr>
        <w:t>svetia, čo sa prejavovalo aj tým, že vodcovia väčšiny gangov považovali za potrebné a rozumné dávať mu pri rôz</w:t>
      </w:r>
      <w:r w:rsidRPr="00EB6DE8">
        <w:rPr>
          <w:color w:val="000000"/>
          <w:lang w:val="sk-SK" w:eastAsia="sk-SK"/>
        </w:rPr>
        <w:softHyphen/>
        <w:t>nych príležitostiach najavo, že jeho po</w:t>
      </w:r>
      <w:r w:rsidRPr="00EB6DE8">
        <w:rPr>
          <w:color w:val="000000"/>
          <w:lang w:val="sk-SK" w:eastAsia="sk-SK"/>
        </w:rPr>
        <w:t>s</w:t>
      </w:r>
      <w:r w:rsidRPr="00EB6DE8">
        <w:rPr>
          <w:color w:val="000000"/>
          <w:lang w:val="sk-SK" w:eastAsia="sk-SK"/>
        </w:rPr>
        <w:t xml:space="preserve">tavenie je </w:t>
      </w:r>
      <w:r w:rsidR="00D76875" w:rsidRPr="00EB6DE8">
        <w:rPr>
          <w:color w:val="000000"/>
          <w:lang w:val="sk-SK" w:eastAsia="sk-SK"/>
        </w:rPr>
        <w:t>nespochybniteľné</w:t>
      </w:r>
      <w:r w:rsidRPr="00EB6DE8">
        <w:rPr>
          <w:color w:val="000000"/>
          <w:lang w:val="sk-SK" w:eastAsia="sk-SK"/>
        </w:rPr>
        <w:t>. Pán Černák je dnes vo väzení a je málo pravd</w:t>
      </w:r>
      <w:r w:rsidRPr="00EB6DE8">
        <w:rPr>
          <w:color w:val="000000"/>
          <w:lang w:val="sk-SK" w:eastAsia="sk-SK"/>
        </w:rPr>
        <w:t>e</w:t>
      </w:r>
      <w:r w:rsidRPr="00EB6DE8">
        <w:rPr>
          <w:color w:val="000000"/>
          <w:lang w:val="sk-SK" w:eastAsia="sk-SK"/>
        </w:rPr>
        <w:t>podobné, že sa von dostane skôr ako na vlastný pohreb.</w:t>
      </w:r>
    </w:p>
    <w:p w:rsidR="00B96B3F" w:rsidRPr="00EB6DE8" w:rsidRDefault="00B96B3F" w:rsidP="004065CD">
      <w:pPr>
        <w:pStyle w:val="Zkladntext"/>
        <w:shd w:val="clear" w:color="auto" w:fill="auto"/>
        <w:spacing w:before="0" w:after="0" w:line="259" w:lineRule="exact"/>
        <w:ind w:right="40" w:firstLine="426"/>
        <w:rPr>
          <w:color w:val="000000"/>
          <w:lang w:val="sk-SK" w:eastAsia="sk-SK"/>
        </w:rPr>
      </w:pPr>
      <w:r w:rsidRPr="00EB6DE8">
        <w:rPr>
          <w:color w:val="000000"/>
          <w:lang w:val="sk-SK" w:eastAsia="sk-SK"/>
        </w:rPr>
        <w:t>O násilných výčinoch Mikuláša Černáka a jeho partie vedeli svoje polica</w:t>
      </w:r>
      <w:r w:rsidRPr="00EB6DE8">
        <w:rPr>
          <w:color w:val="000000"/>
          <w:lang w:val="sk-SK" w:eastAsia="sk-SK"/>
        </w:rPr>
        <w:t>j</w:t>
      </w:r>
      <w:r w:rsidRPr="00EB6DE8">
        <w:rPr>
          <w:color w:val="000000"/>
          <w:lang w:val="sk-SK" w:eastAsia="sk-SK"/>
        </w:rPr>
        <w:t>ti, tajná služba, ale aj novinári. Povestná bola najmä ním kontrolovaná sú</w:t>
      </w:r>
      <w:r w:rsidRPr="00EB6DE8">
        <w:rPr>
          <w:color w:val="000000"/>
          <w:lang w:val="sk-SK" w:eastAsia="sk-SK"/>
        </w:rPr>
        <w:t>k</w:t>
      </w:r>
      <w:r w:rsidRPr="00EB6DE8">
        <w:rPr>
          <w:color w:val="000000"/>
          <w:lang w:val="sk-SK" w:eastAsia="sk-SK"/>
        </w:rPr>
        <w:t>romná bezpečnostná služba Security 3. Postupne sa však začalo ukazovať, že najsilnejší boss slovenského podsvetia si začína budovať pozoruhodný ekonomický vplyv a zmocňuje sa mnohých lukratívnych nehnuteľností v blí</w:t>
      </w:r>
      <w:r w:rsidRPr="00EB6DE8">
        <w:rPr>
          <w:color w:val="000000"/>
          <w:lang w:val="sk-SK" w:eastAsia="sk-SK"/>
        </w:rPr>
        <w:t>z</w:t>
      </w:r>
      <w:r w:rsidRPr="00EB6DE8">
        <w:rPr>
          <w:color w:val="000000"/>
          <w:lang w:val="sk-SK" w:eastAsia="sk-SK"/>
        </w:rPr>
        <w:t>kosti centra Banskej Bys</w:t>
      </w:r>
      <w:r w:rsidRPr="00EB6DE8">
        <w:rPr>
          <w:color w:val="000000"/>
          <w:lang w:val="sk-SK" w:eastAsia="sk-SK"/>
        </w:rPr>
        <w:softHyphen/>
        <w:t>trice. Bolo čoraz jasnejšie, že prosperita týchto ro</w:t>
      </w:r>
      <w:r w:rsidRPr="00EB6DE8">
        <w:rPr>
          <w:color w:val="000000"/>
          <w:lang w:val="sk-SK" w:eastAsia="sk-SK"/>
        </w:rPr>
        <w:t>z</w:t>
      </w:r>
      <w:r w:rsidRPr="00EB6DE8">
        <w:rPr>
          <w:color w:val="000000"/>
          <w:lang w:val="sk-SK" w:eastAsia="sk-SK"/>
        </w:rPr>
        <w:t>merov by nebola možná bez súčinnosti s orgánmi miestnej samosprávy.</w:t>
      </w:r>
    </w:p>
    <w:p w:rsidR="00B96B3F" w:rsidRPr="00EB6DE8" w:rsidRDefault="00B96B3F" w:rsidP="004065CD">
      <w:pPr>
        <w:pStyle w:val="Zkladntext"/>
        <w:shd w:val="clear" w:color="auto" w:fill="auto"/>
        <w:spacing w:before="0" w:after="0" w:line="259" w:lineRule="exact"/>
        <w:ind w:right="40" w:firstLine="426"/>
        <w:rPr>
          <w:lang w:val="sk-SK"/>
        </w:rPr>
      </w:pPr>
    </w:p>
    <w:p w:rsidR="00B96B3F" w:rsidRPr="00EB6DE8" w:rsidRDefault="00B96B3F" w:rsidP="004065CD">
      <w:pPr>
        <w:pStyle w:val="Zkladntext"/>
        <w:shd w:val="clear" w:color="auto" w:fill="auto"/>
        <w:spacing w:before="0"/>
        <w:ind w:right="40" w:firstLine="426"/>
        <w:rPr>
          <w:lang w:val="sk-SK"/>
        </w:rPr>
      </w:pPr>
      <w:r w:rsidRPr="00EB6DE8">
        <w:rPr>
          <w:color w:val="000000"/>
          <w:lang w:val="sk-SK" w:eastAsia="sk-SK"/>
        </w:rPr>
        <w:t>Pri popise nasledujúcich dejov považujeme za potrebné upozor</w:t>
      </w:r>
      <w:r w:rsidRPr="00EB6DE8">
        <w:rPr>
          <w:color w:val="000000"/>
          <w:lang w:val="sk-SK" w:eastAsia="sk-SK"/>
        </w:rPr>
        <w:softHyphen/>
        <w:t>niť, že všetko, čo odznie v nižšie uvedených riadkoch, je opisom uda</w:t>
      </w:r>
      <w:r w:rsidRPr="00EB6DE8">
        <w:rPr>
          <w:color w:val="000000"/>
          <w:lang w:val="sk-SK" w:eastAsia="sk-SK"/>
        </w:rPr>
        <w:softHyphen/>
        <w:t xml:space="preserve">lostí, ako ich v danom čase zaznamenala </w:t>
      </w:r>
      <w:r w:rsidRPr="00EB6DE8">
        <w:rPr>
          <w:rStyle w:val="BodytextItalic1"/>
          <w:color w:val="000000"/>
          <w:lang w:val="sk-SK" w:eastAsia="sk-SK"/>
        </w:rPr>
        <w:t>päťdesiatdvojka.</w:t>
      </w:r>
      <w:r w:rsidRPr="00EB6DE8">
        <w:rPr>
          <w:color w:val="000000"/>
          <w:lang w:val="sk-SK" w:eastAsia="sk-SK"/>
        </w:rPr>
        <w:t xml:space="preserve"> Nerobíme si nárok na posudz</w:t>
      </w:r>
      <w:r w:rsidRPr="00EB6DE8">
        <w:rPr>
          <w:color w:val="000000"/>
          <w:lang w:val="sk-SK" w:eastAsia="sk-SK"/>
        </w:rPr>
        <w:t>o</w:t>
      </w:r>
      <w:r w:rsidRPr="00EB6DE8">
        <w:rPr>
          <w:color w:val="000000"/>
          <w:lang w:val="sk-SK" w:eastAsia="sk-SK"/>
        </w:rPr>
        <w:t>vanie právnej a trestnoprávnej zodpovednosti jednotlivých aktérov. Netvrd</w:t>
      </w:r>
      <w:r w:rsidRPr="00EB6DE8">
        <w:rPr>
          <w:color w:val="000000"/>
          <w:lang w:val="sk-SK" w:eastAsia="sk-SK"/>
        </w:rPr>
        <w:t>í</w:t>
      </w:r>
      <w:r w:rsidRPr="00EB6DE8">
        <w:rPr>
          <w:color w:val="000000"/>
          <w:lang w:val="sk-SK" w:eastAsia="sk-SK"/>
        </w:rPr>
        <w:t>me, že zistenia tajnej služby v plnej mie</w:t>
      </w:r>
      <w:r w:rsidRPr="00EB6DE8">
        <w:rPr>
          <w:color w:val="000000"/>
          <w:lang w:val="sk-SK" w:eastAsia="sk-SK"/>
        </w:rPr>
        <w:softHyphen/>
        <w:t>re zodpovedali objektívnej skutočno</w:t>
      </w:r>
      <w:r w:rsidRPr="00EB6DE8">
        <w:rPr>
          <w:color w:val="000000"/>
          <w:lang w:val="sk-SK" w:eastAsia="sk-SK"/>
        </w:rPr>
        <w:t>s</w:t>
      </w:r>
      <w:r w:rsidRPr="00EB6DE8">
        <w:rPr>
          <w:color w:val="000000"/>
          <w:lang w:val="sk-SK" w:eastAsia="sk-SK"/>
        </w:rPr>
        <w:lastRenderedPageBreak/>
        <w:t>ti. Publikovaním tohto prípadu len chceme čitateľom sprostredkovať správu o tom, v akých kompli</w:t>
      </w:r>
      <w:r w:rsidRPr="00EB6DE8">
        <w:rPr>
          <w:color w:val="000000"/>
          <w:lang w:val="sk-SK" w:eastAsia="sk-SK"/>
        </w:rPr>
        <w:softHyphen/>
        <w:t>kovaných vzťahoch a hrách pôsobili príslušníci tohto útv</w:t>
      </w:r>
      <w:r w:rsidRPr="00EB6DE8">
        <w:rPr>
          <w:color w:val="000000"/>
          <w:lang w:val="sk-SK" w:eastAsia="sk-SK"/>
        </w:rPr>
        <w:t>a</w:t>
      </w:r>
      <w:r w:rsidRPr="00EB6DE8">
        <w:rPr>
          <w:color w:val="000000"/>
          <w:lang w:val="sk-SK" w:eastAsia="sk-SK"/>
        </w:rPr>
        <w:t>ru v rokoch 1996 - 1998.</w:t>
      </w:r>
    </w:p>
    <w:p w:rsidR="00B96B3F" w:rsidRPr="00EB6DE8" w:rsidRDefault="00D76875" w:rsidP="004065CD">
      <w:pPr>
        <w:pStyle w:val="Zkladntext"/>
        <w:shd w:val="clear" w:color="auto" w:fill="auto"/>
        <w:spacing w:before="0" w:after="236"/>
        <w:ind w:right="40" w:firstLine="426"/>
        <w:rPr>
          <w:lang w:val="sk-SK"/>
        </w:rPr>
      </w:pPr>
      <w:r w:rsidRPr="00EB6DE8">
        <w:rPr>
          <w:color w:val="000000"/>
          <w:lang w:val="sk-SK" w:eastAsia="sk-SK"/>
        </w:rPr>
        <w:t>Na pravidelnej porade riaditeľa SIS Ivana Lexu s námestní</w:t>
      </w:r>
      <w:r w:rsidRPr="00EB6DE8">
        <w:rPr>
          <w:color w:val="000000"/>
          <w:lang w:val="sk-SK" w:eastAsia="sk-SK"/>
        </w:rPr>
        <w:softHyphen/>
        <w:t>kom Jarosl</w:t>
      </w:r>
      <w:r w:rsidRPr="00EB6DE8">
        <w:rPr>
          <w:color w:val="000000"/>
          <w:lang w:val="sk-SK" w:eastAsia="sk-SK"/>
        </w:rPr>
        <w:t>a</w:t>
      </w:r>
      <w:r w:rsidRPr="00EB6DE8">
        <w:rPr>
          <w:color w:val="000000"/>
          <w:lang w:val="sk-SK" w:eastAsia="sk-SK"/>
        </w:rPr>
        <w:t>vom Svěchotom a v</w:t>
      </w:r>
      <w:r>
        <w:rPr>
          <w:color w:val="000000"/>
          <w:lang w:val="sk-SK" w:eastAsia="sk-SK"/>
        </w:rPr>
        <w:t>edúcim oddelenia Dušanom Pastu</w:t>
      </w:r>
      <w:r w:rsidRPr="00EB6DE8">
        <w:rPr>
          <w:color w:val="000000"/>
          <w:lang w:val="sk-SK" w:eastAsia="sk-SK"/>
        </w:rPr>
        <w:t>chom bol z nám n</w:t>
      </w:r>
      <w:r w:rsidRPr="00EB6DE8">
        <w:rPr>
          <w:color w:val="000000"/>
          <w:lang w:val="sk-SK" w:eastAsia="sk-SK"/>
        </w:rPr>
        <w:t>e</w:t>
      </w:r>
      <w:r w:rsidRPr="00EB6DE8">
        <w:rPr>
          <w:color w:val="000000"/>
          <w:lang w:val="sk-SK" w:eastAsia="sk-SK"/>
        </w:rPr>
        <w:t xml:space="preserve">známeho dôvodu prítomný aj jediný príslušník </w:t>
      </w:r>
      <w:r w:rsidRPr="00EB6DE8">
        <w:rPr>
          <w:rStyle w:val="BodytextItalic1"/>
          <w:color w:val="000000"/>
          <w:lang w:val="sk-SK" w:eastAsia="sk-SK"/>
        </w:rPr>
        <w:t>päťdesiatdvojky,</w:t>
      </w:r>
      <w:r w:rsidRPr="00EB6DE8">
        <w:rPr>
          <w:color w:val="000000"/>
          <w:lang w:val="sk-SK" w:eastAsia="sk-SK"/>
        </w:rPr>
        <w:t xml:space="preserve"> ktorý pre k</w:t>
      </w:r>
      <w:r w:rsidRPr="00EB6DE8">
        <w:rPr>
          <w:color w:val="000000"/>
          <w:lang w:val="sk-SK" w:eastAsia="sk-SK"/>
        </w:rPr>
        <w:t>o</w:t>
      </w:r>
      <w:r w:rsidRPr="00EB6DE8">
        <w:rPr>
          <w:color w:val="000000"/>
          <w:lang w:val="sk-SK" w:eastAsia="sk-SK"/>
        </w:rPr>
        <w:t xml:space="preserve">mando pracoval v Banskej Bystrici. </w:t>
      </w:r>
      <w:r w:rsidR="00B96B3F" w:rsidRPr="00EB6DE8">
        <w:rPr>
          <w:color w:val="000000"/>
          <w:lang w:val="sk-SK" w:eastAsia="sk-SK"/>
        </w:rPr>
        <w:t>Referoval, že Černákova firma Renox sa dostala za mimoriadne podozrivých okolností a za ešte podozrivejšie nízke ceny k mnohým mestským nehnuteľnostiam v Banskej Bystrici. Ďalším okr</w:t>
      </w:r>
      <w:r w:rsidR="00B96B3F" w:rsidRPr="00EB6DE8">
        <w:rPr>
          <w:color w:val="000000"/>
          <w:lang w:val="sk-SK" w:eastAsia="sk-SK"/>
        </w:rPr>
        <w:t>u</w:t>
      </w:r>
      <w:r w:rsidR="00B96B3F" w:rsidRPr="00EB6DE8">
        <w:rPr>
          <w:color w:val="000000"/>
          <w:lang w:val="sk-SK" w:eastAsia="sk-SK"/>
        </w:rPr>
        <w:t>hom Bystričanových zistení boli zvláštne praktiky pri obnove a renovácii ce</w:t>
      </w:r>
      <w:r w:rsidR="00B96B3F" w:rsidRPr="00EB6DE8">
        <w:rPr>
          <w:color w:val="000000"/>
          <w:lang w:val="sk-SK" w:eastAsia="sk-SK"/>
        </w:rPr>
        <w:t>n</w:t>
      </w:r>
      <w:r w:rsidR="00B96B3F" w:rsidRPr="00EB6DE8">
        <w:rPr>
          <w:color w:val="000000"/>
          <w:lang w:val="sk-SK" w:eastAsia="sk-SK"/>
        </w:rPr>
        <w:t>tra Banskej Bystrice. Spravodajský dôstojník hlásil, že stavebná firma zo Ži</w:t>
      </w:r>
      <w:r w:rsidR="00B96B3F" w:rsidRPr="00EB6DE8">
        <w:rPr>
          <w:color w:val="000000"/>
          <w:lang w:val="sk-SK" w:eastAsia="sk-SK"/>
        </w:rPr>
        <w:t>a</w:t>
      </w:r>
      <w:r w:rsidR="00B96B3F" w:rsidRPr="00EB6DE8">
        <w:rPr>
          <w:color w:val="000000"/>
          <w:lang w:val="sk-SK" w:eastAsia="sk-SK"/>
        </w:rPr>
        <w:t>ru nad Hronom, ktorá túto zákazku vyhrala, stavala primátorovi Igorovi Pr</w:t>
      </w:r>
      <w:r w:rsidR="00B96B3F" w:rsidRPr="00EB6DE8">
        <w:rPr>
          <w:color w:val="000000"/>
          <w:lang w:val="sk-SK" w:eastAsia="sk-SK"/>
        </w:rPr>
        <w:t>e</w:t>
      </w:r>
      <w:r w:rsidR="00B96B3F" w:rsidRPr="00EB6DE8">
        <w:rPr>
          <w:color w:val="000000"/>
          <w:lang w:val="sk-SK" w:eastAsia="sk-SK"/>
        </w:rPr>
        <w:t>sperínovi a ďalšej jemu blízkej osobe luxus</w:t>
      </w:r>
      <w:r w:rsidR="00B96B3F" w:rsidRPr="00EB6DE8">
        <w:rPr>
          <w:color w:val="000000"/>
          <w:lang w:val="sk-SK" w:eastAsia="sk-SK"/>
        </w:rPr>
        <w:softHyphen/>
        <w:t>né chaty. Firiem, čo za neprehľa</w:t>
      </w:r>
      <w:r w:rsidR="00B96B3F" w:rsidRPr="00EB6DE8">
        <w:rPr>
          <w:color w:val="000000"/>
          <w:lang w:val="sk-SK" w:eastAsia="sk-SK"/>
        </w:rPr>
        <w:t>d</w:t>
      </w:r>
      <w:r w:rsidR="00B96B3F" w:rsidRPr="00EB6DE8">
        <w:rPr>
          <w:color w:val="000000"/>
          <w:lang w:val="sk-SK" w:eastAsia="sk-SK"/>
        </w:rPr>
        <w:t>ných podmienok získali prácu na renovácii mesta, malo byť podľa zistení us</w:t>
      </w:r>
      <w:r w:rsidR="00B96B3F" w:rsidRPr="00EB6DE8">
        <w:rPr>
          <w:color w:val="000000"/>
          <w:lang w:val="sk-SK" w:eastAsia="sk-SK"/>
        </w:rPr>
        <w:t>i</w:t>
      </w:r>
      <w:r w:rsidR="00B96B3F" w:rsidRPr="00EB6DE8">
        <w:rPr>
          <w:color w:val="000000"/>
          <w:lang w:val="sk-SK" w:eastAsia="sk-SK"/>
        </w:rPr>
        <w:t>lovného príslušníka 52. oddelenia viac.</w:t>
      </w:r>
    </w:p>
    <w:p w:rsidR="00B96B3F" w:rsidRPr="00EB6DE8" w:rsidRDefault="00B96B3F" w:rsidP="004065CD">
      <w:pPr>
        <w:pStyle w:val="Zkladntext"/>
        <w:shd w:val="clear" w:color="auto" w:fill="auto"/>
        <w:spacing w:before="0" w:line="259" w:lineRule="exact"/>
        <w:ind w:right="40" w:firstLine="426"/>
        <w:rPr>
          <w:lang w:val="sk-SK"/>
        </w:rPr>
      </w:pPr>
      <w:r w:rsidRPr="00EB6DE8">
        <w:rPr>
          <w:color w:val="000000"/>
          <w:lang w:val="sk-SK" w:eastAsia="sk-SK"/>
        </w:rPr>
        <w:t>Keď Bystričan zdokladoval všetky zistenia o údajnom prepojení primát</w:t>
      </w:r>
      <w:r w:rsidRPr="00EB6DE8">
        <w:rPr>
          <w:color w:val="000000"/>
          <w:lang w:val="sk-SK" w:eastAsia="sk-SK"/>
        </w:rPr>
        <w:t>o</w:t>
      </w:r>
      <w:r w:rsidRPr="00EB6DE8">
        <w:rPr>
          <w:color w:val="000000"/>
          <w:lang w:val="sk-SK" w:eastAsia="sk-SK"/>
        </w:rPr>
        <w:t>ra so skupinou černákovcov a o jeho zvláštnom vzťahu so stavebnou firmou, riaditeľ Lexa mu povedal, že Igor Presperín nie je a nebude predmetom spr</w:t>
      </w:r>
      <w:r w:rsidRPr="00EB6DE8">
        <w:rPr>
          <w:color w:val="000000"/>
          <w:lang w:val="sk-SK" w:eastAsia="sk-SK"/>
        </w:rPr>
        <w:t>a</w:t>
      </w:r>
      <w:r w:rsidRPr="00EB6DE8">
        <w:rPr>
          <w:color w:val="000000"/>
          <w:lang w:val="sk-SK" w:eastAsia="sk-SK"/>
        </w:rPr>
        <w:t>vodajského záujmu SIS. Opak však bol pravdou. Direktor tajnej služby sa o bystrického primátora, v skutoč</w:t>
      </w:r>
      <w:r w:rsidRPr="00EB6DE8">
        <w:rPr>
          <w:color w:val="000000"/>
          <w:lang w:val="sk-SK" w:eastAsia="sk-SK"/>
        </w:rPr>
        <w:softHyphen/>
        <w:t xml:space="preserve">nosti veľmi zaujímal, ale nechcel to dať pred svojím námestníkom </w:t>
      </w:r>
      <w:r w:rsidR="00D76875" w:rsidRPr="00EB6DE8">
        <w:rPr>
          <w:color w:val="000000"/>
          <w:lang w:val="sk-SK" w:eastAsia="sk-SK"/>
        </w:rPr>
        <w:t>Svěchotom</w:t>
      </w:r>
      <w:r w:rsidRPr="00EB6DE8">
        <w:rPr>
          <w:color w:val="000000"/>
          <w:lang w:val="sk-SK" w:eastAsia="sk-SK"/>
        </w:rPr>
        <w:t xml:space="preserve"> najavo. Zrejme už aj jemu dochádzalo, že pred pánom plukovníkom je lepšie niektoré veci utajiť, aby ich, ako sa niekedy zvykne hovoriť, politicky či inak </w:t>
      </w:r>
      <w:r w:rsidRPr="00EB6DE8">
        <w:rPr>
          <w:rStyle w:val="BodytextItalic1"/>
          <w:color w:val="000000"/>
          <w:lang w:val="sk-SK" w:eastAsia="sk-SK"/>
        </w:rPr>
        <w:t>nezobchodoval.</w:t>
      </w:r>
    </w:p>
    <w:p w:rsidR="00B96B3F" w:rsidRPr="00EB6DE8" w:rsidRDefault="00B96B3F" w:rsidP="004065CD">
      <w:pPr>
        <w:pStyle w:val="Zkladntext"/>
        <w:shd w:val="clear" w:color="auto" w:fill="auto"/>
        <w:spacing w:before="0" w:after="0" w:line="259" w:lineRule="exact"/>
        <w:ind w:right="40" w:firstLine="426"/>
        <w:rPr>
          <w:lang w:val="sk-SK"/>
        </w:rPr>
      </w:pPr>
      <w:r w:rsidRPr="00EB6DE8">
        <w:rPr>
          <w:color w:val="000000"/>
          <w:lang w:val="sk-SK" w:eastAsia="sk-SK"/>
        </w:rPr>
        <w:t>Bystričan sa teda porúčal a vydal sa na cestu do miesta bydliska a spr</w:t>
      </w:r>
      <w:r w:rsidRPr="00EB6DE8">
        <w:rPr>
          <w:color w:val="000000"/>
          <w:lang w:val="sk-SK" w:eastAsia="sk-SK"/>
        </w:rPr>
        <w:t>a</w:t>
      </w:r>
      <w:r w:rsidRPr="00EB6DE8">
        <w:rPr>
          <w:color w:val="000000"/>
          <w:lang w:val="sk-SK" w:eastAsia="sk-SK"/>
        </w:rPr>
        <w:t>vodajského pôsobenia. Okamžite po skončení porady prikázal</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Ivan Lexa šéfovi 52. oddelenia Pastuchovi, aby svojho človeka stiahol naspäť do Bratislavy. Ešte raz si od neho nechal detailne popísať, čo všetko o pánovi primátorovi Presperínovi vie, a potom rozhodol, že </w:t>
      </w:r>
      <w:r w:rsidRPr="00EB6DE8">
        <w:rPr>
          <w:rStyle w:val="BodytextItalic1"/>
          <w:color w:val="000000"/>
          <w:lang w:val="sk-SK" w:eastAsia="sk-SK"/>
        </w:rPr>
        <w:t>päťdesiatdvojka</w:t>
      </w:r>
      <w:r w:rsidRPr="00EB6DE8">
        <w:rPr>
          <w:color w:val="000000"/>
          <w:lang w:val="sk-SK" w:eastAsia="sk-SK"/>
        </w:rPr>
        <w:t xml:space="preserve"> musí týmto zisteniam venovať intenzívnu pozornosť. Dušanovi Pastuchovi neostávalo nič iné, len konať. Spravodajským rozpracovaním všetkých pod</w:t>
      </w:r>
      <w:r w:rsidRPr="00EB6DE8">
        <w:rPr>
          <w:color w:val="000000"/>
          <w:lang w:val="sk-SK" w:eastAsia="sk-SK"/>
        </w:rPr>
        <w:t>o</w:t>
      </w:r>
      <w:r w:rsidRPr="00EB6DE8">
        <w:rPr>
          <w:color w:val="000000"/>
          <w:lang w:val="sk-SK" w:eastAsia="sk-SK"/>
        </w:rPr>
        <w:t>zrení poveril, samozrejme, Bystričana, ku ktorému ako partnera pridelil osvedčeného a všetkými masťami mazaného Adroita.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Igor Presperín bol nestraník, primátorom Banskej Bystrice sa však stal s podporou Strany demokratickej ľavice (SDL). Pred voľ</w:t>
      </w:r>
      <w:r w:rsidRPr="00EB6DE8">
        <w:rPr>
          <w:color w:val="000000"/>
          <w:lang w:val="sk-SK" w:eastAsia="sk-SK"/>
        </w:rPr>
        <w:softHyphen/>
        <w:t>bami v roku 1998 v s</w:t>
      </w:r>
      <w:r w:rsidRPr="00EB6DE8">
        <w:rPr>
          <w:color w:val="000000"/>
          <w:lang w:val="sk-SK" w:eastAsia="sk-SK"/>
        </w:rPr>
        <w:t>e</w:t>
      </w:r>
      <w:r w:rsidRPr="00EB6DE8">
        <w:rPr>
          <w:color w:val="000000"/>
          <w:lang w:val="sk-SK" w:eastAsia="sk-SK"/>
        </w:rPr>
        <w:t>be pocítil ambíciu vrátiť sa do veľkej politiky košický primátor a ponovembrový podpredseda parlamentu Rudolf Schuster. Založil ľavicovú Stranu občiansk</w:t>
      </w:r>
      <w:r w:rsidRPr="00EB6DE8">
        <w:rPr>
          <w:color w:val="000000"/>
          <w:lang w:val="sk-SK" w:eastAsia="sk-SK"/>
        </w:rPr>
        <w:t>e</w:t>
      </w:r>
      <w:r w:rsidRPr="00EB6DE8">
        <w:rPr>
          <w:color w:val="000000"/>
          <w:lang w:val="sk-SK" w:eastAsia="sk-SK"/>
        </w:rPr>
        <w:t xml:space="preserve">ho porozumenia (SOP) a s výdatnou podporou televízie Markíza ju viedol k </w:t>
      </w:r>
      <w:r w:rsidRPr="00EB6DE8">
        <w:rPr>
          <w:color w:val="000000"/>
          <w:lang w:val="sk-SK" w:eastAsia="sk-SK"/>
        </w:rPr>
        <w:lastRenderedPageBreak/>
        <w:t>relatívnemu volebnému úspechu. Popredným členom SOP a jej kandidátom v parlamentných voľbách 1998 sa stal aj primátor Presperín. Aj keď bola SOP do veľkej miery konkurenciou opozičnej SDL, všetci stra</w:t>
      </w:r>
      <w:r w:rsidRPr="00EB6DE8">
        <w:rPr>
          <w:color w:val="000000"/>
          <w:lang w:val="sk-SK" w:eastAsia="sk-SK"/>
        </w:rPr>
        <w:softHyphen/>
        <w:t>tégovia predpokladali, že po voľbách sa Schusterov politický podnik pridá k protimečiarovskému t</w:t>
      </w:r>
      <w:r w:rsidRPr="00EB6DE8">
        <w:rPr>
          <w:color w:val="000000"/>
          <w:lang w:val="sk-SK" w:eastAsia="sk-SK"/>
        </w:rPr>
        <w:t>á</w:t>
      </w:r>
      <w:r w:rsidRPr="00EB6DE8">
        <w:rPr>
          <w:color w:val="000000"/>
          <w:lang w:val="sk-SK" w:eastAsia="sk-SK"/>
        </w:rPr>
        <w:t>boru. A to bol dôvod, prečo chcel byť riaditeľ tajnej služby informovaný o p</w:t>
      </w:r>
      <w:r w:rsidRPr="00EB6DE8">
        <w:rPr>
          <w:color w:val="000000"/>
          <w:lang w:val="sk-SK" w:eastAsia="sk-SK"/>
        </w:rPr>
        <w:t>o</w:t>
      </w:r>
      <w:r w:rsidRPr="00EB6DE8">
        <w:rPr>
          <w:color w:val="000000"/>
          <w:lang w:val="sk-SK" w:eastAsia="sk-SK"/>
        </w:rPr>
        <w:t>kleskoch Igora Presperína, potentáta novej SOP.</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Adroit cestoval trikrát do týždňa z Bratislavy do Banskej Bystri</w:t>
      </w:r>
      <w:r w:rsidRPr="00EB6DE8">
        <w:rPr>
          <w:color w:val="000000"/>
          <w:lang w:val="sk-SK" w:eastAsia="sk-SK"/>
        </w:rPr>
        <w:softHyphen/>
        <w:t>ce. Vždy mal pri sebe odznak kriminálnej polície, falošnú policajnú pečiatku a kufríkový písací stroj. Spolu s Bystričanom chodili po úradoch, firmách, a kde to bolo potrebné, vypočúvali ľudí. Bystri</w:t>
      </w:r>
      <w:r w:rsidRPr="00EB6DE8">
        <w:rPr>
          <w:color w:val="000000"/>
          <w:lang w:val="sk-SK" w:eastAsia="sk-SK"/>
        </w:rPr>
        <w:softHyphen/>
        <w:t>čan a Adroit pomocou falošných policajných preukazov a pečiatok vypracovali dožiadania pre kataster nehnuteľností. Tak sa im poda</w:t>
      </w:r>
      <w:r w:rsidRPr="00EB6DE8">
        <w:rPr>
          <w:color w:val="000000"/>
          <w:lang w:val="sk-SK" w:eastAsia="sk-SK"/>
        </w:rPr>
        <w:softHyphen/>
        <w:t>rilo získať nielen listy vlastníctva, ale aj tituly nadobudnutia, zmluvy a najmä ceny, za ktoré spoločnosť Renox, kontrolovaná bossom Mikulášom Černákom, získala od mesta lukratívne nehnuteľnosti v centre Banskej Bystr</w:t>
      </w:r>
      <w:r w:rsidRPr="00EB6DE8">
        <w:rPr>
          <w:color w:val="000000"/>
          <w:lang w:val="sk-SK" w:eastAsia="sk-SK"/>
        </w:rPr>
        <w:t>i</w:t>
      </w:r>
      <w:r w:rsidRPr="00EB6DE8">
        <w:rPr>
          <w:color w:val="000000"/>
          <w:lang w:val="sk-SK" w:eastAsia="sk-SK"/>
        </w:rPr>
        <w:t>ce. V tých rokoch bol internet na Slovensku iba v plienkach, takže o online prístupe do katastra nemohli spravo</w:t>
      </w:r>
      <w:r w:rsidRPr="00EB6DE8">
        <w:rPr>
          <w:color w:val="000000"/>
          <w:lang w:val="sk-SK" w:eastAsia="sk-SK"/>
        </w:rPr>
        <w:softHyphen/>
        <w:t>dajskí dôstojníci ani len snívať. Odznak kriminálnej polície a falošná pečiatka však dokázali divy.</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S kufríkovým písacím strojom sa zase dovalili do stavebnej fir</w:t>
      </w:r>
      <w:r w:rsidRPr="00EB6DE8">
        <w:rPr>
          <w:color w:val="000000"/>
          <w:lang w:val="sk-SK" w:eastAsia="sk-SK"/>
        </w:rPr>
        <w:softHyphen/>
        <w:t>my v Žiari nad Hronom. Šéfom ukázali odznak kriminálnej polície a chystali sa robiť z</w:t>
      </w:r>
      <w:r w:rsidRPr="00EB6DE8">
        <w:rPr>
          <w:color w:val="000000"/>
          <w:lang w:val="sk-SK" w:eastAsia="sk-SK"/>
        </w:rPr>
        <w:t>á</w:t>
      </w:r>
      <w:r w:rsidRPr="00EB6DE8">
        <w:rPr>
          <w:color w:val="000000"/>
          <w:lang w:val="sk-SK" w:eastAsia="sk-SK"/>
        </w:rPr>
        <w:t xml:space="preserve">pisnice o podaní vysvetlenia. Odznak kriminálky ich ani k ničomu inému </w:t>
      </w:r>
      <w:r w:rsidRPr="00EB6DE8">
        <w:rPr>
          <w:rStyle w:val="BodytextItalic1"/>
          <w:color w:val="000000"/>
          <w:lang w:val="sk-SK" w:eastAsia="sk-SK"/>
        </w:rPr>
        <w:t>neo</w:t>
      </w:r>
      <w:r w:rsidRPr="00EB6DE8">
        <w:rPr>
          <w:rStyle w:val="BodytextItalic1"/>
          <w:color w:val="000000"/>
          <w:lang w:val="sk-SK" w:eastAsia="sk-SK"/>
        </w:rPr>
        <w:t>p</w:t>
      </w:r>
      <w:r w:rsidRPr="00EB6DE8">
        <w:rPr>
          <w:rStyle w:val="BodytextItalic1"/>
          <w:color w:val="000000"/>
          <w:lang w:val="sk-SK" w:eastAsia="sk-SK"/>
        </w:rPr>
        <w:t>rávňoval,</w:t>
      </w:r>
      <w:r w:rsidRPr="00EB6DE8">
        <w:rPr>
          <w:color w:val="000000"/>
          <w:lang w:val="sk-SK" w:eastAsia="sk-SK"/>
        </w:rPr>
        <w:t xml:space="preserve"> pretože procesné úkony, ako je napríklad výsluch svedka, môže robiť iba vyšetrovateľ. Nehovoriac o tom, že ten odznak ich podľa zákona n</w:t>
      </w:r>
      <w:r w:rsidRPr="00EB6DE8">
        <w:rPr>
          <w:color w:val="000000"/>
          <w:lang w:val="sk-SK" w:eastAsia="sk-SK"/>
        </w:rPr>
        <w:t>e</w:t>
      </w:r>
      <w:r w:rsidRPr="00EB6DE8">
        <w:rPr>
          <w:color w:val="000000"/>
          <w:lang w:val="sk-SK" w:eastAsia="sk-SK"/>
        </w:rPr>
        <w:t>oprávňoval k ničomu, pre</w:t>
      </w:r>
      <w:r w:rsidRPr="00EB6DE8">
        <w:rPr>
          <w:color w:val="000000"/>
          <w:lang w:val="sk-SK" w:eastAsia="sk-SK"/>
        </w:rPr>
        <w:softHyphen/>
        <w:t>tože oni neboli policajti, ale spravodajskí dôstojníci. Neboli vybavení žiadnymi inými krycími dokladmi a na aute mali poznávaciu znač</w:t>
      </w:r>
      <w:r w:rsidRPr="00EB6DE8">
        <w:rPr>
          <w:color w:val="000000"/>
          <w:lang w:val="sk-SK" w:eastAsia="sk-SK"/>
        </w:rPr>
        <w:softHyphen/>
        <w:t>ku, ktorá neprechádzala žiadnou evidenciou. Predstavitelia firmy sa d</w:t>
      </w:r>
      <w:r w:rsidRPr="00EB6DE8">
        <w:rPr>
          <w:color w:val="000000"/>
          <w:lang w:val="sk-SK" w:eastAsia="sk-SK"/>
        </w:rPr>
        <w:t>o</w:t>
      </w:r>
      <w:r w:rsidRPr="00EB6DE8">
        <w:rPr>
          <w:color w:val="000000"/>
          <w:lang w:val="sk-SK" w:eastAsia="sk-SK"/>
        </w:rPr>
        <w:t>žadovali informácií, z akého policajného útvaru páni prišli a že ak im to nep</w:t>
      </w:r>
      <w:r w:rsidRPr="00EB6DE8">
        <w:rPr>
          <w:color w:val="000000"/>
          <w:lang w:val="sk-SK" w:eastAsia="sk-SK"/>
        </w:rPr>
        <w:t>o</w:t>
      </w:r>
      <w:r w:rsidRPr="00EB6DE8">
        <w:rPr>
          <w:color w:val="000000"/>
          <w:lang w:val="sk-SK" w:eastAsia="sk-SK"/>
        </w:rPr>
        <w:t>vedia, budú telefonovať na Okresné riaditeľstvo PZ v Žiari nad Hronom. Páni spravodajcovia sa však nedali. Odvrkli, že môžu volať, koho chcú, ale oni aj tak budú požadovať vysvetlenia, pretože prišli v mimoriadne vážnej veci. N</w:t>
      </w:r>
      <w:r w:rsidRPr="00EB6DE8">
        <w:rPr>
          <w:color w:val="000000"/>
          <w:lang w:val="sk-SK" w:eastAsia="sk-SK"/>
        </w:rPr>
        <w:t>a</w:t>
      </w:r>
      <w:r w:rsidRPr="00EB6DE8">
        <w:rPr>
          <w:color w:val="000000"/>
          <w:lang w:val="sk-SK" w:eastAsia="sk-SK"/>
        </w:rPr>
        <w:t>pokon sa žiaden telefonát nekonal a Adroit s Bystričanom do kufríkového str</w:t>
      </w:r>
      <w:r w:rsidRPr="00EB6DE8">
        <w:rPr>
          <w:color w:val="000000"/>
          <w:lang w:val="sk-SK" w:eastAsia="sk-SK"/>
        </w:rPr>
        <w:t>o</w:t>
      </w:r>
      <w:r w:rsidRPr="00EB6DE8">
        <w:rPr>
          <w:color w:val="000000"/>
          <w:lang w:val="sk-SK" w:eastAsia="sk-SK"/>
        </w:rPr>
        <w:t>ja ťukali ako českí žandári.</w:t>
      </w:r>
    </w:p>
    <w:p w:rsidR="00B96B3F" w:rsidRPr="00EB6DE8" w:rsidRDefault="00B96B3F" w:rsidP="004065CD">
      <w:pPr>
        <w:pStyle w:val="Zkladntext"/>
        <w:shd w:val="clear" w:color="auto" w:fill="auto"/>
        <w:spacing w:before="0" w:after="0" w:line="259" w:lineRule="exact"/>
        <w:ind w:right="20" w:firstLine="426"/>
        <w:rPr>
          <w:lang w:val="sk-SK"/>
        </w:rPr>
      </w:pP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Až na konateľov firmy v Žiari nad Hronom, všade sa k domnelým polica</w:t>
      </w:r>
      <w:r w:rsidRPr="00EB6DE8">
        <w:rPr>
          <w:color w:val="000000"/>
          <w:lang w:val="sk-SK" w:eastAsia="sk-SK"/>
        </w:rPr>
        <w:t>j</w:t>
      </w:r>
      <w:r w:rsidRPr="00EB6DE8">
        <w:rPr>
          <w:color w:val="000000"/>
          <w:lang w:val="sk-SK" w:eastAsia="sk-SK"/>
        </w:rPr>
        <w:t>tom Adroitovi a Bystričanovi správali s náležitou úctou a od prvej chvíle ochotne spolupracovali. Ľudia v stavebných spoločnos</w:t>
      </w:r>
      <w:r w:rsidRPr="00EB6DE8">
        <w:rPr>
          <w:color w:val="000000"/>
          <w:lang w:val="sk-SK" w:eastAsia="sk-SK"/>
        </w:rPr>
        <w:softHyphen/>
        <w:t>tiach boli takrečeno vyklepaní, pretože vedeli, že ak sa niekto poriad</w:t>
      </w:r>
      <w:r w:rsidRPr="00EB6DE8">
        <w:rPr>
          <w:color w:val="000000"/>
          <w:lang w:val="sk-SK" w:eastAsia="sk-SK"/>
        </w:rPr>
        <w:softHyphen/>
        <w:t>ne zahryzne do preverovania finančných tokov súvisiacich s obno</w:t>
      </w:r>
      <w:r w:rsidRPr="00EB6DE8">
        <w:rPr>
          <w:color w:val="000000"/>
          <w:lang w:val="sk-SK" w:eastAsia="sk-SK"/>
        </w:rPr>
        <w:softHyphen/>
        <w:t>vou Banskej Bystrice, bude to znamenať otváranie jednej Pandorinej skrinky za druhou. Vo všetkých firmách, ktoré n</w:t>
      </w:r>
      <w:r w:rsidRPr="00EB6DE8">
        <w:rPr>
          <w:color w:val="000000"/>
          <w:lang w:val="sk-SK" w:eastAsia="sk-SK"/>
        </w:rPr>
        <w:t>a</w:t>
      </w:r>
      <w:r w:rsidRPr="00EB6DE8">
        <w:rPr>
          <w:color w:val="000000"/>
          <w:lang w:val="sk-SK" w:eastAsia="sk-SK"/>
        </w:rPr>
        <w:lastRenderedPageBreak/>
        <w:t>vštívili, im napokon unisono hovorili: Keby sme nevychádzali primátorovi v ústrety, nikdy by sme zákazku na renováciu Banskej Bystrice nedostali. Z</w:t>
      </w:r>
      <w:r w:rsidRPr="00EB6DE8">
        <w:rPr>
          <w:color w:val="000000"/>
          <w:lang w:val="sk-SK" w:eastAsia="sk-SK"/>
        </w:rPr>
        <w:t>á</w:t>
      </w:r>
      <w:r w:rsidRPr="00EB6DE8">
        <w:rPr>
          <w:color w:val="000000"/>
          <w:lang w:val="sk-SK" w:eastAsia="sk-SK"/>
        </w:rPr>
        <w:t>pisnice o podaní vysvetlenia spísali aj s viacerými robotníkmi a tí potvrdili, že ich nadriadení poslali pracovať na chatu bystrického primátora. Rovnako n</w:t>
      </w:r>
      <w:r w:rsidRPr="00EB6DE8">
        <w:rPr>
          <w:color w:val="000000"/>
          <w:lang w:val="sk-SK" w:eastAsia="sk-SK"/>
        </w:rPr>
        <w:t>a</w:t>
      </w:r>
      <w:r w:rsidRPr="00EB6DE8">
        <w:rPr>
          <w:color w:val="000000"/>
          <w:lang w:val="sk-SK" w:eastAsia="sk-SK"/>
        </w:rPr>
        <w:t>vštívili pílu, kde sa pre potreby tejto stavby vyrábal krov. Kontrolou účtovníctva však bolo zistené, že o vykonaní týchto sta</w:t>
      </w:r>
      <w:r w:rsidRPr="00EB6DE8">
        <w:rPr>
          <w:color w:val="000000"/>
          <w:lang w:val="sk-SK" w:eastAsia="sk-SK"/>
        </w:rPr>
        <w:softHyphen/>
        <w:t>vebných prác v ňom chýbajú nál</w:t>
      </w:r>
      <w:r w:rsidRPr="00EB6DE8">
        <w:rPr>
          <w:color w:val="000000"/>
          <w:lang w:val="sk-SK" w:eastAsia="sk-SK"/>
        </w:rPr>
        <w:t>e</w:t>
      </w:r>
      <w:r w:rsidRPr="00EB6DE8">
        <w:rPr>
          <w:color w:val="000000"/>
          <w:lang w:val="sk-SK" w:eastAsia="sk-SK"/>
        </w:rPr>
        <w:t>žité záznamy.</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Adroit s Bystričanom pracovali na dokumentovaní popísaných skutočno</w:t>
      </w:r>
      <w:r w:rsidRPr="00EB6DE8">
        <w:rPr>
          <w:color w:val="000000"/>
          <w:lang w:val="sk-SK" w:eastAsia="sk-SK"/>
        </w:rPr>
        <w:t>s</w:t>
      </w:r>
      <w:r w:rsidRPr="00EB6DE8">
        <w:rPr>
          <w:color w:val="000000"/>
          <w:lang w:val="sk-SK" w:eastAsia="sk-SK"/>
        </w:rPr>
        <w:t xml:space="preserve">tí približne tri mesiace. A zdá sa, že v tomto prípade bola </w:t>
      </w:r>
      <w:r w:rsidRPr="00EB6DE8">
        <w:rPr>
          <w:rStyle w:val="BodytextItalic1"/>
          <w:color w:val="000000"/>
          <w:lang w:val="sk-SK" w:eastAsia="sk-SK"/>
        </w:rPr>
        <w:t>päťdesiatdvojka</w:t>
      </w:r>
      <w:r w:rsidRPr="00EB6DE8">
        <w:rPr>
          <w:color w:val="000000"/>
          <w:lang w:val="sk-SK" w:eastAsia="sk-SK"/>
        </w:rPr>
        <w:t xml:space="preserve"> úspešná nielen v </w:t>
      </w:r>
      <w:r w:rsidR="00D76875">
        <w:rPr>
          <w:color w:val="000000"/>
          <w:lang w:val="sk-SK" w:eastAsia="sk-SK"/>
        </w:rPr>
        <w:t>zhromažďo</w:t>
      </w:r>
      <w:r w:rsidR="00D76875" w:rsidRPr="00EB6DE8">
        <w:rPr>
          <w:color w:val="000000"/>
          <w:lang w:val="sk-SK" w:eastAsia="sk-SK"/>
        </w:rPr>
        <w:t>vaní</w:t>
      </w:r>
      <w:r w:rsidRPr="00EB6DE8">
        <w:rPr>
          <w:color w:val="000000"/>
          <w:lang w:val="sk-SK" w:eastAsia="sk-SK"/>
        </w:rPr>
        <w:t xml:space="preserve"> informácií, ale aj v práci s verejnou mie</w:t>
      </w:r>
      <w:r w:rsidRPr="00EB6DE8">
        <w:rPr>
          <w:color w:val="000000"/>
          <w:lang w:val="sk-SK" w:eastAsia="sk-SK"/>
        </w:rPr>
        <w:t>n</w:t>
      </w:r>
      <w:r w:rsidRPr="00EB6DE8">
        <w:rPr>
          <w:color w:val="000000"/>
          <w:lang w:val="sk-SK" w:eastAsia="sk-SK"/>
        </w:rPr>
        <w:t>kou. V predvolebnej kampani 1998 podsu</w:t>
      </w:r>
      <w:r w:rsidRPr="00EB6DE8">
        <w:rPr>
          <w:color w:val="000000"/>
          <w:lang w:val="sk-SK" w:eastAsia="sk-SK"/>
        </w:rPr>
        <w:softHyphen/>
        <w:t>nuli príslušníci komanda čiastkovú informáciu o podivuhodnom prí</w:t>
      </w:r>
      <w:r w:rsidRPr="00EB6DE8">
        <w:rPr>
          <w:color w:val="000000"/>
          <w:lang w:val="sk-SK" w:eastAsia="sk-SK"/>
        </w:rPr>
        <w:softHyphen/>
        <w:t>pade pána Presperína Novému Času. Po zv</w:t>
      </w:r>
      <w:r w:rsidRPr="00EB6DE8">
        <w:rPr>
          <w:color w:val="000000"/>
          <w:lang w:val="sk-SK" w:eastAsia="sk-SK"/>
        </w:rPr>
        <w:t>e</w:t>
      </w:r>
      <w:r w:rsidRPr="00EB6DE8">
        <w:rPr>
          <w:color w:val="000000"/>
          <w:lang w:val="sk-SK" w:eastAsia="sk-SK"/>
        </w:rPr>
        <w:t>re</w:t>
      </w:r>
      <w:r w:rsidRPr="00EB6DE8">
        <w:rPr>
          <w:color w:val="000000"/>
          <w:lang w:val="sk-SK" w:eastAsia="sk-SK"/>
        </w:rPr>
        <w:t>j</w:t>
      </w:r>
      <w:r w:rsidRPr="00EB6DE8">
        <w:rPr>
          <w:color w:val="000000"/>
          <w:lang w:val="sk-SK" w:eastAsia="sk-SK"/>
        </w:rPr>
        <w:t>není prvého článku zase zapracoval riaditeľ STV, o ktorom už vieme, že ho priamo riadil spravodajský dôstojník 52. oddelenia Oskar N. Okrem požiada</w:t>
      </w:r>
      <w:r w:rsidRPr="00EB6DE8">
        <w:rPr>
          <w:color w:val="000000"/>
          <w:lang w:val="sk-SK" w:eastAsia="sk-SK"/>
        </w:rPr>
        <w:t>v</w:t>
      </w:r>
      <w:r w:rsidRPr="00EB6DE8">
        <w:rPr>
          <w:color w:val="000000"/>
          <w:lang w:val="sk-SK" w:eastAsia="sk-SK"/>
        </w:rPr>
        <w:t>ky, aby verejnoprávna televízia uverejnila rozšírené pokračovanie toho, čo uverejnil denník Nový Čas, bol vydaný striktný zákaz, aby sa témy ujal reda</w:t>
      </w:r>
      <w:r w:rsidRPr="00EB6DE8">
        <w:rPr>
          <w:color w:val="000000"/>
          <w:lang w:val="sk-SK" w:eastAsia="sk-SK"/>
        </w:rPr>
        <w:t>k</w:t>
      </w:r>
      <w:r w:rsidRPr="00EB6DE8">
        <w:rPr>
          <w:color w:val="000000"/>
          <w:lang w:val="sk-SK" w:eastAsia="sk-SK"/>
        </w:rPr>
        <w:t>tor Pavel Kapusta, o ktorom každý vedel, že je straníckym predvojom HZDS v redakcii spravodajstva STV.</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Tajná služba pri zverejňovaní kompromitujúcich informácií o bys</w:t>
      </w:r>
      <w:r w:rsidRPr="00EB6DE8">
        <w:rPr>
          <w:color w:val="000000"/>
          <w:lang w:val="sk-SK" w:eastAsia="sk-SK"/>
        </w:rPr>
        <w:softHyphen/>
        <w:t>trickom primátorovi spolupracovala s iným novinárom. Nevedel, že podklady dostáva od tajnej služby, a všetky nové zistenia prezentoval ako výsledok investigatí</w:t>
      </w:r>
      <w:r w:rsidRPr="00EB6DE8">
        <w:rPr>
          <w:color w:val="000000"/>
          <w:lang w:val="sk-SK" w:eastAsia="sk-SK"/>
        </w:rPr>
        <w:t>v</w:t>
      </w:r>
      <w:r w:rsidRPr="00EB6DE8">
        <w:rPr>
          <w:color w:val="000000"/>
          <w:lang w:val="sk-SK" w:eastAsia="sk-SK"/>
        </w:rPr>
        <w:t xml:space="preserve">nej práce. Po prvom negatívnom príspevku o Igorovi Presperínovi sa redakcii spravodajstva STV navyše ohlásili ďalší </w:t>
      </w:r>
      <w:r w:rsidRPr="00EB6DE8">
        <w:rPr>
          <w:rStyle w:val="BodytextItalic1"/>
          <w:color w:val="000000"/>
          <w:lang w:val="sk-SK" w:eastAsia="sk-SK"/>
        </w:rPr>
        <w:t>svedkovia</w:t>
      </w:r>
      <w:r w:rsidRPr="00EB6DE8">
        <w:rPr>
          <w:color w:val="000000"/>
          <w:lang w:val="sk-SK" w:eastAsia="sk-SK"/>
        </w:rPr>
        <w:t xml:space="preserve"> udalostí, ktorí sa ponúkli, že aj oni majú čo k veci povedať. Ani o nich nikto netušil, že tiež konajú na pokyn 52. oddele</w:t>
      </w:r>
      <w:r w:rsidRPr="00EB6DE8">
        <w:rPr>
          <w:color w:val="000000"/>
          <w:lang w:val="sk-SK" w:eastAsia="sk-SK"/>
        </w:rPr>
        <w:softHyphen/>
        <w:t>nia. Slovenská televízia sa teda výnimočne nedostala do podozrenia, že príspevky o Igorovi Presperínovi vysiela na pokyn SIS.</w:t>
      </w:r>
    </w:p>
    <w:p w:rsidR="00B96B3F" w:rsidRPr="00EB6DE8" w:rsidRDefault="00B96B3F" w:rsidP="004065CD">
      <w:pPr>
        <w:pStyle w:val="Zkladntext"/>
        <w:shd w:val="clear" w:color="auto" w:fill="auto"/>
        <w:spacing w:before="0" w:after="0" w:line="259" w:lineRule="exact"/>
        <w:ind w:right="20" w:firstLine="426"/>
        <w:rPr>
          <w:lang w:val="sk-SK"/>
        </w:rPr>
      </w:pPr>
      <w:r w:rsidRPr="00EB6DE8">
        <w:rPr>
          <w:color w:val="000000"/>
          <w:lang w:val="sk-SK" w:eastAsia="sk-SK"/>
        </w:rPr>
        <w:t>Mediálne odhalenie kauzy napodiv nemalo negatívny vplyv na politickú kariéru primátora Banskej Bystrice. Ba dokonca zarážajúco nikdy nebolo p</w:t>
      </w:r>
      <w:r w:rsidRPr="00EB6DE8">
        <w:rPr>
          <w:color w:val="000000"/>
          <w:lang w:val="sk-SK" w:eastAsia="sk-SK"/>
        </w:rPr>
        <w:t>o</w:t>
      </w:r>
      <w:r w:rsidRPr="00EB6DE8">
        <w:rPr>
          <w:color w:val="000000"/>
          <w:lang w:val="sk-SK" w:eastAsia="sk-SK"/>
        </w:rPr>
        <w:t>čuť o tom, že by sa podozreniami okolo nehos</w:t>
      </w:r>
      <w:r w:rsidRPr="00EB6DE8">
        <w:rPr>
          <w:color w:val="000000"/>
          <w:lang w:val="sk-SK" w:eastAsia="sk-SK"/>
        </w:rPr>
        <w:softHyphen/>
        <w:t>podárneho nakladania s maje</w:t>
      </w:r>
      <w:r w:rsidRPr="00EB6DE8">
        <w:rPr>
          <w:color w:val="000000"/>
          <w:lang w:val="sk-SK" w:eastAsia="sk-SK"/>
        </w:rPr>
        <w:t>t</w:t>
      </w:r>
      <w:r w:rsidRPr="00EB6DE8">
        <w:rPr>
          <w:color w:val="000000"/>
          <w:lang w:val="sk-SK" w:eastAsia="sk-SK"/>
        </w:rPr>
        <w:t>kom mesta zaoberali orgány činné v trestnom konaní. Strana košického pr</w:t>
      </w:r>
      <w:r w:rsidRPr="00EB6DE8">
        <w:rPr>
          <w:color w:val="000000"/>
          <w:lang w:val="sk-SK" w:eastAsia="sk-SK"/>
        </w:rPr>
        <w:t>i</w:t>
      </w:r>
      <w:r w:rsidRPr="00EB6DE8">
        <w:rPr>
          <w:color w:val="000000"/>
          <w:lang w:val="sk-SK" w:eastAsia="sk-SK"/>
        </w:rPr>
        <w:t>mátora sa stala v novembri 1998 súčasťou vládnej koalície, jej predseda R</w:t>
      </w:r>
      <w:r w:rsidRPr="00EB6DE8">
        <w:rPr>
          <w:color w:val="000000"/>
          <w:lang w:val="sk-SK" w:eastAsia="sk-SK"/>
        </w:rPr>
        <w:t>u</w:t>
      </w:r>
      <w:r w:rsidRPr="00EB6DE8">
        <w:rPr>
          <w:color w:val="000000"/>
          <w:lang w:val="sk-SK" w:eastAsia="sk-SK"/>
        </w:rPr>
        <w:t>dolf Schuster sa</w:t>
      </w:r>
    </w:p>
    <w:p w:rsidR="00B96B3F" w:rsidRPr="00EB6DE8" w:rsidRDefault="00B96B3F" w:rsidP="004065CD">
      <w:pPr>
        <w:pStyle w:val="Zkladntext"/>
        <w:shd w:val="clear" w:color="auto" w:fill="auto"/>
        <w:tabs>
          <w:tab w:val="left" w:pos="226"/>
        </w:tabs>
        <w:spacing w:before="0" w:line="259" w:lineRule="exact"/>
        <w:ind w:right="20" w:firstLine="426"/>
        <w:rPr>
          <w:lang w:val="sk-SK"/>
        </w:rPr>
      </w:pPr>
      <w:r w:rsidRPr="00EB6DE8">
        <w:rPr>
          <w:color w:val="000000"/>
          <w:lang w:val="sk-SK" w:eastAsia="sk-SK"/>
        </w:rPr>
        <w:t>o</w:t>
      </w:r>
      <w:r w:rsidRPr="00EB6DE8">
        <w:rPr>
          <w:color w:val="000000"/>
          <w:lang w:val="sk-SK" w:eastAsia="sk-SK"/>
        </w:rPr>
        <w:tab/>
        <w:t>niečo neskôr stal prvým občanmi priamo zvoleným prezidentom Sl</w:t>
      </w:r>
      <w:r w:rsidRPr="00EB6DE8">
        <w:rPr>
          <w:color w:val="000000"/>
          <w:lang w:val="sk-SK" w:eastAsia="sk-SK"/>
        </w:rPr>
        <w:t>o</w:t>
      </w:r>
      <w:r w:rsidRPr="00EB6DE8">
        <w:rPr>
          <w:color w:val="000000"/>
          <w:lang w:val="sk-SK" w:eastAsia="sk-SK"/>
        </w:rPr>
        <w:t>venskej republiky.</w:t>
      </w:r>
    </w:p>
    <w:p w:rsidR="00B96B3F" w:rsidRPr="00EB6DE8" w:rsidRDefault="00B96B3F" w:rsidP="004065CD">
      <w:pPr>
        <w:pStyle w:val="Zkladntext"/>
        <w:shd w:val="clear" w:color="auto" w:fill="auto"/>
        <w:spacing w:before="0" w:after="487" w:line="259" w:lineRule="exact"/>
        <w:ind w:right="20" w:firstLine="426"/>
        <w:rPr>
          <w:lang w:val="sk-SK"/>
        </w:rPr>
      </w:pPr>
      <w:r w:rsidRPr="00EB6DE8">
        <w:rPr>
          <w:color w:val="000000"/>
          <w:lang w:val="sk-SK" w:eastAsia="sk-SK"/>
        </w:rPr>
        <w:t>PhDr. Igor Presperín, CSc. získal v parlamentných voľbách 1998 posl</w:t>
      </w:r>
      <w:r w:rsidRPr="00EB6DE8">
        <w:rPr>
          <w:color w:val="000000"/>
          <w:lang w:val="sk-SK" w:eastAsia="sk-SK"/>
        </w:rPr>
        <w:t>a</w:t>
      </w:r>
      <w:r w:rsidRPr="00EB6DE8">
        <w:rPr>
          <w:color w:val="000000"/>
          <w:lang w:val="sk-SK" w:eastAsia="sk-SK"/>
        </w:rPr>
        <w:t>necký mandát a v rámci politických dohôd bol zvolený za pod</w:t>
      </w:r>
      <w:r w:rsidRPr="00EB6DE8">
        <w:rPr>
          <w:color w:val="000000"/>
          <w:lang w:val="sk-SK" w:eastAsia="sk-SK"/>
        </w:rPr>
        <w:softHyphen/>
        <w:t>predsedu N</w:t>
      </w:r>
      <w:r w:rsidRPr="00EB6DE8">
        <w:rPr>
          <w:color w:val="000000"/>
          <w:lang w:val="sk-SK" w:eastAsia="sk-SK"/>
        </w:rPr>
        <w:t>á</w:t>
      </w:r>
      <w:r w:rsidRPr="00EB6DE8">
        <w:rPr>
          <w:color w:val="000000"/>
          <w:lang w:val="sk-SK" w:eastAsia="sk-SK"/>
        </w:rPr>
        <w:lastRenderedPageBreak/>
        <w:t>rodnej rady Slovenskej republiky.</w:t>
      </w:r>
    </w:p>
    <w:p w:rsidR="00B96B3F" w:rsidRPr="00EB6DE8" w:rsidRDefault="00B96B3F" w:rsidP="004065CD">
      <w:pPr>
        <w:pStyle w:val="Heading40"/>
        <w:keepNext/>
        <w:keepLines/>
        <w:shd w:val="clear" w:color="auto" w:fill="auto"/>
        <w:spacing w:before="0" w:after="206" w:line="250" w:lineRule="exact"/>
        <w:ind w:firstLine="426"/>
        <w:jc w:val="both"/>
        <w:rPr>
          <w:lang w:val="sk-SK"/>
        </w:rPr>
      </w:pPr>
      <w:bookmarkStart w:id="56" w:name="bookmark58"/>
      <w:r w:rsidRPr="00EB6DE8">
        <w:rPr>
          <w:rStyle w:val="Heading4"/>
          <w:b/>
          <w:bCs/>
          <w:color w:val="000000"/>
          <w:lang w:val="sk-SK" w:eastAsia="sk-SK"/>
        </w:rPr>
        <w:t>NA STOPE LADISLAVOVI PITTNEROVI</w:t>
      </w:r>
      <w:bookmarkEnd w:id="56"/>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Nie je žiadnym prekvapením, že pozornosti 52. oddelenia nemohol uni</w:t>
      </w:r>
      <w:r w:rsidRPr="00EB6DE8">
        <w:rPr>
          <w:color w:val="000000"/>
          <w:lang w:val="sk-SK" w:eastAsia="sk-SK"/>
        </w:rPr>
        <w:t>k</w:t>
      </w:r>
      <w:r w:rsidRPr="00EB6DE8">
        <w:rPr>
          <w:color w:val="000000"/>
          <w:lang w:val="sk-SK" w:eastAsia="sk-SK"/>
        </w:rPr>
        <w:t>núť ani exminister vnútra, člen predsedníctva KDH a posla</w:t>
      </w:r>
      <w:r w:rsidRPr="00EB6DE8">
        <w:rPr>
          <w:color w:val="000000"/>
          <w:lang w:val="sk-SK" w:eastAsia="sk-SK"/>
        </w:rPr>
        <w:softHyphen/>
        <w:t>nec parlamentu Ladislav Pittner. Bol v úzkom kontakte s bývalými vysokými funkcionármi SIS, ktorí poskytovali opozícii strategicky dôležité informácie o zneužívaní tajnej služby na osobné a politické ciele reprezentantov Mečiarovho režimu. Táto skutočnosť ho pred</w:t>
      </w:r>
      <w:r w:rsidRPr="00EB6DE8">
        <w:rPr>
          <w:color w:val="000000"/>
          <w:lang w:val="sk-SK" w:eastAsia="sk-SK"/>
        </w:rPr>
        <w:softHyphen/>
        <w:t>určila k tomu, aby sa stal popredným kritikom pomerov v SIS, ktoré v službe zavládli, keď sa do jej čela postavili páni Ivan Lexa a Jar</w:t>
      </w:r>
      <w:r w:rsidRPr="00EB6DE8">
        <w:rPr>
          <w:color w:val="000000"/>
          <w:lang w:val="sk-SK" w:eastAsia="sk-SK"/>
        </w:rPr>
        <w:t>o</w:t>
      </w:r>
      <w:r w:rsidRPr="00EB6DE8">
        <w:rPr>
          <w:color w:val="000000"/>
          <w:lang w:val="sk-SK" w:eastAsia="sk-SK"/>
        </w:rPr>
        <w:t>slav Svéchota.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Skupina bývalých, ako aj v tom čase ešte stále aktívnych spravo</w:t>
      </w:r>
      <w:r w:rsidRPr="00EB6DE8">
        <w:rPr>
          <w:color w:val="000000"/>
          <w:lang w:val="sk-SK" w:eastAsia="sk-SK"/>
        </w:rPr>
        <w:softHyphen/>
        <w:t>dajských dôstojníkov, ktorí informovali prezidenta Michala Kováča a opozíciu o nez</w:t>
      </w:r>
      <w:r w:rsidRPr="00EB6DE8">
        <w:rPr>
          <w:color w:val="000000"/>
          <w:lang w:val="sk-SK" w:eastAsia="sk-SK"/>
        </w:rPr>
        <w:t>á</w:t>
      </w:r>
      <w:r w:rsidRPr="00EB6DE8">
        <w:rPr>
          <w:color w:val="000000"/>
          <w:lang w:val="sk-SK" w:eastAsia="sk-SK"/>
        </w:rPr>
        <w:t>konných aktivitách SIS, dostala neformálne pome</w:t>
      </w:r>
      <w:r w:rsidRPr="00EB6DE8">
        <w:rPr>
          <w:color w:val="000000"/>
          <w:lang w:val="sk-SK" w:eastAsia="sk-SK"/>
        </w:rPr>
        <w:softHyphen/>
        <w:t>novanie paralelná tajná služba. Na základe jej výstupov spracovala nezávislá občianska komisia správu o zavlečení Michala Kováča mlad</w:t>
      </w:r>
      <w:r w:rsidRPr="00EB6DE8">
        <w:rPr>
          <w:color w:val="000000"/>
          <w:lang w:val="sk-SK" w:eastAsia="sk-SK"/>
        </w:rPr>
        <w:softHyphen/>
        <w:t>šieho do cudziny. Veľmi detailne sa v nej hovorilo o účasti príslušní</w:t>
      </w:r>
      <w:r w:rsidRPr="00EB6DE8">
        <w:rPr>
          <w:color w:val="000000"/>
          <w:lang w:val="sk-SK" w:eastAsia="sk-SK"/>
        </w:rPr>
        <w:softHyphen/>
        <w:t>kov a techniky tajnej služby na spáchaní tohto obzvlášť nebezpečné</w:t>
      </w:r>
      <w:r w:rsidRPr="00EB6DE8">
        <w:rPr>
          <w:color w:val="000000"/>
          <w:lang w:val="sk-SK" w:eastAsia="sk-SK"/>
        </w:rPr>
        <w:softHyphen/>
        <w:t>ho trestného činu. Správu občianskej komisie prečítal na povestnom mítingu KDH v Športovej hale na Pasienkoch práve Ladislav Pi</w:t>
      </w:r>
      <w:r w:rsidRPr="00EB6DE8">
        <w:rPr>
          <w:color w:val="000000"/>
          <w:lang w:val="sk-SK" w:eastAsia="sk-SK"/>
        </w:rPr>
        <w:t>t</w:t>
      </w:r>
      <w:r w:rsidRPr="00EB6DE8">
        <w:rPr>
          <w:color w:val="000000"/>
          <w:lang w:val="sk-SK" w:eastAsia="sk-SK"/>
        </w:rPr>
        <w:t>tner. Poslanec Pittner sa tým fakticky ujal funkcie hovorcu paralelnej tajnej služby a to bol aj najpodstatnejší dôvod, prečo sa stal záujmovou osobou, spravodajsky rozpracovanou 52. oddelením SIS.</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Verejnosti sú už známe dve aktívne opatrenia </w:t>
      </w:r>
      <w:r w:rsidRPr="00EB6DE8">
        <w:rPr>
          <w:rStyle w:val="BodytextItalic1"/>
          <w:color w:val="000000"/>
          <w:lang w:val="sk-SK" w:eastAsia="sk-SK"/>
        </w:rPr>
        <w:t xml:space="preserve">päťdesiatdvojky, </w:t>
      </w:r>
      <w:r w:rsidRPr="00EB6DE8">
        <w:rPr>
          <w:color w:val="000000"/>
          <w:lang w:val="sk-SK" w:eastAsia="sk-SK"/>
        </w:rPr>
        <w:t>v rámci ktorých bol Ladislavovi Pittnerovi do parlamentu v listovej zásielke doručený zvierací trus, respektíve bol pred vchodom do bytovky obliaty vedrom moču a tuhých výkalov. Obe akcie napláno</w:t>
      </w:r>
      <w:r w:rsidRPr="00EB6DE8">
        <w:rPr>
          <w:color w:val="000000"/>
          <w:lang w:val="sk-SK" w:eastAsia="sk-SK"/>
        </w:rPr>
        <w:softHyphen/>
        <w:t>valo a vykonalo na pokyn námestníka riad</w:t>
      </w:r>
      <w:r w:rsidRPr="00EB6DE8">
        <w:rPr>
          <w:color w:val="000000"/>
          <w:lang w:val="sk-SK" w:eastAsia="sk-SK"/>
        </w:rPr>
        <w:t>i</w:t>
      </w:r>
      <w:r w:rsidRPr="00EB6DE8">
        <w:rPr>
          <w:color w:val="000000"/>
          <w:lang w:val="sk-SK" w:eastAsia="sk-SK"/>
        </w:rPr>
        <w:t xml:space="preserve">teľa SIS </w:t>
      </w:r>
      <w:r w:rsidR="00D76875" w:rsidRPr="00EB6DE8">
        <w:rPr>
          <w:color w:val="000000"/>
          <w:lang w:val="sk-SK" w:eastAsia="sk-SK"/>
        </w:rPr>
        <w:t>Svěchotu</w:t>
      </w:r>
      <w:r w:rsidRPr="00EB6DE8">
        <w:rPr>
          <w:color w:val="000000"/>
          <w:lang w:val="sk-SK" w:eastAsia="sk-SK"/>
        </w:rPr>
        <w:t xml:space="preserve"> práve 52. oddelenie. Poslanec Pittner bol okrem toho te</w:t>
      </w:r>
      <w:r w:rsidRPr="00EB6DE8">
        <w:rPr>
          <w:color w:val="000000"/>
          <w:lang w:val="sk-SK" w:eastAsia="sk-SK"/>
        </w:rPr>
        <w:t>r</w:t>
      </w:r>
      <w:r w:rsidRPr="00EB6DE8">
        <w:rPr>
          <w:color w:val="000000"/>
          <w:lang w:val="sk-SK" w:eastAsia="sk-SK"/>
        </w:rPr>
        <w:t>čom mnohých nevyberaných útokov provládnej propagandy, najmä v denníku Slo</w:t>
      </w:r>
      <w:r w:rsidRPr="00EB6DE8">
        <w:rPr>
          <w:color w:val="000000"/>
          <w:lang w:val="sk-SK" w:eastAsia="sk-SK"/>
        </w:rPr>
        <w:softHyphen/>
        <w:t>venská republika.</w:t>
      </w:r>
    </w:p>
    <w:p w:rsidR="00B96B3F" w:rsidRPr="00EB6DE8" w:rsidRDefault="00B96B3F" w:rsidP="004065CD">
      <w:pPr>
        <w:pStyle w:val="Zkladntext"/>
        <w:shd w:val="clear" w:color="auto" w:fill="auto"/>
        <w:tabs>
          <w:tab w:val="left" w:pos="596"/>
        </w:tabs>
        <w:spacing w:before="0" w:after="0" w:line="259" w:lineRule="exact"/>
        <w:ind w:right="20" w:firstLine="426"/>
        <w:rPr>
          <w:color w:val="000000"/>
          <w:lang w:val="sk-SK" w:eastAsia="sk-SK"/>
        </w:rPr>
      </w:pPr>
      <w:r w:rsidRPr="00EB6DE8">
        <w:rPr>
          <w:color w:val="000000"/>
          <w:lang w:val="sk-SK" w:eastAsia="sk-SK"/>
        </w:rPr>
        <w:t>V súvislosti s jeho osobou sa však útvar Dušana Pastuchu venoval aj oveľa produktívnejšej spravodajskej činnosti a dospel k niekoľkým pozor</w:t>
      </w:r>
      <w:r w:rsidRPr="00EB6DE8">
        <w:rPr>
          <w:color w:val="000000"/>
          <w:lang w:val="sk-SK" w:eastAsia="sk-SK"/>
        </w:rPr>
        <w:t>u</w:t>
      </w:r>
      <w:r w:rsidRPr="00EB6DE8">
        <w:rPr>
          <w:color w:val="000000"/>
          <w:lang w:val="sk-SK" w:eastAsia="sk-SK"/>
        </w:rPr>
        <w:t>hodným poznatkom. Aj v tomto prípade chceme čitateľov upozorniť, že naším cieľom nie je ani pošpiniť pamiatku zosnulého Ladislava Pittnera, ani ho m</w:t>
      </w:r>
      <w:r w:rsidRPr="00EB6DE8">
        <w:rPr>
          <w:color w:val="000000"/>
          <w:lang w:val="sk-SK" w:eastAsia="sk-SK"/>
        </w:rPr>
        <w:t>o</w:t>
      </w:r>
      <w:r w:rsidRPr="00EB6DE8">
        <w:rPr>
          <w:color w:val="000000"/>
          <w:lang w:val="sk-SK" w:eastAsia="sk-SK"/>
        </w:rPr>
        <w:t>rálne či inak súdiť. Naším jediným záuj</w:t>
      </w:r>
      <w:r w:rsidRPr="00EB6DE8">
        <w:rPr>
          <w:color w:val="000000"/>
          <w:lang w:val="sk-SK" w:eastAsia="sk-SK"/>
        </w:rPr>
        <w:softHyphen/>
        <w:t xml:space="preserve">mom je poskytnúť čitateľom informáciu o tom, s akými zisteniami a spravodajskými informáciami pracovala </w:t>
      </w:r>
      <w:r w:rsidRPr="00EB6DE8">
        <w:rPr>
          <w:rStyle w:val="BodytextItalic1"/>
          <w:color w:val="000000"/>
          <w:lang w:val="sk-SK" w:eastAsia="sk-SK"/>
        </w:rPr>
        <w:t>päťd</w:t>
      </w:r>
      <w:r w:rsidRPr="00EB6DE8">
        <w:rPr>
          <w:rStyle w:val="BodytextItalic1"/>
          <w:color w:val="000000"/>
          <w:lang w:val="sk-SK" w:eastAsia="sk-SK"/>
        </w:rPr>
        <w:t>e</w:t>
      </w:r>
      <w:r w:rsidRPr="00EB6DE8">
        <w:rPr>
          <w:rStyle w:val="BodytextItalic1"/>
          <w:color w:val="000000"/>
          <w:lang w:val="sk-SK" w:eastAsia="sk-SK"/>
        </w:rPr>
        <w:t>siatdvojka,</w:t>
      </w:r>
      <w:r w:rsidRPr="00EB6DE8">
        <w:rPr>
          <w:color w:val="000000"/>
          <w:lang w:val="sk-SK" w:eastAsia="sk-SK"/>
        </w:rPr>
        <w:t xml:space="preserve"> keď sa zaoberala jeho životom a jeho pôsobením vo funkcii mini</w:t>
      </w:r>
      <w:r w:rsidRPr="00EB6DE8">
        <w:rPr>
          <w:color w:val="000000"/>
          <w:lang w:val="sk-SK" w:eastAsia="sk-SK"/>
        </w:rPr>
        <w:t>s</w:t>
      </w:r>
      <w:r w:rsidRPr="00EB6DE8">
        <w:rPr>
          <w:color w:val="000000"/>
          <w:lang w:val="sk-SK" w:eastAsia="sk-SK"/>
        </w:rPr>
        <w:lastRenderedPageBreak/>
        <w:t>tra vnútra.</w:t>
      </w:r>
    </w:p>
    <w:p w:rsidR="00B96B3F" w:rsidRPr="00EB6DE8" w:rsidRDefault="00B96B3F" w:rsidP="004065CD">
      <w:pPr>
        <w:pStyle w:val="Zkladntext"/>
        <w:shd w:val="clear" w:color="auto" w:fill="auto"/>
        <w:tabs>
          <w:tab w:val="left" w:pos="596"/>
        </w:tabs>
        <w:spacing w:before="0" w:after="0" w:line="259" w:lineRule="exact"/>
        <w:ind w:right="20" w:firstLine="426"/>
        <w:rPr>
          <w:lang w:val="sk-SK"/>
        </w:rPr>
      </w:pPr>
    </w:p>
    <w:p w:rsidR="00B96B3F" w:rsidRPr="00EB6DE8" w:rsidRDefault="00B96B3F" w:rsidP="004065CD">
      <w:pPr>
        <w:pStyle w:val="Zkladntext"/>
        <w:shd w:val="clear" w:color="auto" w:fill="auto"/>
        <w:spacing w:before="0" w:after="0"/>
        <w:ind w:right="40" w:firstLine="426"/>
        <w:rPr>
          <w:color w:val="000000"/>
          <w:lang w:val="sk-SK" w:eastAsia="sk-SK"/>
        </w:rPr>
      </w:pPr>
      <w:r w:rsidRPr="00EB6DE8">
        <w:rPr>
          <w:color w:val="000000"/>
          <w:lang w:val="sk-SK" w:eastAsia="sk-SK"/>
        </w:rPr>
        <w:t>Ladislav Pittner s obľubou vytváral dojem, že je bezpečnostný a sprav</w:t>
      </w:r>
      <w:r w:rsidRPr="00EB6DE8">
        <w:rPr>
          <w:color w:val="000000"/>
          <w:lang w:val="sk-SK" w:eastAsia="sk-SK"/>
        </w:rPr>
        <w:t>o</w:t>
      </w:r>
      <w:r w:rsidRPr="00EB6DE8">
        <w:rPr>
          <w:color w:val="000000"/>
          <w:lang w:val="sk-SK" w:eastAsia="sk-SK"/>
        </w:rPr>
        <w:t>dajský expert. Nebol ani jedno, ani druhé. No aj napriek tomu sa mu aspoň sčasti podarilo presvedčiť straníckych kolegov i médiá, že je v tomto fachu naozaj doma. Túto ničím nepodloženú povesť podporoval rôznymi vyhlás</w:t>
      </w:r>
      <w:r w:rsidRPr="00EB6DE8">
        <w:rPr>
          <w:color w:val="000000"/>
          <w:lang w:val="sk-SK" w:eastAsia="sk-SK"/>
        </w:rPr>
        <w:t>e</w:t>
      </w:r>
      <w:r w:rsidRPr="00EB6DE8">
        <w:rPr>
          <w:color w:val="000000"/>
          <w:lang w:val="sk-SK" w:eastAsia="sk-SK"/>
        </w:rPr>
        <w:t>niami, ktoré mali naznačovať, že počas bývalého režimu a pôsobenia v rámci podzemného hnutia katolíkov spravodajsky spolupracoval s Vatikánom. Nikdy to nepo</w:t>
      </w:r>
      <w:r w:rsidRPr="00EB6DE8">
        <w:rPr>
          <w:color w:val="000000"/>
          <w:lang w:val="sk-SK" w:eastAsia="sk-SK"/>
        </w:rPr>
        <w:softHyphen/>
        <w:t>vedal úplne explicitne, ale všeobecne sa vžilo povedomie, že Pittner by bol rád, keby si o ňom verejnosť myslela, že spolupracoval s vati</w:t>
      </w:r>
      <w:r w:rsidRPr="00EB6DE8">
        <w:rPr>
          <w:color w:val="000000"/>
          <w:lang w:val="sk-SK" w:eastAsia="sk-SK"/>
        </w:rPr>
        <w:softHyphen/>
        <w:t>kánskou tajnou službou. K tomu sa nabalili ďalšie fámy. Napríklad, že v boji proti k</w:t>
      </w:r>
      <w:r w:rsidRPr="00EB6DE8">
        <w:rPr>
          <w:color w:val="000000"/>
          <w:lang w:val="sk-SK" w:eastAsia="sk-SK"/>
        </w:rPr>
        <w:t>o</w:t>
      </w:r>
      <w:r w:rsidRPr="00EB6DE8">
        <w:rPr>
          <w:color w:val="000000"/>
          <w:lang w:val="sk-SK" w:eastAsia="sk-SK"/>
        </w:rPr>
        <w:t>munistom nadviazal styky aj so západnými spravo</w:t>
      </w:r>
      <w:r w:rsidRPr="00EB6DE8">
        <w:rPr>
          <w:color w:val="000000"/>
          <w:lang w:val="sk-SK" w:eastAsia="sk-SK"/>
        </w:rPr>
        <w:softHyphen/>
        <w:t>dajskými službami, medzi inými aj s britskou. Pán Pittner ani tieto nezmysly nikdy jednoznačne ned</w:t>
      </w:r>
      <w:r w:rsidRPr="00EB6DE8">
        <w:rPr>
          <w:color w:val="000000"/>
          <w:lang w:val="sk-SK" w:eastAsia="sk-SK"/>
        </w:rPr>
        <w:t>e</w:t>
      </w:r>
      <w:r w:rsidRPr="00EB6DE8">
        <w:rPr>
          <w:color w:val="000000"/>
          <w:lang w:val="sk-SK" w:eastAsia="sk-SK"/>
        </w:rPr>
        <w:t>mentoval. Zrejme si myslel, že to prospieva imidžu záhadného muža zocel</w:t>
      </w:r>
      <w:r w:rsidRPr="00EB6DE8">
        <w:rPr>
          <w:color w:val="000000"/>
          <w:lang w:val="sk-SK" w:eastAsia="sk-SK"/>
        </w:rPr>
        <w:t>e</w:t>
      </w:r>
      <w:r w:rsidRPr="00EB6DE8">
        <w:rPr>
          <w:color w:val="000000"/>
          <w:lang w:val="sk-SK" w:eastAsia="sk-SK"/>
        </w:rPr>
        <w:t>ného bojmi medzi spravo</w:t>
      </w:r>
      <w:r w:rsidRPr="00EB6DE8">
        <w:rPr>
          <w:color w:val="000000"/>
          <w:lang w:val="sk-SK" w:eastAsia="sk-SK"/>
        </w:rPr>
        <w:softHyphen/>
        <w:t>dajskými službami.</w:t>
      </w:r>
    </w:p>
    <w:p w:rsidR="00B96B3F" w:rsidRPr="00EB6DE8" w:rsidRDefault="00B96B3F" w:rsidP="004065CD">
      <w:pPr>
        <w:pStyle w:val="Zkladntext"/>
        <w:shd w:val="clear" w:color="auto" w:fill="auto"/>
        <w:spacing w:before="0" w:after="0"/>
        <w:ind w:right="40" w:firstLine="426"/>
        <w:rPr>
          <w:lang w:val="sk-SK"/>
        </w:rPr>
      </w:pPr>
    </w:p>
    <w:p w:rsidR="00B96B3F" w:rsidRPr="00EB6DE8" w:rsidRDefault="00B96B3F" w:rsidP="004065CD">
      <w:pPr>
        <w:pStyle w:val="Zkladntext"/>
        <w:shd w:val="clear" w:color="auto" w:fill="auto"/>
        <w:spacing w:before="0" w:after="244" w:line="259" w:lineRule="exact"/>
        <w:ind w:right="40" w:firstLine="426"/>
        <w:rPr>
          <w:lang w:val="sk-SK"/>
        </w:rPr>
      </w:pPr>
      <w:r w:rsidRPr="00EB6DE8">
        <w:rPr>
          <w:color w:val="000000"/>
          <w:lang w:val="sk-SK" w:eastAsia="sk-SK"/>
        </w:rPr>
        <w:t>O niečo reálnejšie boli Pittnerove spomienky na pôsobenie v protikom</w:t>
      </w:r>
      <w:r w:rsidRPr="00EB6DE8">
        <w:rPr>
          <w:color w:val="000000"/>
          <w:lang w:val="sk-SK" w:eastAsia="sk-SK"/>
        </w:rPr>
        <w:t>u</w:t>
      </w:r>
      <w:r w:rsidRPr="00EB6DE8">
        <w:rPr>
          <w:color w:val="000000"/>
          <w:lang w:val="sk-SK" w:eastAsia="sk-SK"/>
        </w:rPr>
        <w:t>nistickom odboji v rámci organizácie Biela légia. Len v krátkosti si povedzme, čo o tomto subjekte hovorí slovenská verzia Wikipedie: „Biela légia bola ant</w:t>
      </w:r>
      <w:r w:rsidRPr="00EB6DE8">
        <w:rPr>
          <w:color w:val="000000"/>
          <w:lang w:val="sk-SK" w:eastAsia="sk-SK"/>
        </w:rPr>
        <w:t>i</w:t>
      </w:r>
      <w:r w:rsidRPr="00EB6DE8">
        <w:rPr>
          <w:color w:val="000000"/>
          <w:lang w:val="sk-SK" w:eastAsia="sk-SK"/>
        </w:rPr>
        <w:t>komunistická kresťanská organizá</w:t>
      </w:r>
      <w:r w:rsidRPr="00EB6DE8">
        <w:rPr>
          <w:color w:val="000000"/>
          <w:lang w:val="sk-SK" w:eastAsia="sk-SK"/>
        </w:rPr>
        <w:softHyphen/>
        <w:t>cia pôsobiaca na území Slovenska (vtedy ako súčasť povojnové</w:t>
      </w:r>
      <w:r w:rsidRPr="00EB6DE8">
        <w:rPr>
          <w:color w:val="000000"/>
          <w:lang w:val="sk-SK" w:eastAsia="sk-SK"/>
        </w:rPr>
        <w:softHyphen/>
        <w:t>ho Česko-Slovenska) a Rakúska v období rokov 1947 až 1951. Ako súčasť protikomunistického odboja bolo jej cieľom informovať širokú verejnosť aj zahraničie o terore komunistického hnutia. Hlavnými z</w:t>
      </w:r>
      <w:r w:rsidRPr="00EB6DE8">
        <w:rPr>
          <w:color w:val="000000"/>
          <w:lang w:val="sk-SK" w:eastAsia="sk-SK"/>
        </w:rPr>
        <w:t>a</w:t>
      </w:r>
      <w:r w:rsidRPr="00EB6DE8">
        <w:rPr>
          <w:color w:val="000000"/>
          <w:lang w:val="sk-SK" w:eastAsia="sk-SK"/>
        </w:rPr>
        <w:t>kladateľmi a poprednými členmi boli Jozef Vicen a Jozef Mikula. Biela légia sa okrem protikomunistických aktivít doma aj v zahraničí venovala pomoci pri úteku ľudí z komunistického Československa do slobodného sveta. V rokoch 1950 (máj) až 1953 (júl) z Rakúska vysielala rozhlasové spravodajstvo na krátkych vlnách v pásme 40 metrov. Rozhlasový vysielač Biela légia bol istým vzorom pre neskor</w:t>
      </w:r>
      <w:r w:rsidRPr="00EB6DE8">
        <w:rPr>
          <w:color w:val="000000"/>
          <w:lang w:val="sk-SK" w:eastAsia="sk-SK"/>
        </w:rPr>
        <w:softHyphen/>
        <w:t>šie vysielanie rádia Slobodná Európa."</w:t>
      </w:r>
    </w:p>
    <w:p w:rsidR="00B96B3F" w:rsidRPr="00EB6DE8" w:rsidRDefault="00B96B3F" w:rsidP="004065CD">
      <w:pPr>
        <w:pStyle w:val="Zkladntext"/>
        <w:shd w:val="clear" w:color="auto" w:fill="auto"/>
        <w:tabs>
          <w:tab w:val="left" w:pos="630"/>
        </w:tabs>
        <w:spacing w:before="0" w:after="0"/>
        <w:ind w:right="40" w:firstLine="426"/>
        <w:rPr>
          <w:color w:val="000000"/>
          <w:lang w:val="sk-SK" w:eastAsia="sk-SK"/>
        </w:rPr>
      </w:pPr>
      <w:r w:rsidRPr="00EB6DE8">
        <w:rPr>
          <w:color w:val="000000"/>
          <w:lang w:val="sk-SK" w:eastAsia="sk-SK"/>
        </w:rPr>
        <w:t>V súvislosti s Bielou légiou Ladislav Pittner šíril tiež mierne nejed</w:t>
      </w:r>
      <w:r w:rsidRPr="00EB6DE8">
        <w:rPr>
          <w:color w:val="000000"/>
          <w:lang w:val="sk-SK" w:eastAsia="sk-SK"/>
        </w:rPr>
        <w:softHyphen/>
        <w:t>noznačné posolstvá. Na jednej strane pripúšťal, že bol ešte veľmi mladý (n</w:t>
      </w:r>
      <w:r w:rsidRPr="00EB6DE8">
        <w:rPr>
          <w:color w:val="000000"/>
          <w:lang w:val="sk-SK" w:eastAsia="sk-SK"/>
        </w:rPr>
        <w:t>a</w:t>
      </w:r>
      <w:r w:rsidRPr="00EB6DE8">
        <w:rPr>
          <w:color w:val="000000"/>
          <w:lang w:val="sk-SK" w:eastAsia="sk-SK"/>
        </w:rPr>
        <w:t>rodil sa v roku 1934), no zároveň naznačoval, že už v tom</w:t>
      </w:r>
      <w:r w:rsidRPr="00EB6DE8">
        <w:rPr>
          <w:color w:val="000000"/>
          <w:lang w:val="sk-SK" w:eastAsia="sk-SK"/>
        </w:rPr>
        <w:softHyphen/>
        <w:t>to čase sa začali jeho disidentské, protikomunistické pôsobenie a dokonca aj spravodajská činnosť.</w:t>
      </w:r>
    </w:p>
    <w:p w:rsidR="00B96B3F" w:rsidRPr="00EB6DE8" w:rsidRDefault="00B96B3F" w:rsidP="004065CD">
      <w:pPr>
        <w:pStyle w:val="Zkladntext"/>
        <w:shd w:val="clear" w:color="auto" w:fill="auto"/>
        <w:tabs>
          <w:tab w:val="left" w:pos="630"/>
        </w:tabs>
        <w:spacing w:before="0" w:after="0"/>
        <w:ind w:right="40" w:firstLine="426"/>
        <w:rPr>
          <w:lang w:val="sk-SK"/>
        </w:rPr>
      </w:pP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Do práce na preverovanie týchto fantastických výrokov bol okrem istého mladého príslušníka 52. oddelenia povolaný aj bývalý pracovník ŠtB Július T. Rozbehli sa po archívoch Štátnej bezpečnos</w:t>
      </w:r>
      <w:r w:rsidRPr="00EB6DE8">
        <w:rPr>
          <w:color w:val="000000"/>
          <w:lang w:val="sk-SK" w:eastAsia="sk-SK"/>
        </w:rPr>
        <w:softHyphen/>
        <w:t xml:space="preserve">ti, navštívili matriky a študovali dobovú tlač. Keďže Ladislav Pittner pochádzal zo Záhoria, Július T. a jeho </w:t>
      </w:r>
      <w:r w:rsidRPr="00EB6DE8">
        <w:rPr>
          <w:color w:val="000000"/>
          <w:lang w:val="sk-SK" w:eastAsia="sk-SK"/>
        </w:rPr>
        <w:lastRenderedPageBreak/>
        <w:t>mladý kolega navštívili veľmi starého príslušníka ŠtB zo Záhoria, ktorý si ešte pamätal na rozpra</w:t>
      </w:r>
      <w:r w:rsidRPr="00EB6DE8">
        <w:rPr>
          <w:color w:val="000000"/>
          <w:lang w:val="sk-SK" w:eastAsia="sk-SK"/>
        </w:rPr>
        <w:softHyphen/>
        <w:t>covávanie a potláčanie Bielej légie. Jeho verzia udalostí sa zásadne líšila od Pittnerovej. Politik tvrdil, že v rámci brutálneho postupu k</w:t>
      </w:r>
      <w:r w:rsidRPr="00EB6DE8">
        <w:rPr>
          <w:color w:val="000000"/>
          <w:lang w:val="sk-SK" w:eastAsia="sk-SK"/>
        </w:rPr>
        <w:t>o</w:t>
      </w:r>
      <w:r w:rsidRPr="00EB6DE8">
        <w:rPr>
          <w:color w:val="000000"/>
          <w:lang w:val="sk-SK" w:eastAsia="sk-SK"/>
        </w:rPr>
        <w:t>munistickej moci boli spolu s otcom predvedení na ŠtB, kde ich bili a podr</w:t>
      </w:r>
      <w:r w:rsidRPr="00EB6DE8">
        <w:rPr>
          <w:color w:val="000000"/>
          <w:lang w:val="sk-SK" w:eastAsia="sk-SK"/>
        </w:rPr>
        <w:t>o</w:t>
      </w:r>
      <w:r w:rsidRPr="00EB6DE8">
        <w:rPr>
          <w:color w:val="000000"/>
          <w:lang w:val="sk-SK" w:eastAsia="sk-SK"/>
        </w:rPr>
        <w:t>bovali tvrdým výsluchom, ale aj tak ich nezlomili. Nao</w:t>
      </w:r>
      <w:r w:rsidRPr="00EB6DE8">
        <w:rPr>
          <w:color w:val="000000"/>
          <w:lang w:val="sk-SK" w:eastAsia="sk-SK"/>
        </w:rPr>
        <w:softHyphen/>
        <w:t>pak, starý eštebák zase vyhlasoval, že proti mladučkému Ladislavovi Pittnerovi a jeho otcovi nebolo potrebné používať násilie, pretože obaja s orgánmi ŠtB ochotne spoluprac</w:t>
      </w:r>
      <w:r w:rsidRPr="00EB6DE8">
        <w:rPr>
          <w:color w:val="000000"/>
          <w:lang w:val="sk-SK" w:eastAsia="sk-SK"/>
        </w:rPr>
        <w:t>o</w:t>
      </w:r>
      <w:r w:rsidRPr="00EB6DE8">
        <w:rPr>
          <w:color w:val="000000"/>
          <w:lang w:val="sk-SK" w:eastAsia="sk-SK"/>
        </w:rPr>
        <w:t>vali. Dokonca sa mal vyjad</w:t>
      </w:r>
      <w:r w:rsidRPr="00EB6DE8">
        <w:rPr>
          <w:color w:val="000000"/>
          <w:lang w:val="sk-SK" w:eastAsia="sk-SK"/>
        </w:rPr>
        <w:softHyphen/>
        <w:t xml:space="preserve">riť v tom zmysle, že aj v dôsledku ich výpovedí išli niektorí ľudia na 15 rokov do uránových baní </w:t>
      </w:r>
      <w:r w:rsidR="00D76875" w:rsidRPr="00EB6DE8">
        <w:rPr>
          <w:color w:val="000000"/>
          <w:lang w:val="sk-SK" w:eastAsia="sk-SK"/>
        </w:rPr>
        <w:t>v</w:t>
      </w:r>
      <w:r w:rsidR="00D76875">
        <w:rPr>
          <w:color w:val="000000"/>
          <w:lang w:val="sk-SK" w:eastAsia="sk-SK"/>
        </w:rPr>
        <w:t xml:space="preserve"> J</w:t>
      </w:r>
      <w:r w:rsidR="00D76875" w:rsidRPr="00EB6DE8">
        <w:rPr>
          <w:color w:val="000000"/>
          <w:lang w:val="sk-SK" w:eastAsia="sk-SK"/>
        </w:rPr>
        <w:t>áchymove</w:t>
      </w:r>
      <w:r w:rsidRPr="00EB6DE8">
        <w:rPr>
          <w:color w:val="000000"/>
          <w:lang w:val="sk-SK" w:eastAsia="sk-SK"/>
        </w:rPr>
        <w:t>.</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Július T. </w:t>
      </w:r>
      <w:r w:rsidR="00D76875" w:rsidRPr="00EB6DE8">
        <w:rPr>
          <w:color w:val="000000"/>
          <w:lang w:val="sk-SK" w:eastAsia="sk-SK"/>
        </w:rPr>
        <w:t>sa pri získavaní informácií o pôsobení otca a syna Pittnero</w:t>
      </w:r>
      <w:r w:rsidR="00D76875" w:rsidRPr="00EB6DE8">
        <w:rPr>
          <w:color w:val="000000"/>
          <w:lang w:val="sk-SK" w:eastAsia="sk-SK"/>
        </w:rPr>
        <w:t>v</w:t>
      </w:r>
      <w:r w:rsidR="00D76875" w:rsidRPr="00EB6DE8">
        <w:rPr>
          <w:color w:val="000000"/>
          <w:lang w:val="sk-SK" w:eastAsia="sk-SK"/>
        </w:rPr>
        <w:t>cov v Bielej légii stretol s nemenovaným politickým väzňom, ktorý mu mal neg</w:t>
      </w:r>
      <w:r w:rsidR="00D76875" w:rsidRPr="00EB6DE8">
        <w:rPr>
          <w:color w:val="000000"/>
          <w:lang w:val="sk-SK" w:eastAsia="sk-SK"/>
        </w:rPr>
        <w:t>a</w:t>
      </w:r>
      <w:r w:rsidR="00D76875" w:rsidRPr="00EB6DE8">
        <w:rPr>
          <w:color w:val="000000"/>
          <w:lang w:val="sk-SK" w:eastAsia="sk-SK"/>
        </w:rPr>
        <w:t xml:space="preserve">tívne vyjadrenia starého eštebáka potvrdiť. </w:t>
      </w:r>
      <w:r w:rsidRPr="00EB6DE8">
        <w:rPr>
          <w:color w:val="000000"/>
          <w:lang w:val="sk-SK" w:eastAsia="sk-SK"/>
        </w:rPr>
        <w:t>Na druhej strane je však p</w:t>
      </w:r>
      <w:r w:rsidRPr="00EB6DE8">
        <w:rPr>
          <w:color w:val="000000"/>
          <w:lang w:val="sk-SK" w:eastAsia="sk-SK"/>
        </w:rPr>
        <w:t>o</w:t>
      </w:r>
      <w:r w:rsidRPr="00EB6DE8">
        <w:rPr>
          <w:color w:val="000000"/>
          <w:lang w:val="sk-SK" w:eastAsia="sk-SK"/>
        </w:rPr>
        <w:t>trebné pripomenúť, že Ladislav Pittner bol po revo</w:t>
      </w:r>
      <w:r w:rsidRPr="00EB6DE8">
        <w:rPr>
          <w:color w:val="000000"/>
          <w:lang w:val="sk-SK" w:eastAsia="sk-SK"/>
        </w:rPr>
        <w:softHyphen/>
        <w:t>lúcii váženým členom Konfeder</w:t>
      </w:r>
      <w:r w:rsidRPr="00EB6DE8">
        <w:rPr>
          <w:color w:val="000000"/>
          <w:lang w:val="sk-SK" w:eastAsia="sk-SK"/>
        </w:rPr>
        <w:t>á</w:t>
      </w:r>
      <w:r w:rsidRPr="00EB6DE8">
        <w:rPr>
          <w:color w:val="000000"/>
          <w:lang w:val="sk-SK" w:eastAsia="sk-SK"/>
        </w:rPr>
        <w:t>cie politických väzňov Slovenska a z jej radov nikdy (aspoň otvorene) nez</w:t>
      </w:r>
      <w:r w:rsidRPr="00EB6DE8">
        <w:rPr>
          <w:color w:val="000000"/>
          <w:lang w:val="sk-SK" w:eastAsia="sk-SK"/>
        </w:rPr>
        <w:t>a</w:t>
      </w:r>
      <w:r w:rsidRPr="00EB6DE8">
        <w:rPr>
          <w:color w:val="000000"/>
          <w:lang w:val="sk-SK" w:eastAsia="sk-SK"/>
        </w:rPr>
        <w:t>zneli hlasy o jeho či otcovej kolaborácii s komunistickým režimom.</w:t>
      </w:r>
    </w:p>
    <w:p w:rsidR="00B96B3F" w:rsidRPr="00EB6DE8" w:rsidRDefault="00B96B3F" w:rsidP="004065CD">
      <w:pPr>
        <w:pStyle w:val="Zkladntext"/>
        <w:shd w:val="clear" w:color="auto" w:fill="auto"/>
        <w:spacing w:before="0" w:after="244" w:line="259" w:lineRule="exact"/>
        <w:ind w:right="20" w:firstLine="426"/>
        <w:rPr>
          <w:lang w:val="sk-SK"/>
        </w:rPr>
      </w:pPr>
      <w:r w:rsidRPr="00EB6DE8">
        <w:rPr>
          <w:color w:val="000000"/>
          <w:lang w:val="sk-SK" w:eastAsia="sk-SK"/>
        </w:rPr>
        <w:t>Musíme si uvedomiť, že na počiatku 50. rokov minulého sto</w:t>
      </w:r>
      <w:r w:rsidRPr="00EB6DE8">
        <w:rPr>
          <w:color w:val="000000"/>
          <w:lang w:val="sk-SK" w:eastAsia="sk-SK"/>
        </w:rPr>
        <w:softHyphen/>
        <w:t>ročia, keď sa tieto udalosti odohrávali, mal Ladislav Pittner okolo 16 rokov, a preto je nad slnko jasnejšie, že z jeho strany nemohlo ísť v pravom slova zmysle o žiadnu disidentskú či spravodajskú činnosť. A rovnako nemohlo ísť ani o udávanie ľudí z prostredia Bielej légie, ako tvrdil starý príslušník ŠtB. Z tohto pohľadu je preto evidentné, že Pittner ako politik svoju úlohu očividne zveličoval, a pre</w:t>
      </w:r>
      <w:r w:rsidRPr="00EB6DE8">
        <w:rPr>
          <w:color w:val="000000"/>
          <w:lang w:val="sk-SK" w:eastAsia="sk-SK"/>
        </w:rPr>
        <w:t>s</w:t>
      </w:r>
      <w:r w:rsidRPr="00EB6DE8">
        <w:rPr>
          <w:color w:val="000000"/>
          <w:lang w:val="sk-SK" w:eastAsia="sk-SK"/>
        </w:rPr>
        <w:t xml:space="preserve">ne takto to neskôr vyhodnotil aj pátrací tím 52. oddelenia na čele s Júliusom T. Do rovnakej kategórie zaradili príslušníci </w:t>
      </w:r>
      <w:r w:rsidRPr="00EB6DE8">
        <w:rPr>
          <w:rStyle w:val="BodytextItalic1"/>
          <w:color w:val="000000"/>
          <w:lang w:val="sk-SK" w:eastAsia="sk-SK"/>
        </w:rPr>
        <w:t>päť</w:t>
      </w:r>
      <w:r w:rsidRPr="00EB6DE8">
        <w:rPr>
          <w:rStyle w:val="BodytextItalic1"/>
          <w:color w:val="000000"/>
          <w:lang w:val="sk-SK" w:eastAsia="sk-SK"/>
        </w:rPr>
        <w:softHyphen/>
        <w:t>desiatdvojky</w:t>
      </w:r>
      <w:r w:rsidRPr="00EB6DE8">
        <w:rPr>
          <w:color w:val="000000"/>
          <w:lang w:val="sk-SK" w:eastAsia="sk-SK"/>
        </w:rPr>
        <w:t xml:space="preserve"> aj jeho náznaky o tom, že v rámci podzemného kato</w:t>
      </w:r>
      <w:r w:rsidRPr="00EB6DE8">
        <w:rPr>
          <w:color w:val="000000"/>
          <w:lang w:val="sk-SK" w:eastAsia="sk-SK"/>
        </w:rPr>
        <w:softHyphen/>
        <w:t>líckeho hnutia bol v 70. a 80. rokoch min</w:t>
      </w:r>
      <w:r w:rsidRPr="00EB6DE8">
        <w:rPr>
          <w:color w:val="000000"/>
          <w:lang w:val="sk-SK" w:eastAsia="sk-SK"/>
        </w:rPr>
        <w:t>u</w:t>
      </w:r>
      <w:r w:rsidRPr="00EB6DE8">
        <w:rPr>
          <w:color w:val="000000"/>
          <w:lang w:val="sk-SK" w:eastAsia="sk-SK"/>
        </w:rPr>
        <w:t>lého storočia v styku so západnými rozviedkami či tajnou službou Vatikánu. V tejto súvis</w:t>
      </w:r>
      <w:r w:rsidRPr="00EB6DE8">
        <w:rPr>
          <w:color w:val="000000"/>
          <w:lang w:val="sk-SK" w:eastAsia="sk-SK"/>
        </w:rPr>
        <w:softHyphen/>
        <w:t>losti je však hodné pozornosti, že provládna propaganda v úsilí o diskreditáciu poslanca Pittnera dookola omieľala, že sa spoluprá</w:t>
      </w:r>
      <w:r w:rsidRPr="00EB6DE8">
        <w:rPr>
          <w:color w:val="000000"/>
          <w:lang w:val="sk-SK" w:eastAsia="sk-SK"/>
        </w:rPr>
        <w:softHyphen/>
        <w:t>cou s cudzími tajnými službami dopustil hrdelných zločinov, čím sa zjavne odchyľovala od zistení SIS.</w:t>
      </w:r>
    </w:p>
    <w:p w:rsidR="00B96B3F" w:rsidRPr="00EB6DE8" w:rsidRDefault="00B96B3F" w:rsidP="004065CD">
      <w:pPr>
        <w:pStyle w:val="Zkladntext"/>
        <w:shd w:val="clear" w:color="auto" w:fill="auto"/>
        <w:spacing w:before="0"/>
        <w:ind w:right="20" w:firstLine="426"/>
        <w:rPr>
          <w:lang w:val="sk-SK"/>
        </w:rPr>
      </w:pPr>
      <w:r w:rsidRPr="00EB6DE8">
        <w:rPr>
          <w:color w:val="000000"/>
          <w:lang w:val="sk-SK" w:eastAsia="sk-SK"/>
        </w:rPr>
        <w:t>Skúmanie dávnej histórie, posudzovanie úlohy rodiny Pittnerovcov v p</w:t>
      </w:r>
      <w:r w:rsidRPr="00EB6DE8">
        <w:rPr>
          <w:color w:val="000000"/>
          <w:lang w:val="sk-SK" w:eastAsia="sk-SK"/>
        </w:rPr>
        <w:t>ô</w:t>
      </w:r>
      <w:r w:rsidRPr="00EB6DE8">
        <w:rPr>
          <w:color w:val="000000"/>
          <w:lang w:val="sk-SK" w:eastAsia="sk-SK"/>
        </w:rPr>
        <w:t>sobení Bielej légie a vystupovanie otca vtedy mladučkého Ladislava však prenechávame historikom, prípadne výskumníkom Ústavu pamäti národa. Predmetom nášho záujmu je totiž činnosť 52. oddelenia a jeho spravodajské aktivity vo vzťahu k vtedajšiemu opozičnému poslancovi Pittnerovi, hovorcovi opozície vo veciach bezpečnostných a spravodajských.</w:t>
      </w:r>
    </w:p>
    <w:p w:rsidR="00B96B3F" w:rsidRPr="00EB6DE8" w:rsidRDefault="00B96B3F" w:rsidP="004065CD">
      <w:pPr>
        <w:pStyle w:val="Zkladntext"/>
        <w:shd w:val="clear" w:color="auto" w:fill="auto"/>
        <w:spacing w:before="0" w:after="236"/>
        <w:ind w:right="20" w:firstLine="426"/>
        <w:rPr>
          <w:lang w:val="sk-SK"/>
        </w:rPr>
      </w:pPr>
      <w:r w:rsidRPr="00EB6DE8">
        <w:rPr>
          <w:color w:val="000000"/>
          <w:lang w:val="sk-SK" w:eastAsia="sk-SK"/>
        </w:rPr>
        <w:t xml:space="preserve">Ak sme konštatovali, že zistenia ohľadom Pittnerovej politickej prehistórie nepriniesli žiadne zásadné a propagandistický použiteľné poznanie, úplne </w:t>
      </w:r>
      <w:r w:rsidRPr="00EB6DE8">
        <w:rPr>
          <w:color w:val="000000"/>
          <w:lang w:val="sk-SK" w:eastAsia="sk-SK"/>
        </w:rPr>
        <w:lastRenderedPageBreak/>
        <w:t xml:space="preserve">inak musíme hodnotiť spravodajský výkon </w:t>
      </w:r>
      <w:r w:rsidRPr="00EB6DE8">
        <w:rPr>
          <w:rStyle w:val="BodytextItalic1"/>
          <w:color w:val="000000"/>
          <w:lang w:val="sk-SK" w:eastAsia="sk-SK"/>
        </w:rPr>
        <w:t>päťde</w:t>
      </w:r>
      <w:r w:rsidRPr="00EB6DE8">
        <w:rPr>
          <w:rStyle w:val="BodytextItalic1"/>
          <w:color w:val="000000"/>
          <w:lang w:val="sk-SK" w:eastAsia="sk-SK"/>
        </w:rPr>
        <w:softHyphen/>
        <w:t>siatdvojky,</w:t>
      </w:r>
      <w:r w:rsidRPr="00EB6DE8">
        <w:rPr>
          <w:color w:val="000000"/>
          <w:lang w:val="sk-SK" w:eastAsia="sk-SK"/>
        </w:rPr>
        <w:t xml:space="preserve"> ktorý podala pri dokumentovaní jeho politickej prítom</w:t>
      </w:r>
      <w:r w:rsidRPr="00EB6DE8">
        <w:rPr>
          <w:color w:val="000000"/>
          <w:lang w:val="sk-SK" w:eastAsia="sk-SK"/>
        </w:rPr>
        <w:softHyphen/>
        <w:t>nosti. Keď Bystričan s Adroitom pracovali na overovaní a rozširovaní poznatkov o podivuhodnom výkone verejnej fun</w:t>
      </w:r>
      <w:r w:rsidRPr="00EB6DE8">
        <w:rPr>
          <w:color w:val="000000"/>
          <w:lang w:val="sk-SK" w:eastAsia="sk-SK"/>
        </w:rPr>
        <w:t>k</w:t>
      </w:r>
      <w:r w:rsidRPr="00EB6DE8">
        <w:rPr>
          <w:color w:val="000000"/>
          <w:lang w:val="sk-SK" w:eastAsia="sk-SK"/>
        </w:rPr>
        <w:t>cie banskobystric</w:t>
      </w:r>
      <w:r w:rsidRPr="00EB6DE8">
        <w:rPr>
          <w:color w:val="000000"/>
          <w:lang w:val="sk-SK" w:eastAsia="sk-SK"/>
        </w:rPr>
        <w:softHyphen/>
        <w:t>kého primátora Igora Presperína, dostali sa až do Hontia</w:t>
      </w:r>
      <w:r w:rsidRPr="00EB6DE8">
        <w:rPr>
          <w:color w:val="000000"/>
          <w:lang w:val="sk-SK" w:eastAsia="sk-SK"/>
        </w:rPr>
        <w:t>n</w:t>
      </w:r>
      <w:r w:rsidRPr="00EB6DE8">
        <w:rPr>
          <w:color w:val="000000"/>
          <w:lang w:val="sk-SK" w:eastAsia="sk-SK"/>
        </w:rPr>
        <w:t>skych Nemiec. Celkom neočakávane tu narazili na stopu Ladislava Pittnera a išli po nej s vytrvalosťou poľovných psov.</w:t>
      </w:r>
    </w:p>
    <w:p w:rsidR="00B96B3F" w:rsidRPr="00EB6DE8" w:rsidRDefault="00B96B3F" w:rsidP="004065CD">
      <w:pPr>
        <w:pStyle w:val="Zkladntext"/>
        <w:shd w:val="clear" w:color="auto" w:fill="auto"/>
        <w:spacing w:before="0" w:after="244" w:line="259" w:lineRule="exact"/>
        <w:ind w:right="20" w:firstLine="426"/>
        <w:rPr>
          <w:lang w:val="sk-SK"/>
        </w:rPr>
      </w:pPr>
      <w:r w:rsidRPr="00EB6DE8">
        <w:rPr>
          <w:color w:val="000000"/>
          <w:lang w:val="sk-SK" w:eastAsia="sk-SK"/>
        </w:rPr>
        <w:t>Ktosi im úplne mimochodom povedal, že nie tak dávno, len pred pár rokmi, došlo v obci Hontianske Nemce k dopravnej nehode, pri ktorej zahynul mladý muž. Páchateľom bol iný mladý muž. Herec. Syn ďalšieho, ale o p</w:t>
      </w:r>
      <w:r w:rsidRPr="00EB6DE8">
        <w:rPr>
          <w:color w:val="000000"/>
          <w:lang w:val="sk-SK" w:eastAsia="sk-SK"/>
        </w:rPr>
        <w:t>o</w:t>
      </w:r>
      <w:r w:rsidRPr="00EB6DE8">
        <w:rPr>
          <w:color w:val="000000"/>
          <w:lang w:val="sk-SK" w:eastAsia="sk-SK"/>
        </w:rPr>
        <w:t>znanie slávnejšieho herca. Pointa príbehu bola v tom, že syna slávneho herca pomohol zo šlamastiky vysekať minis</w:t>
      </w:r>
      <w:r w:rsidRPr="00EB6DE8">
        <w:rPr>
          <w:color w:val="000000"/>
          <w:lang w:val="sk-SK" w:eastAsia="sk-SK"/>
        </w:rPr>
        <w:softHyphen/>
        <w:t>ter vnútra Ladislav Pittner. Nezákonným zasahovaním do vyšetro</w:t>
      </w:r>
      <w:r w:rsidRPr="00EB6DE8">
        <w:rPr>
          <w:color w:val="000000"/>
          <w:lang w:val="sk-SK" w:eastAsia="sk-SK"/>
        </w:rPr>
        <w:softHyphen/>
        <w:t>vania a ovplyvňovaním policajtov mal mladému he</w:t>
      </w:r>
      <w:r w:rsidRPr="00EB6DE8">
        <w:rPr>
          <w:color w:val="000000"/>
          <w:lang w:val="sk-SK" w:eastAsia="sk-SK"/>
        </w:rPr>
        <w:t>r</w:t>
      </w:r>
      <w:r w:rsidRPr="00EB6DE8">
        <w:rPr>
          <w:color w:val="000000"/>
          <w:lang w:val="sk-SK" w:eastAsia="sk-SK"/>
        </w:rPr>
        <w:t>covi zabezpečiť beztrestnosť a, naopak, z jedného zo svedkov urobiť obvin</w:t>
      </w:r>
      <w:r w:rsidRPr="00EB6DE8">
        <w:rPr>
          <w:color w:val="000000"/>
          <w:lang w:val="sk-SK" w:eastAsia="sk-SK"/>
        </w:rPr>
        <w:t>e</w:t>
      </w:r>
      <w:r w:rsidRPr="00EB6DE8">
        <w:rPr>
          <w:color w:val="000000"/>
          <w:lang w:val="sk-SK" w:eastAsia="sk-SK"/>
        </w:rPr>
        <w:t>ného. Teraz bol Pittner opozičným poslancom a tajnú službu zaujímalo vše</w:t>
      </w:r>
      <w:r w:rsidRPr="00EB6DE8">
        <w:rPr>
          <w:color w:val="000000"/>
          <w:lang w:val="sk-SK" w:eastAsia="sk-SK"/>
        </w:rPr>
        <w:t>t</w:t>
      </w:r>
      <w:r w:rsidRPr="00EB6DE8">
        <w:rPr>
          <w:color w:val="000000"/>
          <w:lang w:val="sk-SK" w:eastAsia="sk-SK"/>
        </w:rPr>
        <w:t>ko, čo by mohlo spochybniť jeho dobrú povesť.</w:t>
      </w:r>
    </w:p>
    <w:p w:rsidR="00B96B3F" w:rsidRPr="00EB6DE8" w:rsidRDefault="00B96B3F" w:rsidP="004065CD">
      <w:pPr>
        <w:pStyle w:val="Zkladntext"/>
        <w:shd w:val="clear" w:color="auto" w:fill="auto"/>
        <w:spacing w:before="0" w:after="176"/>
        <w:ind w:right="20" w:firstLine="426"/>
        <w:rPr>
          <w:lang w:val="sk-SK"/>
        </w:rPr>
      </w:pPr>
      <w:r w:rsidRPr="00EB6DE8">
        <w:rPr>
          <w:color w:val="000000"/>
          <w:lang w:val="sk-SK" w:eastAsia="sk-SK"/>
        </w:rPr>
        <w:t>Bystričan a Adroit neváhali. Nenápadne sa povypytovali na meno chla</w:t>
      </w:r>
      <w:r w:rsidRPr="00EB6DE8">
        <w:rPr>
          <w:color w:val="000000"/>
          <w:lang w:val="sk-SK" w:eastAsia="sk-SK"/>
        </w:rPr>
        <w:t>p</w:t>
      </w:r>
      <w:r w:rsidRPr="00EB6DE8">
        <w:rPr>
          <w:color w:val="000000"/>
          <w:lang w:val="sk-SK" w:eastAsia="sk-SK"/>
        </w:rPr>
        <w:t>ca, čo zahynul pod kolesami auta, a vybrali sa hľadať jeho rodičov. Zistili, že otec nebohého sa zaoberá vinohradníc</w:t>
      </w:r>
      <w:r w:rsidRPr="00EB6DE8">
        <w:rPr>
          <w:color w:val="000000"/>
          <w:lang w:val="sk-SK" w:eastAsia="sk-SK"/>
        </w:rPr>
        <w:softHyphen/>
        <w:t>tvom, výrobou a predajom vína, čo bola vynikajúca zámienka, ako s ním nadviazať kontakt. Príslušníci 52. odd</w:t>
      </w:r>
      <w:r w:rsidRPr="00EB6DE8">
        <w:rPr>
          <w:color w:val="000000"/>
          <w:lang w:val="sk-SK" w:eastAsia="sk-SK"/>
        </w:rPr>
        <w:t>e</w:t>
      </w:r>
      <w:r w:rsidRPr="00EB6DE8">
        <w:rPr>
          <w:color w:val="000000"/>
          <w:lang w:val="sk-SK" w:eastAsia="sk-SK"/>
        </w:rPr>
        <w:t>lenia predstierali, že majú záujem o kúpu vína, a tak ich producent zobral do pivničky, kde im urobil improvizovanú degustáciu. Keď sa všetkým trochu ro</w:t>
      </w:r>
      <w:r w:rsidRPr="00EB6DE8">
        <w:rPr>
          <w:color w:val="000000"/>
          <w:lang w:val="sk-SK" w:eastAsia="sk-SK"/>
        </w:rPr>
        <w:t>z</w:t>
      </w:r>
      <w:r w:rsidRPr="00EB6DE8">
        <w:rPr>
          <w:color w:val="000000"/>
          <w:lang w:val="sk-SK" w:eastAsia="sk-SK"/>
        </w:rPr>
        <w:t>viazali jazyky, opýtali sa, kto mu s toľkou prácou okolo vinohra</w:t>
      </w:r>
      <w:r w:rsidRPr="00EB6DE8">
        <w:rPr>
          <w:color w:val="000000"/>
          <w:lang w:val="sk-SK" w:eastAsia="sk-SK"/>
        </w:rPr>
        <w:softHyphen/>
        <w:t>dov a so st</w:t>
      </w:r>
      <w:r w:rsidRPr="00EB6DE8">
        <w:rPr>
          <w:color w:val="000000"/>
          <w:lang w:val="sk-SK" w:eastAsia="sk-SK"/>
        </w:rPr>
        <w:t>a</w:t>
      </w:r>
      <w:r w:rsidRPr="00EB6DE8">
        <w:rPr>
          <w:color w:val="000000"/>
          <w:lang w:val="sk-SK" w:eastAsia="sk-SK"/>
        </w:rPr>
        <w:t>rostlivosťou o víno pomáha. Vtedy sa vinár rozplakal. Vyšlo z neho, že mu pri autonehode zahynul syn, a preto je na všetko sám.</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Na túto chvíľu čakali. </w:t>
      </w:r>
      <w:r w:rsidR="00D76875" w:rsidRPr="00EB6DE8">
        <w:rPr>
          <w:color w:val="000000"/>
          <w:lang w:val="sk-SK" w:eastAsia="sk-SK"/>
        </w:rPr>
        <w:t>Nešťastný otec sa rozhovoril a na diktafón, schov</w:t>
      </w:r>
      <w:r w:rsidR="00D76875" w:rsidRPr="00EB6DE8">
        <w:rPr>
          <w:color w:val="000000"/>
          <w:lang w:val="sk-SK" w:eastAsia="sk-SK"/>
        </w:rPr>
        <w:t>a</w:t>
      </w:r>
      <w:r w:rsidR="00D76875" w:rsidRPr="00EB6DE8">
        <w:rPr>
          <w:color w:val="000000"/>
          <w:lang w:val="sk-SK" w:eastAsia="sk-SK"/>
        </w:rPr>
        <w:t xml:space="preserve">ný vo vrecku jedného z dôstojníkov </w:t>
      </w:r>
      <w:r w:rsidR="00D76875" w:rsidRPr="00EB6DE8">
        <w:rPr>
          <w:rStyle w:val="BodytextItalic1"/>
          <w:color w:val="000000"/>
          <w:lang w:val="sk-SK" w:eastAsia="sk-SK"/>
        </w:rPr>
        <w:t>päťdesiatdvojky,</w:t>
      </w:r>
      <w:r w:rsidR="00D76875" w:rsidRPr="00EB6DE8">
        <w:rPr>
          <w:color w:val="000000"/>
          <w:lang w:val="sk-SK" w:eastAsia="sk-SK"/>
        </w:rPr>
        <w:t xml:space="preserve"> sa potichučky zaznam</w:t>
      </w:r>
      <w:r w:rsidR="00D76875" w:rsidRPr="00EB6DE8">
        <w:rPr>
          <w:color w:val="000000"/>
          <w:lang w:val="sk-SK" w:eastAsia="sk-SK"/>
        </w:rPr>
        <w:t>e</w:t>
      </w:r>
      <w:r w:rsidR="00D76875" w:rsidRPr="00EB6DE8">
        <w:rPr>
          <w:color w:val="000000"/>
          <w:lang w:val="sk-SK" w:eastAsia="sk-SK"/>
        </w:rPr>
        <w:t xml:space="preserve">nával spravodajsky obzvlášť cenný materiál. </w:t>
      </w:r>
      <w:r w:rsidRPr="00EB6DE8">
        <w:rPr>
          <w:color w:val="000000"/>
          <w:lang w:val="sk-SK" w:eastAsia="sk-SK"/>
        </w:rPr>
        <w:t>Bolo to dlhé a komplikované ro</w:t>
      </w:r>
      <w:r w:rsidRPr="00EB6DE8">
        <w:rPr>
          <w:color w:val="000000"/>
          <w:lang w:val="sk-SK" w:eastAsia="sk-SK"/>
        </w:rPr>
        <w:t>z</w:t>
      </w:r>
      <w:r w:rsidRPr="00EB6DE8">
        <w:rPr>
          <w:color w:val="000000"/>
          <w:lang w:val="sk-SK" w:eastAsia="sk-SK"/>
        </w:rPr>
        <w:t>právanie, z ktorého však vyplývali veľmi jasné posolstvá. Vinár príslušn</w:t>
      </w:r>
      <w:r w:rsidRPr="00EB6DE8">
        <w:rPr>
          <w:color w:val="000000"/>
          <w:lang w:val="sk-SK" w:eastAsia="sk-SK"/>
        </w:rPr>
        <w:t>í</w:t>
      </w:r>
      <w:r w:rsidRPr="00EB6DE8">
        <w:rPr>
          <w:color w:val="000000"/>
          <w:lang w:val="sk-SK" w:eastAsia="sk-SK"/>
        </w:rPr>
        <w:t>kom povedal, že na ceste v Hontian</w:t>
      </w:r>
      <w:r w:rsidRPr="00EB6DE8">
        <w:rPr>
          <w:color w:val="000000"/>
          <w:lang w:val="sk-SK" w:eastAsia="sk-SK"/>
        </w:rPr>
        <w:softHyphen/>
        <w:t>skych Nemciach jeho syna zrazil a takmer vo dvoje roztrhal ožratý mladý muž. Ušiel z miesta činu. Po niekoľkých hod</w:t>
      </w:r>
      <w:r w:rsidRPr="00EB6DE8">
        <w:rPr>
          <w:color w:val="000000"/>
          <w:lang w:val="sk-SK" w:eastAsia="sk-SK"/>
        </w:rPr>
        <w:t>i</w:t>
      </w:r>
      <w:r w:rsidRPr="00EB6DE8">
        <w:rPr>
          <w:color w:val="000000"/>
          <w:lang w:val="sk-SK" w:eastAsia="sk-SK"/>
        </w:rPr>
        <w:t>nách sa v obci objavil jeho slávny otec a predviedol jeden zo svojich najpr</w:t>
      </w:r>
      <w:r w:rsidRPr="00EB6DE8">
        <w:rPr>
          <w:color w:val="000000"/>
          <w:lang w:val="sk-SK" w:eastAsia="sk-SK"/>
        </w:rPr>
        <w:t>e</w:t>
      </w:r>
      <w:r w:rsidRPr="00EB6DE8">
        <w:rPr>
          <w:color w:val="000000"/>
          <w:lang w:val="sk-SK" w:eastAsia="sk-SK"/>
        </w:rPr>
        <w:t>svedči</w:t>
      </w:r>
      <w:r w:rsidRPr="00EB6DE8">
        <w:rPr>
          <w:color w:val="000000"/>
          <w:lang w:val="sk-SK" w:eastAsia="sk-SK"/>
        </w:rPr>
        <w:softHyphen/>
        <w:t>vejších hereckých výstupov. Kľakol si a bozkával zem, pretože - ako exalt</w:t>
      </w:r>
      <w:r w:rsidRPr="00EB6DE8">
        <w:rPr>
          <w:color w:val="000000"/>
          <w:lang w:val="sk-SK" w:eastAsia="sk-SK"/>
        </w:rPr>
        <w:t>o</w:t>
      </w:r>
      <w:r w:rsidRPr="00EB6DE8">
        <w:rPr>
          <w:color w:val="000000"/>
          <w:lang w:val="sk-SK" w:eastAsia="sk-SK"/>
        </w:rPr>
        <w:t>vane kričal - po nej ešte nedávno kráčal nevinný mladý chla</w:t>
      </w:r>
      <w:r w:rsidRPr="00EB6DE8">
        <w:rPr>
          <w:color w:val="000000"/>
          <w:lang w:val="sk-SK" w:eastAsia="sk-SK"/>
        </w:rPr>
        <w:softHyphen/>
        <w:t>pec a teraz je už mŕtvy. Pravdepodobne dúfal, že teátrom zmätie či nebodaj uchlácholí smúti</w:t>
      </w:r>
      <w:r w:rsidRPr="00EB6DE8">
        <w:rPr>
          <w:color w:val="000000"/>
          <w:lang w:val="sk-SK" w:eastAsia="sk-SK"/>
        </w:rPr>
        <w:t>a</w:t>
      </w:r>
      <w:r w:rsidRPr="00EB6DE8">
        <w:rPr>
          <w:color w:val="000000"/>
          <w:lang w:val="sk-SK" w:eastAsia="sk-SK"/>
        </w:rPr>
        <w:t>cich rodičov a otupí spravodlivý hnev pobúrených dedinčanov.</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 xml:space="preserve">Všetci sa však pýtali, kde je páchateľ, ktorý z miesta činu ušiel. A aj sa o nejaký čas ukázal. Ponúkol obligátne výhovorky. Vraj, keď došlo k nehode, </w:t>
      </w:r>
      <w:r w:rsidRPr="00EB6DE8">
        <w:rPr>
          <w:color w:val="000000"/>
          <w:lang w:val="sk-SK" w:eastAsia="sk-SK"/>
        </w:rPr>
        <w:lastRenderedPageBreak/>
        <w:t>utrpel šok a pod jeho vplyvom utiekol. Mladý herec vysvetľoval, že celý ten čas behal kdesi po lese. Nevedel, čo sa s ním deje, a okamžite, ako prišiel k sebe, precitol a vrátil sa do Hon</w:t>
      </w:r>
      <w:r w:rsidRPr="00EB6DE8">
        <w:rPr>
          <w:color w:val="000000"/>
          <w:lang w:val="sk-SK" w:eastAsia="sk-SK"/>
        </w:rPr>
        <w:softHyphen/>
        <w:t>tianskych Nemiec, aby čelil zodpovednosti za svoj skutok. Jedným dychom však dodával, že vinárov syn bol neopatrný a sám mu skočil do cesty.</w:t>
      </w:r>
    </w:p>
    <w:p w:rsidR="00B96B3F" w:rsidRPr="00EB6DE8" w:rsidRDefault="00B96B3F" w:rsidP="004065CD">
      <w:pPr>
        <w:pStyle w:val="Zkladntext"/>
        <w:shd w:val="clear" w:color="auto" w:fill="auto"/>
        <w:spacing w:before="0" w:after="0" w:line="259" w:lineRule="exact"/>
        <w:ind w:right="20" w:firstLine="426"/>
        <w:rPr>
          <w:color w:val="000000"/>
          <w:lang w:val="sk-SK" w:eastAsia="sk-SK"/>
        </w:rPr>
      </w:pPr>
      <w:r w:rsidRPr="00EB6DE8">
        <w:rPr>
          <w:color w:val="000000"/>
          <w:lang w:val="sk-SK" w:eastAsia="sk-SK"/>
        </w:rPr>
        <w:t>Čoskoro sa objavil dôležitý svedok. Dedinský krčmár, ktorý tvrdil, že si uňho mladý pán objednával jednu vodku za druhou a potom ho videl opitého nasadnúť do auta. Tohto človeka bolo potrebné umlčať. Prišiel za ním otec a ponúkal mu za mlčanie úplatok 100 000 korún. V pätách slávneho herca však prišli aj policajti, ktorí krčmára zatkli a obvinili, že chcel umelca vydierať.</w:t>
      </w:r>
    </w:p>
    <w:p w:rsidR="00B96B3F" w:rsidRPr="00EB6DE8" w:rsidRDefault="00B96B3F" w:rsidP="004065CD">
      <w:pPr>
        <w:pStyle w:val="Zkladntext"/>
        <w:shd w:val="clear" w:color="auto" w:fill="auto"/>
        <w:spacing w:before="0" w:after="0" w:line="259" w:lineRule="exact"/>
        <w:ind w:right="20" w:firstLine="426"/>
        <w:rPr>
          <w:lang w:val="sk-SK"/>
        </w:rPr>
      </w:pPr>
    </w:p>
    <w:p w:rsidR="00B96B3F" w:rsidRPr="00EB6DE8" w:rsidRDefault="00B96B3F" w:rsidP="004065CD">
      <w:pPr>
        <w:pStyle w:val="Zkladntext"/>
        <w:shd w:val="clear" w:color="auto" w:fill="auto"/>
        <w:spacing w:before="0" w:after="0"/>
        <w:ind w:right="20" w:firstLine="426"/>
        <w:rPr>
          <w:color w:val="000000"/>
          <w:lang w:val="sk-SK" w:eastAsia="sk-SK"/>
        </w:rPr>
      </w:pPr>
      <w:r w:rsidRPr="00EB6DE8">
        <w:rPr>
          <w:color w:val="000000"/>
          <w:lang w:val="sk-SK" w:eastAsia="sk-SK"/>
        </w:rPr>
        <w:t>Smútiaci otec rozprával ďalej. Tvrdil, a príslušníci 52. oddele</w:t>
      </w:r>
      <w:r w:rsidRPr="00EB6DE8">
        <w:rPr>
          <w:color w:val="000000"/>
          <w:lang w:val="sk-SK" w:eastAsia="sk-SK"/>
        </w:rPr>
        <w:softHyphen/>
        <w:t>nia si ho st</w:t>
      </w:r>
      <w:r w:rsidRPr="00EB6DE8">
        <w:rPr>
          <w:color w:val="000000"/>
          <w:lang w:val="sk-SK" w:eastAsia="sk-SK"/>
        </w:rPr>
        <w:t>á</w:t>
      </w:r>
      <w:r w:rsidRPr="00EB6DE8">
        <w:rPr>
          <w:color w:val="000000"/>
          <w:lang w:val="sk-SK" w:eastAsia="sk-SK"/>
        </w:rPr>
        <w:t>le potajomky nahrávali, že od chvíle, ako mladý herec ušiel z miesta nehody, bol jeho slávny tatko v spojení s ministrom vnútra Ladislavom Pittnerom, ktorý mu hovoril, ako má postupovať.</w:t>
      </w:r>
    </w:p>
    <w:p w:rsidR="00B96B3F" w:rsidRPr="00EB6DE8" w:rsidRDefault="00B96B3F" w:rsidP="004065CD">
      <w:pPr>
        <w:pStyle w:val="Zkladntext"/>
        <w:shd w:val="clear" w:color="auto" w:fill="auto"/>
        <w:spacing w:before="0" w:after="0"/>
        <w:ind w:right="20" w:firstLine="426"/>
        <w:rPr>
          <w:lang w:val="sk-SK"/>
        </w:rPr>
      </w:pPr>
    </w:p>
    <w:p w:rsidR="00B96B3F" w:rsidRPr="00EB6DE8" w:rsidRDefault="00B96B3F" w:rsidP="004065CD">
      <w:pPr>
        <w:pStyle w:val="Zkladntext"/>
        <w:shd w:val="clear" w:color="auto" w:fill="auto"/>
        <w:tabs>
          <w:tab w:val="left" w:pos="217"/>
        </w:tabs>
        <w:spacing w:before="0" w:after="236"/>
        <w:ind w:right="20" w:firstLine="426"/>
        <w:rPr>
          <w:lang w:val="sk-SK"/>
        </w:rPr>
      </w:pPr>
      <w:r w:rsidRPr="00EB6DE8">
        <w:rPr>
          <w:color w:val="000000"/>
          <w:lang w:val="sk-SK" w:eastAsia="sk-SK"/>
        </w:rPr>
        <w:t>V prvom rade mu radil, aby mladého do vytriezvenia niekde schoval. M</w:t>
      </w:r>
      <w:r w:rsidRPr="00EB6DE8">
        <w:rPr>
          <w:color w:val="000000"/>
          <w:lang w:val="sk-SK" w:eastAsia="sk-SK"/>
        </w:rPr>
        <w:t>i</w:t>
      </w:r>
      <w:r w:rsidRPr="00EB6DE8">
        <w:rPr>
          <w:color w:val="000000"/>
          <w:lang w:val="sk-SK" w:eastAsia="sk-SK"/>
        </w:rPr>
        <w:t>nister súčasne osobne telefonoval miestne príslušným policajtom a inštruoval ich, ako majú postupovať. Veľmi na nich apeloval, aby dali podozrivému ur</w:t>
      </w:r>
      <w:r w:rsidRPr="00EB6DE8">
        <w:rPr>
          <w:color w:val="000000"/>
          <w:lang w:val="sk-SK" w:eastAsia="sk-SK"/>
        </w:rPr>
        <w:t>o</w:t>
      </w:r>
      <w:r w:rsidRPr="00EB6DE8">
        <w:rPr>
          <w:color w:val="000000"/>
          <w:lang w:val="sk-SK" w:eastAsia="sk-SK"/>
        </w:rPr>
        <w:t>biť krvné testy až na druhý deň. A podľa slov trúchliaceho otca to bol znova minister Pittner, kto v spolupráci s policajtmi vymyslel, ako spochybniť krčm</w:t>
      </w:r>
      <w:r w:rsidRPr="00EB6DE8">
        <w:rPr>
          <w:color w:val="000000"/>
          <w:lang w:val="sk-SK" w:eastAsia="sk-SK"/>
        </w:rPr>
        <w:t>á</w:t>
      </w:r>
      <w:r w:rsidRPr="00EB6DE8">
        <w:rPr>
          <w:color w:val="000000"/>
          <w:lang w:val="sk-SK" w:eastAsia="sk-SK"/>
        </w:rPr>
        <w:t>rovo svedectvo.</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Bystričan s Adroitom sa po tomto obsiahlom a obsažnom roz</w:t>
      </w:r>
      <w:r w:rsidRPr="00EB6DE8">
        <w:rPr>
          <w:color w:val="000000"/>
          <w:lang w:val="sk-SK" w:eastAsia="sk-SK"/>
        </w:rPr>
        <w:softHyphen/>
        <w:t>hovore okamžite pustili do práce. Vykonali viacero spravodajských previerok, over</w:t>
      </w:r>
      <w:r w:rsidRPr="00EB6DE8">
        <w:rPr>
          <w:color w:val="000000"/>
          <w:lang w:val="sk-SK" w:eastAsia="sk-SK"/>
        </w:rPr>
        <w:t>o</w:t>
      </w:r>
      <w:r w:rsidRPr="00EB6DE8">
        <w:rPr>
          <w:color w:val="000000"/>
          <w:lang w:val="sk-SK" w:eastAsia="sk-SK"/>
        </w:rPr>
        <w:t>vali si informácie a preverovali súvislosti. Keď skon</w:t>
      </w:r>
      <w:r w:rsidRPr="00EB6DE8">
        <w:rPr>
          <w:color w:val="000000"/>
          <w:lang w:val="sk-SK" w:eastAsia="sk-SK"/>
        </w:rPr>
        <w:softHyphen/>
        <w:t>čili, predložili nadriadeným správu. Tvrdili v nej, že Ladislav Pittner vo funkcii ministra vnútra zneužil pr</w:t>
      </w:r>
      <w:r w:rsidRPr="00EB6DE8">
        <w:rPr>
          <w:color w:val="000000"/>
          <w:lang w:val="sk-SK" w:eastAsia="sk-SK"/>
        </w:rPr>
        <w:t>á</w:t>
      </w:r>
      <w:r w:rsidRPr="00EB6DE8">
        <w:rPr>
          <w:color w:val="000000"/>
          <w:lang w:val="sk-SK" w:eastAsia="sk-SK"/>
        </w:rPr>
        <w:t>vomoci verejného činiteľa, maril vyšetrovanie a navádzal podozrivého na krivú výpoveď Podľa ich úsudku tým synovi slávneho a veľmi populárneho herca privodil neoprávnený prospech, poškodil pozostalých rodičov a podieľal sa na krivom obvinení nevinného svedka, ktorý potvrdzoval, že pácha</w:t>
      </w:r>
      <w:r w:rsidRPr="00EB6DE8">
        <w:rPr>
          <w:color w:val="000000"/>
          <w:lang w:val="sk-SK" w:eastAsia="sk-SK"/>
        </w:rPr>
        <w:softHyphen/>
        <w:t>teľ si sadol za volant pod vplyvom alkoholu.</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Riaditeľ SIS Ivan Lexa a jeho námestník Jaroslav Svéchota mali konečne v rukách niečo, čím by mohli Ladislavovi Pittnerovi efektív</w:t>
      </w:r>
      <w:r w:rsidRPr="00EB6DE8">
        <w:rPr>
          <w:color w:val="000000"/>
          <w:lang w:val="sk-SK" w:eastAsia="sk-SK"/>
        </w:rPr>
        <w:softHyphen/>
        <w:t>ne zavrieť ústa. Bol to predsa len hovorca paralelnej tajnej služby. Práve z jeho vyhlásení sa v</w:t>
      </w:r>
      <w:r w:rsidRPr="00EB6DE8">
        <w:rPr>
          <w:color w:val="000000"/>
          <w:lang w:val="sk-SK" w:eastAsia="sk-SK"/>
        </w:rPr>
        <w:t>e</w:t>
      </w:r>
      <w:r w:rsidRPr="00EB6DE8">
        <w:rPr>
          <w:color w:val="000000"/>
          <w:lang w:val="sk-SK" w:eastAsia="sk-SK"/>
        </w:rPr>
        <w:t>rejnosť dozvedala mnohé informácie o nezákonných aktivitách SIS, ktoré n</w:t>
      </w:r>
      <w:r w:rsidRPr="00EB6DE8">
        <w:rPr>
          <w:color w:val="000000"/>
          <w:lang w:val="sk-SK" w:eastAsia="sk-SK"/>
        </w:rPr>
        <w:t>e</w:t>
      </w:r>
      <w:r w:rsidRPr="00EB6DE8">
        <w:rPr>
          <w:color w:val="000000"/>
          <w:lang w:val="sk-SK" w:eastAsia="sk-SK"/>
        </w:rPr>
        <w:t xml:space="preserve">smierne poškodzovali Mečia- rov režim. Doslova ho podkopávali v základoch. </w:t>
      </w:r>
      <w:r w:rsidRPr="00EB6DE8">
        <w:rPr>
          <w:rStyle w:val="BodytextItalic1"/>
          <w:color w:val="000000"/>
          <w:lang w:val="sk-SK" w:eastAsia="sk-SK"/>
        </w:rPr>
        <w:t xml:space="preserve">Päťdesiatdvojka </w:t>
      </w:r>
      <w:r w:rsidRPr="00EB6DE8">
        <w:rPr>
          <w:color w:val="000000"/>
          <w:lang w:val="sk-SK" w:eastAsia="sk-SK"/>
        </w:rPr>
        <w:t>dodala vedeniu služby nahrávku a ďalšie spravodajské i</w:t>
      </w:r>
      <w:r w:rsidRPr="00EB6DE8">
        <w:rPr>
          <w:color w:val="000000"/>
          <w:lang w:val="sk-SK" w:eastAsia="sk-SK"/>
        </w:rPr>
        <w:t>n</w:t>
      </w:r>
      <w:r w:rsidRPr="00EB6DE8">
        <w:rPr>
          <w:color w:val="000000"/>
          <w:lang w:val="sk-SK" w:eastAsia="sk-SK"/>
        </w:rPr>
        <w:t>formácie, ktoré potvrdzovali jej obsah. Informácie z Hontianskych Nemiec p</w:t>
      </w:r>
      <w:r w:rsidRPr="00EB6DE8">
        <w:rPr>
          <w:color w:val="000000"/>
          <w:lang w:val="sk-SK" w:eastAsia="sk-SK"/>
        </w:rPr>
        <w:t>o</w:t>
      </w:r>
      <w:r w:rsidRPr="00EB6DE8">
        <w:rPr>
          <w:color w:val="000000"/>
          <w:lang w:val="sk-SK" w:eastAsia="sk-SK"/>
        </w:rPr>
        <w:lastRenderedPageBreak/>
        <w:t>važovalo vedenie SIS za unikátny spravodajský materiál. Bystričan a Adroit boli za tento výkon vysoko ocenení. Jednako sa však výsled</w:t>
      </w:r>
      <w:r w:rsidRPr="00EB6DE8">
        <w:rPr>
          <w:color w:val="000000"/>
          <w:lang w:val="sk-SK" w:eastAsia="sk-SK"/>
        </w:rPr>
        <w:softHyphen/>
        <w:t>ky ich práce n</w:t>
      </w:r>
      <w:r w:rsidRPr="00EB6DE8">
        <w:rPr>
          <w:color w:val="000000"/>
          <w:lang w:val="sk-SK" w:eastAsia="sk-SK"/>
        </w:rPr>
        <w:t>e</w:t>
      </w:r>
      <w:r w:rsidRPr="00EB6DE8">
        <w:rPr>
          <w:color w:val="000000"/>
          <w:lang w:val="sk-SK" w:eastAsia="sk-SK"/>
        </w:rPr>
        <w:t>materializovali do žiadneho konkrétneho výstupu.</w:t>
      </w:r>
    </w:p>
    <w:p w:rsidR="00B96B3F" w:rsidRPr="00EB6DE8" w:rsidRDefault="00B96B3F" w:rsidP="004065CD">
      <w:pPr>
        <w:pStyle w:val="Zkladntext"/>
        <w:shd w:val="clear" w:color="auto" w:fill="auto"/>
        <w:spacing w:before="0" w:after="720" w:line="259" w:lineRule="exact"/>
        <w:ind w:right="20" w:firstLine="426"/>
        <w:rPr>
          <w:lang w:val="sk-SK"/>
        </w:rPr>
      </w:pPr>
      <w:r w:rsidRPr="00EB6DE8">
        <w:rPr>
          <w:color w:val="000000"/>
          <w:lang w:val="sk-SK" w:eastAsia="sk-SK"/>
        </w:rPr>
        <w:t>Nikto z vedenia SIS nielenže neinicioval trestné oznámenie na Ladislava Pittnera, ale nebola zburcovaná ani propagandistická mašinéria v Slovenskej televízii a denníku Slovenská republika. Niečo také na 52. oddelení nečakali a nikto nerozumel, prečo sa najvyšší predstavitelia služby, zrejme po porade s vrcholnými predstaviteľmi štátu, rozhodli odložiť kauzu Hontianske Nemce do chladiaceho boxu s funkciou hlbokého zamrazovania.</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Jaroslav Svéchota vytvoril 52. oddelenie so zámerom získavať strategi</w:t>
      </w:r>
      <w:r w:rsidRPr="00EB6DE8">
        <w:rPr>
          <w:color w:val="000000"/>
          <w:lang w:val="sk-SK" w:eastAsia="sk-SK"/>
        </w:rPr>
        <w:t>c</w:t>
      </w:r>
      <w:r w:rsidRPr="00EB6DE8">
        <w:rPr>
          <w:color w:val="000000"/>
          <w:lang w:val="sk-SK" w:eastAsia="sk-SK"/>
        </w:rPr>
        <w:t>ké, ale aj kompromitujúce informácie o opozičných stra</w:t>
      </w:r>
      <w:r w:rsidRPr="00EB6DE8">
        <w:rPr>
          <w:color w:val="000000"/>
          <w:lang w:val="sk-SK" w:eastAsia="sk-SK"/>
        </w:rPr>
        <w:softHyphen/>
        <w:t>nách a ich špičkových predstaviteľoch. Zjednodušene povedané, spravodajská produkcia útvaru m</w:t>
      </w:r>
      <w:r w:rsidRPr="00EB6DE8">
        <w:rPr>
          <w:color w:val="000000"/>
          <w:lang w:val="sk-SK" w:eastAsia="sk-SK"/>
        </w:rPr>
        <w:t>a</w:t>
      </w:r>
      <w:r w:rsidRPr="00EB6DE8">
        <w:rPr>
          <w:color w:val="000000"/>
          <w:lang w:val="sk-SK" w:eastAsia="sk-SK"/>
        </w:rPr>
        <w:t>la vládnemu HZDS pomôcť získať informačnú prevahu v politickom zápase. Súčasťou tohto poslania bolo prijímanie aktívnych opatrení zamierených na diskreditáciu politického nepriateľa a na ovplyvňovanie verejnej mienky v pro</w:t>
      </w:r>
      <w:r w:rsidRPr="00EB6DE8">
        <w:rPr>
          <w:color w:val="000000"/>
          <w:lang w:val="sk-SK" w:eastAsia="sk-SK"/>
        </w:rPr>
        <w:softHyphen/>
        <w:t>spech najsilnejšieho a najviditeľnejšieho muža vtedajšej vládnej koa</w:t>
      </w:r>
      <w:r w:rsidRPr="00EB6DE8">
        <w:rPr>
          <w:color w:val="000000"/>
          <w:lang w:val="sk-SK" w:eastAsia="sk-SK"/>
        </w:rPr>
        <w:softHyphen/>
        <w:t>lície.</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rStyle w:val="BodytextItalic1"/>
          <w:color w:val="000000"/>
          <w:lang w:val="sk-SK" w:eastAsia="sk-SK"/>
        </w:rPr>
        <w:t>Päťdesiatdvojka</w:t>
      </w:r>
      <w:r w:rsidRPr="00EB6DE8">
        <w:rPr>
          <w:color w:val="000000"/>
          <w:lang w:val="sk-SK" w:eastAsia="sk-SK"/>
        </w:rPr>
        <w:t xml:space="preserve"> bola úspešná prinajmenšom v oblasti získa</w:t>
      </w:r>
      <w:r w:rsidRPr="00EB6DE8">
        <w:rPr>
          <w:color w:val="000000"/>
          <w:lang w:val="sk-SK" w:eastAsia="sk-SK"/>
        </w:rPr>
        <w:softHyphen/>
        <w:t>vania info</w:t>
      </w:r>
      <w:r w:rsidRPr="00EB6DE8">
        <w:rPr>
          <w:color w:val="000000"/>
          <w:lang w:val="sk-SK" w:eastAsia="sk-SK"/>
        </w:rPr>
        <w:t>r</w:t>
      </w:r>
      <w:r w:rsidRPr="00EB6DE8">
        <w:rPr>
          <w:color w:val="000000"/>
          <w:lang w:val="sk-SK" w:eastAsia="sk-SK"/>
        </w:rPr>
        <w:t>mácií z kuchyne opozičných strán. Rozsievanie Uhoriek v miestnostiach a sálach, kde rokovali stranícke predsedníctva a sne</w:t>
      </w:r>
      <w:r w:rsidRPr="00EB6DE8">
        <w:rPr>
          <w:color w:val="000000"/>
          <w:lang w:val="sk-SK" w:eastAsia="sk-SK"/>
        </w:rPr>
        <w:softHyphen/>
        <w:t>my, bolo obzvlášť efektí</w:t>
      </w:r>
      <w:r w:rsidRPr="00EB6DE8">
        <w:rPr>
          <w:color w:val="000000"/>
          <w:lang w:val="sk-SK" w:eastAsia="sk-SK"/>
        </w:rPr>
        <w:t>v</w:t>
      </w:r>
      <w:r w:rsidRPr="00EB6DE8">
        <w:rPr>
          <w:color w:val="000000"/>
          <w:lang w:val="sk-SK" w:eastAsia="sk-SK"/>
        </w:rPr>
        <w:t>nym nástrojom zberu informácií. Úspešné boli aj viaceré agentúrne prieniky do opozičného prostredia. Spome</w:t>
      </w:r>
      <w:r w:rsidRPr="00EB6DE8">
        <w:rPr>
          <w:color w:val="000000"/>
          <w:lang w:val="sk-SK" w:eastAsia="sk-SK"/>
        </w:rPr>
        <w:softHyphen/>
        <w:t>dzi všetkých je potrebné vyzdvihnúť najmä agentku Samy. Ak chcel teda premiér Vladimír Mečiar vedieť, o čom sa ro</w:t>
      </w:r>
      <w:r w:rsidRPr="00EB6DE8">
        <w:rPr>
          <w:color w:val="000000"/>
          <w:lang w:val="sk-SK" w:eastAsia="sk-SK"/>
        </w:rPr>
        <w:t>z</w:t>
      </w:r>
      <w:r w:rsidRPr="00EB6DE8">
        <w:rPr>
          <w:color w:val="000000"/>
          <w:lang w:val="sk-SK" w:eastAsia="sk-SK"/>
        </w:rPr>
        <w:t>právajú a čo chys</w:t>
      </w:r>
      <w:r w:rsidRPr="00EB6DE8">
        <w:rPr>
          <w:color w:val="000000"/>
          <w:lang w:val="sk-SK" w:eastAsia="sk-SK"/>
        </w:rPr>
        <w:softHyphen/>
        <w:t>tajú jeho oponenti, stačilo sa obrátiť na centrálu SIS. Na te</w:t>
      </w:r>
      <w:r w:rsidRPr="00EB6DE8">
        <w:rPr>
          <w:color w:val="000000"/>
          <w:lang w:val="sk-SK" w:eastAsia="sk-SK"/>
        </w:rPr>
        <w:t>j</w:t>
      </w:r>
      <w:r w:rsidRPr="00EB6DE8">
        <w:rPr>
          <w:color w:val="000000"/>
          <w:lang w:val="sk-SK" w:eastAsia="sk-SK"/>
        </w:rPr>
        <w:t>to adrese sa dozvedel takmer všetko, čo potreboval.</w:t>
      </w:r>
    </w:p>
    <w:p w:rsidR="00B96B3F" w:rsidRPr="00EB6DE8" w:rsidRDefault="00B96B3F" w:rsidP="004065CD">
      <w:pPr>
        <w:pStyle w:val="Zkladntext"/>
        <w:shd w:val="clear" w:color="auto" w:fill="auto"/>
        <w:spacing w:before="0" w:after="180" w:line="259" w:lineRule="exact"/>
        <w:ind w:right="20" w:firstLine="426"/>
        <w:rPr>
          <w:lang w:val="sk-SK"/>
        </w:rPr>
      </w:pPr>
      <w:r w:rsidRPr="00EB6DE8">
        <w:rPr>
          <w:color w:val="000000"/>
          <w:lang w:val="sk-SK" w:eastAsia="sk-SK"/>
        </w:rPr>
        <w:t>Druhou stranou mince je otázka, či mala vtedajšia vládna moc dostato</w:t>
      </w:r>
      <w:r w:rsidRPr="00EB6DE8">
        <w:rPr>
          <w:color w:val="000000"/>
          <w:lang w:val="sk-SK" w:eastAsia="sk-SK"/>
        </w:rPr>
        <w:t>č</w:t>
      </w:r>
      <w:r w:rsidRPr="00EB6DE8">
        <w:rPr>
          <w:color w:val="000000"/>
          <w:lang w:val="sk-SK" w:eastAsia="sk-SK"/>
        </w:rPr>
        <w:t>ne vyvinuté schopnosti v oblasti strategického myslenia a strategického pl</w:t>
      </w:r>
      <w:r w:rsidRPr="00EB6DE8">
        <w:rPr>
          <w:color w:val="000000"/>
          <w:lang w:val="sk-SK" w:eastAsia="sk-SK"/>
        </w:rPr>
        <w:t>á</w:t>
      </w:r>
      <w:r w:rsidRPr="00EB6DE8">
        <w:rPr>
          <w:color w:val="000000"/>
          <w:lang w:val="sk-SK" w:eastAsia="sk-SK"/>
        </w:rPr>
        <w:t>novania, aby dokázala racionálne využiť plody politického špicľovania. Dov</w:t>
      </w:r>
      <w:r w:rsidRPr="00EB6DE8">
        <w:rPr>
          <w:color w:val="000000"/>
          <w:lang w:val="sk-SK" w:eastAsia="sk-SK"/>
        </w:rPr>
        <w:t>o</w:t>
      </w:r>
      <w:r w:rsidRPr="00EB6DE8">
        <w:rPr>
          <w:color w:val="000000"/>
          <w:lang w:val="sk-SK" w:eastAsia="sk-SK"/>
        </w:rPr>
        <w:t>ľujeme si konštatovať, že v tomto ohľa</w:t>
      </w:r>
      <w:r w:rsidRPr="00EB6DE8">
        <w:rPr>
          <w:color w:val="000000"/>
          <w:lang w:val="sk-SK" w:eastAsia="sk-SK"/>
        </w:rPr>
        <w:softHyphen/>
        <w:t>de môžeme o jej intelektuálnych zru</w:t>
      </w:r>
      <w:r w:rsidRPr="00EB6DE8">
        <w:rPr>
          <w:color w:val="000000"/>
          <w:lang w:val="sk-SK" w:eastAsia="sk-SK"/>
        </w:rPr>
        <w:t>č</w:t>
      </w:r>
      <w:r w:rsidRPr="00EB6DE8">
        <w:rPr>
          <w:color w:val="000000"/>
          <w:lang w:val="sk-SK" w:eastAsia="sk-SK"/>
        </w:rPr>
        <w:t>nostiach s úspechom pochy</w:t>
      </w:r>
      <w:r w:rsidRPr="00EB6DE8">
        <w:rPr>
          <w:color w:val="000000"/>
          <w:lang w:val="sk-SK" w:eastAsia="sk-SK"/>
        </w:rPr>
        <w:softHyphen/>
        <w:t>bovať.</w:t>
      </w:r>
    </w:p>
    <w:p w:rsidR="00B96B3F" w:rsidRPr="00EB6DE8" w:rsidRDefault="00B96B3F" w:rsidP="004065CD">
      <w:pPr>
        <w:pStyle w:val="Zkladntext"/>
        <w:shd w:val="clear" w:color="auto" w:fill="auto"/>
        <w:spacing w:before="0" w:line="259" w:lineRule="exact"/>
        <w:ind w:right="20" w:firstLine="426"/>
        <w:rPr>
          <w:lang w:val="sk-SK"/>
        </w:rPr>
      </w:pPr>
      <w:r w:rsidRPr="00EB6DE8">
        <w:rPr>
          <w:color w:val="000000"/>
          <w:lang w:val="sk-SK" w:eastAsia="sk-SK"/>
        </w:rPr>
        <w:t>Neschopnosť efektívne využívať politické spravodajstvo, získané aj za cenu masívneho porušovania zákona, však nebolo jedinou sla</w:t>
      </w:r>
      <w:r w:rsidRPr="00EB6DE8">
        <w:rPr>
          <w:color w:val="000000"/>
          <w:lang w:val="sk-SK" w:eastAsia="sk-SK"/>
        </w:rPr>
        <w:softHyphen/>
        <w:t>binou Meči</w:t>
      </w:r>
      <w:r w:rsidRPr="00EB6DE8">
        <w:rPr>
          <w:color w:val="000000"/>
          <w:lang w:val="sk-SK" w:eastAsia="sk-SK"/>
        </w:rPr>
        <w:t>a</w:t>
      </w:r>
      <w:r w:rsidRPr="00EB6DE8">
        <w:rPr>
          <w:color w:val="000000"/>
          <w:lang w:val="sk-SK" w:eastAsia="sk-SK"/>
        </w:rPr>
        <w:t>rovho režimu. Na prekrytie negatív tejto formy vládnutia totiž nestačili ani mnohé drastické aktívne opatrenia 52. oddelenia a neustále pokusy jeho pr</w:t>
      </w:r>
      <w:r w:rsidRPr="00EB6DE8">
        <w:rPr>
          <w:color w:val="000000"/>
          <w:lang w:val="sk-SK" w:eastAsia="sk-SK"/>
        </w:rPr>
        <w:t>í</w:t>
      </w:r>
      <w:r w:rsidRPr="00EB6DE8">
        <w:rPr>
          <w:color w:val="000000"/>
          <w:lang w:val="sk-SK" w:eastAsia="sk-SK"/>
        </w:rPr>
        <w:t>slušníkov o ovplyvňovanie a manipulova</w:t>
      </w:r>
      <w:r w:rsidRPr="00EB6DE8">
        <w:rPr>
          <w:color w:val="000000"/>
          <w:lang w:val="sk-SK" w:eastAsia="sk-SK"/>
        </w:rPr>
        <w:softHyphen/>
        <w:t xml:space="preserve">nie verejnej mienky. Politické excesy </w:t>
      </w:r>
      <w:r w:rsidRPr="00EB6DE8">
        <w:rPr>
          <w:color w:val="000000"/>
          <w:lang w:val="sk-SK" w:eastAsia="sk-SK"/>
        </w:rPr>
        <w:lastRenderedPageBreak/>
        <w:t>režimu skrátka vyčnievali nad všetkým, čo mohol v úsilí o naklonenie si pria</w:t>
      </w:r>
      <w:r w:rsidRPr="00EB6DE8">
        <w:rPr>
          <w:color w:val="000000"/>
          <w:lang w:val="sk-SK" w:eastAsia="sk-SK"/>
        </w:rPr>
        <w:t>z</w:t>
      </w:r>
      <w:r w:rsidRPr="00EB6DE8">
        <w:rPr>
          <w:color w:val="000000"/>
          <w:lang w:val="sk-SK" w:eastAsia="sk-SK"/>
        </w:rPr>
        <w:t>ne verejnej mienky ponúknuť.</w:t>
      </w:r>
    </w:p>
    <w:p w:rsidR="00B96B3F" w:rsidRPr="00EB6DE8" w:rsidRDefault="00B96B3F" w:rsidP="004065CD">
      <w:pPr>
        <w:pStyle w:val="Zkladntext"/>
        <w:shd w:val="clear" w:color="auto" w:fill="auto"/>
        <w:tabs>
          <w:tab w:val="left" w:pos="634"/>
        </w:tabs>
        <w:spacing w:before="0" w:line="259" w:lineRule="exact"/>
        <w:ind w:right="40" w:firstLine="426"/>
        <w:rPr>
          <w:lang w:val="sk-SK"/>
        </w:rPr>
      </w:pPr>
      <w:r w:rsidRPr="00EB6DE8">
        <w:rPr>
          <w:color w:val="000000"/>
          <w:lang w:val="sk-SK" w:eastAsia="sk-SK"/>
        </w:rPr>
        <w:t xml:space="preserve">V tejto súvislosti je potrebné pripomenúť, že </w:t>
      </w:r>
      <w:r w:rsidRPr="00EB6DE8">
        <w:rPr>
          <w:rStyle w:val="BodytextItalic1"/>
          <w:color w:val="000000"/>
          <w:lang w:val="sk-SK" w:eastAsia="sk-SK"/>
        </w:rPr>
        <w:t xml:space="preserve">päťdesiatdvojka </w:t>
      </w:r>
      <w:r w:rsidRPr="00EB6DE8">
        <w:rPr>
          <w:color w:val="000000"/>
          <w:lang w:val="sk-SK" w:eastAsia="sk-SK"/>
        </w:rPr>
        <w:t xml:space="preserve">vznikla po rozpustení Odboru špeciálnych operácií (OŠO), ktorý aj v dôsledku množstva pochybení plukovníka </w:t>
      </w:r>
      <w:r w:rsidR="00D76875" w:rsidRPr="00EB6DE8">
        <w:rPr>
          <w:color w:val="000000"/>
          <w:lang w:val="sk-SK" w:eastAsia="sk-SK"/>
        </w:rPr>
        <w:t>Svěchotu</w:t>
      </w:r>
      <w:r w:rsidRPr="00EB6DE8">
        <w:rPr>
          <w:color w:val="000000"/>
          <w:lang w:val="sk-SK" w:eastAsia="sk-SK"/>
        </w:rPr>
        <w:t xml:space="preserve"> nedokázal bez zanechania zbytočných a vid</w:t>
      </w:r>
      <w:r w:rsidRPr="00EB6DE8">
        <w:rPr>
          <w:color w:val="000000"/>
          <w:lang w:val="sk-SK" w:eastAsia="sk-SK"/>
        </w:rPr>
        <w:t>i</w:t>
      </w:r>
      <w:r w:rsidRPr="00EB6DE8">
        <w:rPr>
          <w:color w:val="000000"/>
          <w:lang w:val="sk-SK" w:eastAsia="sk-SK"/>
        </w:rPr>
        <w:t>teľných stôp uniesť prezidentov</w:t>
      </w:r>
      <w:r w:rsidRPr="00EB6DE8">
        <w:rPr>
          <w:color w:val="000000"/>
          <w:lang w:val="sk-SK" w:eastAsia="sk-SK"/>
        </w:rPr>
        <w:softHyphen/>
        <w:t>ho syna. Aj keď boli spravodajské nadanie a schopnosti viacerých príslušníkov 52. oddelenia výnimočné, prekryť negatí</w:t>
      </w:r>
      <w:r w:rsidRPr="00EB6DE8">
        <w:rPr>
          <w:color w:val="000000"/>
          <w:lang w:val="sk-SK" w:eastAsia="sk-SK"/>
        </w:rPr>
        <w:t>v</w:t>
      </w:r>
      <w:r w:rsidRPr="00EB6DE8">
        <w:rPr>
          <w:color w:val="000000"/>
          <w:lang w:val="sk-SK" w:eastAsia="sk-SK"/>
        </w:rPr>
        <w:t>ny dojem zo zavlečenia Michala Kováča mladšieho bolo nad všetky ľudské sily.</w:t>
      </w:r>
    </w:p>
    <w:p w:rsidR="00084D2F" w:rsidRPr="00EB6DE8" w:rsidRDefault="00B96B3F"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Jaroslav Svéchota síce stvoril mimoriadne životaschopné spra</w:t>
      </w:r>
      <w:r w:rsidRPr="00EB6DE8">
        <w:rPr>
          <w:color w:val="000000"/>
          <w:lang w:val="sk-SK" w:eastAsia="sk-SK"/>
        </w:rPr>
        <w:softHyphen/>
        <w:t>vodajské komando, slúžilo však neživotaschopnému politickému režimu. A tak to s 52. oddelením i mečiarizmom nakoniec dopadlo.</w:t>
      </w:r>
    </w:p>
    <w:p w:rsidR="00084D2F" w:rsidRPr="00EB6DE8" w:rsidRDefault="00084D2F"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084D2F" w:rsidRPr="00EB6DE8" w:rsidRDefault="00084D2F" w:rsidP="00631B12">
      <w:pPr>
        <w:pStyle w:val="Heading10"/>
        <w:keepNext/>
        <w:keepLines/>
        <w:shd w:val="clear" w:color="auto" w:fill="auto"/>
        <w:spacing w:after="542" w:line="276" w:lineRule="auto"/>
        <w:rPr>
          <w:lang w:val="sk-SK"/>
        </w:rPr>
      </w:pPr>
      <w:r w:rsidRPr="00EB6DE8">
        <w:rPr>
          <w:rStyle w:val="Heading1"/>
          <w:color w:val="000000"/>
          <w:lang w:val="sk-SK" w:eastAsia="sk-SK"/>
        </w:rPr>
        <w:lastRenderedPageBreak/>
        <w:t>ZÁVER:</w:t>
      </w:r>
    </w:p>
    <w:p w:rsidR="00084D2F" w:rsidRPr="00EB6DE8" w:rsidRDefault="00084D2F" w:rsidP="00631B12">
      <w:pPr>
        <w:pStyle w:val="Zkladntext"/>
        <w:shd w:val="clear" w:color="auto" w:fill="auto"/>
        <w:spacing w:before="0" w:after="180" w:line="276" w:lineRule="auto"/>
        <w:ind w:right="20"/>
        <w:rPr>
          <w:rStyle w:val="Bodytext13"/>
          <w:b w:val="0"/>
          <w:bCs w:val="0"/>
          <w:color w:val="000000"/>
          <w:lang w:val="sk-SK" w:eastAsia="sk-SK"/>
        </w:rPr>
      </w:pPr>
      <w:r w:rsidRPr="00EB6DE8">
        <w:rPr>
          <w:rStyle w:val="Bodytext13"/>
          <w:b w:val="0"/>
          <w:bCs w:val="0"/>
          <w:color w:val="000000"/>
          <w:lang w:val="sk-SK" w:eastAsia="sk-SK"/>
        </w:rPr>
        <w:t>PRÍLEŽITOSŤ</w:t>
      </w:r>
    </w:p>
    <w:p w:rsidR="00084D2F" w:rsidRPr="00EB6DE8" w:rsidRDefault="00084D2F" w:rsidP="004065CD">
      <w:pPr>
        <w:suppressAutoHyphens w:val="0"/>
        <w:ind w:firstLine="426"/>
        <w:rPr>
          <w:rStyle w:val="Bodytext13"/>
          <w:rFonts w:ascii="Arial" w:hAnsi="Arial" w:cs="Arial"/>
          <w:b w:val="0"/>
          <w:bCs w:val="0"/>
          <w:color w:val="000000"/>
          <w:lang w:val="sk-SK" w:eastAsia="sk-SK"/>
        </w:rPr>
      </w:pPr>
      <w:r w:rsidRPr="00EB6DE8">
        <w:rPr>
          <w:rStyle w:val="Bodytext13"/>
          <w:b w:val="0"/>
          <w:bCs w:val="0"/>
          <w:color w:val="000000"/>
          <w:lang w:val="sk-SK" w:eastAsia="sk-SK"/>
        </w:rPr>
        <w:br w:type="page"/>
      </w:r>
    </w:p>
    <w:p w:rsidR="00084D2F" w:rsidRPr="00EB6DE8" w:rsidRDefault="00084D2F" w:rsidP="004065CD">
      <w:pPr>
        <w:keepNext/>
        <w:framePr w:dropCap="drop" w:lines="2" w:hSpace="10" w:vSpace="10" w:wrap="auto" w:vAnchor="text" w:hAnchor="text"/>
        <w:spacing w:line="397" w:lineRule="exact"/>
        <w:ind w:firstLine="426"/>
        <w:rPr>
          <w:rFonts w:ascii="Arial" w:hAnsi="Arial" w:cs="Arial"/>
          <w:b/>
          <w:bCs/>
          <w:sz w:val="18"/>
          <w:szCs w:val="18"/>
          <w:lang w:val="sk-SK" w:eastAsia="en-IE"/>
        </w:rPr>
      </w:pPr>
      <w:r w:rsidRPr="00EB6DE8">
        <w:rPr>
          <w:rStyle w:val="Bodytext97pt1"/>
          <w:position w:val="-8"/>
          <w:sz w:val="55"/>
          <w:szCs w:val="55"/>
          <w:lang w:val="sk-SK"/>
        </w:rPr>
        <w:lastRenderedPageBreak/>
        <w:t>A</w:t>
      </w:r>
    </w:p>
    <w:p w:rsidR="00084D2F" w:rsidRPr="00EB6DE8" w:rsidRDefault="00084D2F" w:rsidP="004065CD">
      <w:pPr>
        <w:pStyle w:val="Bodytext91"/>
        <w:shd w:val="clear" w:color="auto" w:fill="auto"/>
        <w:spacing w:after="240" w:line="259" w:lineRule="exact"/>
        <w:ind w:right="20" w:firstLine="426"/>
        <w:jc w:val="both"/>
        <w:rPr>
          <w:sz w:val="20"/>
          <w:szCs w:val="20"/>
          <w:lang w:val="sk-SK"/>
        </w:rPr>
      </w:pPr>
      <w:r w:rsidRPr="00EB6DE8">
        <w:rPr>
          <w:rStyle w:val="Bodytext97pt1"/>
          <w:b/>
          <w:bCs/>
          <w:color w:val="000000"/>
          <w:sz w:val="20"/>
          <w:szCs w:val="20"/>
          <w:lang w:val="sk-SK" w:eastAsia="sk-SK"/>
        </w:rPr>
        <w:t>j keď sa naše rozprávanie</w:t>
      </w:r>
      <w:r w:rsidRPr="00EB6DE8">
        <w:rPr>
          <w:rStyle w:val="Bodytext97pt1"/>
          <w:b/>
          <w:bCs/>
          <w:color w:val="000000"/>
          <w:lang w:val="sk-SK" w:eastAsia="sk-SK"/>
        </w:rPr>
        <w:t xml:space="preserve"> </w:t>
      </w:r>
      <w:r w:rsidRPr="00EB6DE8">
        <w:rPr>
          <w:rStyle w:val="Bodytext92"/>
          <w:b/>
          <w:bCs/>
          <w:color w:val="000000"/>
          <w:sz w:val="20"/>
          <w:szCs w:val="20"/>
          <w:lang w:val="sk-SK" w:eastAsia="sk-SK"/>
        </w:rPr>
        <w:t>o 52. oddelení práve skončilo, bolo by odvážne a asi aj samoľúbe, keby sme vyhlásili, že sme dali definitívnu bodku za históriou najutajovanejšieho útvaru Slo</w:t>
      </w:r>
      <w:r w:rsidRPr="00EB6DE8">
        <w:rPr>
          <w:rStyle w:val="Bodytext92"/>
          <w:b/>
          <w:bCs/>
          <w:color w:val="000000"/>
          <w:sz w:val="20"/>
          <w:szCs w:val="20"/>
          <w:lang w:val="sk-SK" w:eastAsia="sk-SK"/>
        </w:rPr>
        <w:softHyphen/>
        <w:t xml:space="preserve">venskej informačnej služby vedenej riaditeľom Ivanom Lexom a jeho námestníkom Jaroslavom </w:t>
      </w:r>
      <w:r w:rsidR="00D76875" w:rsidRPr="00EB6DE8">
        <w:rPr>
          <w:rStyle w:val="Bodytext92"/>
          <w:b/>
          <w:bCs/>
          <w:color w:val="000000"/>
          <w:sz w:val="20"/>
          <w:szCs w:val="20"/>
          <w:lang w:val="sk-SK" w:eastAsia="sk-SK"/>
        </w:rPr>
        <w:t>Svěchotom</w:t>
      </w:r>
      <w:r w:rsidRPr="00EB6DE8">
        <w:rPr>
          <w:rStyle w:val="Bodytext92"/>
          <w:b/>
          <w:bCs/>
          <w:color w:val="000000"/>
          <w:sz w:val="20"/>
          <w:szCs w:val="20"/>
          <w:lang w:val="sk-SK" w:eastAsia="sk-SK"/>
        </w:rPr>
        <w:t>. Nie nadarmo sme totiž nazvali jednotlivé kapitoly fragmentmi. Zo všetkých síl sme sa síce usilovali podať čo najkomplexnejší obraz o tom, aká bola obá</w:t>
      </w:r>
      <w:r w:rsidRPr="00EB6DE8">
        <w:rPr>
          <w:rStyle w:val="Bodytext92"/>
          <w:b/>
          <w:bCs/>
          <w:color w:val="000000"/>
          <w:sz w:val="20"/>
          <w:szCs w:val="20"/>
          <w:lang w:val="sk-SK" w:eastAsia="sk-SK"/>
        </w:rPr>
        <w:softHyphen/>
        <w:t xml:space="preserve">vaná </w:t>
      </w:r>
      <w:r w:rsidRPr="00EB6DE8">
        <w:rPr>
          <w:rStyle w:val="Bodytext9CenturySchoolbook1"/>
          <w:rFonts w:ascii="Arial" w:hAnsi="Arial" w:cs="Arial"/>
          <w:b/>
          <w:bCs/>
          <w:color w:val="000000"/>
          <w:sz w:val="20"/>
          <w:szCs w:val="20"/>
          <w:lang w:val="sk-SK" w:eastAsia="sk-SK"/>
        </w:rPr>
        <w:t>päťdesiatdvo</w:t>
      </w:r>
      <w:r w:rsidRPr="00EB6DE8">
        <w:rPr>
          <w:rStyle w:val="Bodytext9CenturySchoolbook1"/>
          <w:rFonts w:ascii="Arial" w:hAnsi="Arial" w:cs="Arial"/>
          <w:b/>
          <w:bCs/>
          <w:color w:val="000000"/>
          <w:sz w:val="20"/>
          <w:szCs w:val="20"/>
          <w:lang w:val="sk-SK" w:eastAsia="sk-SK"/>
        </w:rPr>
        <w:t>j</w:t>
      </w:r>
      <w:r w:rsidRPr="00EB6DE8">
        <w:rPr>
          <w:rStyle w:val="Bodytext9CenturySchoolbook1"/>
          <w:rFonts w:ascii="Arial" w:hAnsi="Arial" w:cs="Arial"/>
          <w:b/>
          <w:bCs/>
          <w:color w:val="000000"/>
          <w:sz w:val="20"/>
          <w:szCs w:val="20"/>
          <w:lang w:val="sk-SK" w:eastAsia="sk-SK"/>
        </w:rPr>
        <w:t>ka,</w:t>
      </w:r>
      <w:r w:rsidRPr="00EB6DE8">
        <w:rPr>
          <w:rStyle w:val="Bodytext92"/>
          <w:b/>
          <w:bCs/>
          <w:color w:val="000000"/>
          <w:sz w:val="20"/>
          <w:szCs w:val="20"/>
          <w:lang w:val="sk-SK" w:eastAsia="sk-SK"/>
        </w:rPr>
        <w:t xml:space="preserve"> avšak vzhľadom na povahu jej činnosti, ako aj likvidáciu podstatnej časti spisového materiálu sme boli schopní zhromaždiť len útržky, re</w:t>
      </w:r>
      <w:r w:rsidRPr="00EB6DE8">
        <w:rPr>
          <w:rStyle w:val="Bodytext92"/>
          <w:b/>
          <w:bCs/>
          <w:color w:val="000000"/>
          <w:sz w:val="20"/>
          <w:szCs w:val="20"/>
          <w:lang w:val="sk-SK" w:eastAsia="sk-SK"/>
        </w:rPr>
        <w:t>s</w:t>
      </w:r>
      <w:r w:rsidRPr="00EB6DE8">
        <w:rPr>
          <w:rStyle w:val="Bodytext92"/>
          <w:b/>
          <w:bCs/>
          <w:color w:val="000000"/>
          <w:sz w:val="20"/>
          <w:szCs w:val="20"/>
          <w:lang w:val="sk-SK" w:eastAsia="sk-SK"/>
        </w:rPr>
        <w:t>pektíve čriepky príbehov viažucich sa k prísne utajovaným operáciám tohto komanda.</w:t>
      </w:r>
    </w:p>
    <w:p w:rsidR="00084D2F" w:rsidRPr="00EB6DE8" w:rsidRDefault="00084D2F" w:rsidP="004065CD">
      <w:pPr>
        <w:pStyle w:val="Zkladntext"/>
        <w:shd w:val="clear" w:color="auto" w:fill="auto"/>
        <w:spacing w:before="0" w:line="259" w:lineRule="exact"/>
        <w:ind w:right="20" w:firstLine="426"/>
        <w:rPr>
          <w:lang w:val="sk-SK"/>
        </w:rPr>
      </w:pPr>
      <w:r w:rsidRPr="00EB6DE8">
        <w:rPr>
          <w:color w:val="000000"/>
          <w:lang w:val="sk-SK" w:eastAsia="sk-SK"/>
        </w:rPr>
        <w:t>Útržkov a čriepkov nebolo práve málo, no aj tak stačili iba na fragmentá</w:t>
      </w:r>
      <w:r w:rsidRPr="00EB6DE8">
        <w:rPr>
          <w:color w:val="000000"/>
          <w:lang w:val="sk-SK" w:eastAsia="sk-SK"/>
        </w:rPr>
        <w:t>r</w:t>
      </w:r>
      <w:r w:rsidRPr="00EB6DE8">
        <w:rPr>
          <w:color w:val="000000"/>
          <w:lang w:val="sk-SK" w:eastAsia="sk-SK"/>
        </w:rPr>
        <w:t>nu rekonštrukciu krátkej históri</w:t>
      </w:r>
      <w:r w:rsidRPr="00EB6DE8">
        <w:rPr>
          <w:rStyle w:val="BodytextItalic1"/>
          <w:color w:val="000000"/>
          <w:lang w:val="sk-SK" w:eastAsia="sk-SK"/>
        </w:rPr>
        <w:t>e. päťdesiatdvojky.</w:t>
      </w:r>
      <w:r w:rsidRPr="00EB6DE8">
        <w:rPr>
          <w:color w:val="000000"/>
          <w:lang w:val="sk-SK" w:eastAsia="sk-SK"/>
        </w:rPr>
        <w:t xml:space="preserve"> Z tohto pohľadu môžeme knihu </w:t>
      </w:r>
      <w:r w:rsidRPr="00EB6DE8">
        <w:rPr>
          <w:rStyle w:val="BodytextItalic1"/>
          <w:color w:val="000000"/>
          <w:lang w:val="sk-SK" w:eastAsia="sk-SK"/>
        </w:rPr>
        <w:t>Komando 52</w:t>
      </w:r>
      <w:r w:rsidRPr="00EB6DE8">
        <w:rPr>
          <w:color w:val="000000"/>
          <w:lang w:val="sk-SK" w:eastAsia="sk-SK"/>
        </w:rPr>
        <w:t xml:space="preserve"> považovať za príležitosť. </w:t>
      </w:r>
      <w:r w:rsidR="00D76875" w:rsidRPr="00EB6DE8">
        <w:rPr>
          <w:color w:val="000000"/>
          <w:lang w:val="sk-SK" w:eastAsia="sk-SK"/>
        </w:rPr>
        <w:t>Skartované, spálené a odcudz</w:t>
      </w:r>
      <w:r w:rsidR="00D76875" w:rsidRPr="00EB6DE8">
        <w:rPr>
          <w:color w:val="000000"/>
          <w:lang w:val="sk-SK" w:eastAsia="sk-SK"/>
        </w:rPr>
        <w:t>e</w:t>
      </w:r>
      <w:r w:rsidR="00D76875" w:rsidRPr="00EB6DE8">
        <w:rPr>
          <w:color w:val="000000"/>
          <w:lang w:val="sk-SK" w:eastAsia="sk-SK"/>
        </w:rPr>
        <w:t xml:space="preserve">né písomnosti už nikto k životu nevzkriesi. </w:t>
      </w:r>
      <w:r w:rsidRPr="00EB6DE8">
        <w:rPr>
          <w:color w:val="000000"/>
          <w:lang w:val="sk-SK" w:eastAsia="sk-SK"/>
        </w:rPr>
        <w:t>Napriek tomu existuje nádej, že text, ktorý sa na tomto mieste uzat</w:t>
      </w:r>
      <w:r w:rsidRPr="00EB6DE8">
        <w:rPr>
          <w:color w:val="000000"/>
          <w:lang w:val="sk-SK" w:eastAsia="sk-SK"/>
        </w:rPr>
        <w:softHyphen/>
        <w:t>vára, bude impulzom pre pamätníkov a spravodajských veteránov z rokov 1996 - 1998, aby prehovorili. Môžu sa stať novými zdrojmi pre ďalšie dokumentovanie činnosti 52. oddelenia, doplniť chýbajú</w:t>
      </w:r>
      <w:r w:rsidRPr="00EB6DE8">
        <w:rPr>
          <w:color w:val="000000"/>
          <w:lang w:val="sk-SK" w:eastAsia="sk-SK"/>
        </w:rPr>
        <w:softHyphen/>
        <w:t>ce informácie a prispieť tak k ešte komplexnejšiemu pohľadu nielen na útvar samotný, ale aj na neľahké politické obdobie, ktorým Slo</w:t>
      </w:r>
      <w:r w:rsidRPr="00EB6DE8">
        <w:rPr>
          <w:color w:val="000000"/>
          <w:lang w:val="sk-SK" w:eastAsia="sk-SK"/>
        </w:rPr>
        <w:softHyphen/>
        <w:t>vensko prešlo v druhej polovici 90. rokov 20. storočia.</w:t>
      </w:r>
    </w:p>
    <w:p w:rsidR="00084D2F" w:rsidRPr="00EB6DE8" w:rsidRDefault="00084D2F" w:rsidP="004065CD">
      <w:pPr>
        <w:pStyle w:val="Zkladntext"/>
        <w:shd w:val="clear" w:color="auto" w:fill="auto"/>
        <w:spacing w:before="0" w:after="0" w:line="259" w:lineRule="exact"/>
        <w:ind w:right="20" w:firstLine="426"/>
        <w:rPr>
          <w:lang w:val="sk-SK"/>
        </w:rPr>
      </w:pPr>
      <w:r w:rsidRPr="00EB6DE8">
        <w:rPr>
          <w:color w:val="000000"/>
          <w:lang w:val="sk-SK" w:eastAsia="sk-SK"/>
        </w:rPr>
        <w:t xml:space="preserve">Príbeh obávaného komanda je taktiež príležitosťou (na)učiť sa rozlišovať. Nie náhodou znie podtitul knihy </w:t>
      </w:r>
      <w:r w:rsidRPr="00EB6DE8">
        <w:rPr>
          <w:rStyle w:val="BodytextItalic1"/>
          <w:color w:val="000000"/>
          <w:lang w:val="sk-SK" w:eastAsia="sk-SK"/>
        </w:rPr>
        <w:t>Najšpinavšie operácie SIS.</w:t>
      </w:r>
      <w:r w:rsidRPr="00EB6DE8">
        <w:rPr>
          <w:color w:val="000000"/>
          <w:lang w:val="sk-SK" w:eastAsia="sk-SK"/>
        </w:rPr>
        <w:t xml:space="preserve"> Za použitím s</w:t>
      </w:r>
      <w:r w:rsidRPr="00EB6DE8">
        <w:rPr>
          <w:color w:val="000000"/>
          <w:lang w:val="sk-SK" w:eastAsia="sk-SK"/>
        </w:rPr>
        <w:t>u</w:t>
      </w:r>
      <w:r w:rsidRPr="00EB6DE8">
        <w:rPr>
          <w:color w:val="000000"/>
          <w:lang w:val="sk-SK" w:eastAsia="sk-SK"/>
        </w:rPr>
        <w:t xml:space="preserve">perlatívu slova </w:t>
      </w:r>
      <w:r w:rsidRPr="00EB6DE8">
        <w:rPr>
          <w:rStyle w:val="BodytextItalic1"/>
          <w:color w:val="000000"/>
          <w:lang w:val="sk-SK" w:eastAsia="sk-SK"/>
        </w:rPr>
        <w:t>špinavý</w:t>
      </w:r>
      <w:r w:rsidRPr="00EB6DE8">
        <w:rPr>
          <w:color w:val="000000"/>
          <w:lang w:val="sk-SK" w:eastAsia="sk-SK"/>
        </w:rPr>
        <w:t xml:space="preserve"> nie sú marketingové dôvody, aj keď tomu mnohí o</w:t>
      </w:r>
      <w:r w:rsidRPr="00EB6DE8">
        <w:rPr>
          <w:color w:val="000000"/>
          <w:lang w:val="sk-SK" w:eastAsia="sk-SK"/>
        </w:rPr>
        <w:t>d</w:t>
      </w:r>
      <w:r w:rsidRPr="00EB6DE8">
        <w:rPr>
          <w:color w:val="000000"/>
          <w:lang w:val="sk-SK" w:eastAsia="sk-SK"/>
        </w:rPr>
        <w:t>borníci na komunikáciu nebudú veriť. Pravou príčinou použitia takto znejúc</w:t>
      </w:r>
      <w:r w:rsidRPr="00EB6DE8">
        <w:rPr>
          <w:color w:val="000000"/>
          <w:lang w:val="sk-SK" w:eastAsia="sk-SK"/>
        </w:rPr>
        <w:t>e</w:t>
      </w:r>
      <w:r w:rsidRPr="00EB6DE8">
        <w:rPr>
          <w:color w:val="000000"/>
          <w:lang w:val="sk-SK" w:eastAsia="sk-SK"/>
        </w:rPr>
        <w:t>ho podtitulu je skutočnosť, že predtým a ani potom nebola, podľa našej mie</w:t>
      </w:r>
      <w:r w:rsidRPr="00EB6DE8">
        <w:rPr>
          <w:color w:val="000000"/>
          <w:lang w:val="sk-SK" w:eastAsia="sk-SK"/>
        </w:rPr>
        <w:t>n</w:t>
      </w:r>
      <w:r w:rsidRPr="00EB6DE8">
        <w:rPr>
          <w:color w:val="000000"/>
          <w:lang w:val="sk-SK" w:eastAsia="sk-SK"/>
        </w:rPr>
        <w:t>ky, SIS zneužitá na väčšie špinavosti. Ak sa v tomto predpoklade nemýlime, vyplýva z neho veľmi dôležité ponaučenie: Je veľkou chybou, keď verejnosť, médiá, ale aj mnohí analytici a politici posudzujú súčasné pochy</w:t>
      </w:r>
      <w:r w:rsidRPr="00EB6DE8">
        <w:rPr>
          <w:color w:val="000000"/>
          <w:lang w:val="sk-SK" w:eastAsia="sk-SK"/>
        </w:rPr>
        <w:softHyphen/>
        <w:t>benia a zl</w:t>
      </w:r>
      <w:r w:rsidRPr="00EB6DE8">
        <w:rPr>
          <w:color w:val="000000"/>
          <w:lang w:val="sk-SK" w:eastAsia="sk-SK"/>
        </w:rPr>
        <w:t>y</w:t>
      </w:r>
      <w:r w:rsidRPr="00EB6DE8">
        <w:rPr>
          <w:color w:val="000000"/>
          <w:lang w:val="sk-SK" w:eastAsia="sk-SK"/>
        </w:rPr>
        <w:t>hania slovenských tajných služieb na základe skúseností z rokov 1995 (1996) - 1998. Ešte väčšou chybou je, keď medzi vte</w:t>
      </w:r>
      <w:r w:rsidRPr="00EB6DE8">
        <w:rPr>
          <w:color w:val="000000"/>
          <w:lang w:val="sk-SK" w:eastAsia="sk-SK"/>
        </w:rPr>
        <w:softHyphen/>
        <w:t>dajšie a neskoršie, respektíve súčasné vybočenia z rámca dobrých mravov a zákona dávajú znamienko ro</w:t>
      </w:r>
      <w:r w:rsidRPr="00EB6DE8">
        <w:rPr>
          <w:color w:val="000000"/>
          <w:lang w:val="sk-SK" w:eastAsia="sk-SK"/>
        </w:rPr>
        <w:t>v</w:t>
      </w:r>
      <w:r w:rsidRPr="00EB6DE8">
        <w:rPr>
          <w:color w:val="000000"/>
          <w:lang w:val="sk-SK" w:eastAsia="sk-SK"/>
        </w:rPr>
        <w:t>ná sa.</w:t>
      </w:r>
    </w:p>
    <w:p w:rsidR="00084D2F" w:rsidRPr="00EB6DE8" w:rsidRDefault="00084D2F" w:rsidP="004065CD">
      <w:pPr>
        <w:pStyle w:val="Zkladntext"/>
        <w:shd w:val="clear" w:color="auto" w:fill="auto"/>
        <w:spacing w:before="0" w:after="236"/>
        <w:ind w:right="20" w:firstLine="426"/>
        <w:rPr>
          <w:lang w:val="sk-SK"/>
        </w:rPr>
      </w:pPr>
      <w:r w:rsidRPr="00EB6DE8">
        <w:rPr>
          <w:color w:val="000000"/>
          <w:lang w:val="sk-SK" w:eastAsia="sk-SK"/>
        </w:rPr>
        <w:t>Zneužívanie 52. oddelenia na politické a osobné ciele vtedajším autorit</w:t>
      </w:r>
      <w:r w:rsidRPr="00EB6DE8">
        <w:rPr>
          <w:color w:val="000000"/>
          <w:lang w:val="sk-SK" w:eastAsia="sk-SK"/>
        </w:rPr>
        <w:t>a</w:t>
      </w:r>
      <w:r w:rsidRPr="00EB6DE8">
        <w:rPr>
          <w:color w:val="000000"/>
          <w:lang w:val="sk-SK" w:eastAsia="sk-SK"/>
        </w:rPr>
        <w:t>tívnym režimom nemá v dejinách slovenskej spravodajskej komunity po roku 1989 žiadnu obdobu. Deformácie v úkolovaní a riadení tajných služieb boli v ére vrcholného mečiarizmu neodde</w:t>
      </w:r>
      <w:r w:rsidRPr="00EB6DE8">
        <w:rPr>
          <w:color w:val="000000"/>
          <w:lang w:val="sk-SK" w:eastAsia="sk-SK"/>
        </w:rPr>
        <w:softHyphen/>
        <w:t>liteľnou súčasťou vládnej politiky, takreč</w:t>
      </w:r>
      <w:r w:rsidRPr="00EB6DE8">
        <w:rPr>
          <w:color w:val="000000"/>
          <w:lang w:val="sk-SK" w:eastAsia="sk-SK"/>
        </w:rPr>
        <w:t>e</w:t>
      </w:r>
      <w:r w:rsidRPr="00EB6DE8">
        <w:rPr>
          <w:color w:val="000000"/>
          <w:lang w:val="sk-SK" w:eastAsia="sk-SK"/>
        </w:rPr>
        <w:t xml:space="preserve">no systému. Nemôžeme si zakrývať oči ani pred súčasnými nedostatkami, </w:t>
      </w:r>
      <w:r w:rsidRPr="00EB6DE8">
        <w:rPr>
          <w:color w:val="000000"/>
          <w:lang w:val="sk-SK" w:eastAsia="sk-SK"/>
        </w:rPr>
        <w:lastRenderedPageBreak/>
        <w:t xml:space="preserve">avšak podľa nášho názoru sú dôsledkom individuálnych zlyhaní na rôznych stupňoch riadenia, nie charakteristickou črtou </w:t>
      </w:r>
      <w:r w:rsidR="00631B12" w:rsidRPr="00EB6DE8">
        <w:rPr>
          <w:color w:val="000000"/>
          <w:lang w:val="sk-SK" w:eastAsia="sk-SK"/>
        </w:rPr>
        <w:t>Dzurindovej, Radičovej či Fic</w:t>
      </w:r>
      <w:r w:rsidR="00631B12" w:rsidRPr="00EB6DE8">
        <w:rPr>
          <w:color w:val="000000"/>
          <w:lang w:val="sk-SK" w:eastAsia="sk-SK"/>
        </w:rPr>
        <w:t>o</w:t>
      </w:r>
      <w:r w:rsidRPr="00EB6DE8">
        <w:rPr>
          <w:color w:val="000000"/>
          <w:lang w:val="sk-SK" w:eastAsia="sk-SK"/>
        </w:rPr>
        <w:t>vej vlády. Od konca roka 1998 sa napríklad nikdy nestalo, že by tajná služba na pokyn najvyšších vládnych miest odpočúvala stranícke sek</w:t>
      </w:r>
      <w:r w:rsidRPr="00EB6DE8">
        <w:rPr>
          <w:color w:val="000000"/>
          <w:lang w:val="sk-SK" w:eastAsia="sk-SK"/>
        </w:rPr>
        <w:softHyphen/>
        <w:t xml:space="preserve">retariáty alebo prenasledovala novinárov. </w:t>
      </w:r>
      <w:r w:rsidR="00D76875" w:rsidRPr="00EB6DE8">
        <w:rPr>
          <w:color w:val="000000"/>
          <w:lang w:val="sk-SK" w:eastAsia="sk-SK"/>
        </w:rPr>
        <w:t xml:space="preserve">Zneužívanie SIS cez </w:t>
      </w:r>
      <w:r w:rsidR="00D76875">
        <w:rPr>
          <w:rStyle w:val="BodytextItalic1"/>
          <w:color w:val="000000"/>
          <w:lang w:val="sk-SK" w:eastAsia="sk-SK"/>
        </w:rPr>
        <w:t>päť</w:t>
      </w:r>
      <w:r w:rsidR="00D76875" w:rsidRPr="00EB6DE8">
        <w:rPr>
          <w:rStyle w:val="BodytextItalic1"/>
          <w:color w:val="000000"/>
          <w:lang w:val="sk-SK" w:eastAsia="sk-SK"/>
        </w:rPr>
        <w:t>desiatdvojku</w:t>
      </w:r>
      <w:r w:rsidR="00D76875" w:rsidRPr="00EB6DE8">
        <w:rPr>
          <w:color w:val="000000"/>
          <w:lang w:val="sk-SK" w:eastAsia="sk-SK"/>
        </w:rPr>
        <w:t xml:space="preserve"> ťažko p</w:t>
      </w:r>
      <w:r w:rsidR="00D76875" w:rsidRPr="00EB6DE8">
        <w:rPr>
          <w:color w:val="000000"/>
          <w:lang w:val="sk-SK" w:eastAsia="sk-SK"/>
        </w:rPr>
        <w:t>o</w:t>
      </w:r>
      <w:r w:rsidR="00D76875" w:rsidRPr="00EB6DE8">
        <w:rPr>
          <w:color w:val="000000"/>
          <w:lang w:val="sk-SK" w:eastAsia="sk-SK"/>
        </w:rPr>
        <w:t xml:space="preserve">škodilo povesť tajných služieb, a preto máme tendenciu pristupovať k nim s apriórnym podozrením. </w:t>
      </w:r>
      <w:r w:rsidRPr="00EB6DE8">
        <w:rPr>
          <w:color w:val="000000"/>
          <w:lang w:val="sk-SK" w:eastAsia="sk-SK"/>
        </w:rPr>
        <w:t>Nemali by sme však kvôli tomu stratiť schopnosť rozl</w:t>
      </w:r>
      <w:r w:rsidRPr="00EB6DE8">
        <w:rPr>
          <w:color w:val="000000"/>
          <w:lang w:val="sk-SK" w:eastAsia="sk-SK"/>
        </w:rPr>
        <w:t>i</w:t>
      </w:r>
      <w:r w:rsidRPr="00EB6DE8">
        <w:rPr>
          <w:color w:val="000000"/>
          <w:lang w:val="sk-SK" w:eastAsia="sk-SK"/>
        </w:rPr>
        <w:t>šovať. Príbeh komanda je vhodnou príležitosťou, aby sme si to pripomenuli a zamysleli sa nad tým.</w:t>
      </w:r>
    </w:p>
    <w:p w:rsidR="00084D2F" w:rsidRPr="00EB6DE8" w:rsidRDefault="00084D2F" w:rsidP="004065CD">
      <w:pPr>
        <w:pStyle w:val="Zkladntext"/>
        <w:shd w:val="clear" w:color="auto" w:fill="auto"/>
        <w:spacing w:before="0" w:after="244" w:line="259" w:lineRule="exact"/>
        <w:ind w:right="20" w:firstLine="426"/>
        <w:rPr>
          <w:lang w:val="sk-SK"/>
        </w:rPr>
      </w:pPr>
      <w:r w:rsidRPr="00EB6DE8">
        <w:rPr>
          <w:color w:val="000000"/>
          <w:lang w:val="sk-SK" w:eastAsia="sk-SK"/>
        </w:rPr>
        <w:t>Do tretice je príbeh komanda príležitosťou na určitú formu zmie</w:t>
      </w:r>
      <w:r w:rsidRPr="00EB6DE8">
        <w:rPr>
          <w:color w:val="000000"/>
          <w:lang w:val="sk-SK" w:eastAsia="sk-SK"/>
        </w:rPr>
        <w:softHyphen/>
        <w:t>renia m</w:t>
      </w:r>
      <w:r w:rsidRPr="00EB6DE8">
        <w:rPr>
          <w:color w:val="000000"/>
          <w:lang w:val="sk-SK" w:eastAsia="sk-SK"/>
        </w:rPr>
        <w:t>e</w:t>
      </w:r>
      <w:r w:rsidRPr="00EB6DE8">
        <w:rPr>
          <w:color w:val="000000"/>
          <w:lang w:val="sk-SK" w:eastAsia="sk-SK"/>
        </w:rPr>
        <w:t>dzi rôznymi garnitúrami bývalých spravodajských dôstojní</w:t>
      </w:r>
      <w:r w:rsidRPr="00EB6DE8">
        <w:rPr>
          <w:color w:val="000000"/>
          <w:lang w:val="sk-SK" w:eastAsia="sk-SK"/>
        </w:rPr>
        <w:softHyphen/>
        <w:t>kov. Nejde o to, aby si padali okolo krku, ani o to, aby sa na všetko zabudlo. A už vôbec nejde o ospravedlňovanie toho, čo sa bez jas</w:t>
      </w:r>
      <w:r w:rsidRPr="00EB6DE8">
        <w:rPr>
          <w:color w:val="000000"/>
          <w:lang w:val="sk-SK" w:eastAsia="sk-SK"/>
        </w:rPr>
        <w:softHyphen/>
        <w:t xml:space="preserve">ného pomenovania problému a uznania si chyby ospravedlniť nedá. </w:t>
      </w:r>
      <w:r w:rsidR="00D76875" w:rsidRPr="00EB6DE8">
        <w:rPr>
          <w:color w:val="000000"/>
          <w:lang w:val="sk-SK" w:eastAsia="sk-SK"/>
        </w:rPr>
        <w:t xml:space="preserve">Práve naopak, čím viac sa bude kriticky, adresne a otvorene o </w:t>
      </w:r>
      <w:r w:rsidR="00D76875" w:rsidRPr="00EB6DE8">
        <w:rPr>
          <w:rStyle w:val="BodytextItalic1"/>
          <w:color w:val="000000"/>
          <w:lang w:val="sk-SK" w:eastAsia="sk-SK"/>
        </w:rPr>
        <w:t>päťdesiatdvojke</w:t>
      </w:r>
      <w:r w:rsidR="00D76875" w:rsidRPr="00EB6DE8">
        <w:rPr>
          <w:color w:val="000000"/>
          <w:lang w:val="sk-SK" w:eastAsia="sk-SK"/>
        </w:rPr>
        <w:t xml:space="preserve"> hovoriť a písať, tým bude menej dôvodov na predsudky. </w:t>
      </w:r>
      <w:r w:rsidRPr="00EB6DE8">
        <w:rPr>
          <w:color w:val="000000"/>
          <w:lang w:val="sk-SK" w:eastAsia="sk-SK"/>
        </w:rPr>
        <w:t>A čím bude menej predsudkov, o to bude viac priestoru na odkr</w:t>
      </w:r>
      <w:r w:rsidRPr="00EB6DE8">
        <w:rPr>
          <w:color w:val="000000"/>
          <w:lang w:val="sk-SK" w:eastAsia="sk-SK"/>
        </w:rPr>
        <w:t>ý</w:t>
      </w:r>
      <w:r w:rsidRPr="00EB6DE8">
        <w:rPr>
          <w:color w:val="000000"/>
          <w:lang w:val="sk-SK" w:eastAsia="sk-SK"/>
        </w:rPr>
        <w:t>va</w:t>
      </w:r>
      <w:r w:rsidRPr="00EB6DE8">
        <w:rPr>
          <w:color w:val="000000"/>
          <w:lang w:val="sk-SK" w:eastAsia="sk-SK"/>
        </w:rPr>
        <w:softHyphen/>
        <w:t>nie ďalších nepoznaných informácií a súvislostí. Nielen o pôsobení 52. o</w:t>
      </w:r>
      <w:r w:rsidRPr="00EB6DE8">
        <w:rPr>
          <w:color w:val="000000"/>
          <w:lang w:val="sk-SK" w:eastAsia="sk-SK"/>
        </w:rPr>
        <w:t>d</w:t>
      </w:r>
      <w:r w:rsidRPr="00EB6DE8">
        <w:rPr>
          <w:color w:val="000000"/>
          <w:lang w:val="sk-SK" w:eastAsia="sk-SK"/>
        </w:rPr>
        <w:t>delenia, ale najmä o osob</w:t>
      </w:r>
      <w:bookmarkStart w:id="57" w:name="_GoBack"/>
      <w:bookmarkEnd w:id="57"/>
      <w:r w:rsidRPr="00EB6DE8">
        <w:rPr>
          <w:color w:val="000000"/>
          <w:lang w:val="sk-SK" w:eastAsia="sk-SK"/>
        </w:rPr>
        <w:t>ách, z vôle ktorých toto komando vzniklo a uskuto</w:t>
      </w:r>
      <w:r w:rsidRPr="00EB6DE8">
        <w:rPr>
          <w:color w:val="000000"/>
          <w:lang w:val="sk-SK" w:eastAsia="sk-SK"/>
        </w:rPr>
        <w:t>č</w:t>
      </w:r>
      <w:r w:rsidRPr="00EB6DE8">
        <w:rPr>
          <w:color w:val="000000"/>
          <w:lang w:val="sk-SK" w:eastAsia="sk-SK"/>
        </w:rPr>
        <w:t>ňovalo mnohé nezákonné operácie.</w:t>
      </w:r>
    </w:p>
    <w:p w:rsidR="00084D2F" w:rsidRPr="00EB6DE8" w:rsidRDefault="00084D2F" w:rsidP="004065CD">
      <w:pPr>
        <w:pStyle w:val="Zkladntext"/>
        <w:shd w:val="clear" w:color="auto" w:fill="auto"/>
        <w:spacing w:before="0" w:after="284"/>
        <w:ind w:right="20" w:firstLine="426"/>
        <w:rPr>
          <w:lang w:val="sk-SK"/>
        </w:rPr>
      </w:pPr>
      <w:r w:rsidRPr="00EB6DE8">
        <w:rPr>
          <w:color w:val="000000"/>
          <w:lang w:val="sk-SK" w:eastAsia="sk-SK"/>
        </w:rPr>
        <w:t xml:space="preserve">Písanie o </w:t>
      </w:r>
      <w:r w:rsidR="00D76875" w:rsidRPr="00EB6DE8">
        <w:rPr>
          <w:rStyle w:val="BodytextItalic1"/>
          <w:color w:val="000000"/>
          <w:lang w:val="sk-SK" w:eastAsia="sk-SK"/>
        </w:rPr>
        <w:t>päťdesiatdvojke</w:t>
      </w:r>
      <w:r w:rsidRPr="00EB6DE8">
        <w:rPr>
          <w:color w:val="000000"/>
          <w:lang w:val="sk-SK" w:eastAsia="sk-SK"/>
        </w:rPr>
        <w:t xml:space="preserve"> bolo, samozrejme, aj príležitosťou morálne s</w:t>
      </w:r>
      <w:r w:rsidRPr="00EB6DE8">
        <w:rPr>
          <w:color w:val="000000"/>
          <w:lang w:val="sk-SK" w:eastAsia="sk-SK"/>
        </w:rPr>
        <w:t>ú</w:t>
      </w:r>
      <w:r w:rsidRPr="00EB6DE8">
        <w:rPr>
          <w:color w:val="000000"/>
          <w:lang w:val="sk-SK" w:eastAsia="sk-SK"/>
        </w:rPr>
        <w:t>diť priamych vykonávateľov politického špicľovania a ďal</w:t>
      </w:r>
      <w:r w:rsidRPr="00EB6DE8">
        <w:rPr>
          <w:color w:val="000000"/>
          <w:lang w:val="sk-SK" w:eastAsia="sk-SK"/>
        </w:rPr>
        <w:softHyphen/>
        <w:t>ších neprijateľných aktivít 52. oddelenia. Nevyužili sme ju. Túto úlohu prenechávame iným, ktorí sa na jej uskutočnenie cítia povolanejší. Za oveľa väčšiu príležitosť považ</w:t>
      </w:r>
      <w:r w:rsidRPr="00EB6DE8">
        <w:rPr>
          <w:color w:val="000000"/>
          <w:lang w:val="sk-SK" w:eastAsia="sk-SK"/>
        </w:rPr>
        <w:t>u</w:t>
      </w:r>
      <w:r w:rsidRPr="00EB6DE8">
        <w:rPr>
          <w:color w:val="000000"/>
          <w:lang w:val="sk-SK" w:eastAsia="sk-SK"/>
        </w:rPr>
        <w:t>jeme dôstojné a nepatetické zmie</w:t>
      </w:r>
      <w:r w:rsidRPr="00EB6DE8">
        <w:rPr>
          <w:color w:val="000000"/>
          <w:lang w:val="sk-SK" w:eastAsia="sk-SK"/>
        </w:rPr>
        <w:softHyphen/>
        <w:t>renie sa dvoch či troch garnitúr bývalých spravodajských dôstoj</w:t>
      </w:r>
      <w:r w:rsidRPr="00EB6DE8">
        <w:rPr>
          <w:color w:val="000000"/>
          <w:lang w:val="sk-SK" w:eastAsia="sk-SK"/>
        </w:rPr>
        <w:softHyphen/>
        <w:t>níkov. Nebude to ľahký proces. Už len preto, že nejde o formálny akt. A práve preto k nemu možno nikdy nedôjde. Bola by to však večná škoda. Otvorený dialóg by totiž mohol priniesť mnohé nové poznatky o architektúre autoritatívneho režimu Vladimíra Mečiara. Z nového poznania by zase mohlo vyplynúť ponaučenie, ako sa učiť a naučiť rozlišovať.</w:t>
      </w:r>
    </w:p>
    <w:p w:rsidR="00084D2F" w:rsidRPr="00EB6DE8" w:rsidRDefault="00084D2F" w:rsidP="004065CD">
      <w:pPr>
        <w:pStyle w:val="Zkladntext"/>
        <w:shd w:val="clear" w:color="auto" w:fill="auto"/>
        <w:spacing w:before="0" w:after="180" w:line="276" w:lineRule="auto"/>
        <w:ind w:right="20" w:firstLine="426"/>
        <w:rPr>
          <w:color w:val="000000"/>
          <w:lang w:val="sk-SK" w:eastAsia="sk-SK"/>
        </w:rPr>
      </w:pPr>
      <w:r w:rsidRPr="00EB6DE8">
        <w:rPr>
          <w:color w:val="000000"/>
          <w:lang w:val="sk-SK" w:eastAsia="sk-SK"/>
        </w:rPr>
        <w:t>A to je naozaj veľká príležitosť.</w:t>
      </w:r>
    </w:p>
    <w:p w:rsidR="00084D2F" w:rsidRPr="00EB6DE8" w:rsidRDefault="00084D2F" w:rsidP="004065CD">
      <w:pPr>
        <w:suppressAutoHyphens w:val="0"/>
        <w:ind w:firstLine="426"/>
        <w:rPr>
          <w:rFonts w:ascii="Arial" w:hAnsi="Arial" w:cs="Arial"/>
          <w:color w:val="000000"/>
          <w:sz w:val="20"/>
          <w:szCs w:val="20"/>
          <w:lang w:val="sk-SK" w:eastAsia="sk-SK"/>
        </w:rPr>
      </w:pPr>
      <w:r w:rsidRPr="00EB6DE8">
        <w:rPr>
          <w:color w:val="000000"/>
          <w:lang w:val="sk-SK" w:eastAsia="sk-SK"/>
        </w:rPr>
        <w:br w:type="page"/>
      </w:r>
    </w:p>
    <w:p w:rsidR="00084D2F" w:rsidRPr="00EB6DE8" w:rsidRDefault="00084D2F" w:rsidP="004065CD">
      <w:pPr>
        <w:pStyle w:val="Bodytext41"/>
        <w:shd w:val="clear" w:color="auto" w:fill="auto"/>
        <w:ind w:right="240"/>
        <w:jc w:val="both"/>
        <w:rPr>
          <w:sz w:val="20"/>
          <w:szCs w:val="20"/>
          <w:lang w:val="sk-SK"/>
        </w:rPr>
      </w:pPr>
      <w:r w:rsidRPr="00EB6DE8">
        <w:rPr>
          <w:rStyle w:val="Bodytext40"/>
          <w:b/>
          <w:bCs/>
          <w:color w:val="000000"/>
          <w:sz w:val="20"/>
          <w:szCs w:val="20"/>
          <w:lang w:val="sk-SK" w:eastAsia="sk-SK"/>
        </w:rPr>
        <w:lastRenderedPageBreak/>
        <w:t>PETER TÓTH Komando 52</w:t>
      </w:r>
    </w:p>
    <w:p w:rsidR="00084D2F" w:rsidRPr="00EB6DE8" w:rsidRDefault="00084D2F" w:rsidP="004065CD">
      <w:pPr>
        <w:pStyle w:val="Bodytext51"/>
        <w:shd w:val="clear" w:color="auto" w:fill="auto"/>
        <w:spacing w:after="379" w:line="240" w:lineRule="auto"/>
        <w:jc w:val="both"/>
        <w:rPr>
          <w:sz w:val="20"/>
          <w:szCs w:val="20"/>
          <w:lang w:val="sk-SK"/>
        </w:rPr>
      </w:pPr>
      <w:r w:rsidRPr="00EB6DE8">
        <w:rPr>
          <w:rStyle w:val="Bodytext50"/>
          <w:i/>
          <w:iCs/>
          <w:color w:val="000000"/>
          <w:sz w:val="20"/>
          <w:szCs w:val="20"/>
          <w:lang w:val="sk-SK" w:eastAsia="sk-SK"/>
        </w:rPr>
        <w:t>Najšpinavšie operácie SIS</w:t>
      </w:r>
    </w:p>
    <w:p w:rsidR="00084D2F" w:rsidRPr="00EB6DE8" w:rsidRDefault="00084D2F" w:rsidP="004065CD">
      <w:pPr>
        <w:pStyle w:val="Bodytext61"/>
        <w:shd w:val="clear" w:color="auto" w:fill="auto"/>
        <w:spacing w:before="0" w:after="229" w:line="240" w:lineRule="auto"/>
        <w:jc w:val="both"/>
        <w:rPr>
          <w:sz w:val="20"/>
          <w:szCs w:val="20"/>
          <w:lang w:val="sk-SK"/>
        </w:rPr>
      </w:pPr>
      <w:r w:rsidRPr="00EB6DE8">
        <w:rPr>
          <w:rStyle w:val="Bodytext60"/>
          <w:color w:val="000000"/>
          <w:sz w:val="20"/>
          <w:szCs w:val="20"/>
          <w:lang w:val="sk-SK" w:eastAsia="sk-SK"/>
        </w:rPr>
        <w:t>Copyright © Vydavateľstvo Dixit, s. r. o., 2014</w:t>
      </w:r>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Autor textu © Peter Tóth, 2014</w:t>
      </w:r>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Editor: Gabriela Mezeiová</w:t>
      </w:r>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PR a média servis: Ján Laš</w:t>
      </w:r>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 xml:space="preserve">Cover design © Milk Studio, 2014, </w:t>
      </w:r>
      <w:hyperlink r:id="rId11" w:history="1">
        <w:r w:rsidRPr="00EB6DE8">
          <w:rPr>
            <w:rStyle w:val="Hypertextovprepojenie"/>
            <w:sz w:val="20"/>
            <w:szCs w:val="20"/>
            <w:lang w:val="sk-SK" w:eastAsia="en-GB"/>
          </w:rPr>
          <w:t>www.milk.sk</w:t>
        </w:r>
      </w:hyperlink>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Layout a design © iAdverti, 2014</w:t>
      </w:r>
    </w:p>
    <w:p w:rsidR="00084D2F" w:rsidRPr="00EB6DE8" w:rsidRDefault="00084D2F" w:rsidP="004065CD">
      <w:pPr>
        <w:pStyle w:val="Bodytext61"/>
        <w:shd w:val="clear" w:color="auto" w:fill="auto"/>
        <w:spacing w:before="0" w:after="0" w:line="240" w:lineRule="auto"/>
        <w:jc w:val="both"/>
        <w:rPr>
          <w:sz w:val="20"/>
          <w:szCs w:val="20"/>
          <w:lang w:val="sk-SK"/>
        </w:rPr>
      </w:pPr>
      <w:r w:rsidRPr="00EB6DE8">
        <w:rPr>
          <w:rStyle w:val="Bodytext60"/>
          <w:color w:val="000000"/>
          <w:sz w:val="20"/>
          <w:szCs w:val="20"/>
          <w:lang w:val="sk-SK" w:eastAsia="sk-SK"/>
        </w:rPr>
        <w:t>Vydalo: Vydavateľstvo Dixit, s. r. o., 2014</w:t>
      </w:r>
    </w:p>
    <w:p w:rsidR="00084D2F" w:rsidRPr="00EB6DE8" w:rsidRDefault="00084D2F" w:rsidP="004065CD">
      <w:pPr>
        <w:pStyle w:val="Bodytext61"/>
        <w:shd w:val="clear" w:color="auto" w:fill="auto"/>
        <w:spacing w:before="0" w:after="225" w:line="240" w:lineRule="auto"/>
        <w:jc w:val="both"/>
        <w:rPr>
          <w:sz w:val="20"/>
          <w:szCs w:val="20"/>
          <w:lang w:val="sk-SK"/>
        </w:rPr>
      </w:pPr>
      <w:r w:rsidRPr="00EB6DE8">
        <w:rPr>
          <w:rStyle w:val="Bodytext60"/>
          <w:color w:val="000000"/>
          <w:sz w:val="20"/>
          <w:szCs w:val="20"/>
          <w:lang w:val="sk-SK" w:eastAsia="sk-SK"/>
        </w:rPr>
        <w:t>Tlač: Tiskárny Havlíčkúv Brod, a.s.</w:t>
      </w:r>
    </w:p>
    <w:p w:rsidR="00084D2F" w:rsidRPr="00EB6DE8" w:rsidRDefault="00084D2F" w:rsidP="004065CD">
      <w:pPr>
        <w:pStyle w:val="Bodytext61"/>
        <w:shd w:val="clear" w:color="auto" w:fill="auto"/>
        <w:spacing w:before="0" w:after="279" w:line="240" w:lineRule="auto"/>
        <w:jc w:val="both"/>
        <w:rPr>
          <w:sz w:val="20"/>
          <w:szCs w:val="20"/>
          <w:lang w:val="sk-SK"/>
        </w:rPr>
      </w:pPr>
      <w:r w:rsidRPr="00EB6DE8">
        <w:rPr>
          <w:rStyle w:val="Bodytext60"/>
          <w:color w:val="000000"/>
          <w:sz w:val="20"/>
          <w:szCs w:val="20"/>
          <w:lang w:val="sk-SK" w:eastAsia="sk-SK"/>
        </w:rPr>
        <w:t>Všetky práva vyhradené.</w:t>
      </w:r>
    </w:p>
    <w:p w:rsidR="00084D2F" w:rsidRPr="00EB6DE8" w:rsidRDefault="00084D2F" w:rsidP="004065CD">
      <w:pPr>
        <w:pStyle w:val="Zkladntext"/>
        <w:shd w:val="clear" w:color="auto" w:fill="auto"/>
        <w:spacing w:before="0" w:after="180" w:line="240" w:lineRule="auto"/>
        <w:ind w:right="20"/>
        <w:rPr>
          <w:rStyle w:val="Bodytext13"/>
          <w:b w:val="0"/>
          <w:bCs w:val="0"/>
          <w:color w:val="000000"/>
          <w:sz w:val="20"/>
          <w:szCs w:val="20"/>
          <w:lang w:val="sk-SK" w:eastAsia="sk-SK"/>
        </w:rPr>
      </w:pPr>
      <w:r w:rsidRPr="00EB6DE8">
        <w:rPr>
          <w:rStyle w:val="Bodytext60"/>
          <w:color w:val="000000"/>
          <w:sz w:val="20"/>
          <w:szCs w:val="20"/>
          <w:lang w:val="sk-SK" w:eastAsia="sk-SK"/>
        </w:rPr>
        <w:t>ISBN: 978-80-89662-11-1</w:t>
      </w:r>
    </w:p>
    <w:p w:rsidR="00B96B3F" w:rsidRPr="00EB6DE8" w:rsidRDefault="00B96B3F" w:rsidP="004065CD">
      <w:pPr>
        <w:pStyle w:val="Zkladntext"/>
        <w:shd w:val="clear" w:color="auto" w:fill="auto"/>
        <w:spacing w:before="0" w:after="180" w:line="276" w:lineRule="auto"/>
        <w:ind w:right="20" w:firstLine="426"/>
        <w:rPr>
          <w:rStyle w:val="Bodytext13"/>
          <w:b w:val="0"/>
          <w:bCs w:val="0"/>
          <w:color w:val="000000"/>
          <w:lang w:val="sk-SK" w:eastAsia="sk-SK"/>
        </w:rPr>
      </w:pPr>
    </w:p>
    <w:sectPr w:rsidR="00B96B3F" w:rsidRPr="00EB6DE8" w:rsidSect="00911426">
      <w:footerReference w:type="default" r:id="rId12"/>
      <w:type w:val="continuous"/>
      <w:pgSz w:w="8391" w:h="11907" w:code="11"/>
      <w:pgMar w:top="720" w:right="720" w:bottom="720" w:left="72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DFD" w:rsidRDefault="00410DFD">
      <w:pPr>
        <w:spacing w:after="0" w:line="240" w:lineRule="auto"/>
      </w:pPr>
      <w:r>
        <w:separator/>
      </w:r>
    </w:p>
  </w:endnote>
  <w:endnote w:type="continuationSeparator" w:id="0">
    <w:p w:rsidR="00410DFD" w:rsidRDefault="00410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DE" w:rsidRDefault="002726DE">
    <w:pPr>
      <w:pStyle w:val="Pta"/>
      <w:jc w:val="center"/>
    </w:pPr>
    <w:r w:rsidRPr="00084268">
      <w:rPr>
        <w:noProof/>
        <w:lang w:eastAsia="en-IE"/>
      </w:rPr>
    </w:r>
    <w:r>
      <w:rPr>
        <w:noProof/>
        <w:lang w:eastAsia="en-IE"/>
      </w:rPr>
      <w:pict>
        <v:group id="Group 62" o:spid="_x0000_s4097" style="width:32.95pt;height:17.45pt;mso-position-horizontal-relative:char;mso-position-vertical-relative:line" coordsize="418466,221613">
          <v:shapetype id="_x0000_t202" coordsize="21600,21600" o:spt="202" path="m,l,21600r21600,l21600,xe">
            <v:stroke joinstyle="miter"/>
            <v:path gradientshapeok="t" o:connecttype="rect"/>
          </v:shapetype>
          <v:shape id="Text Box 63" o:spid="_x0000_s4102" type="#_x0000_t202" style="position:absolute;top:38733;width:418466;height:1828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rsidR="002726DE" w:rsidRDefault="002726DE">
                  <w:pPr>
                    <w:jc w:val="center"/>
                  </w:pPr>
                  <w:r>
                    <w:rPr>
                      <w:i/>
                      <w:iCs/>
                      <w:sz w:val="18"/>
                      <w:szCs w:val="18"/>
                    </w:rPr>
                    <w:fldChar w:fldCharType="begin"/>
                  </w:r>
                  <w:r>
                    <w:rPr>
                      <w:i/>
                      <w:iCs/>
                      <w:sz w:val="18"/>
                      <w:szCs w:val="18"/>
                    </w:rPr>
                    <w:instrText xml:space="preserve"> PAGE </w:instrText>
                  </w:r>
                  <w:r>
                    <w:rPr>
                      <w:i/>
                      <w:iCs/>
                      <w:sz w:val="18"/>
                      <w:szCs w:val="18"/>
                    </w:rPr>
                    <w:fldChar w:fldCharType="separate"/>
                  </w:r>
                  <w:r w:rsidR="00D76875">
                    <w:rPr>
                      <w:i/>
                      <w:iCs/>
                      <w:noProof/>
                      <w:sz w:val="18"/>
                      <w:szCs w:val="18"/>
                    </w:rPr>
                    <w:t>7</w:t>
                  </w:r>
                  <w:r>
                    <w:rPr>
                      <w:i/>
                      <w:iCs/>
                      <w:sz w:val="18"/>
                      <w:szCs w:val="18"/>
                    </w:rPr>
                    <w:fldChar w:fldCharType="end"/>
                  </w:r>
                </w:p>
              </w:txbxContent>
            </v:textbox>
          </v:shape>
          <v:group id="Group 64" o:spid="_x0000_s4098" style="position:absolute;left:90809;width:236217;height:45720" coordsize="236217,45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Oval 65" o:spid="_x0000_s4101" style="position:absolute;width:45720;height:45720;visibility:visible" coordsize="45720,45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zS8IA&#10;AADaAAAADwAAAGRycy9kb3ducmV2LnhtbESPQWsCMRSE74L/ITzBS3GzirR2axRZKPXqthSPz83r&#10;ZunmZUlS3frrTaHgcZiZb5j1drCdOJMPrWMF8ywHQVw73XKj4OP9dbYCESKyxs4xKfilANvNeLTG&#10;QrsLH+hcxUYkCIcCFZgY+0LKUBuyGDLXEyfvy3mLMUnfSO3xkuC2k4s8f5QWW04LBnsqDdXf1Y9V&#10;4N+q6/OT1Mvo9ubaHh9KOn2WSk0nw+4FRKQh3sP/7b1WsIS/K+kG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mTNLwgAAANoAAAAPAAAAAAAAAAAAAAAAAJgCAABkcnMvZG93&#10;bnJldi54bWxQSwUGAAAAAAQABAD1AAAAhwMAAAAA&#10;" adj="0,,0" path="m,22860at,,45720,45720,,22860,,22860xe" fillcolor="#84a2c6" stroked="f">
              <v:stroke joinstyle="round"/>
              <v:formulas/>
              <v:path arrowok="t" o:connecttype="custom" o:connectlocs="22860,0;45720,22860;22860,45720;0,22860;6696,6696;6696,39024;39024,39024;39024,6696" o:connectangles="270,0,90,180,270,90,90,270" textboxrect="6696,6696,39024,39024"/>
            </v:shape>
            <v:shape id="Oval 66" o:spid="_x0000_s4100" style="position:absolute;left:95243;width:45720;height:45720;visibility:visible" coordsize="45720,45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WW0MIA&#10;AADaAAAADwAAAGRycy9kb3ducmV2LnhtbESPQWsCMRSE7wX/Q3hCL0Wzlqp1axRZKHrtVsTj6+a5&#10;Wbp5WZJUV399UxB6HGbmG2a57m0rzuRD41jBZJyBIK6cbrhWsP98H72CCBFZY+uYFFwpwHo1eFhi&#10;rt2FP+hcxlokCIccFZgYu1zKUBmyGMauI07eyXmLMUlfS+3xkuC2lc9ZNpMWG04LBjsqDFXf5Y9V&#10;4LflbTGX+iW6nbk1x6eCvg6FUo/DfvMGIlIf/8P39k4rmMLflXQ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1ZbQwgAAANoAAAAPAAAAAAAAAAAAAAAAAJgCAABkcnMvZG93&#10;bnJldi54bWxQSwUGAAAAAAQABAD1AAAAhwMAAAAA&#10;" adj="0,,0" path="m,22860at,,45720,45720,,22860,,22860xe" fillcolor="#84a2c6" stroked="f">
              <v:stroke joinstyle="round"/>
              <v:formulas/>
              <v:path arrowok="t" o:connecttype="custom" o:connectlocs="22860,0;45720,22860;22860,45720;0,22860;6696,6696;6696,39024;39024,39024;39024,6696" o:connectangles="270,0,90,180,270,90,90,270" textboxrect="6696,6696,39024,39024"/>
            </v:shape>
            <v:shape id="Oval 67" o:spid="_x0000_s4099" style="position:absolute;left:190497;width:45720;height:45720;visibility:visible" coordsize="45720,45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Ip8MA&#10;AADaAAAADwAAAGRycy9kb3ducmV2LnhtbESPzWrDMBCE74W+g9hCLyWWW0J+nCihGEpzjVtCjhtr&#10;Y5lYKyOpiZunjwKFHoeZ+YZZrgfbiTP50DpW8JrlIIhrp1tuFHx/fYxmIEJE1tg5JgW/FGC9enxY&#10;YqHdhbd0rmIjEoRDgQpMjH0hZagNWQyZ64mTd3TeYkzSN1J7vCS47eRbnk+kxZbTgsGeSkP1qfqx&#10;CvxndZ1PpR5HtzHXdv9S0mFXKvX8NLwvQEQa4n/4r73RCiZwv5Ju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Ip8MAAADaAAAADwAAAAAAAAAAAAAAAACYAgAAZHJzL2Rv&#10;d25yZXYueG1sUEsFBgAAAAAEAAQA9QAAAIgDAAAAAA==&#10;" adj="0,,0" path="m,22860at,,45720,45720,,22860,,22860xe" fillcolor="#84a2c6" stroked="f">
              <v:stroke joinstyle="round"/>
              <v:formulas/>
              <v:path arrowok="t" o:connecttype="custom" o:connectlocs="22860,0;45720,22860;22860,45720;0,22860;6696,6696;6696,39024;39024,39024;39024,6696" o:connectangles="270,0,90,180,270,90,90,270" textboxrect="6696,6696,39024,39024"/>
            </v:shape>
          </v:group>
          <w10:wrap type="none"/>
          <w10:anchorlock/>
        </v:group>
      </w:pict>
    </w:r>
  </w:p>
  <w:p w:rsidR="002726DE" w:rsidRDefault="002726DE">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DFD" w:rsidRDefault="00410DFD">
      <w:pPr>
        <w:spacing w:after="0" w:line="240" w:lineRule="auto"/>
      </w:pPr>
      <w:r>
        <w:rPr>
          <w:color w:val="000000"/>
        </w:rPr>
        <w:separator/>
      </w:r>
    </w:p>
  </w:footnote>
  <w:footnote w:type="continuationSeparator" w:id="0">
    <w:p w:rsidR="00410DFD" w:rsidRDefault="00410D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1">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2">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3">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4">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5">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6">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7">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8">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
    <w:nsid w:val="00000003"/>
    <w:multiLevelType w:val="multilevel"/>
    <w:tmpl w:val="00000002"/>
    <w:lvl w:ilvl="0">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1">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2">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3">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4">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5">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6">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7">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lvl w:ilvl="8">
      <w:start w:val="1"/>
      <w:numFmt w:val="lowerRoman"/>
      <w:lvlText w:val="%1"/>
      <w:lvlJc w:val="left"/>
      <w:rPr>
        <w:rFonts w:ascii="Arial" w:hAnsi="Arial" w:cs="Arial"/>
        <w:b w:val="0"/>
        <w:bCs w:val="0"/>
        <w:i/>
        <w:iCs/>
        <w:smallCaps w:val="0"/>
        <w:strike w:val="0"/>
        <w:color w:val="000000"/>
        <w:spacing w:val="0"/>
        <w:w w:val="100"/>
        <w:position w:val="0"/>
        <w:sz w:val="20"/>
        <w:szCs w:val="20"/>
        <w:u w:val="none"/>
      </w:rPr>
    </w:lvl>
  </w:abstractNum>
  <w:abstractNum w:abstractNumId="2">
    <w:nsid w:val="00000005"/>
    <w:multiLevelType w:val="multilevel"/>
    <w:tmpl w:val="00000004"/>
    <w:lvl w:ilvl="0">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3">
    <w:nsid w:val="00000007"/>
    <w:multiLevelType w:val="multilevel"/>
    <w:tmpl w:val="00000006"/>
    <w:lvl w:ilvl="0">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4">
    <w:nsid w:val="00000009"/>
    <w:multiLevelType w:val="multilevel"/>
    <w:tmpl w:val="00000008"/>
    <w:lvl w:ilvl="0">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5">
    <w:nsid w:val="0000000B"/>
    <w:multiLevelType w:val="multilevel"/>
    <w:tmpl w:val="0000000A"/>
    <w:lvl w:ilvl="0">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6">
    <w:nsid w:val="0000000D"/>
    <w:multiLevelType w:val="multilevel"/>
    <w:tmpl w:val="0000000C"/>
    <w:lvl w:ilvl="0">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7">
    <w:nsid w:val="0000000F"/>
    <w:multiLevelType w:val="multilevel"/>
    <w:tmpl w:val="0000000E"/>
    <w:lvl w:ilvl="0">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1">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2">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3">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4">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5">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6">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7">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8">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8">
    <w:nsid w:val="00000011"/>
    <w:multiLevelType w:val="multilevel"/>
    <w:tmpl w:val="00000010"/>
    <w:lvl w:ilvl="0">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9">
    <w:nsid w:val="00000013"/>
    <w:multiLevelType w:val="multilevel"/>
    <w:tmpl w:val="00000012"/>
    <w:lvl w:ilvl="0">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0">
    <w:nsid w:val="00000015"/>
    <w:multiLevelType w:val="multilevel"/>
    <w:tmpl w:val="00000014"/>
    <w:lvl w:ilvl="0">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1">
    <w:nsid w:val="00000017"/>
    <w:multiLevelType w:val="multilevel"/>
    <w:tmpl w:val="00000016"/>
    <w:lvl w:ilvl="0">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2">
    <w:nsid w:val="00000019"/>
    <w:multiLevelType w:val="multilevel"/>
    <w:tmpl w:val="00000018"/>
    <w:lvl w:ilvl="0">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1">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2">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3">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4">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5">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6">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7">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8">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3">
    <w:nsid w:val="0000001B"/>
    <w:multiLevelType w:val="multilevel"/>
    <w:tmpl w:val="0000001A"/>
    <w:lvl w:ilvl="0">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4">
    <w:nsid w:val="0000001D"/>
    <w:multiLevelType w:val="multilevel"/>
    <w:tmpl w:val="0000001C"/>
    <w:lvl w:ilvl="0">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5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5">
    <w:nsid w:val="0000001F"/>
    <w:multiLevelType w:val="multilevel"/>
    <w:tmpl w:val="0000001E"/>
    <w:lvl w:ilvl="0">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1">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2">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3">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4">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5">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6">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7">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8">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6">
    <w:nsid w:val="00000021"/>
    <w:multiLevelType w:val="multilevel"/>
    <w:tmpl w:val="00000020"/>
    <w:lvl w:ilvl="0">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1">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2">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3">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4">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5">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6">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7">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lvl w:ilvl="8">
      <w:start w:val="5"/>
      <w:numFmt w:val="lowerRoman"/>
      <w:lvlText w:val="%1"/>
      <w:lvlJc w:val="left"/>
      <w:rPr>
        <w:rFonts w:ascii="Arial" w:hAnsi="Arial" w:cs="Arial"/>
        <w:b w:val="0"/>
        <w:bCs w:val="0"/>
        <w:i/>
        <w:iCs/>
        <w:smallCaps w:val="0"/>
        <w:strike w:val="0"/>
        <w:color w:val="000000"/>
        <w:spacing w:val="0"/>
        <w:w w:val="100"/>
        <w:position w:val="0"/>
        <w:sz w:val="20"/>
        <w:szCs w:val="20"/>
        <w:u w:val="none"/>
      </w:rPr>
    </w:lvl>
  </w:abstractNum>
  <w:abstractNum w:abstractNumId="17">
    <w:nsid w:val="00000023"/>
    <w:multiLevelType w:val="multilevel"/>
    <w:tmpl w:val="00000022"/>
    <w:lvl w:ilvl="0">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8">
    <w:nsid w:val="00000025"/>
    <w:multiLevelType w:val="multilevel"/>
    <w:tmpl w:val="00000024"/>
    <w:lvl w:ilvl="0">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1">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2">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3">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4">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5">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6">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7">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lvl w:ilvl="8">
      <w:start w:val="1"/>
      <w:numFmt w:val="bullet"/>
      <w:lvlText w:val="V"/>
      <w:lvlJc w:val="left"/>
      <w:rPr>
        <w:rFonts w:ascii="Arial" w:hAnsi="Arial" w:cs="Arial"/>
        <w:b w:val="0"/>
        <w:bCs w:val="0"/>
        <w:i w:val="0"/>
        <w:iCs w:val="0"/>
        <w:smallCaps w:val="0"/>
        <w:strike w:val="0"/>
        <w:color w:val="000000"/>
        <w:spacing w:val="0"/>
        <w:w w:val="100"/>
        <w:position w:val="0"/>
        <w:sz w:val="20"/>
        <w:szCs w:val="20"/>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autoHyphenation/>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rsids>
    <w:rsidRoot w:val="00005F3A"/>
    <w:rsid w:val="00005F3A"/>
    <w:rsid w:val="00084268"/>
    <w:rsid w:val="00084D2F"/>
    <w:rsid w:val="001E669E"/>
    <w:rsid w:val="00204D87"/>
    <w:rsid w:val="002347ED"/>
    <w:rsid w:val="002363A3"/>
    <w:rsid w:val="00243328"/>
    <w:rsid w:val="002726DE"/>
    <w:rsid w:val="002E7C37"/>
    <w:rsid w:val="00307897"/>
    <w:rsid w:val="00370D17"/>
    <w:rsid w:val="004065CD"/>
    <w:rsid w:val="00410DFD"/>
    <w:rsid w:val="00460B54"/>
    <w:rsid w:val="005E492B"/>
    <w:rsid w:val="00631B12"/>
    <w:rsid w:val="00676A2A"/>
    <w:rsid w:val="00733208"/>
    <w:rsid w:val="00847520"/>
    <w:rsid w:val="00911426"/>
    <w:rsid w:val="00961280"/>
    <w:rsid w:val="00962831"/>
    <w:rsid w:val="00AA3BBC"/>
    <w:rsid w:val="00AD1686"/>
    <w:rsid w:val="00B02FE3"/>
    <w:rsid w:val="00B96B3F"/>
    <w:rsid w:val="00BE3795"/>
    <w:rsid w:val="00C96B18"/>
    <w:rsid w:val="00D15A59"/>
    <w:rsid w:val="00D76875"/>
    <w:rsid w:val="00DD1CE6"/>
    <w:rsid w:val="00E00EF9"/>
    <w:rsid w:val="00EB6DE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IE"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733208"/>
    <w:pPr>
      <w:suppressAutoHyphens/>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733208"/>
    <w:pPr>
      <w:tabs>
        <w:tab w:val="center" w:pos="4513"/>
        <w:tab w:val="right" w:pos="9026"/>
      </w:tabs>
      <w:spacing w:after="0" w:line="240" w:lineRule="auto"/>
    </w:pPr>
  </w:style>
  <w:style w:type="character" w:customStyle="1" w:styleId="HeaderChar">
    <w:name w:val="Header Char"/>
    <w:basedOn w:val="Predvolenpsmoodseku"/>
    <w:rsid w:val="00733208"/>
  </w:style>
  <w:style w:type="paragraph" w:styleId="Pta">
    <w:name w:val="footer"/>
    <w:basedOn w:val="Normlny"/>
    <w:rsid w:val="00733208"/>
    <w:pPr>
      <w:tabs>
        <w:tab w:val="center" w:pos="4513"/>
        <w:tab w:val="right" w:pos="9026"/>
      </w:tabs>
      <w:spacing w:after="0" w:line="240" w:lineRule="auto"/>
    </w:pPr>
  </w:style>
  <w:style w:type="character" w:customStyle="1" w:styleId="FooterChar">
    <w:name w:val="Footer Char"/>
    <w:basedOn w:val="Predvolenpsmoodseku"/>
    <w:rsid w:val="00733208"/>
  </w:style>
  <w:style w:type="paragraph" w:styleId="Textbubliny">
    <w:name w:val="Balloon Text"/>
    <w:basedOn w:val="Normlny"/>
    <w:rsid w:val="00733208"/>
    <w:pPr>
      <w:spacing w:after="0" w:line="240" w:lineRule="auto"/>
    </w:pPr>
    <w:rPr>
      <w:rFonts w:ascii="Tahoma" w:hAnsi="Tahoma" w:cs="Tahoma"/>
      <w:sz w:val="16"/>
      <w:szCs w:val="16"/>
    </w:rPr>
  </w:style>
  <w:style w:type="character" w:customStyle="1" w:styleId="BalloonTextChar">
    <w:name w:val="Balloon Text Char"/>
    <w:basedOn w:val="Predvolenpsmoodseku"/>
    <w:rsid w:val="00733208"/>
    <w:rPr>
      <w:rFonts w:ascii="Tahoma" w:hAnsi="Tahoma" w:cs="Tahoma"/>
      <w:sz w:val="16"/>
      <w:szCs w:val="16"/>
    </w:rPr>
  </w:style>
  <w:style w:type="character" w:customStyle="1" w:styleId="Bodytext2">
    <w:name w:val="Body text (2)_"/>
    <w:basedOn w:val="Predvolenpsmoodseku"/>
    <w:link w:val="Bodytext20"/>
    <w:uiPriority w:val="99"/>
    <w:rsid w:val="00D15A59"/>
    <w:rPr>
      <w:rFonts w:ascii="Tahoma" w:hAnsi="Tahoma" w:cs="Tahoma"/>
      <w:b/>
      <w:bCs/>
      <w:sz w:val="79"/>
      <w:szCs w:val="79"/>
      <w:shd w:val="clear" w:color="auto" w:fill="FFFFFF"/>
    </w:rPr>
  </w:style>
  <w:style w:type="paragraph" w:customStyle="1" w:styleId="Bodytext20">
    <w:name w:val="Body text (2)"/>
    <w:basedOn w:val="Normlny"/>
    <w:link w:val="Bodytext2"/>
    <w:uiPriority w:val="99"/>
    <w:rsid w:val="00D15A59"/>
    <w:pPr>
      <w:widowControl w:val="0"/>
      <w:shd w:val="clear" w:color="auto" w:fill="FFFFFF"/>
      <w:suppressAutoHyphens w:val="0"/>
      <w:autoSpaceDN/>
      <w:spacing w:after="180" w:line="240" w:lineRule="atLeast"/>
      <w:textAlignment w:val="auto"/>
    </w:pPr>
    <w:rPr>
      <w:rFonts w:ascii="Tahoma" w:hAnsi="Tahoma" w:cs="Tahoma"/>
      <w:b/>
      <w:bCs/>
      <w:sz w:val="79"/>
      <w:szCs w:val="79"/>
    </w:rPr>
  </w:style>
  <w:style w:type="character" w:styleId="Hypertextovprepojenie">
    <w:name w:val="Hyperlink"/>
    <w:basedOn w:val="Predvolenpsmoodseku"/>
    <w:uiPriority w:val="99"/>
    <w:rsid w:val="00D15A59"/>
    <w:rPr>
      <w:color w:val="0066CC"/>
      <w:u w:val="single"/>
    </w:rPr>
  </w:style>
  <w:style w:type="character" w:customStyle="1" w:styleId="Bodytext4">
    <w:name w:val="Body text (4)_"/>
    <w:basedOn w:val="Predvolenpsmoodseku"/>
    <w:link w:val="Bodytext41"/>
    <w:uiPriority w:val="99"/>
    <w:rsid w:val="00D15A59"/>
    <w:rPr>
      <w:rFonts w:ascii="Arial" w:hAnsi="Arial" w:cs="Arial"/>
      <w:b/>
      <w:bCs/>
      <w:sz w:val="16"/>
      <w:szCs w:val="16"/>
      <w:shd w:val="clear" w:color="auto" w:fill="FFFFFF"/>
    </w:rPr>
  </w:style>
  <w:style w:type="character" w:customStyle="1" w:styleId="Bodytext5">
    <w:name w:val="Body text (5)_"/>
    <w:basedOn w:val="Predvolenpsmoodseku"/>
    <w:link w:val="Bodytext51"/>
    <w:uiPriority w:val="99"/>
    <w:rsid w:val="00D15A59"/>
    <w:rPr>
      <w:rFonts w:ascii="Arial" w:hAnsi="Arial" w:cs="Arial"/>
      <w:i/>
      <w:iCs/>
      <w:sz w:val="17"/>
      <w:szCs w:val="17"/>
      <w:shd w:val="clear" w:color="auto" w:fill="FFFFFF"/>
    </w:rPr>
  </w:style>
  <w:style w:type="character" w:customStyle="1" w:styleId="Bodytext6">
    <w:name w:val="Body text (6)_"/>
    <w:basedOn w:val="Predvolenpsmoodseku"/>
    <w:link w:val="Bodytext61"/>
    <w:uiPriority w:val="99"/>
    <w:rsid w:val="00D15A59"/>
    <w:rPr>
      <w:rFonts w:ascii="Arial" w:hAnsi="Arial" w:cs="Arial"/>
      <w:sz w:val="16"/>
      <w:szCs w:val="16"/>
      <w:shd w:val="clear" w:color="auto" w:fill="FFFFFF"/>
    </w:rPr>
  </w:style>
  <w:style w:type="paragraph" w:customStyle="1" w:styleId="Bodytext41">
    <w:name w:val="Body text (4)1"/>
    <w:basedOn w:val="Normlny"/>
    <w:link w:val="Bodytext4"/>
    <w:uiPriority w:val="99"/>
    <w:rsid w:val="00D15A59"/>
    <w:pPr>
      <w:widowControl w:val="0"/>
      <w:shd w:val="clear" w:color="auto" w:fill="FFFFFF"/>
      <w:suppressAutoHyphens w:val="0"/>
      <w:autoSpaceDN/>
      <w:spacing w:after="0" w:line="259" w:lineRule="exact"/>
      <w:textAlignment w:val="auto"/>
    </w:pPr>
    <w:rPr>
      <w:rFonts w:ascii="Arial" w:hAnsi="Arial" w:cs="Arial"/>
      <w:b/>
      <w:bCs/>
      <w:sz w:val="16"/>
      <w:szCs w:val="16"/>
    </w:rPr>
  </w:style>
  <w:style w:type="paragraph" w:customStyle="1" w:styleId="Bodytext51">
    <w:name w:val="Body text (5)1"/>
    <w:basedOn w:val="Normlny"/>
    <w:link w:val="Bodytext5"/>
    <w:uiPriority w:val="99"/>
    <w:rsid w:val="00D15A59"/>
    <w:pPr>
      <w:widowControl w:val="0"/>
      <w:shd w:val="clear" w:color="auto" w:fill="FFFFFF"/>
      <w:suppressAutoHyphens w:val="0"/>
      <w:autoSpaceDN/>
      <w:spacing w:after="240" w:line="259" w:lineRule="exact"/>
      <w:textAlignment w:val="auto"/>
    </w:pPr>
    <w:rPr>
      <w:rFonts w:ascii="Arial" w:hAnsi="Arial" w:cs="Arial"/>
      <w:i/>
      <w:iCs/>
      <w:sz w:val="17"/>
      <w:szCs w:val="17"/>
    </w:rPr>
  </w:style>
  <w:style w:type="paragraph" w:customStyle="1" w:styleId="Bodytext61">
    <w:name w:val="Body text (6)1"/>
    <w:basedOn w:val="Normlny"/>
    <w:link w:val="Bodytext6"/>
    <w:uiPriority w:val="99"/>
    <w:rsid w:val="00D15A59"/>
    <w:pPr>
      <w:widowControl w:val="0"/>
      <w:shd w:val="clear" w:color="auto" w:fill="FFFFFF"/>
      <w:suppressAutoHyphens w:val="0"/>
      <w:autoSpaceDN/>
      <w:spacing w:before="240" w:after="240" w:line="240" w:lineRule="atLeast"/>
      <w:textAlignment w:val="auto"/>
    </w:pPr>
    <w:rPr>
      <w:rFonts w:ascii="Arial" w:hAnsi="Arial" w:cs="Arial"/>
      <w:sz w:val="16"/>
      <w:szCs w:val="16"/>
    </w:rPr>
  </w:style>
  <w:style w:type="character" w:customStyle="1" w:styleId="Heading2">
    <w:name w:val="Heading #2_"/>
    <w:basedOn w:val="Predvolenpsmoodseku"/>
    <w:link w:val="Heading20"/>
    <w:uiPriority w:val="99"/>
    <w:rsid w:val="00D15A59"/>
    <w:rPr>
      <w:b/>
      <w:bCs/>
      <w:sz w:val="32"/>
      <w:szCs w:val="32"/>
      <w:shd w:val="clear" w:color="auto" w:fill="FFFFFF"/>
    </w:rPr>
  </w:style>
  <w:style w:type="character" w:customStyle="1" w:styleId="Bodytext12">
    <w:name w:val="Body text (12)_"/>
    <w:basedOn w:val="Predvolenpsmoodseku"/>
    <w:link w:val="Bodytext120"/>
    <w:uiPriority w:val="99"/>
    <w:rsid w:val="00D15A59"/>
    <w:rPr>
      <w:rFonts w:ascii="Arial" w:hAnsi="Arial" w:cs="Arial"/>
      <w:i/>
      <w:iCs/>
      <w:sz w:val="20"/>
      <w:szCs w:val="20"/>
      <w:shd w:val="clear" w:color="auto" w:fill="FFFFFF"/>
    </w:rPr>
  </w:style>
  <w:style w:type="paragraph" w:customStyle="1" w:styleId="Heading20">
    <w:name w:val="Heading #2"/>
    <w:basedOn w:val="Normlny"/>
    <w:link w:val="Heading2"/>
    <w:uiPriority w:val="99"/>
    <w:rsid w:val="00D15A59"/>
    <w:pPr>
      <w:widowControl w:val="0"/>
      <w:shd w:val="clear" w:color="auto" w:fill="FFFFFF"/>
      <w:suppressAutoHyphens w:val="0"/>
      <w:autoSpaceDN/>
      <w:spacing w:after="840" w:line="240" w:lineRule="atLeast"/>
      <w:textAlignment w:val="auto"/>
      <w:outlineLvl w:val="1"/>
    </w:pPr>
    <w:rPr>
      <w:b/>
      <w:bCs/>
      <w:sz w:val="32"/>
      <w:szCs w:val="32"/>
    </w:rPr>
  </w:style>
  <w:style w:type="paragraph" w:customStyle="1" w:styleId="Bodytext120">
    <w:name w:val="Body text (12)"/>
    <w:basedOn w:val="Normlny"/>
    <w:link w:val="Bodytext12"/>
    <w:uiPriority w:val="99"/>
    <w:rsid w:val="00D15A59"/>
    <w:pPr>
      <w:widowControl w:val="0"/>
      <w:shd w:val="clear" w:color="auto" w:fill="FFFFFF"/>
      <w:suppressAutoHyphens w:val="0"/>
      <w:autoSpaceDN/>
      <w:spacing w:before="840" w:after="180" w:line="259" w:lineRule="exact"/>
      <w:jc w:val="both"/>
      <w:textAlignment w:val="auto"/>
    </w:pPr>
    <w:rPr>
      <w:rFonts w:ascii="Arial" w:hAnsi="Arial" w:cs="Arial"/>
      <w:i/>
      <w:iCs/>
      <w:sz w:val="20"/>
      <w:szCs w:val="20"/>
    </w:rPr>
  </w:style>
  <w:style w:type="character" w:customStyle="1" w:styleId="Heading32">
    <w:name w:val="Heading #3 (2)_"/>
    <w:basedOn w:val="Predvolenpsmoodseku"/>
    <w:link w:val="Heading320"/>
    <w:uiPriority w:val="99"/>
    <w:rsid w:val="00D15A59"/>
    <w:rPr>
      <w:rFonts w:ascii="Century Schoolbook" w:hAnsi="Century Schoolbook" w:cs="Century Schoolbook"/>
      <w:b/>
      <w:bCs/>
      <w:i/>
      <w:iCs/>
      <w:sz w:val="19"/>
      <w:szCs w:val="19"/>
      <w:shd w:val="clear" w:color="auto" w:fill="FFFFFF"/>
    </w:rPr>
  </w:style>
  <w:style w:type="character" w:customStyle="1" w:styleId="Bodytext12NotItalic">
    <w:name w:val="Body text (12) + Not Italic"/>
    <w:aliases w:val="Spacing -2 pt"/>
    <w:basedOn w:val="Bodytext12"/>
    <w:uiPriority w:val="99"/>
    <w:rsid w:val="00D15A59"/>
    <w:rPr>
      <w:rFonts w:ascii="Arial" w:hAnsi="Arial" w:cs="Arial"/>
      <w:i w:val="0"/>
      <w:iCs w:val="0"/>
      <w:spacing w:val="-40"/>
      <w:sz w:val="20"/>
      <w:szCs w:val="20"/>
      <w:u w:val="none"/>
      <w:shd w:val="clear" w:color="auto" w:fill="FFFFFF"/>
    </w:rPr>
  </w:style>
  <w:style w:type="character" w:customStyle="1" w:styleId="Bodytext14">
    <w:name w:val="Body text (14)_"/>
    <w:basedOn w:val="Predvolenpsmoodseku"/>
    <w:link w:val="Bodytext140"/>
    <w:uiPriority w:val="99"/>
    <w:rsid w:val="00D15A59"/>
    <w:rPr>
      <w:rFonts w:ascii="Arial" w:hAnsi="Arial" w:cs="Arial"/>
      <w:b/>
      <w:bCs/>
      <w:i/>
      <w:iCs/>
      <w:sz w:val="20"/>
      <w:szCs w:val="20"/>
      <w:shd w:val="clear" w:color="auto" w:fill="FFFFFF"/>
    </w:rPr>
  </w:style>
  <w:style w:type="paragraph" w:customStyle="1" w:styleId="Heading320">
    <w:name w:val="Heading #3 (2)"/>
    <w:basedOn w:val="Normlny"/>
    <w:link w:val="Heading32"/>
    <w:uiPriority w:val="99"/>
    <w:rsid w:val="00D15A59"/>
    <w:pPr>
      <w:widowControl w:val="0"/>
      <w:shd w:val="clear" w:color="auto" w:fill="FFFFFF"/>
      <w:suppressAutoHyphens w:val="0"/>
      <w:autoSpaceDN/>
      <w:spacing w:before="840" w:after="300" w:line="240" w:lineRule="atLeast"/>
      <w:textAlignment w:val="auto"/>
      <w:outlineLvl w:val="2"/>
    </w:pPr>
    <w:rPr>
      <w:rFonts w:ascii="Century Schoolbook" w:hAnsi="Century Schoolbook" w:cs="Century Schoolbook"/>
      <w:b/>
      <w:bCs/>
      <w:i/>
      <w:iCs/>
      <w:sz w:val="19"/>
      <w:szCs w:val="19"/>
    </w:rPr>
  </w:style>
  <w:style w:type="paragraph" w:customStyle="1" w:styleId="Bodytext140">
    <w:name w:val="Body text (14)"/>
    <w:basedOn w:val="Normlny"/>
    <w:link w:val="Bodytext14"/>
    <w:uiPriority w:val="99"/>
    <w:rsid w:val="00D15A59"/>
    <w:pPr>
      <w:widowControl w:val="0"/>
      <w:shd w:val="clear" w:color="auto" w:fill="FFFFFF"/>
      <w:suppressAutoHyphens w:val="0"/>
      <w:autoSpaceDN/>
      <w:spacing w:before="780" w:after="60" w:line="240" w:lineRule="atLeast"/>
      <w:jc w:val="right"/>
      <w:textAlignment w:val="auto"/>
    </w:pPr>
    <w:rPr>
      <w:rFonts w:ascii="Arial" w:hAnsi="Arial" w:cs="Arial"/>
      <w:b/>
      <w:bCs/>
      <w:i/>
      <w:iCs/>
      <w:sz w:val="20"/>
      <w:szCs w:val="20"/>
    </w:rPr>
  </w:style>
  <w:style w:type="character" w:customStyle="1" w:styleId="Bodytext13">
    <w:name w:val="Body text (13)_"/>
    <w:basedOn w:val="Predvolenpsmoodseku"/>
    <w:link w:val="Bodytext130"/>
    <w:uiPriority w:val="99"/>
    <w:rsid w:val="00D15A59"/>
    <w:rPr>
      <w:b/>
      <w:bCs/>
      <w:spacing w:val="10"/>
      <w:sz w:val="43"/>
      <w:szCs w:val="43"/>
      <w:shd w:val="clear" w:color="auto" w:fill="FFFFFF"/>
    </w:rPr>
  </w:style>
  <w:style w:type="character" w:customStyle="1" w:styleId="Heading12">
    <w:name w:val="Heading #1 (2)_"/>
    <w:basedOn w:val="Predvolenpsmoodseku"/>
    <w:link w:val="Heading120"/>
    <w:uiPriority w:val="99"/>
    <w:rsid w:val="00D15A59"/>
    <w:rPr>
      <w:rFonts w:ascii="Tahoma" w:hAnsi="Tahoma" w:cs="Tahoma"/>
      <w:b/>
      <w:bCs/>
      <w:sz w:val="79"/>
      <w:szCs w:val="79"/>
      <w:shd w:val="clear" w:color="auto" w:fill="FFFFFF"/>
    </w:rPr>
  </w:style>
  <w:style w:type="paragraph" w:customStyle="1" w:styleId="Bodytext130">
    <w:name w:val="Body text (13)"/>
    <w:basedOn w:val="Normlny"/>
    <w:link w:val="Bodytext13"/>
    <w:uiPriority w:val="99"/>
    <w:rsid w:val="00D15A59"/>
    <w:pPr>
      <w:widowControl w:val="0"/>
      <w:shd w:val="clear" w:color="auto" w:fill="FFFFFF"/>
      <w:suppressAutoHyphens w:val="0"/>
      <w:autoSpaceDN/>
      <w:spacing w:after="360" w:line="240" w:lineRule="atLeast"/>
      <w:textAlignment w:val="auto"/>
    </w:pPr>
    <w:rPr>
      <w:b/>
      <w:bCs/>
      <w:spacing w:val="10"/>
      <w:sz w:val="43"/>
      <w:szCs w:val="43"/>
    </w:rPr>
  </w:style>
  <w:style w:type="paragraph" w:customStyle="1" w:styleId="Heading120">
    <w:name w:val="Heading #1 (2)"/>
    <w:basedOn w:val="Normlny"/>
    <w:link w:val="Heading12"/>
    <w:uiPriority w:val="99"/>
    <w:rsid w:val="00D15A59"/>
    <w:pPr>
      <w:widowControl w:val="0"/>
      <w:shd w:val="clear" w:color="auto" w:fill="FFFFFF"/>
      <w:suppressAutoHyphens w:val="0"/>
      <w:autoSpaceDN/>
      <w:spacing w:after="840" w:line="240" w:lineRule="atLeast"/>
      <w:textAlignment w:val="auto"/>
      <w:outlineLvl w:val="0"/>
    </w:pPr>
    <w:rPr>
      <w:rFonts w:ascii="Tahoma" w:hAnsi="Tahoma" w:cs="Tahoma"/>
      <w:b/>
      <w:bCs/>
      <w:sz w:val="79"/>
      <w:szCs w:val="79"/>
    </w:rPr>
  </w:style>
  <w:style w:type="character" w:customStyle="1" w:styleId="Bodytext9">
    <w:name w:val="Body text (9)_"/>
    <w:basedOn w:val="Predvolenpsmoodseku"/>
    <w:link w:val="Bodytext91"/>
    <w:uiPriority w:val="99"/>
    <w:rsid w:val="00AD1686"/>
    <w:rPr>
      <w:rFonts w:ascii="Arial" w:hAnsi="Arial" w:cs="Arial"/>
      <w:b/>
      <w:bCs/>
      <w:sz w:val="18"/>
      <w:szCs w:val="18"/>
      <w:shd w:val="clear" w:color="auto" w:fill="FFFFFF"/>
    </w:rPr>
  </w:style>
  <w:style w:type="character" w:customStyle="1" w:styleId="Bodytext97pt">
    <w:name w:val="Body text (9) + 7 pt"/>
    <w:basedOn w:val="Bodytext9"/>
    <w:uiPriority w:val="99"/>
    <w:rsid w:val="00AD1686"/>
    <w:rPr>
      <w:rFonts w:ascii="Arial" w:hAnsi="Arial" w:cs="Arial"/>
      <w:b/>
      <w:bCs/>
      <w:sz w:val="14"/>
      <w:szCs w:val="14"/>
      <w:shd w:val="clear" w:color="auto" w:fill="FFFFFF"/>
    </w:rPr>
  </w:style>
  <w:style w:type="character" w:customStyle="1" w:styleId="ZkladntextChar">
    <w:name w:val="Základný text Char"/>
    <w:basedOn w:val="Predvolenpsmoodseku"/>
    <w:link w:val="Zkladntext"/>
    <w:uiPriority w:val="99"/>
    <w:rsid w:val="00AD1686"/>
    <w:rPr>
      <w:rFonts w:ascii="Arial" w:hAnsi="Arial" w:cs="Arial"/>
      <w:sz w:val="20"/>
      <w:szCs w:val="20"/>
      <w:shd w:val="clear" w:color="auto" w:fill="FFFFFF"/>
    </w:rPr>
  </w:style>
  <w:style w:type="character" w:customStyle="1" w:styleId="BodytextItalic">
    <w:name w:val="Body text + Italic"/>
    <w:basedOn w:val="ZkladntextChar"/>
    <w:uiPriority w:val="99"/>
    <w:rsid w:val="00AD1686"/>
    <w:rPr>
      <w:rFonts w:ascii="Arial" w:hAnsi="Arial" w:cs="Arial"/>
      <w:i/>
      <w:iCs/>
      <w:sz w:val="20"/>
      <w:szCs w:val="20"/>
      <w:shd w:val="clear" w:color="auto" w:fill="FFFFFF"/>
    </w:rPr>
  </w:style>
  <w:style w:type="paragraph" w:styleId="Zkladntext">
    <w:name w:val="Body Text"/>
    <w:basedOn w:val="Normlny"/>
    <w:link w:val="ZkladntextChar"/>
    <w:uiPriority w:val="99"/>
    <w:rsid w:val="00AD1686"/>
    <w:pPr>
      <w:widowControl w:val="0"/>
      <w:shd w:val="clear" w:color="auto" w:fill="FFFFFF"/>
      <w:suppressAutoHyphens w:val="0"/>
      <w:autoSpaceDN/>
      <w:spacing w:before="240" w:after="240" w:line="254" w:lineRule="exact"/>
      <w:jc w:val="both"/>
      <w:textAlignment w:val="auto"/>
    </w:pPr>
    <w:rPr>
      <w:rFonts w:ascii="Arial" w:hAnsi="Arial" w:cs="Arial"/>
      <w:sz w:val="20"/>
      <w:szCs w:val="20"/>
    </w:rPr>
  </w:style>
  <w:style w:type="character" w:customStyle="1" w:styleId="BodyTextChar">
    <w:name w:val="Body Text Char"/>
    <w:basedOn w:val="Predvolenpsmoodseku"/>
    <w:uiPriority w:val="99"/>
    <w:semiHidden/>
    <w:rsid w:val="00AD1686"/>
  </w:style>
  <w:style w:type="paragraph" w:customStyle="1" w:styleId="Bodytext91">
    <w:name w:val="Body text (9)1"/>
    <w:basedOn w:val="Normlny"/>
    <w:link w:val="Bodytext9"/>
    <w:uiPriority w:val="99"/>
    <w:rsid w:val="00AD1686"/>
    <w:pPr>
      <w:widowControl w:val="0"/>
      <w:shd w:val="clear" w:color="auto" w:fill="FFFFFF"/>
      <w:suppressAutoHyphens w:val="0"/>
      <w:autoSpaceDN/>
      <w:spacing w:after="120" w:line="240" w:lineRule="atLeast"/>
      <w:textAlignment w:val="auto"/>
    </w:pPr>
    <w:rPr>
      <w:rFonts w:ascii="Arial" w:hAnsi="Arial" w:cs="Arial"/>
      <w:b/>
      <w:bCs/>
      <w:sz w:val="18"/>
      <w:szCs w:val="18"/>
    </w:rPr>
  </w:style>
  <w:style w:type="character" w:customStyle="1" w:styleId="Heading1">
    <w:name w:val="Heading #1_"/>
    <w:basedOn w:val="Predvolenpsmoodseku"/>
    <w:link w:val="Heading10"/>
    <w:uiPriority w:val="99"/>
    <w:rsid w:val="00AD1686"/>
    <w:rPr>
      <w:rFonts w:cs="Calibri"/>
      <w:spacing w:val="-60"/>
      <w:sz w:val="102"/>
      <w:szCs w:val="102"/>
      <w:shd w:val="clear" w:color="auto" w:fill="FFFFFF"/>
    </w:rPr>
  </w:style>
  <w:style w:type="paragraph" w:customStyle="1" w:styleId="Heading10">
    <w:name w:val="Heading #1"/>
    <w:basedOn w:val="Normlny"/>
    <w:link w:val="Heading1"/>
    <w:uiPriority w:val="99"/>
    <w:rsid w:val="00AD1686"/>
    <w:pPr>
      <w:widowControl w:val="0"/>
      <w:shd w:val="clear" w:color="auto" w:fill="FFFFFF"/>
      <w:suppressAutoHyphens w:val="0"/>
      <w:autoSpaceDN/>
      <w:spacing w:after="720" w:line="240" w:lineRule="atLeast"/>
      <w:textAlignment w:val="auto"/>
      <w:outlineLvl w:val="0"/>
    </w:pPr>
    <w:rPr>
      <w:rFonts w:cs="Calibri"/>
      <w:spacing w:val="-60"/>
      <w:sz w:val="102"/>
      <w:szCs w:val="102"/>
    </w:rPr>
  </w:style>
  <w:style w:type="character" w:customStyle="1" w:styleId="Heading3">
    <w:name w:val="Heading #3_"/>
    <w:basedOn w:val="Predvolenpsmoodseku"/>
    <w:link w:val="Heading31"/>
    <w:uiPriority w:val="99"/>
    <w:rsid w:val="00AD1686"/>
    <w:rPr>
      <w:b/>
      <w:bCs/>
      <w:sz w:val="25"/>
      <w:szCs w:val="25"/>
      <w:shd w:val="clear" w:color="auto" w:fill="FFFFFF"/>
    </w:rPr>
  </w:style>
  <w:style w:type="paragraph" w:customStyle="1" w:styleId="Heading31">
    <w:name w:val="Heading #31"/>
    <w:basedOn w:val="Normlny"/>
    <w:link w:val="Heading3"/>
    <w:uiPriority w:val="99"/>
    <w:rsid w:val="00AD1686"/>
    <w:pPr>
      <w:widowControl w:val="0"/>
      <w:shd w:val="clear" w:color="auto" w:fill="FFFFFF"/>
      <w:suppressAutoHyphens w:val="0"/>
      <w:autoSpaceDN/>
      <w:spacing w:after="300" w:line="240" w:lineRule="atLeast"/>
      <w:jc w:val="both"/>
      <w:textAlignment w:val="auto"/>
      <w:outlineLvl w:val="2"/>
    </w:pPr>
    <w:rPr>
      <w:b/>
      <w:bCs/>
      <w:sz w:val="25"/>
      <w:szCs w:val="25"/>
    </w:rPr>
  </w:style>
  <w:style w:type="character" w:customStyle="1" w:styleId="Bodytext9CenturySchoolbook">
    <w:name w:val="Body text (9) + Century Schoolbook"/>
    <w:aliases w:val="9.5 pt9,Italic"/>
    <w:basedOn w:val="Bodytext9"/>
    <w:uiPriority w:val="99"/>
    <w:rsid w:val="00C96B18"/>
    <w:rPr>
      <w:rFonts w:ascii="Century Schoolbook" w:hAnsi="Century Schoolbook" w:cs="Century Schoolbook"/>
      <w:b/>
      <w:bCs/>
      <w:i/>
      <w:iCs/>
      <w:sz w:val="19"/>
      <w:szCs w:val="19"/>
      <w:u w:val="none"/>
      <w:shd w:val="clear" w:color="auto" w:fill="FFFFFF"/>
    </w:rPr>
  </w:style>
  <w:style w:type="character" w:customStyle="1" w:styleId="Bodytext15Exact">
    <w:name w:val="Body text (15) Exact"/>
    <w:basedOn w:val="Predvolenpsmoodseku"/>
    <w:link w:val="Bodytext15"/>
    <w:uiPriority w:val="99"/>
    <w:rsid w:val="00C96B18"/>
    <w:rPr>
      <w:rFonts w:ascii="Arial" w:hAnsi="Arial" w:cs="Arial"/>
      <w:noProof/>
      <w:sz w:val="31"/>
      <w:szCs w:val="31"/>
      <w:shd w:val="clear" w:color="auto" w:fill="FFFFFF"/>
    </w:rPr>
  </w:style>
  <w:style w:type="character" w:customStyle="1" w:styleId="Bodytext1521pt">
    <w:name w:val="Body text (15) + 21 pt"/>
    <w:aliases w:val="Bold Exact"/>
    <w:basedOn w:val="Bodytext15Exact"/>
    <w:uiPriority w:val="99"/>
    <w:rsid w:val="00C96B18"/>
    <w:rPr>
      <w:rFonts w:ascii="Arial" w:hAnsi="Arial" w:cs="Arial"/>
      <w:b/>
      <w:bCs/>
      <w:noProof/>
      <w:sz w:val="42"/>
      <w:szCs w:val="42"/>
      <w:shd w:val="clear" w:color="auto" w:fill="FFFFFF"/>
    </w:rPr>
  </w:style>
  <w:style w:type="paragraph" w:customStyle="1" w:styleId="Bodytext15">
    <w:name w:val="Body text (15)"/>
    <w:basedOn w:val="Normlny"/>
    <w:link w:val="Bodytext15Exact"/>
    <w:uiPriority w:val="99"/>
    <w:rsid w:val="00C96B18"/>
    <w:pPr>
      <w:widowControl w:val="0"/>
      <w:shd w:val="clear" w:color="auto" w:fill="FFFFFF"/>
      <w:suppressAutoHyphens w:val="0"/>
      <w:autoSpaceDN/>
      <w:spacing w:after="0" w:line="240" w:lineRule="atLeast"/>
      <w:textAlignment w:val="auto"/>
    </w:pPr>
    <w:rPr>
      <w:rFonts w:ascii="Arial" w:hAnsi="Arial" w:cs="Arial"/>
      <w:noProof/>
      <w:sz w:val="31"/>
      <w:szCs w:val="31"/>
    </w:rPr>
  </w:style>
  <w:style w:type="character" w:customStyle="1" w:styleId="Headerorfooter">
    <w:name w:val="Header or footer_"/>
    <w:basedOn w:val="Predvolenpsmoodseku"/>
    <w:link w:val="Headerorfooter1"/>
    <w:uiPriority w:val="99"/>
    <w:rsid w:val="00962831"/>
    <w:rPr>
      <w:rFonts w:cs="Calibri"/>
      <w:sz w:val="17"/>
      <w:szCs w:val="17"/>
      <w:shd w:val="clear" w:color="auto" w:fill="FFFFFF"/>
    </w:rPr>
  </w:style>
  <w:style w:type="character" w:customStyle="1" w:styleId="HeaderorfooterArial">
    <w:name w:val="Header or footer + Arial"/>
    <w:aliases w:val="6.5 pt"/>
    <w:basedOn w:val="Headerorfooter"/>
    <w:uiPriority w:val="99"/>
    <w:rsid w:val="00962831"/>
    <w:rPr>
      <w:rFonts w:ascii="Arial" w:hAnsi="Arial" w:cs="Arial"/>
      <w:sz w:val="13"/>
      <w:szCs w:val="13"/>
      <w:shd w:val="clear" w:color="auto" w:fill="FFFFFF"/>
    </w:rPr>
  </w:style>
  <w:style w:type="character" w:customStyle="1" w:styleId="Bodytext97pt3">
    <w:name w:val="Body text (9) + 7 pt3"/>
    <w:basedOn w:val="Bodytext9"/>
    <w:uiPriority w:val="99"/>
    <w:rsid w:val="00962831"/>
    <w:rPr>
      <w:rFonts w:ascii="Arial" w:hAnsi="Arial" w:cs="Arial"/>
      <w:b/>
      <w:bCs/>
      <w:noProof/>
      <w:sz w:val="14"/>
      <w:szCs w:val="14"/>
      <w:u w:val="none"/>
      <w:shd w:val="clear" w:color="auto" w:fill="FFFFFF"/>
    </w:rPr>
  </w:style>
  <w:style w:type="character" w:customStyle="1" w:styleId="Bodytext97pt2">
    <w:name w:val="Body text (9) + 7 pt2"/>
    <w:aliases w:val="Small Caps"/>
    <w:basedOn w:val="Bodytext9"/>
    <w:uiPriority w:val="99"/>
    <w:rsid w:val="00962831"/>
    <w:rPr>
      <w:rFonts w:ascii="Arial" w:hAnsi="Arial" w:cs="Arial"/>
      <w:b/>
      <w:bCs/>
      <w:smallCaps/>
      <w:sz w:val="14"/>
      <w:szCs w:val="14"/>
      <w:u w:val="none"/>
      <w:shd w:val="clear" w:color="auto" w:fill="FFFFFF"/>
    </w:rPr>
  </w:style>
  <w:style w:type="character" w:customStyle="1" w:styleId="Bodytext94">
    <w:name w:val="Body text (9)4"/>
    <w:basedOn w:val="Bodytext9"/>
    <w:uiPriority w:val="99"/>
    <w:rsid w:val="00962831"/>
    <w:rPr>
      <w:rFonts w:ascii="Arial" w:hAnsi="Arial" w:cs="Arial"/>
      <w:b/>
      <w:bCs/>
      <w:sz w:val="18"/>
      <w:szCs w:val="18"/>
      <w:u w:val="none"/>
      <w:shd w:val="clear" w:color="auto" w:fill="FFFFFF"/>
    </w:rPr>
  </w:style>
  <w:style w:type="character" w:customStyle="1" w:styleId="BodytextSpacing-1pt">
    <w:name w:val="Body text + Spacing -1 pt"/>
    <w:basedOn w:val="ZkladntextChar"/>
    <w:uiPriority w:val="99"/>
    <w:rsid w:val="00962831"/>
    <w:rPr>
      <w:rFonts w:ascii="Arial" w:hAnsi="Arial" w:cs="Arial"/>
      <w:spacing w:val="-20"/>
      <w:sz w:val="20"/>
      <w:szCs w:val="20"/>
      <w:u w:val="none"/>
      <w:shd w:val="clear" w:color="auto" w:fill="FFFFFF"/>
    </w:rPr>
  </w:style>
  <w:style w:type="paragraph" w:customStyle="1" w:styleId="Headerorfooter1">
    <w:name w:val="Header or footer1"/>
    <w:basedOn w:val="Normlny"/>
    <w:link w:val="Headerorfooter"/>
    <w:uiPriority w:val="99"/>
    <w:rsid w:val="00962831"/>
    <w:pPr>
      <w:widowControl w:val="0"/>
      <w:shd w:val="clear" w:color="auto" w:fill="FFFFFF"/>
      <w:suppressAutoHyphens w:val="0"/>
      <w:autoSpaceDN/>
      <w:spacing w:after="0" w:line="240" w:lineRule="atLeast"/>
      <w:textAlignment w:val="auto"/>
    </w:pPr>
    <w:rPr>
      <w:rFonts w:cs="Calibri"/>
      <w:sz w:val="17"/>
      <w:szCs w:val="17"/>
    </w:rPr>
  </w:style>
  <w:style w:type="character" w:customStyle="1" w:styleId="Bodytext93">
    <w:name w:val="Body text (9)3"/>
    <w:basedOn w:val="Bodytext9"/>
    <w:uiPriority w:val="99"/>
    <w:rsid w:val="00961280"/>
    <w:rPr>
      <w:rFonts w:ascii="Arial" w:hAnsi="Arial" w:cs="Arial"/>
      <w:b/>
      <w:bCs/>
      <w:sz w:val="18"/>
      <w:szCs w:val="18"/>
      <w:u w:val="none"/>
      <w:shd w:val="clear" w:color="auto" w:fill="FFFFFF"/>
    </w:rPr>
  </w:style>
  <w:style w:type="character" w:customStyle="1" w:styleId="Bodytext9CenturySchoolbook2">
    <w:name w:val="Body text (9) + Century Schoolbook2"/>
    <w:aliases w:val="9.5 pt6,Italic4,Spacing 0 pt"/>
    <w:basedOn w:val="Bodytext9"/>
    <w:uiPriority w:val="99"/>
    <w:rsid w:val="00961280"/>
    <w:rPr>
      <w:rFonts w:ascii="Century Schoolbook" w:hAnsi="Century Schoolbook" w:cs="Century Schoolbook"/>
      <w:b/>
      <w:bCs/>
      <w:i/>
      <w:iCs/>
      <w:spacing w:val="-10"/>
      <w:sz w:val="19"/>
      <w:szCs w:val="19"/>
      <w:u w:val="none"/>
      <w:shd w:val="clear" w:color="auto" w:fill="FFFFFF"/>
    </w:rPr>
  </w:style>
  <w:style w:type="character" w:customStyle="1" w:styleId="BodytextSpacing-1pt1">
    <w:name w:val="Body text + Spacing -1 pt1"/>
    <w:basedOn w:val="ZkladntextChar"/>
    <w:uiPriority w:val="99"/>
    <w:rsid w:val="00961280"/>
    <w:rPr>
      <w:rFonts w:ascii="Arial" w:hAnsi="Arial" w:cs="Arial"/>
      <w:spacing w:val="-20"/>
      <w:sz w:val="20"/>
      <w:szCs w:val="20"/>
      <w:u w:val="none"/>
      <w:shd w:val="clear" w:color="auto" w:fill="FFFFFF"/>
    </w:rPr>
  </w:style>
  <w:style w:type="character" w:customStyle="1" w:styleId="HeaderorfooterCenturySchoolbook">
    <w:name w:val="Header or footer + Century Schoolbook"/>
    <w:aliases w:val="9.5 pt"/>
    <w:basedOn w:val="Headerorfooter"/>
    <w:uiPriority w:val="99"/>
    <w:rsid w:val="002E7C37"/>
    <w:rPr>
      <w:rFonts w:ascii="Century Schoolbook" w:hAnsi="Century Schoolbook" w:cs="Century Schoolbook"/>
      <w:noProof/>
      <w:sz w:val="19"/>
      <w:szCs w:val="19"/>
      <w:u w:val="none"/>
      <w:shd w:val="clear" w:color="auto" w:fill="FFFFFF"/>
    </w:rPr>
  </w:style>
  <w:style w:type="character" w:customStyle="1" w:styleId="HeaderorfooterArial5">
    <w:name w:val="Header or footer + Arial5"/>
    <w:aliases w:val="6.5 pt3"/>
    <w:basedOn w:val="Headerorfooter"/>
    <w:uiPriority w:val="99"/>
    <w:rsid w:val="002E7C37"/>
    <w:rPr>
      <w:rFonts w:ascii="Arial" w:hAnsi="Arial" w:cs="Arial"/>
      <w:sz w:val="13"/>
      <w:szCs w:val="13"/>
      <w:u w:val="none"/>
      <w:shd w:val="clear" w:color="auto" w:fill="FFFFFF"/>
    </w:rPr>
  </w:style>
  <w:style w:type="character" w:customStyle="1" w:styleId="Bodytext975pt">
    <w:name w:val="Body text (9) + 7.5 pt"/>
    <w:aliases w:val="Not Bold"/>
    <w:basedOn w:val="Bodytext9"/>
    <w:uiPriority w:val="99"/>
    <w:rsid w:val="002E7C37"/>
    <w:rPr>
      <w:rFonts w:ascii="Arial" w:hAnsi="Arial" w:cs="Arial"/>
      <w:b w:val="0"/>
      <w:bCs w:val="0"/>
      <w:sz w:val="15"/>
      <w:szCs w:val="15"/>
      <w:u w:val="none"/>
      <w:shd w:val="clear" w:color="auto" w:fill="FFFFFF"/>
    </w:rPr>
  </w:style>
  <w:style w:type="character" w:customStyle="1" w:styleId="Headerorfooter2">
    <w:name w:val="Header or footer2"/>
    <w:basedOn w:val="Headerorfooter"/>
    <w:uiPriority w:val="99"/>
    <w:rsid w:val="002E7C37"/>
    <w:rPr>
      <w:rFonts w:ascii="Calibri" w:hAnsi="Calibri" w:cs="Calibri"/>
      <w:sz w:val="17"/>
      <w:szCs w:val="17"/>
      <w:u w:val="none"/>
      <w:shd w:val="clear" w:color="auto" w:fill="FFFFFF"/>
    </w:rPr>
  </w:style>
  <w:style w:type="character" w:customStyle="1" w:styleId="HeaderorfooterCenturySchoolbook3">
    <w:name w:val="Header or footer + Century Schoolbook3"/>
    <w:aliases w:val="9.5 pt5"/>
    <w:basedOn w:val="Headerorfooter"/>
    <w:uiPriority w:val="99"/>
    <w:rsid w:val="002E7C37"/>
    <w:rPr>
      <w:rFonts w:ascii="Century Schoolbook" w:hAnsi="Century Schoolbook" w:cs="Century Schoolbook"/>
      <w:noProof/>
      <w:sz w:val="19"/>
      <w:szCs w:val="19"/>
      <w:u w:val="none"/>
      <w:shd w:val="clear" w:color="auto" w:fill="FFFFFF"/>
    </w:rPr>
  </w:style>
  <w:style w:type="character" w:customStyle="1" w:styleId="Heading30">
    <w:name w:val="Heading #3"/>
    <w:basedOn w:val="Heading3"/>
    <w:uiPriority w:val="99"/>
    <w:rsid w:val="002E7C37"/>
    <w:rPr>
      <w:b/>
      <w:bCs/>
      <w:sz w:val="25"/>
      <w:szCs w:val="25"/>
      <w:u w:val="none"/>
      <w:shd w:val="clear" w:color="auto" w:fill="FFFFFF"/>
    </w:rPr>
  </w:style>
  <w:style w:type="character" w:customStyle="1" w:styleId="HeaderorfooterFranklinGothicDemi1">
    <w:name w:val="Header or footer + Franklin Gothic Demi1"/>
    <w:aliases w:val="12.5 pt1"/>
    <w:basedOn w:val="Headerorfooter"/>
    <w:uiPriority w:val="99"/>
    <w:rsid w:val="002E7C37"/>
    <w:rPr>
      <w:rFonts w:ascii="Franklin Gothic Demi" w:hAnsi="Franklin Gothic Demi" w:cs="Franklin Gothic Demi"/>
      <w:noProof/>
      <w:sz w:val="25"/>
      <w:szCs w:val="25"/>
      <w:u w:val="none"/>
      <w:shd w:val="clear" w:color="auto" w:fill="FFFFFF"/>
    </w:rPr>
  </w:style>
  <w:style w:type="character" w:customStyle="1" w:styleId="HeaderorfooterArial1">
    <w:name w:val="Header or footer + Arial1"/>
    <w:aliases w:val="9.5 pt4,Spacing -1 pt"/>
    <w:basedOn w:val="Headerorfooter"/>
    <w:uiPriority w:val="99"/>
    <w:rsid w:val="002E7C37"/>
    <w:rPr>
      <w:rFonts w:ascii="Arial" w:hAnsi="Arial" w:cs="Arial"/>
      <w:noProof/>
      <w:spacing w:val="-20"/>
      <w:sz w:val="19"/>
      <w:szCs w:val="19"/>
      <w:u w:val="none"/>
      <w:shd w:val="clear" w:color="auto" w:fill="FFFFFF"/>
    </w:rPr>
  </w:style>
  <w:style w:type="character" w:customStyle="1" w:styleId="Bodytext16">
    <w:name w:val="Body text (16)_"/>
    <w:basedOn w:val="Predvolenpsmoodseku"/>
    <w:link w:val="Bodytext160"/>
    <w:uiPriority w:val="99"/>
    <w:rsid w:val="002E7C37"/>
    <w:rPr>
      <w:rFonts w:ascii="MS Gothic" w:eastAsia="MS Gothic" w:cs="MS Gothic"/>
      <w:sz w:val="13"/>
      <w:szCs w:val="13"/>
      <w:shd w:val="clear" w:color="auto" w:fill="FFFFFF"/>
    </w:rPr>
  </w:style>
  <w:style w:type="paragraph" w:customStyle="1" w:styleId="Bodytext160">
    <w:name w:val="Body text (16)"/>
    <w:basedOn w:val="Normlny"/>
    <w:link w:val="Bodytext16"/>
    <w:uiPriority w:val="99"/>
    <w:rsid w:val="002E7C37"/>
    <w:pPr>
      <w:widowControl w:val="0"/>
      <w:shd w:val="clear" w:color="auto" w:fill="FFFFFF"/>
      <w:suppressAutoHyphens w:val="0"/>
      <w:autoSpaceDN/>
      <w:spacing w:before="180" w:after="420" w:line="240" w:lineRule="atLeast"/>
      <w:jc w:val="center"/>
      <w:textAlignment w:val="auto"/>
    </w:pPr>
    <w:rPr>
      <w:rFonts w:ascii="MS Gothic" w:eastAsia="MS Gothic" w:cs="MS Gothic"/>
      <w:sz w:val="13"/>
      <w:szCs w:val="13"/>
    </w:rPr>
  </w:style>
  <w:style w:type="character" w:customStyle="1" w:styleId="Bodytext17">
    <w:name w:val="Body text (17)_"/>
    <w:basedOn w:val="Predvolenpsmoodseku"/>
    <w:link w:val="Bodytext170"/>
    <w:uiPriority w:val="99"/>
    <w:rsid w:val="001E669E"/>
    <w:rPr>
      <w:b/>
      <w:bCs/>
      <w:sz w:val="25"/>
      <w:szCs w:val="25"/>
      <w:shd w:val="clear" w:color="auto" w:fill="FFFFFF"/>
    </w:rPr>
  </w:style>
  <w:style w:type="character" w:customStyle="1" w:styleId="Bodytext17Arial">
    <w:name w:val="Body text (17) + Arial"/>
    <w:aliases w:val="7 pt"/>
    <w:basedOn w:val="Bodytext17"/>
    <w:uiPriority w:val="99"/>
    <w:rsid w:val="001E669E"/>
    <w:rPr>
      <w:rFonts w:ascii="Arial" w:hAnsi="Arial" w:cs="Arial"/>
      <w:b/>
      <w:bCs/>
      <w:noProof/>
      <w:sz w:val="14"/>
      <w:szCs w:val="14"/>
      <w:shd w:val="clear" w:color="auto" w:fill="FFFFFF"/>
    </w:rPr>
  </w:style>
  <w:style w:type="character" w:customStyle="1" w:styleId="Bodytext17Arial1">
    <w:name w:val="Body text (17) + Arial1"/>
    <w:aliases w:val="7 pt1,Small Caps1"/>
    <w:basedOn w:val="Bodytext17"/>
    <w:uiPriority w:val="99"/>
    <w:rsid w:val="001E669E"/>
    <w:rPr>
      <w:rFonts w:ascii="Arial" w:hAnsi="Arial" w:cs="Arial"/>
      <w:b/>
      <w:bCs/>
      <w:smallCaps/>
      <w:sz w:val="14"/>
      <w:szCs w:val="14"/>
      <w:shd w:val="clear" w:color="auto" w:fill="FFFFFF"/>
    </w:rPr>
  </w:style>
  <w:style w:type="paragraph" w:customStyle="1" w:styleId="Bodytext170">
    <w:name w:val="Body text (17)"/>
    <w:basedOn w:val="Normlny"/>
    <w:link w:val="Bodytext17"/>
    <w:uiPriority w:val="99"/>
    <w:rsid w:val="001E669E"/>
    <w:pPr>
      <w:widowControl w:val="0"/>
      <w:shd w:val="clear" w:color="auto" w:fill="FFFFFF"/>
      <w:suppressAutoHyphens w:val="0"/>
      <w:autoSpaceDN/>
      <w:spacing w:after="180" w:line="259" w:lineRule="exact"/>
      <w:jc w:val="both"/>
      <w:textAlignment w:val="auto"/>
    </w:pPr>
    <w:rPr>
      <w:b/>
      <w:bCs/>
      <w:sz w:val="25"/>
      <w:szCs w:val="25"/>
    </w:rPr>
  </w:style>
  <w:style w:type="character" w:customStyle="1" w:styleId="Bodytext18">
    <w:name w:val="Body text (18)_"/>
    <w:basedOn w:val="Predvolenpsmoodseku"/>
    <w:link w:val="Bodytext180"/>
    <w:uiPriority w:val="99"/>
    <w:rsid w:val="00676A2A"/>
    <w:rPr>
      <w:rFonts w:ascii="Courier New" w:hAnsi="Courier New" w:cs="Courier New"/>
      <w:noProof/>
      <w:sz w:val="15"/>
      <w:szCs w:val="15"/>
      <w:shd w:val="clear" w:color="auto" w:fill="FFFFFF"/>
    </w:rPr>
  </w:style>
  <w:style w:type="character" w:customStyle="1" w:styleId="Bodytext19">
    <w:name w:val="Body text (19)_"/>
    <w:basedOn w:val="Predvolenpsmoodseku"/>
    <w:link w:val="Bodytext191"/>
    <w:uiPriority w:val="99"/>
    <w:rsid w:val="00676A2A"/>
    <w:rPr>
      <w:rFonts w:ascii="Century Schoolbook" w:hAnsi="Century Schoolbook" w:cs="Century Schoolbook"/>
      <w:b/>
      <w:bCs/>
      <w:i/>
      <w:iCs/>
      <w:sz w:val="19"/>
      <w:szCs w:val="19"/>
      <w:shd w:val="clear" w:color="auto" w:fill="FFFFFF"/>
    </w:rPr>
  </w:style>
  <w:style w:type="character" w:customStyle="1" w:styleId="Bodytext190">
    <w:name w:val="Body text (19)"/>
    <w:basedOn w:val="Bodytext19"/>
    <w:uiPriority w:val="99"/>
    <w:rsid w:val="00676A2A"/>
    <w:rPr>
      <w:rFonts w:ascii="Century Schoolbook" w:hAnsi="Century Schoolbook" w:cs="Century Schoolbook"/>
      <w:b/>
      <w:bCs/>
      <w:i/>
      <w:iCs/>
      <w:sz w:val="19"/>
      <w:szCs w:val="19"/>
      <w:shd w:val="clear" w:color="auto" w:fill="FFFFFF"/>
    </w:rPr>
  </w:style>
  <w:style w:type="character" w:customStyle="1" w:styleId="BodytextItalic1">
    <w:name w:val="Body text + Italic1"/>
    <w:basedOn w:val="ZkladntextChar"/>
    <w:uiPriority w:val="99"/>
    <w:rsid w:val="00676A2A"/>
    <w:rPr>
      <w:rFonts w:ascii="Arial" w:hAnsi="Arial" w:cs="Arial"/>
      <w:i/>
      <w:iCs/>
      <w:sz w:val="20"/>
      <w:szCs w:val="20"/>
      <w:u w:val="none"/>
      <w:shd w:val="clear" w:color="auto" w:fill="FFFFFF"/>
    </w:rPr>
  </w:style>
  <w:style w:type="character" w:customStyle="1" w:styleId="Heading4">
    <w:name w:val="Heading #4_"/>
    <w:basedOn w:val="Predvolenpsmoodseku"/>
    <w:link w:val="Heading40"/>
    <w:uiPriority w:val="99"/>
    <w:rsid w:val="00676A2A"/>
    <w:rPr>
      <w:b/>
      <w:bCs/>
      <w:sz w:val="25"/>
      <w:szCs w:val="25"/>
      <w:shd w:val="clear" w:color="auto" w:fill="FFFFFF"/>
    </w:rPr>
  </w:style>
  <w:style w:type="paragraph" w:customStyle="1" w:styleId="Bodytext180">
    <w:name w:val="Body text (18)"/>
    <w:basedOn w:val="Normlny"/>
    <w:link w:val="Bodytext18"/>
    <w:uiPriority w:val="99"/>
    <w:rsid w:val="00676A2A"/>
    <w:pPr>
      <w:widowControl w:val="0"/>
      <w:shd w:val="clear" w:color="auto" w:fill="FFFFFF"/>
      <w:suppressAutoHyphens w:val="0"/>
      <w:autoSpaceDN/>
      <w:spacing w:after="180" w:line="240" w:lineRule="atLeast"/>
      <w:textAlignment w:val="auto"/>
    </w:pPr>
    <w:rPr>
      <w:rFonts w:ascii="Courier New" w:hAnsi="Courier New" w:cs="Courier New"/>
      <w:noProof/>
      <w:sz w:val="15"/>
      <w:szCs w:val="15"/>
    </w:rPr>
  </w:style>
  <w:style w:type="paragraph" w:customStyle="1" w:styleId="Bodytext191">
    <w:name w:val="Body text (19)1"/>
    <w:basedOn w:val="Normlny"/>
    <w:link w:val="Bodytext19"/>
    <w:uiPriority w:val="99"/>
    <w:rsid w:val="00676A2A"/>
    <w:pPr>
      <w:widowControl w:val="0"/>
      <w:shd w:val="clear" w:color="auto" w:fill="FFFFFF"/>
      <w:suppressAutoHyphens w:val="0"/>
      <w:autoSpaceDN/>
      <w:spacing w:after="300" w:line="240" w:lineRule="atLeast"/>
      <w:jc w:val="both"/>
      <w:textAlignment w:val="auto"/>
    </w:pPr>
    <w:rPr>
      <w:rFonts w:ascii="Century Schoolbook" w:hAnsi="Century Schoolbook" w:cs="Century Schoolbook"/>
      <w:b/>
      <w:bCs/>
      <w:i/>
      <w:iCs/>
      <w:sz w:val="19"/>
      <w:szCs w:val="19"/>
    </w:rPr>
  </w:style>
  <w:style w:type="paragraph" w:customStyle="1" w:styleId="Heading40">
    <w:name w:val="Heading #4"/>
    <w:basedOn w:val="Normlny"/>
    <w:link w:val="Heading4"/>
    <w:uiPriority w:val="99"/>
    <w:rsid w:val="00676A2A"/>
    <w:pPr>
      <w:widowControl w:val="0"/>
      <w:shd w:val="clear" w:color="auto" w:fill="FFFFFF"/>
      <w:suppressAutoHyphens w:val="0"/>
      <w:autoSpaceDN/>
      <w:spacing w:before="480" w:after="300" w:line="240" w:lineRule="atLeast"/>
      <w:textAlignment w:val="auto"/>
      <w:outlineLvl w:val="3"/>
    </w:pPr>
    <w:rPr>
      <w:b/>
      <w:bCs/>
      <w:sz w:val="25"/>
      <w:szCs w:val="25"/>
    </w:rPr>
  </w:style>
  <w:style w:type="character" w:customStyle="1" w:styleId="HeaderorfooterCenturySchoolbook1">
    <w:name w:val="Header or footer + Century Schoolbook1"/>
    <w:aliases w:val="9.5 pt2"/>
    <w:basedOn w:val="Headerorfooter"/>
    <w:uiPriority w:val="99"/>
    <w:rsid w:val="00911426"/>
    <w:rPr>
      <w:rFonts w:ascii="Century Schoolbook" w:hAnsi="Century Schoolbook" w:cs="Century Schoolbook"/>
      <w:noProof/>
      <w:sz w:val="19"/>
      <w:szCs w:val="19"/>
      <w:u w:val="none"/>
      <w:shd w:val="clear" w:color="auto" w:fill="FFFFFF"/>
    </w:rPr>
  </w:style>
  <w:style w:type="character" w:customStyle="1" w:styleId="Bodytext97pt1">
    <w:name w:val="Body text (9) + 7 pt1"/>
    <w:basedOn w:val="Bodytext9"/>
    <w:uiPriority w:val="99"/>
    <w:rsid w:val="00911426"/>
    <w:rPr>
      <w:rFonts w:ascii="Arial" w:hAnsi="Arial" w:cs="Arial"/>
      <w:b/>
      <w:bCs/>
      <w:sz w:val="14"/>
      <w:szCs w:val="14"/>
      <w:u w:val="none"/>
      <w:shd w:val="clear" w:color="auto" w:fill="FFFFFF"/>
    </w:rPr>
  </w:style>
  <w:style w:type="character" w:customStyle="1" w:styleId="Bodytext92">
    <w:name w:val="Body text (9)2"/>
    <w:basedOn w:val="Bodytext9"/>
    <w:uiPriority w:val="99"/>
    <w:rsid w:val="00911426"/>
    <w:rPr>
      <w:rFonts w:ascii="Arial" w:hAnsi="Arial" w:cs="Arial"/>
      <w:b/>
      <w:bCs/>
      <w:sz w:val="18"/>
      <w:szCs w:val="18"/>
      <w:u w:val="none"/>
      <w:shd w:val="clear" w:color="auto" w:fill="FFFFFF"/>
    </w:rPr>
  </w:style>
  <w:style w:type="character" w:customStyle="1" w:styleId="Heading4CenturySchoolbook">
    <w:name w:val="Heading #4 + Century Schoolbook"/>
    <w:aliases w:val="10 pt,Italic3"/>
    <w:basedOn w:val="Heading4"/>
    <w:uiPriority w:val="99"/>
    <w:rsid w:val="00911426"/>
    <w:rPr>
      <w:rFonts w:ascii="Century Schoolbook" w:hAnsi="Century Schoolbook" w:cs="Century Schoolbook"/>
      <w:b/>
      <w:bCs/>
      <w:i/>
      <w:iCs/>
      <w:sz w:val="20"/>
      <w:szCs w:val="20"/>
      <w:u w:val="none"/>
      <w:shd w:val="clear" w:color="auto" w:fill="FFFFFF"/>
    </w:rPr>
  </w:style>
  <w:style w:type="character" w:customStyle="1" w:styleId="Bodytext9CenturySchoolbook1">
    <w:name w:val="Body text (9) + Century Schoolbook1"/>
    <w:aliases w:val="9.5 pt1,Italic2"/>
    <w:basedOn w:val="Bodytext9"/>
    <w:uiPriority w:val="99"/>
    <w:rsid w:val="00084D2F"/>
    <w:rPr>
      <w:rFonts w:ascii="Century Schoolbook" w:hAnsi="Century Schoolbook" w:cs="Century Schoolbook"/>
      <w:b/>
      <w:bCs/>
      <w:i/>
      <w:iCs/>
      <w:sz w:val="19"/>
      <w:szCs w:val="19"/>
      <w:u w:val="none"/>
    </w:rPr>
  </w:style>
  <w:style w:type="character" w:customStyle="1" w:styleId="Bodytext40">
    <w:name w:val="Body text (4)"/>
    <w:basedOn w:val="Bodytext4"/>
    <w:uiPriority w:val="99"/>
    <w:rsid w:val="00084D2F"/>
    <w:rPr>
      <w:rFonts w:ascii="Arial" w:hAnsi="Arial" w:cs="Arial"/>
      <w:b/>
      <w:bCs/>
      <w:sz w:val="16"/>
      <w:szCs w:val="16"/>
      <w:u w:val="none"/>
    </w:rPr>
  </w:style>
  <w:style w:type="character" w:customStyle="1" w:styleId="Bodytext50">
    <w:name w:val="Body text (5)"/>
    <w:basedOn w:val="Bodytext5"/>
    <w:uiPriority w:val="99"/>
    <w:rsid w:val="00084D2F"/>
    <w:rPr>
      <w:rFonts w:ascii="Arial" w:hAnsi="Arial" w:cs="Arial"/>
      <w:i/>
      <w:iCs/>
      <w:sz w:val="17"/>
      <w:szCs w:val="17"/>
      <w:u w:val="none"/>
    </w:rPr>
  </w:style>
  <w:style w:type="character" w:customStyle="1" w:styleId="Bodytext60">
    <w:name w:val="Body text (6)"/>
    <w:basedOn w:val="Bodytext6"/>
    <w:uiPriority w:val="99"/>
    <w:rsid w:val="00084D2F"/>
    <w:rPr>
      <w:rFonts w:ascii="Arial" w:hAnsi="Arial" w:cs="Arial"/>
      <w:sz w:val="16"/>
      <w:szCs w:val="1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IE"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customStyle="1" w:styleId="Bodytext2">
    <w:name w:val="Body text (2)_"/>
    <w:basedOn w:val="DefaultParagraphFont"/>
    <w:link w:val="Bodytext20"/>
    <w:uiPriority w:val="99"/>
    <w:rsid w:val="00D15A59"/>
    <w:rPr>
      <w:rFonts w:ascii="Tahoma" w:hAnsi="Tahoma" w:cs="Tahoma"/>
      <w:b/>
      <w:bCs/>
      <w:sz w:val="79"/>
      <w:szCs w:val="79"/>
      <w:shd w:val="clear" w:color="auto" w:fill="FFFFFF"/>
    </w:rPr>
  </w:style>
  <w:style w:type="paragraph" w:customStyle="1" w:styleId="Bodytext20">
    <w:name w:val="Body text (2)"/>
    <w:basedOn w:val="Normal"/>
    <w:link w:val="Bodytext2"/>
    <w:uiPriority w:val="99"/>
    <w:rsid w:val="00D15A59"/>
    <w:pPr>
      <w:widowControl w:val="0"/>
      <w:shd w:val="clear" w:color="auto" w:fill="FFFFFF"/>
      <w:suppressAutoHyphens w:val="0"/>
      <w:autoSpaceDN/>
      <w:spacing w:after="180" w:line="240" w:lineRule="atLeast"/>
      <w:textAlignment w:val="auto"/>
    </w:pPr>
    <w:rPr>
      <w:rFonts w:ascii="Tahoma" w:hAnsi="Tahoma" w:cs="Tahoma"/>
      <w:b/>
      <w:bCs/>
      <w:sz w:val="79"/>
      <w:szCs w:val="79"/>
    </w:rPr>
  </w:style>
  <w:style w:type="character" w:styleId="Hyperlink">
    <w:name w:val="Hyperlink"/>
    <w:basedOn w:val="DefaultParagraphFont"/>
    <w:uiPriority w:val="99"/>
    <w:rsid w:val="00D15A59"/>
    <w:rPr>
      <w:color w:val="0066CC"/>
      <w:u w:val="single"/>
    </w:rPr>
  </w:style>
  <w:style w:type="character" w:customStyle="1" w:styleId="Bodytext4">
    <w:name w:val="Body text (4)_"/>
    <w:basedOn w:val="DefaultParagraphFont"/>
    <w:link w:val="Bodytext41"/>
    <w:uiPriority w:val="99"/>
    <w:rsid w:val="00D15A59"/>
    <w:rPr>
      <w:rFonts w:ascii="Arial" w:hAnsi="Arial" w:cs="Arial"/>
      <w:b/>
      <w:bCs/>
      <w:sz w:val="16"/>
      <w:szCs w:val="16"/>
      <w:shd w:val="clear" w:color="auto" w:fill="FFFFFF"/>
    </w:rPr>
  </w:style>
  <w:style w:type="character" w:customStyle="1" w:styleId="Bodytext5">
    <w:name w:val="Body text (5)_"/>
    <w:basedOn w:val="DefaultParagraphFont"/>
    <w:link w:val="Bodytext51"/>
    <w:uiPriority w:val="99"/>
    <w:rsid w:val="00D15A59"/>
    <w:rPr>
      <w:rFonts w:ascii="Arial" w:hAnsi="Arial" w:cs="Arial"/>
      <w:i/>
      <w:iCs/>
      <w:sz w:val="17"/>
      <w:szCs w:val="17"/>
      <w:shd w:val="clear" w:color="auto" w:fill="FFFFFF"/>
    </w:rPr>
  </w:style>
  <w:style w:type="character" w:customStyle="1" w:styleId="Bodytext6">
    <w:name w:val="Body text (6)_"/>
    <w:basedOn w:val="DefaultParagraphFont"/>
    <w:link w:val="Bodytext61"/>
    <w:uiPriority w:val="99"/>
    <w:rsid w:val="00D15A59"/>
    <w:rPr>
      <w:rFonts w:ascii="Arial" w:hAnsi="Arial" w:cs="Arial"/>
      <w:sz w:val="16"/>
      <w:szCs w:val="16"/>
      <w:shd w:val="clear" w:color="auto" w:fill="FFFFFF"/>
    </w:rPr>
  </w:style>
  <w:style w:type="paragraph" w:customStyle="1" w:styleId="Bodytext41">
    <w:name w:val="Body text (4)1"/>
    <w:basedOn w:val="Normal"/>
    <w:link w:val="Bodytext4"/>
    <w:uiPriority w:val="99"/>
    <w:rsid w:val="00D15A59"/>
    <w:pPr>
      <w:widowControl w:val="0"/>
      <w:shd w:val="clear" w:color="auto" w:fill="FFFFFF"/>
      <w:suppressAutoHyphens w:val="0"/>
      <w:autoSpaceDN/>
      <w:spacing w:after="0" w:line="259" w:lineRule="exact"/>
      <w:textAlignment w:val="auto"/>
    </w:pPr>
    <w:rPr>
      <w:rFonts w:ascii="Arial" w:hAnsi="Arial" w:cs="Arial"/>
      <w:b/>
      <w:bCs/>
      <w:sz w:val="16"/>
      <w:szCs w:val="16"/>
    </w:rPr>
  </w:style>
  <w:style w:type="paragraph" w:customStyle="1" w:styleId="Bodytext51">
    <w:name w:val="Body text (5)1"/>
    <w:basedOn w:val="Normal"/>
    <w:link w:val="Bodytext5"/>
    <w:uiPriority w:val="99"/>
    <w:rsid w:val="00D15A59"/>
    <w:pPr>
      <w:widowControl w:val="0"/>
      <w:shd w:val="clear" w:color="auto" w:fill="FFFFFF"/>
      <w:suppressAutoHyphens w:val="0"/>
      <w:autoSpaceDN/>
      <w:spacing w:after="240" w:line="259" w:lineRule="exact"/>
      <w:textAlignment w:val="auto"/>
    </w:pPr>
    <w:rPr>
      <w:rFonts w:ascii="Arial" w:hAnsi="Arial" w:cs="Arial"/>
      <w:i/>
      <w:iCs/>
      <w:sz w:val="17"/>
      <w:szCs w:val="17"/>
    </w:rPr>
  </w:style>
  <w:style w:type="paragraph" w:customStyle="1" w:styleId="Bodytext61">
    <w:name w:val="Body text (6)1"/>
    <w:basedOn w:val="Normal"/>
    <w:link w:val="Bodytext6"/>
    <w:uiPriority w:val="99"/>
    <w:rsid w:val="00D15A59"/>
    <w:pPr>
      <w:widowControl w:val="0"/>
      <w:shd w:val="clear" w:color="auto" w:fill="FFFFFF"/>
      <w:suppressAutoHyphens w:val="0"/>
      <w:autoSpaceDN/>
      <w:spacing w:before="240" w:after="240" w:line="240" w:lineRule="atLeast"/>
      <w:textAlignment w:val="auto"/>
    </w:pPr>
    <w:rPr>
      <w:rFonts w:ascii="Arial" w:hAnsi="Arial" w:cs="Arial"/>
      <w:sz w:val="16"/>
      <w:szCs w:val="16"/>
    </w:rPr>
  </w:style>
  <w:style w:type="character" w:customStyle="1" w:styleId="Heading2">
    <w:name w:val="Heading #2_"/>
    <w:basedOn w:val="DefaultParagraphFont"/>
    <w:link w:val="Heading20"/>
    <w:uiPriority w:val="99"/>
    <w:rsid w:val="00D15A59"/>
    <w:rPr>
      <w:b/>
      <w:bCs/>
      <w:sz w:val="32"/>
      <w:szCs w:val="32"/>
      <w:shd w:val="clear" w:color="auto" w:fill="FFFFFF"/>
    </w:rPr>
  </w:style>
  <w:style w:type="character" w:customStyle="1" w:styleId="Bodytext12">
    <w:name w:val="Body text (12)_"/>
    <w:basedOn w:val="DefaultParagraphFont"/>
    <w:link w:val="Bodytext120"/>
    <w:uiPriority w:val="99"/>
    <w:rsid w:val="00D15A59"/>
    <w:rPr>
      <w:rFonts w:ascii="Arial" w:hAnsi="Arial" w:cs="Arial"/>
      <w:i/>
      <w:iCs/>
      <w:sz w:val="20"/>
      <w:szCs w:val="20"/>
      <w:shd w:val="clear" w:color="auto" w:fill="FFFFFF"/>
    </w:rPr>
  </w:style>
  <w:style w:type="paragraph" w:customStyle="1" w:styleId="Heading20">
    <w:name w:val="Heading #2"/>
    <w:basedOn w:val="Normal"/>
    <w:link w:val="Heading2"/>
    <w:uiPriority w:val="99"/>
    <w:rsid w:val="00D15A59"/>
    <w:pPr>
      <w:widowControl w:val="0"/>
      <w:shd w:val="clear" w:color="auto" w:fill="FFFFFF"/>
      <w:suppressAutoHyphens w:val="0"/>
      <w:autoSpaceDN/>
      <w:spacing w:after="840" w:line="240" w:lineRule="atLeast"/>
      <w:textAlignment w:val="auto"/>
      <w:outlineLvl w:val="1"/>
    </w:pPr>
    <w:rPr>
      <w:b/>
      <w:bCs/>
      <w:sz w:val="32"/>
      <w:szCs w:val="32"/>
    </w:rPr>
  </w:style>
  <w:style w:type="paragraph" w:customStyle="1" w:styleId="Bodytext120">
    <w:name w:val="Body text (12)"/>
    <w:basedOn w:val="Normal"/>
    <w:link w:val="Bodytext12"/>
    <w:uiPriority w:val="99"/>
    <w:rsid w:val="00D15A59"/>
    <w:pPr>
      <w:widowControl w:val="0"/>
      <w:shd w:val="clear" w:color="auto" w:fill="FFFFFF"/>
      <w:suppressAutoHyphens w:val="0"/>
      <w:autoSpaceDN/>
      <w:spacing w:before="840" w:after="180" w:line="259" w:lineRule="exact"/>
      <w:jc w:val="both"/>
      <w:textAlignment w:val="auto"/>
    </w:pPr>
    <w:rPr>
      <w:rFonts w:ascii="Arial" w:hAnsi="Arial" w:cs="Arial"/>
      <w:i/>
      <w:iCs/>
      <w:sz w:val="20"/>
      <w:szCs w:val="20"/>
    </w:rPr>
  </w:style>
  <w:style w:type="character" w:customStyle="1" w:styleId="Heading32">
    <w:name w:val="Heading #3 (2)_"/>
    <w:basedOn w:val="DefaultParagraphFont"/>
    <w:link w:val="Heading320"/>
    <w:uiPriority w:val="99"/>
    <w:rsid w:val="00D15A59"/>
    <w:rPr>
      <w:rFonts w:ascii="Century Schoolbook" w:hAnsi="Century Schoolbook" w:cs="Century Schoolbook"/>
      <w:b/>
      <w:bCs/>
      <w:i/>
      <w:iCs/>
      <w:sz w:val="19"/>
      <w:szCs w:val="19"/>
      <w:shd w:val="clear" w:color="auto" w:fill="FFFFFF"/>
    </w:rPr>
  </w:style>
  <w:style w:type="character" w:customStyle="1" w:styleId="Bodytext12NotItalic">
    <w:name w:val="Body text (12) + Not Italic"/>
    <w:aliases w:val="Spacing -2 pt"/>
    <w:basedOn w:val="Bodytext12"/>
    <w:uiPriority w:val="99"/>
    <w:rsid w:val="00D15A59"/>
    <w:rPr>
      <w:rFonts w:ascii="Arial" w:hAnsi="Arial" w:cs="Arial"/>
      <w:i w:val="0"/>
      <w:iCs w:val="0"/>
      <w:spacing w:val="-40"/>
      <w:sz w:val="20"/>
      <w:szCs w:val="20"/>
      <w:u w:val="none"/>
      <w:shd w:val="clear" w:color="auto" w:fill="FFFFFF"/>
    </w:rPr>
  </w:style>
  <w:style w:type="character" w:customStyle="1" w:styleId="Bodytext14">
    <w:name w:val="Body text (14)_"/>
    <w:basedOn w:val="DefaultParagraphFont"/>
    <w:link w:val="Bodytext140"/>
    <w:uiPriority w:val="99"/>
    <w:rsid w:val="00D15A59"/>
    <w:rPr>
      <w:rFonts w:ascii="Arial" w:hAnsi="Arial" w:cs="Arial"/>
      <w:b/>
      <w:bCs/>
      <w:i/>
      <w:iCs/>
      <w:sz w:val="20"/>
      <w:szCs w:val="20"/>
      <w:shd w:val="clear" w:color="auto" w:fill="FFFFFF"/>
    </w:rPr>
  </w:style>
  <w:style w:type="paragraph" w:customStyle="1" w:styleId="Heading320">
    <w:name w:val="Heading #3 (2)"/>
    <w:basedOn w:val="Normal"/>
    <w:link w:val="Heading32"/>
    <w:uiPriority w:val="99"/>
    <w:rsid w:val="00D15A59"/>
    <w:pPr>
      <w:widowControl w:val="0"/>
      <w:shd w:val="clear" w:color="auto" w:fill="FFFFFF"/>
      <w:suppressAutoHyphens w:val="0"/>
      <w:autoSpaceDN/>
      <w:spacing w:before="840" w:after="300" w:line="240" w:lineRule="atLeast"/>
      <w:textAlignment w:val="auto"/>
      <w:outlineLvl w:val="2"/>
    </w:pPr>
    <w:rPr>
      <w:rFonts w:ascii="Century Schoolbook" w:hAnsi="Century Schoolbook" w:cs="Century Schoolbook"/>
      <w:b/>
      <w:bCs/>
      <w:i/>
      <w:iCs/>
      <w:sz w:val="19"/>
      <w:szCs w:val="19"/>
    </w:rPr>
  </w:style>
  <w:style w:type="paragraph" w:customStyle="1" w:styleId="Bodytext140">
    <w:name w:val="Body text (14)"/>
    <w:basedOn w:val="Normal"/>
    <w:link w:val="Bodytext14"/>
    <w:uiPriority w:val="99"/>
    <w:rsid w:val="00D15A59"/>
    <w:pPr>
      <w:widowControl w:val="0"/>
      <w:shd w:val="clear" w:color="auto" w:fill="FFFFFF"/>
      <w:suppressAutoHyphens w:val="0"/>
      <w:autoSpaceDN/>
      <w:spacing w:before="780" w:after="60" w:line="240" w:lineRule="atLeast"/>
      <w:jc w:val="right"/>
      <w:textAlignment w:val="auto"/>
    </w:pPr>
    <w:rPr>
      <w:rFonts w:ascii="Arial" w:hAnsi="Arial" w:cs="Arial"/>
      <w:b/>
      <w:bCs/>
      <w:i/>
      <w:iCs/>
      <w:sz w:val="20"/>
      <w:szCs w:val="20"/>
    </w:rPr>
  </w:style>
  <w:style w:type="character" w:customStyle="1" w:styleId="Bodytext13">
    <w:name w:val="Body text (13)_"/>
    <w:basedOn w:val="DefaultParagraphFont"/>
    <w:link w:val="Bodytext130"/>
    <w:uiPriority w:val="99"/>
    <w:rsid w:val="00D15A59"/>
    <w:rPr>
      <w:b/>
      <w:bCs/>
      <w:spacing w:val="10"/>
      <w:sz w:val="43"/>
      <w:szCs w:val="43"/>
      <w:shd w:val="clear" w:color="auto" w:fill="FFFFFF"/>
    </w:rPr>
  </w:style>
  <w:style w:type="character" w:customStyle="1" w:styleId="Heading12">
    <w:name w:val="Heading #1 (2)_"/>
    <w:basedOn w:val="DefaultParagraphFont"/>
    <w:link w:val="Heading120"/>
    <w:uiPriority w:val="99"/>
    <w:rsid w:val="00D15A59"/>
    <w:rPr>
      <w:rFonts w:ascii="Tahoma" w:hAnsi="Tahoma" w:cs="Tahoma"/>
      <w:b/>
      <w:bCs/>
      <w:sz w:val="79"/>
      <w:szCs w:val="79"/>
      <w:shd w:val="clear" w:color="auto" w:fill="FFFFFF"/>
    </w:rPr>
  </w:style>
  <w:style w:type="paragraph" w:customStyle="1" w:styleId="Bodytext130">
    <w:name w:val="Body text (13)"/>
    <w:basedOn w:val="Normal"/>
    <w:link w:val="Bodytext13"/>
    <w:uiPriority w:val="99"/>
    <w:rsid w:val="00D15A59"/>
    <w:pPr>
      <w:widowControl w:val="0"/>
      <w:shd w:val="clear" w:color="auto" w:fill="FFFFFF"/>
      <w:suppressAutoHyphens w:val="0"/>
      <w:autoSpaceDN/>
      <w:spacing w:after="360" w:line="240" w:lineRule="atLeast"/>
      <w:textAlignment w:val="auto"/>
    </w:pPr>
    <w:rPr>
      <w:b/>
      <w:bCs/>
      <w:spacing w:val="10"/>
      <w:sz w:val="43"/>
      <w:szCs w:val="43"/>
    </w:rPr>
  </w:style>
  <w:style w:type="paragraph" w:customStyle="1" w:styleId="Heading120">
    <w:name w:val="Heading #1 (2)"/>
    <w:basedOn w:val="Normal"/>
    <w:link w:val="Heading12"/>
    <w:uiPriority w:val="99"/>
    <w:rsid w:val="00D15A59"/>
    <w:pPr>
      <w:widowControl w:val="0"/>
      <w:shd w:val="clear" w:color="auto" w:fill="FFFFFF"/>
      <w:suppressAutoHyphens w:val="0"/>
      <w:autoSpaceDN/>
      <w:spacing w:after="840" w:line="240" w:lineRule="atLeast"/>
      <w:textAlignment w:val="auto"/>
      <w:outlineLvl w:val="0"/>
    </w:pPr>
    <w:rPr>
      <w:rFonts w:ascii="Tahoma" w:hAnsi="Tahoma" w:cs="Tahoma"/>
      <w:b/>
      <w:bCs/>
      <w:sz w:val="79"/>
      <w:szCs w:val="79"/>
    </w:rPr>
  </w:style>
  <w:style w:type="character" w:customStyle="1" w:styleId="Bodytext9">
    <w:name w:val="Body text (9)_"/>
    <w:basedOn w:val="DefaultParagraphFont"/>
    <w:link w:val="Bodytext91"/>
    <w:uiPriority w:val="99"/>
    <w:rsid w:val="00AD1686"/>
    <w:rPr>
      <w:rFonts w:ascii="Arial" w:hAnsi="Arial" w:cs="Arial"/>
      <w:b/>
      <w:bCs/>
      <w:sz w:val="18"/>
      <w:szCs w:val="18"/>
      <w:shd w:val="clear" w:color="auto" w:fill="FFFFFF"/>
    </w:rPr>
  </w:style>
  <w:style w:type="character" w:customStyle="1" w:styleId="Bodytext97pt">
    <w:name w:val="Body text (9) + 7 pt"/>
    <w:basedOn w:val="Bodytext9"/>
    <w:uiPriority w:val="99"/>
    <w:rsid w:val="00AD1686"/>
    <w:rPr>
      <w:rFonts w:ascii="Arial" w:hAnsi="Arial" w:cs="Arial"/>
      <w:b/>
      <w:bCs/>
      <w:sz w:val="14"/>
      <w:szCs w:val="14"/>
      <w:shd w:val="clear" w:color="auto" w:fill="FFFFFF"/>
    </w:rPr>
  </w:style>
  <w:style w:type="character" w:customStyle="1" w:styleId="BodyTextChar1">
    <w:name w:val="Body Text Char1"/>
    <w:basedOn w:val="DefaultParagraphFont"/>
    <w:link w:val="BodyText"/>
    <w:uiPriority w:val="99"/>
    <w:rsid w:val="00AD1686"/>
    <w:rPr>
      <w:rFonts w:ascii="Arial" w:hAnsi="Arial" w:cs="Arial"/>
      <w:sz w:val="20"/>
      <w:szCs w:val="20"/>
      <w:shd w:val="clear" w:color="auto" w:fill="FFFFFF"/>
    </w:rPr>
  </w:style>
  <w:style w:type="character" w:customStyle="1" w:styleId="BodytextItalic">
    <w:name w:val="Body text + Italic"/>
    <w:basedOn w:val="BodyTextChar1"/>
    <w:uiPriority w:val="99"/>
    <w:rsid w:val="00AD1686"/>
    <w:rPr>
      <w:rFonts w:ascii="Arial" w:hAnsi="Arial" w:cs="Arial"/>
      <w:i/>
      <w:iCs/>
      <w:sz w:val="20"/>
      <w:szCs w:val="20"/>
      <w:shd w:val="clear" w:color="auto" w:fill="FFFFFF"/>
    </w:rPr>
  </w:style>
  <w:style w:type="paragraph" w:styleId="BodyText">
    <w:name w:val="Body Text"/>
    <w:basedOn w:val="Normal"/>
    <w:link w:val="BodyTextChar1"/>
    <w:uiPriority w:val="99"/>
    <w:rsid w:val="00AD1686"/>
    <w:pPr>
      <w:widowControl w:val="0"/>
      <w:shd w:val="clear" w:color="auto" w:fill="FFFFFF"/>
      <w:suppressAutoHyphens w:val="0"/>
      <w:autoSpaceDN/>
      <w:spacing w:before="240" w:after="240" w:line="254" w:lineRule="exact"/>
      <w:jc w:val="both"/>
      <w:textAlignment w:val="auto"/>
    </w:pPr>
    <w:rPr>
      <w:rFonts w:ascii="Arial" w:hAnsi="Arial" w:cs="Arial"/>
      <w:sz w:val="20"/>
      <w:szCs w:val="20"/>
    </w:rPr>
  </w:style>
  <w:style w:type="character" w:customStyle="1" w:styleId="BodyTextChar">
    <w:name w:val="Body Text Char"/>
    <w:basedOn w:val="DefaultParagraphFont"/>
    <w:uiPriority w:val="99"/>
    <w:semiHidden/>
    <w:rsid w:val="00AD1686"/>
  </w:style>
  <w:style w:type="paragraph" w:customStyle="1" w:styleId="Bodytext91">
    <w:name w:val="Body text (9)1"/>
    <w:basedOn w:val="Normal"/>
    <w:link w:val="Bodytext9"/>
    <w:uiPriority w:val="99"/>
    <w:rsid w:val="00AD1686"/>
    <w:pPr>
      <w:widowControl w:val="0"/>
      <w:shd w:val="clear" w:color="auto" w:fill="FFFFFF"/>
      <w:suppressAutoHyphens w:val="0"/>
      <w:autoSpaceDN/>
      <w:spacing w:after="120" w:line="240" w:lineRule="atLeast"/>
      <w:textAlignment w:val="auto"/>
    </w:pPr>
    <w:rPr>
      <w:rFonts w:ascii="Arial" w:hAnsi="Arial" w:cs="Arial"/>
      <w:b/>
      <w:bCs/>
      <w:sz w:val="18"/>
      <w:szCs w:val="18"/>
    </w:rPr>
  </w:style>
  <w:style w:type="character" w:customStyle="1" w:styleId="Heading1">
    <w:name w:val="Heading #1_"/>
    <w:basedOn w:val="DefaultParagraphFont"/>
    <w:link w:val="Heading10"/>
    <w:uiPriority w:val="99"/>
    <w:rsid w:val="00AD1686"/>
    <w:rPr>
      <w:rFonts w:cs="Calibri"/>
      <w:spacing w:val="-60"/>
      <w:sz w:val="102"/>
      <w:szCs w:val="102"/>
      <w:shd w:val="clear" w:color="auto" w:fill="FFFFFF"/>
    </w:rPr>
  </w:style>
  <w:style w:type="paragraph" w:customStyle="1" w:styleId="Heading10">
    <w:name w:val="Heading #1"/>
    <w:basedOn w:val="Normal"/>
    <w:link w:val="Heading1"/>
    <w:uiPriority w:val="99"/>
    <w:rsid w:val="00AD1686"/>
    <w:pPr>
      <w:widowControl w:val="0"/>
      <w:shd w:val="clear" w:color="auto" w:fill="FFFFFF"/>
      <w:suppressAutoHyphens w:val="0"/>
      <w:autoSpaceDN/>
      <w:spacing w:after="720" w:line="240" w:lineRule="atLeast"/>
      <w:textAlignment w:val="auto"/>
      <w:outlineLvl w:val="0"/>
    </w:pPr>
    <w:rPr>
      <w:rFonts w:cs="Calibri"/>
      <w:spacing w:val="-60"/>
      <w:sz w:val="102"/>
      <w:szCs w:val="102"/>
    </w:rPr>
  </w:style>
  <w:style w:type="character" w:customStyle="1" w:styleId="Heading3">
    <w:name w:val="Heading #3_"/>
    <w:basedOn w:val="DefaultParagraphFont"/>
    <w:link w:val="Heading31"/>
    <w:uiPriority w:val="99"/>
    <w:rsid w:val="00AD1686"/>
    <w:rPr>
      <w:b/>
      <w:bCs/>
      <w:sz w:val="25"/>
      <w:szCs w:val="25"/>
      <w:shd w:val="clear" w:color="auto" w:fill="FFFFFF"/>
    </w:rPr>
  </w:style>
  <w:style w:type="paragraph" w:customStyle="1" w:styleId="Heading31">
    <w:name w:val="Heading #31"/>
    <w:basedOn w:val="Normal"/>
    <w:link w:val="Heading3"/>
    <w:uiPriority w:val="99"/>
    <w:rsid w:val="00AD1686"/>
    <w:pPr>
      <w:widowControl w:val="0"/>
      <w:shd w:val="clear" w:color="auto" w:fill="FFFFFF"/>
      <w:suppressAutoHyphens w:val="0"/>
      <w:autoSpaceDN/>
      <w:spacing w:after="300" w:line="240" w:lineRule="atLeast"/>
      <w:jc w:val="both"/>
      <w:textAlignment w:val="auto"/>
      <w:outlineLvl w:val="2"/>
    </w:pPr>
    <w:rPr>
      <w:b/>
      <w:bCs/>
      <w:sz w:val="25"/>
      <w:szCs w:val="25"/>
    </w:rPr>
  </w:style>
  <w:style w:type="character" w:customStyle="1" w:styleId="Bodytext9CenturySchoolbook">
    <w:name w:val="Body text (9) + Century Schoolbook"/>
    <w:aliases w:val="9.5 pt9,Italic"/>
    <w:basedOn w:val="Bodytext9"/>
    <w:uiPriority w:val="99"/>
    <w:rsid w:val="00C96B18"/>
    <w:rPr>
      <w:rFonts w:ascii="Century Schoolbook" w:hAnsi="Century Schoolbook" w:cs="Century Schoolbook"/>
      <w:b/>
      <w:bCs/>
      <w:i/>
      <w:iCs/>
      <w:sz w:val="19"/>
      <w:szCs w:val="19"/>
      <w:u w:val="none"/>
      <w:shd w:val="clear" w:color="auto" w:fill="FFFFFF"/>
    </w:rPr>
  </w:style>
  <w:style w:type="character" w:customStyle="1" w:styleId="Bodytext15Exact">
    <w:name w:val="Body text (15) Exact"/>
    <w:basedOn w:val="DefaultParagraphFont"/>
    <w:link w:val="Bodytext15"/>
    <w:uiPriority w:val="99"/>
    <w:rsid w:val="00C96B18"/>
    <w:rPr>
      <w:rFonts w:ascii="Arial" w:hAnsi="Arial" w:cs="Arial"/>
      <w:noProof/>
      <w:sz w:val="31"/>
      <w:szCs w:val="31"/>
      <w:shd w:val="clear" w:color="auto" w:fill="FFFFFF"/>
    </w:rPr>
  </w:style>
  <w:style w:type="character" w:customStyle="1" w:styleId="Bodytext1521pt">
    <w:name w:val="Body text (15) + 21 pt"/>
    <w:aliases w:val="Bold Exact"/>
    <w:basedOn w:val="Bodytext15Exact"/>
    <w:uiPriority w:val="99"/>
    <w:rsid w:val="00C96B18"/>
    <w:rPr>
      <w:rFonts w:ascii="Arial" w:hAnsi="Arial" w:cs="Arial"/>
      <w:b/>
      <w:bCs/>
      <w:noProof/>
      <w:sz w:val="42"/>
      <w:szCs w:val="42"/>
      <w:shd w:val="clear" w:color="auto" w:fill="FFFFFF"/>
    </w:rPr>
  </w:style>
  <w:style w:type="paragraph" w:customStyle="1" w:styleId="Bodytext15">
    <w:name w:val="Body text (15)"/>
    <w:basedOn w:val="Normal"/>
    <w:link w:val="Bodytext15Exact"/>
    <w:uiPriority w:val="99"/>
    <w:rsid w:val="00C96B18"/>
    <w:pPr>
      <w:widowControl w:val="0"/>
      <w:shd w:val="clear" w:color="auto" w:fill="FFFFFF"/>
      <w:suppressAutoHyphens w:val="0"/>
      <w:autoSpaceDN/>
      <w:spacing w:after="0" w:line="240" w:lineRule="atLeast"/>
      <w:textAlignment w:val="auto"/>
    </w:pPr>
    <w:rPr>
      <w:rFonts w:ascii="Arial" w:hAnsi="Arial" w:cs="Arial"/>
      <w:noProof/>
      <w:sz w:val="31"/>
      <w:szCs w:val="31"/>
    </w:rPr>
  </w:style>
  <w:style w:type="character" w:customStyle="1" w:styleId="Headerorfooter">
    <w:name w:val="Header or footer_"/>
    <w:basedOn w:val="DefaultParagraphFont"/>
    <w:link w:val="Headerorfooter1"/>
    <w:uiPriority w:val="99"/>
    <w:rsid w:val="00962831"/>
    <w:rPr>
      <w:rFonts w:cs="Calibri"/>
      <w:sz w:val="17"/>
      <w:szCs w:val="17"/>
      <w:shd w:val="clear" w:color="auto" w:fill="FFFFFF"/>
    </w:rPr>
  </w:style>
  <w:style w:type="character" w:customStyle="1" w:styleId="HeaderorfooterArial">
    <w:name w:val="Header or footer + Arial"/>
    <w:aliases w:val="6.5 pt"/>
    <w:basedOn w:val="Headerorfooter"/>
    <w:uiPriority w:val="99"/>
    <w:rsid w:val="00962831"/>
    <w:rPr>
      <w:rFonts w:ascii="Arial" w:hAnsi="Arial" w:cs="Arial"/>
      <w:sz w:val="13"/>
      <w:szCs w:val="13"/>
      <w:shd w:val="clear" w:color="auto" w:fill="FFFFFF"/>
    </w:rPr>
  </w:style>
  <w:style w:type="character" w:customStyle="1" w:styleId="Bodytext97pt3">
    <w:name w:val="Body text (9) + 7 pt3"/>
    <w:basedOn w:val="Bodytext9"/>
    <w:uiPriority w:val="99"/>
    <w:rsid w:val="00962831"/>
    <w:rPr>
      <w:rFonts w:ascii="Arial" w:hAnsi="Arial" w:cs="Arial"/>
      <w:b/>
      <w:bCs/>
      <w:noProof/>
      <w:sz w:val="14"/>
      <w:szCs w:val="14"/>
      <w:u w:val="none"/>
      <w:shd w:val="clear" w:color="auto" w:fill="FFFFFF"/>
    </w:rPr>
  </w:style>
  <w:style w:type="character" w:customStyle="1" w:styleId="Bodytext97pt2">
    <w:name w:val="Body text (9) + 7 pt2"/>
    <w:aliases w:val="Small Caps"/>
    <w:basedOn w:val="Bodytext9"/>
    <w:uiPriority w:val="99"/>
    <w:rsid w:val="00962831"/>
    <w:rPr>
      <w:rFonts w:ascii="Arial" w:hAnsi="Arial" w:cs="Arial"/>
      <w:b/>
      <w:bCs/>
      <w:smallCaps/>
      <w:sz w:val="14"/>
      <w:szCs w:val="14"/>
      <w:u w:val="none"/>
      <w:shd w:val="clear" w:color="auto" w:fill="FFFFFF"/>
    </w:rPr>
  </w:style>
  <w:style w:type="character" w:customStyle="1" w:styleId="Bodytext94">
    <w:name w:val="Body text (9)4"/>
    <w:basedOn w:val="Bodytext9"/>
    <w:uiPriority w:val="99"/>
    <w:rsid w:val="00962831"/>
    <w:rPr>
      <w:rFonts w:ascii="Arial" w:hAnsi="Arial" w:cs="Arial"/>
      <w:b/>
      <w:bCs/>
      <w:sz w:val="18"/>
      <w:szCs w:val="18"/>
      <w:u w:val="none"/>
      <w:shd w:val="clear" w:color="auto" w:fill="FFFFFF"/>
    </w:rPr>
  </w:style>
  <w:style w:type="character" w:customStyle="1" w:styleId="BodytextSpacing-1pt">
    <w:name w:val="Body text + Spacing -1 pt"/>
    <w:basedOn w:val="BodyTextChar1"/>
    <w:uiPriority w:val="99"/>
    <w:rsid w:val="00962831"/>
    <w:rPr>
      <w:rFonts w:ascii="Arial" w:hAnsi="Arial" w:cs="Arial"/>
      <w:spacing w:val="-20"/>
      <w:sz w:val="20"/>
      <w:szCs w:val="20"/>
      <w:u w:val="none"/>
      <w:shd w:val="clear" w:color="auto" w:fill="FFFFFF"/>
    </w:rPr>
  </w:style>
  <w:style w:type="paragraph" w:customStyle="1" w:styleId="Headerorfooter1">
    <w:name w:val="Header or footer1"/>
    <w:basedOn w:val="Normal"/>
    <w:link w:val="Headerorfooter"/>
    <w:uiPriority w:val="99"/>
    <w:rsid w:val="00962831"/>
    <w:pPr>
      <w:widowControl w:val="0"/>
      <w:shd w:val="clear" w:color="auto" w:fill="FFFFFF"/>
      <w:suppressAutoHyphens w:val="0"/>
      <w:autoSpaceDN/>
      <w:spacing w:after="0" w:line="240" w:lineRule="atLeast"/>
      <w:textAlignment w:val="auto"/>
    </w:pPr>
    <w:rPr>
      <w:rFonts w:cs="Calibri"/>
      <w:sz w:val="17"/>
      <w:szCs w:val="17"/>
    </w:rPr>
  </w:style>
  <w:style w:type="character" w:customStyle="1" w:styleId="Bodytext93">
    <w:name w:val="Body text (9)3"/>
    <w:basedOn w:val="Bodytext9"/>
    <w:uiPriority w:val="99"/>
    <w:rsid w:val="00961280"/>
    <w:rPr>
      <w:rFonts w:ascii="Arial" w:hAnsi="Arial" w:cs="Arial"/>
      <w:b/>
      <w:bCs/>
      <w:sz w:val="18"/>
      <w:szCs w:val="18"/>
      <w:u w:val="none"/>
      <w:shd w:val="clear" w:color="auto" w:fill="FFFFFF"/>
    </w:rPr>
  </w:style>
  <w:style w:type="character" w:customStyle="1" w:styleId="Bodytext9CenturySchoolbook2">
    <w:name w:val="Body text (9) + Century Schoolbook2"/>
    <w:aliases w:val="9.5 pt6,Italic4,Spacing 0 pt"/>
    <w:basedOn w:val="Bodytext9"/>
    <w:uiPriority w:val="99"/>
    <w:rsid w:val="00961280"/>
    <w:rPr>
      <w:rFonts w:ascii="Century Schoolbook" w:hAnsi="Century Schoolbook" w:cs="Century Schoolbook"/>
      <w:b/>
      <w:bCs/>
      <w:i/>
      <w:iCs/>
      <w:spacing w:val="-10"/>
      <w:sz w:val="19"/>
      <w:szCs w:val="19"/>
      <w:u w:val="none"/>
      <w:shd w:val="clear" w:color="auto" w:fill="FFFFFF"/>
    </w:rPr>
  </w:style>
  <w:style w:type="character" w:customStyle="1" w:styleId="BodytextSpacing-1pt1">
    <w:name w:val="Body text + Spacing -1 pt1"/>
    <w:basedOn w:val="BodyTextChar1"/>
    <w:uiPriority w:val="99"/>
    <w:rsid w:val="00961280"/>
    <w:rPr>
      <w:rFonts w:ascii="Arial" w:hAnsi="Arial" w:cs="Arial"/>
      <w:spacing w:val="-20"/>
      <w:sz w:val="20"/>
      <w:szCs w:val="20"/>
      <w:u w:val="none"/>
      <w:shd w:val="clear" w:color="auto" w:fill="FFFFFF"/>
    </w:rPr>
  </w:style>
  <w:style w:type="character" w:customStyle="1" w:styleId="HeaderorfooterCenturySchoolbook">
    <w:name w:val="Header or footer + Century Schoolbook"/>
    <w:aliases w:val="9.5 pt"/>
    <w:basedOn w:val="Headerorfooter"/>
    <w:uiPriority w:val="99"/>
    <w:rsid w:val="002E7C37"/>
    <w:rPr>
      <w:rFonts w:ascii="Century Schoolbook" w:hAnsi="Century Schoolbook" w:cs="Century Schoolbook"/>
      <w:noProof/>
      <w:sz w:val="19"/>
      <w:szCs w:val="19"/>
      <w:u w:val="none"/>
      <w:shd w:val="clear" w:color="auto" w:fill="FFFFFF"/>
    </w:rPr>
  </w:style>
  <w:style w:type="character" w:customStyle="1" w:styleId="HeaderorfooterArial5">
    <w:name w:val="Header or footer + Arial5"/>
    <w:aliases w:val="6.5 pt3"/>
    <w:basedOn w:val="Headerorfooter"/>
    <w:uiPriority w:val="99"/>
    <w:rsid w:val="002E7C37"/>
    <w:rPr>
      <w:rFonts w:ascii="Arial" w:hAnsi="Arial" w:cs="Arial"/>
      <w:sz w:val="13"/>
      <w:szCs w:val="13"/>
      <w:u w:val="none"/>
      <w:shd w:val="clear" w:color="auto" w:fill="FFFFFF"/>
    </w:rPr>
  </w:style>
  <w:style w:type="character" w:customStyle="1" w:styleId="Bodytext975pt">
    <w:name w:val="Body text (9) + 7.5 pt"/>
    <w:aliases w:val="Not Bold"/>
    <w:basedOn w:val="Bodytext9"/>
    <w:uiPriority w:val="99"/>
    <w:rsid w:val="002E7C37"/>
    <w:rPr>
      <w:rFonts w:ascii="Arial" w:hAnsi="Arial" w:cs="Arial"/>
      <w:b w:val="0"/>
      <w:bCs w:val="0"/>
      <w:sz w:val="15"/>
      <w:szCs w:val="15"/>
      <w:u w:val="none"/>
      <w:shd w:val="clear" w:color="auto" w:fill="FFFFFF"/>
    </w:rPr>
  </w:style>
  <w:style w:type="character" w:customStyle="1" w:styleId="Headerorfooter2">
    <w:name w:val="Header or footer2"/>
    <w:basedOn w:val="Headerorfooter"/>
    <w:uiPriority w:val="99"/>
    <w:rsid w:val="002E7C37"/>
    <w:rPr>
      <w:rFonts w:ascii="Calibri" w:hAnsi="Calibri" w:cs="Calibri"/>
      <w:sz w:val="17"/>
      <w:szCs w:val="17"/>
      <w:u w:val="none"/>
      <w:shd w:val="clear" w:color="auto" w:fill="FFFFFF"/>
    </w:rPr>
  </w:style>
  <w:style w:type="character" w:customStyle="1" w:styleId="HeaderorfooterCenturySchoolbook3">
    <w:name w:val="Header or footer + Century Schoolbook3"/>
    <w:aliases w:val="9.5 pt5"/>
    <w:basedOn w:val="Headerorfooter"/>
    <w:uiPriority w:val="99"/>
    <w:rsid w:val="002E7C37"/>
    <w:rPr>
      <w:rFonts w:ascii="Century Schoolbook" w:hAnsi="Century Schoolbook" w:cs="Century Schoolbook"/>
      <w:noProof/>
      <w:sz w:val="19"/>
      <w:szCs w:val="19"/>
      <w:u w:val="none"/>
      <w:shd w:val="clear" w:color="auto" w:fill="FFFFFF"/>
    </w:rPr>
  </w:style>
  <w:style w:type="character" w:customStyle="1" w:styleId="Heading30">
    <w:name w:val="Heading #3"/>
    <w:basedOn w:val="Heading3"/>
    <w:uiPriority w:val="99"/>
    <w:rsid w:val="002E7C37"/>
    <w:rPr>
      <w:b/>
      <w:bCs/>
      <w:sz w:val="25"/>
      <w:szCs w:val="25"/>
      <w:u w:val="none"/>
      <w:shd w:val="clear" w:color="auto" w:fill="FFFFFF"/>
    </w:rPr>
  </w:style>
  <w:style w:type="character" w:customStyle="1" w:styleId="HeaderorfooterFranklinGothicDemi1">
    <w:name w:val="Header or footer + Franklin Gothic Demi1"/>
    <w:aliases w:val="12.5 pt1"/>
    <w:basedOn w:val="Headerorfooter"/>
    <w:uiPriority w:val="99"/>
    <w:rsid w:val="002E7C37"/>
    <w:rPr>
      <w:rFonts w:ascii="Franklin Gothic Demi" w:hAnsi="Franklin Gothic Demi" w:cs="Franklin Gothic Demi"/>
      <w:noProof/>
      <w:sz w:val="25"/>
      <w:szCs w:val="25"/>
      <w:u w:val="none"/>
      <w:shd w:val="clear" w:color="auto" w:fill="FFFFFF"/>
    </w:rPr>
  </w:style>
  <w:style w:type="character" w:customStyle="1" w:styleId="HeaderorfooterArial1">
    <w:name w:val="Header or footer + Arial1"/>
    <w:aliases w:val="9.5 pt4,Spacing -1 pt"/>
    <w:basedOn w:val="Headerorfooter"/>
    <w:uiPriority w:val="99"/>
    <w:rsid w:val="002E7C37"/>
    <w:rPr>
      <w:rFonts w:ascii="Arial" w:hAnsi="Arial" w:cs="Arial"/>
      <w:noProof/>
      <w:spacing w:val="-20"/>
      <w:sz w:val="19"/>
      <w:szCs w:val="19"/>
      <w:u w:val="none"/>
      <w:shd w:val="clear" w:color="auto" w:fill="FFFFFF"/>
    </w:rPr>
  </w:style>
  <w:style w:type="character" w:customStyle="1" w:styleId="Bodytext16">
    <w:name w:val="Body text (16)_"/>
    <w:basedOn w:val="DefaultParagraphFont"/>
    <w:link w:val="Bodytext160"/>
    <w:uiPriority w:val="99"/>
    <w:rsid w:val="002E7C37"/>
    <w:rPr>
      <w:rFonts w:ascii="MS Gothic" w:eastAsia="MS Gothic" w:cs="MS Gothic"/>
      <w:sz w:val="13"/>
      <w:szCs w:val="13"/>
      <w:shd w:val="clear" w:color="auto" w:fill="FFFFFF"/>
    </w:rPr>
  </w:style>
  <w:style w:type="paragraph" w:customStyle="1" w:styleId="Bodytext160">
    <w:name w:val="Body text (16)"/>
    <w:basedOn w:val="Normal"/>
    <w:link w:val="Bodytext16"/>
    <w:uiPriority w:val="99"/>
    <w:rsid w:val="002E7C37"/>
    <w:pPr>
      <w:widowControl w:val="0"/>
      <w:shd w:val="clear" w:color="auto" w:fill="FFFFFF"/>
      <w:suppressAutoHyphens w:val="0"/>
      <w:autoSpaceDN/>
      <w:spacing w:before="180" w:after="420" w:line="240" w:lineRule="atLeast"/>
      <w:jc w:val="center"/>
      <w:textAlignment w:val="auto"/>
    </w:pPr>
    <w:rPr>
      <w:rFonts w:ascii="MS Gothic" w:eastAsia="MS Gothic" w:cs="MS Gothic"/>
      <w:sz w:val="13"/>
      <w:szCs w:val="13"/>
    </w:rPr>
  </w:style>
  <w:style w:type="character" w:customStyle="1" w:styleId="Bodytext17">
    <w:name w:val="Body text (17)_"/>
    <w:basedOn w:val="DefaultParagraphFont"/>
    <w:link w:val="Bodytext170"/>
    <w:uiPriority w:val="99"/>
    <w:rsid w:val="001E669E"/>
    <w:rPr>
      <w:b/>
      <w:bCs/>
      <w:sz w:val="25"/>
      <w:szCs w:val="25"/>
      <w:shd w:val="clear" w:color="auto" w:fill="FFFFFF"/>
    </w:rPr>
  </w:style>
  <w:style w:type="character" w:customStyle="1" w:styleId="Bodytext17Arial">
    <w:name w:val="Body text (17) + Arial"/>
    <w:aliases w:val="7 pt"/>
    <w:basedOn w:val="Bodytext17"/>
    <w:uiPriority w:val="99"/>
    <w:rsid w:val="001E669E"/>
    <w:rPr>
      <w:rFonts w:ascii="Arial" w:hAnsi="Arial" w:cs="Arial"/>
      <w:b/>
      <w:bCs/>
      <w:noProof/>
      <w:sz w:val="14"/>
      <w:szCs w:val="14"/>
      <w:shd w:val="clear" w:color="auto" w:fill="FFFFFF"/>
    </w:rPr>
  </w:style>
  <w:style w:type="character" w:customStyle="1" w:styleId="Bodytext17Arial1">
    <w:name w:val="Body text (17) + Arial1"/>
    <w:aliases w:val="7 pt1,Small Caps1"/>
    <w:basedOn w:val="Bodytext17"/>
    <w:uiPriority w:val="99"/>
    <w:rsid w:val="001E669E"/>
    <w:rPr>
      <w:rFonts w:ascii="Arial" w:hAnsi="Arial" w:cs="Arial"/>
      <w:b/>
      <w:bCs/>
      <w:smallCaps/>
      <w:sz w:val="14"/>
      <w:szCs w:val="14"/>
      <w:shd w:val="clear" w:color="auto" w:fill="FFFFFF"/>
    </w:rPr>
  </w:style>
  <w:style w:type="paragraph" w:customStyle="1" w:styleId="Bodytext170">
    <w:name w:val="Body text (17)"/>
    <w:basedOn w:val="Normal"/>
    <w:link w:val="Bodytext17"/>
    <w:uiPriority w:val="99"/>
    <w:rsid w:val="001E669E"/>
    <w:pPr>
      <w:widowControl w:val="0"/>
      <w:shd w:val="clear" w:color="auto" w:fill="FFFFFF"/>
      <w:suppressAutoHyphens w:val="0"/>
      <w:autoSpaceDN/>
      <w:spacing w:after="180" w:line="259" w:lineRule="exact"/>
      <w:jc w:val="both"/>
      <w:textAlignment w:val="auto"/>
    </w:pPr>
    <w:rPr>
      <w:b/>
      <w:bCs/>
      <w:sz w:val="25"/>
      <w:szCs w:val="25"/>
    </w:rPr>
  </w:style>
  <w:style w:type="character" w:customStyle="1" w:styleId="Bodytext18">
    <w:name w:val="Body text (18)_"/>
    <w:basedOn w:val="DefaultParagraphFont"/>
    <w:link w:val="Bodytext180"/>
    <w:uiPriority w:val="99"/>
    <w:rsid w:val="00676A2A"/>
    <w:rPr>
      <w:rFonts w:ascii="Courier New" w:hAnsi="Courier New" w:cs="Courier New"/>
      <w:noProof/>
      <w:sz w:val="15"/>
      <w:szCs w:val="15"/>
      <w:shd w:val="clear" w:color="auto" w:fill="FFFFFF"/>
    </w:rPr>
  </w:style>
  <w:style w:type="character" w:customStyle="1" w:styleId="Bodytext19">
    <w:name w:val="Body text (19)_"/>
    <w:basedOn w:val="DefaultParagraphFont"/>
    <w:link w:val="Bodytext191"/>
    <w:uiPriority w:val="99"/>
    <w:rsid w:val="00676A2A"/>
    <w:rPr>
      <w:rFonts w:ascii="Century Schoolbook" w:hAnsi="Century Schoolbook" w:cs="Century Schoolbook"/>
      <w:b/>
      <w:bCs/>
      <w:i/>
      <w:iCs/>
      <w:sz w:val="19"/>
      <w:szCs w:val="19"/>
      <w:shd w:val="clear" w:color="auto" w:fill="FFFFFF"/>
    </w:rPr>
  </w:style>
  <w:style w:type="character" w:customStyle="1" w:styleId="Bodytext190">
    <w:name w:val="Body text (19)"/>
    <w:basedOn w:val="Bodytext19"/>
    <w:uiPriority w:val="99"/>
    <w:rsid w:val="00676A2A"/>
    <w:rPr>
      <w:rFonts w:ascii="Century Schoolbook" w:hAnsi="Century Schoolbook" w:cs="Century Schoolbook"/>
      <w:b/>
      <w:bCs/>
      <w:i/>
      <w:iCs/>
      <w:sz w:val="19"/>
      <w:szCs w:val="19"/>
      <w:shd w:val="clear" w:color="auto" w:fill="FFFFFF"/>
    </w:rPr>
  </w:style>
  <w:style w:type="character" w:customStyle="1" w:styleId="BodytextItalic1">
    <w:name w:val="Body text + Italic1"/>
    <w:basedOn w:val="BodyTextChar1"/>
    <w:uiPriority w:val="99"/>
    <w:rsid w:val="00676A2A"/>
    <w:rPr>
      <w:rFonts w:ascii="Arial" w:hAnsi="Arial" w:cs="Arial"/>
      <w:i/>
      <w:iCs/>
      <w:sz w:val="20"/>
      <w:szCs w:val="20"/>
      <w:u w:val="none"/>
      <w:shd w:val="clear" w:color="auto" w:fill="FFFFFF"/>
    </w:rPr>
  </w:style>
  <w:style w:type="character" w:customStyle="1" w:styleId="Heading4">
    <w:name w:val="Heading #4_"/>
    <w:basedOn w:val="DefaultParagraphFont"/>
    <w:link w:val="Heading40"/>
    <w:uiPriority w:val="99"/>
    <w:rsid w:val="00676A2A"/>
    <w:rPr>
      <w:b/>
      <w:bCs/>
      <w:sz w:val="25"/>
      <w:szCs w:val="25"/>
      <w:shd w:val="clear" w:color="auto" w:fill="FFFFFF"/>
    </w:rPr>
  </w:style>
  <w:style w:type="paragraph" w:customStyle="1" w:styleId="Bodytext180">
    <w:name w:val="Body text (18)"/>
    <w:basedOn w:val="Normal"/>
    <w:link w:val="Bodytext18"/>
    <w:uiPriority w:val="99"/>
    <w:rsid w:val="00676A2A"/>
    <w:pPr>
      <w:widowControl w:val="0"/>
      <w:shd w:val="clear" w:color="auto" w:fill="FFFFFF"/>
      <w:suppressAutoHyphens w:val="0"/>
      <w:autoSpaceDN/>
      <w:spacing w:after="180" w:line="240" w:lineRule="atLeast"/>
      <w:textAlignment w:val="auto"/>
    </w:pPr>
    <w:rPr>
      <w:rFonts w:ascii="Courier New" w:hAnsi="Courier New" w:cs="Courier New"/>
      <w:noProof/>
      <w:sz w:val="15"/>
      <w:szCs w:val="15"/>
    </w:rPr>
  </w:style>
  <w:style w:type="paragraph" w:customStyle="1" w:styleId="Bodytext191">
    <w:name w:val="Body text (19)1"/>
    <w:basedOn w:val="Normal"/>
    <w:link w:val="Bodytext19"/>
    <w:uiPriority w:val="99"/>
    <w:rsid w:val="00676A2A"/>
    <w:pPr>
      <w:widowControl w:val="0"/>
      <w:shd w:val="clear" w:color="auto" w:fill="FFFFFF"/>
      <w:suppressAutoHyphens w:val="0"/>
      <w:autoSpaceDN/>
      <w:spacing w:after="300" w:line="240" w:lineRule="atLeast"/>
      <w:jc w:val="both"/>
      <w:textAlignment w:val="auto"/>
    </w:pPr>
    <w:rPr>
      <w:rFonts w:ascii="Century Schoolbook" w:hAnsi="Century Schoolbook" w:cs="Century Schoolbook"/>
      <w:b/>
      <w:bCs/>
      <w:i/>
      <w:iCs/>
      <w:sz w:val="19"/>
      <w:szCs w:val="19"/>
    </w:rPr>
  </w:style>
  <w:style w:type="paragraph" w:customStyle="1" w:styleId="Heading40">
    <w:name w:val="Heading #4"/>
    <w:basedOn w:val="Normal"/>
    <w:link w:val="Heading4"/>
    <w:uiPriority w:val="99"/>
    <w:rsid w:val="00676A2A"/>
    <w:pPr>
      <w:widowControl w:val="0"/>
      <w:shd w:val="clear" w:color="auto" w:fill="FFFFFF"/>
      <w:suppressAutoHyphens w:val="0"/>
      <w:autoSpaceDN/>
      <w:spacing w:before="480" w:after="300" w:line="240" w:lineRule="atLeast"/>
      <w:textAlignment w:val="auto"/>
      <w:outlineLvl w:val="3"/>
    </w:pPr>
    <w:rPr>
      <w:b/>
      <w:bCs/>
      <w:sz w:val="25"/>
      <w:szCs w:val="25"/>
    </w:rPr>
  </w:style>
  <w:style w:type="character" w:customStyle="1" w:styleId="HeaderorfooterCenturySchoolbook1">
    <w:name w:val="Header or footer + Century Schoolbook1"/>
    <w:aliases w:val="9.5 pt2"/>
    <w:basedOn w:val="Headerorfooter"/>
    <w:uiPriority w:val="99"/>
    <w:rsid w:val="00911426"/>
    <w:rPr>
      <w:rFonts w:ascii="Century Schoolbook" w:hAnsi="Century Schoolbook" w:cs="Century Schoolbook"/>
      <w:noProof/>
      <w:sz w:val="19"/>
      <w:szCs w:val="19"/>
      <w:u w:val="none"/>
      <w:shd w:val="clear" w:color="auto" w:fill="FFFFFF"/>
    </w:rPr>
  </w:style>
  <w:style w:type="character" w:customStyle="1" w:styleId="Bodytext97pt1">
    <w:name w:val="Body text (9) + 7 pt1"/>
    <w:basedOn w:val="Bodytext9"/>
    <w:uiPriority w:val="99"/>
    <w:rsid w:val="00911426"/>
    <w:rPr>
      <w:rFonts w:ascii="Arial" w:hAnsi="Arial" w:cs="Arial"/>
      <w:b/>
      <w:bCs/>
      <w:sz w:val="14"/>
      <w:szCs w:val="14"/>
      <w:u w:val="none"/>
      <w:shd w:val="clear" w:color="auto" w:fill="FFFFFF"/>
    </w:rPr>
  </w:style>
  <w:style w:type="character" w:customStyle="1" w:styleId="Bodytext92">
    <w:name w:val="Body text (9)2"/>
    <w:basedOn w:val="Bodytext9"/>
    <w:uiPriority w:val="99"/>
    <w:rsid w:val="00911426"/>
    <w:rPr>
      <w:rFonts w:ascii="Arial" w:hAnsi="Arial" w:cs="Arial"/>
      <w:b/>
      <w:bCs/>
      <w:sz w:val="18"/>
      <w:szCs w:val="18"/>
      <w:u w:val="none"/>
      <w:shd w:val="clear" w:color="auto" w:fill="FFFFFF"/>
    </w:rPr>
  </w:style>
  <w:style w:type="character" w:customStyle="1" w:styleId="Heading4CenturySchoolbook">
    <w:name w:val="Heading #4 + Century Schoolbook"/>
    <w:aliases w:val="10 pt,Italic3"/>
    <w:basedOn w:val="Heading4"/>
    <w:uiPriority w:val="99"/>
    <w:rsid w:val="00911426"/>
    <w:rPr>
      <w:rFonts w:ascii="Century Schoolbook" w:hAnsi="Century Schoolbook" w:cs="Century Schoolbook"/>
      <w:b/>
      <w:bCs/>
      <w:i/>
      <w:iCs/>
      <w:sz w:val="20"/>
      <w:szCs w:val="20"/>
      <w:u w:val="none"/>
      <w:shd w:val="clear" w:color="auto" w:fill="FFFFFF"/>
    </w:rPr>
  </w:style>
  <w:style w:type="character" w:customStyle="1" w:styleId="Bodytext9CenturySchoolbook1">
    <w:name w:val="Body text (9) + Century Schoolbook1"/>
    <w:aliases w:val="9.5 pt1,Italic2"/>
    <w:basedOn w:val="Bodytext9"/>
    <w:uiPriority w:val="99"/>
    <w:rsid w:val="00084D2F"/>
    <w:rPr>
      <w:rFonts w:ascii="Century Schoolbook" w:hAnsi="Century Schoolbook" w:cs="Century Schoolbook"/>
      <w:b/>
      <w:bCs/>
      <w:i/>
      <w:iCs/>
      <w:sz w:val="19"/>
      <w:szCs w:val="19"/>
      <w:u w:val="none"/>
    </w:rPr>
  </w:style>
  <w:style w:type="character" w:customStyle="1" w:styleId="Bodytext40">
    <w:name w:val="Body text (4)"/>
    <w:basedOn w:val="Bodytext4"/>
    <w:uiPriority w:val="99"/>
    <w:rsid w:val="00084D2F"/>
    <w:rPr>
      <w:rFonts w:ascii="Arial" w:hAnsi="Arial" w:cs="Arial"/>
      <w:b/>
      <w:bCs/>
      <w:sz w:val="16"/>
      <w:szCs w:val="16"/>
      <w:u w:val="none"/>
    </w:rPr>
  </w:style>
  <w:style w:type="character" w:customStyle="1" w:styleId="Bodytext50">
    <w:name w:val="Body text (5)"/>
    <w:basedOn w:val="Bodytext5"/>
    <w:uiPriority w:val="99"/>
    <w:rsid w:val="00084D2F"/>
    <w:rPr>
      <w:rFonts w:ascii="Arial" w:hAnsi="Arial" w:cs="Arial"/>
      <w:i/>
      <w:iCs/>
      <w:sz w:val="17"/>
      <w:szCs w:val="17"/>
      <w:u w:val="none"/>
    </w:rPr>
  </w:style>
  <w:style w:type="character" w:customStyle="1" w:styleId="Bodytext60">
    <w:name w:val="Body text (6)"/>
    <w:basedOn w:val="Bodytext6"/>
    <w:uiPriority w:val="99"/>
    <w:rsid w:val="00084D2F"/>
    <w:rPr>
      <w:rFonts w:ascii="Arial" w:hAnsi="Arial" w:cs="Arial"/>
      <w:sz w:val="16"/>
      <w:szCs w:val="16"/>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lk.sk"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milk.s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216</Pages>
  <Words>72514</Words>
  <Characters>413335</Characters>
  <Application>Microsoft Office Word</Application>
  <DocSecurity>0</DocSecurity>
  <Lines>3444</Lines>
  <Paragraphs>969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Dusan Gemersky</dc:creator>
  <cp:lastModifiedBy>Dusan</cp:lastModifiedBy>
  <cp:revision>5</cp:revision>
  <dcterms:created xsi:type="dcterms:W3CDTF">2015-11-03T16:08:00Z</dcterms:created>
  <dcterms:modified xsi:type="dcterms:W3CDTF">2015-11-07T19:50:00Z</dcterms:modified>
</cp:coreProperties>
</file>