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9.xml" ContentType="application/vnd.openxmlformats-officedocument.wordprocessingml.footer+xml"/>
  <Override PartName="/word/footer39.xml" ContentType="application/vnd.openxmlformats-officedocument.wordprocessingml.footer+xml"/>
  <Override PartName="/word/footer7.xml" ContentType="application/vnd.openxmlformats-officedocument.wordprocessingml.footer+xml"/>
  <Override PartName="/word/footer19.xml" ContentType="application/vnd.openxmlformats-officedocument.wordprocessingml.footer+xml"/>
  <Override PartName="/word/footer28.xml" ContentType="application/vnd.openxmlformats-officedocument.wordprocessingml.footer+xml"/>
  <Override PartName="/word/footer3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2.xml" ContentType="application/vnd.openxmlformats-officedocument.wordprocessingml.footer+xml"/>
  <Override PartName="/word/footer33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png" ContentType="image/png"/>
  <Override PartName="/word/footer8.xml" ContentType="application/vnd.openxmlformats-officedocument.wordprocessingml.footer+xml"/>
  <Override PartName="/word/footer2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18.xml" ContentType="application/vnd.openxmlformats-officedocument.wordprocessingml.footer+xml"/>
  <Override PartName="/word/footer27.xml" ContentType="application/vnd.openxmlformats-officedocument.wordprocessingml.footer+xml"/>
  <Override PartName="/word/footer36.xml" ContentType="application/vnd.openxmlformats-officedocument.wordprocessingml.footer+xml"/>
  <Override PartName="/word/footer38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A4D" w:rsidRDefault="00613E9F" w:rsidP="00613E9F">
      <w:pPr>
        <w:widowControl/>
        <w:jc w:val="center"/>
        <w:rPr>
          <w:rStyle w:val="Nadpis5"/>
          <w:rFonts w:hAnsi="Arial Unicode MS"/>
        </w:rPr>
      </w:pPr>
      <w:bookmarkStart w:id="0" w:name="bookmark0"/>
      <w:r>
        <w:rPr>
          <w:rFonts w:ascii="Arial Unicode MS" w:eastAsia="Arial Unicode MS" w:hAnsi="Arial Unicode MS" w:cs="Arial Unicode MS"/>
          <w:noProof/>
          <w:spacing w:val="30"/>
          <w:sz w:val="32"/>
          <w:szCs w:val="32"/>
        </w:rPr>
        <w:drawing>
          <wp:inline distT="0" distB="0" distL="0" distR="0">
            <wp:extent cx="5788549" cy="7518250"/>
            <wp:effectExtent l="0" t="0" r="3175" b="698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Ddil1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0295" cy="752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Nadpis5"/>
          <w:rFonts w:hAnsi="Arial Unicode MS"/>
        </w:rPr>
        <w:br w:type="page"/>
      </w:r>
    </w:p>
    <w:p w:rsidR="0098718B" w:rsidRPr="0098718B" w:rsidRDefault="0098718B" w:rsidP="00BF29C7">
      <w:pPr>
        <w:pStyle w:val="Nadpis50"/>
        <w:keepNext/>
        <w:keepLines/>
        <w:shd w:val="clear" w:color="auto" w:fill="auto"/>
        <w:jc w:val="center"/>
        <w:rPr>
          <w:rFonts w:hAnsi="Arial Unicode MS"/>
        </w:rPr>
        <w:sectPr w:rsidR="0098718B" w:rsidRPr="0098718B" w:rsidSect="00613E9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9" w:h="16838"/>
          <w:pgMar w:top="1965" w:right="852" w:bottom="2127" w:left="851" w:header="0" w:footer="3" w:gutter="0"/>
          <w:cols w:space="720"/>
          <w:noEndnote/>
          <w:docGrid w:linePitch="360"/>
        </w:sectPr>
      </w:pPr>
      <w:r w:rsidRPr="0098718B">
        <w:rPr>
          <w:rStyle w:val="Nadpis5"/>
          <w:rFonts w:hAnsi="Arial Unicode MS"/>
          <w:color w:val="000000"/>
        </w:rPr>
        <w:lastRenderedPageBreak/>
        <w:t>NINA NEUMANNOVÁ</w:t>
      </w:r>
      <w:bookmarkEnd w:id="0"/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4A41CC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  <w:r w:rsidRPr="004A41CC">
        <w:rPr>
          <w:rFonts w:ascii="Arial Unicode MS" w:eastAsia="Arial Unicode MS" w:hAnsi="Arial Unicode MS" w:cs="Arial Unicode MS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12pt;margin-top:15.5pt;width:390.4pt;height:63.85pt;z-index:251659264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" filled="f" stroked="f">
            <v:textbox inset="0,0,0,0">
              <w:txbxContent>
                <w:p w:rsidR="001515A4" w:rsidRDefault="001515A4">
                  <w:pPr>
                    <w:pStyle w:val="Zkladntext11"/>
                    <w:shd w:val="clear" w:color="auto" w:fill="auto"/>
                    <w:spacing w:line="820" w:lineRule="exact"/>
                    <w:ind w:left="100"/>
                  </w:pPr>
                  <w:r>
                    <w:rPr>
                      <w:rStyle w:val="Zkladntext11dkovn6ptExact"/>
                      <w:color w:val="000000"/>
                      <w:spacing w:val="120"/>
                    </w:rPr>
                    <w:t>6 DOBRODRUHU</w:t>
                  </w:r>
                </w:p>
              </w:txbxContent>
            </v:textbox>
            <w10:wrap anchorx="margin"/>
          </v:shape>
        </w:pict>
      </w: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>
      <w:pPr>
        <w:spacing w:line="549" w:lineRule="exact"/>
        <w:rPr>
          <w:rFonts w:ascii="Arial Unicode MS" w:eastAsia="Arial Unicode MS" w:hAnsi="Arial Unicode MS" w:cs="Arial Unicode MS"/>
          <w:color w:val="auto"/>
        </w:rPr>
      </w:pPr>
    </w:p>
    <w:p w:rsidR="0098718B" w:rsidRPr="0098718B" w:rsidRDefault="0098718B">
      <w:pPr>
        <w:rPr>
          <w:rFonts w:ascii="Arial Unicode MS" w:eastAsia="Arial Unicode MS" w:hAnsi="Arial Unicode MS" w:cs="Arial Unicode MS"/>
          <w:color w:val="auto"/>
          <w:sz w:val="2"/>
          <w:szCs w:val="2"/>
        </w:rPr>
        <w:sectPr w:rsidR="0098718B" w:rsidRPr="0098718B">
          <w:type w:val="continuous"/>
          <w:pgSz w:w="11909" w:h="16838"/>
          <w:pgMar w:top="1878" w:right="1951" w:bottom="1878" w:left="1951" w:header="0" w:footer="3" w:gutter="0"/>
          <w:cols w:space="720"/>
          <w:noEndnote/>
          <w:docGrid w:linePitch="360"/>
        </w:sectPr>
      </w:pPr>
    </w:p>
    <w:p w:rsidR="008D6A4D" w:rsidRDefault="0098718B">
      <w:pPr>
        <w:pStyle w:val="Zkladntext31"/>
        <w:shd w:val="clear" w:color="auto" w:fill="auto"/>
        <w:spacing w:after="700" w:line="250" w:lineRule="exact"/>
        <w:rPr>
          <w:rFonts w:hAnsi="Arial Unicode MS"/>
        </w:rPr>
      </w:pPr>
      <w:r w:rsidRPr="0098718B">
        <w:rPr>
          <w:rStyle w:val="Zkladntext30"/>
          <w:rFonts w:hAnsi="Arial Unicode MS"/>
          <w:b/>
          <w:bCs/>
          <w:color w:val="000000"/>
        </w:rPr>
        <w:lastRenderedPageBreak/>
        <w:t>ILUSTROVAL K. T. NEUMANN</w:t>
      </w:r>
    </w:p>
    <w:p w:rsidR="008D6A4D" w:rsidRDefault="0098718B">
      <w:pPr>
        <w:pStyle w:val="Nadpis120"/>
        <w:keepNext/>
        <w:keepLines/>
        <w:shd w:val="clear" w:color="auto" w:fill="auto"/>
        <w:spacing w:before="0" w:after="384" w:line="440" w:lineRule="exact"/>
        <w:ind w:left="260"/>
        <w:rPr>
          <w:rFonts w:ascii="Arial Unicode MS" w:eastAsia="Arial Unicode MS" w:hAnsi="Arial Unicode MS" w:cs="Arial Unicode MS"/>
        </w:rPr>
      </w:pPr>
      <w:bookmarkStart w:id="1" w:name="bookmark1"/>
      <w:r w:rsidRPr="0098718B">
        <w:rPr>
          <w:rStyle w:val="Nadpis12"/>
          <w:rFonts w:ascii="Arial Unicode MS" w:eastAsia="Arial Unicode MS" w:hAnsi="Arial Unicode MS" w:cs="Arial Unicode MS"/>
          <w:color w:val="000000"/>
        </w:rPr>
        <w:t>I.</w:t>
      </w:r>
      <w:bookmarkEnd w:id="1"/>
    </w:p>
    <w:p w:rsidR="008D6A4D" w:rsidRDefault="0098718B">
      <w:pPr>
        <w:pStyle w:val="Nadpis320"/>
        <w:keepNext/>
        <w:keepLines/>
        <w:shd w:val="clear" w:color="auto" w:fill="auto"/>
        <w:spacing w:before="0" w:after="934" w:line="430" w:lineRule="exact"/>
        <w:ind w:left="260"/>
        <w:rPr>
          <w:rFonts w:ascii="Arial Unicode MS" w:eastAsia="Arial Unicode MS" w:hAnsi="Arial Unicode MS" w:cs="Arial Unicode MS"/>
        </w:rPr>
      </w:pPr>
      <w:bookmarkStart w:id="2" w:name="bookmark2"/>
      <w:r w:rsidRPr="0098718B">
        <w:rPr>
          <w:rStyle w:val="Nadpis32"/>
          <w:rFonts w:ascii="Arial Unicode MS" w:eastAsia="Arial Unicode MS" w:hAnsi="Arial Unicode MS" w:cs="Arial Unicode MS"/>
          <w:color w:val="000000"/>
        </w:rPr>
        <w:t>DO AFRIKY.</w:t>
      </w:r>
      <w:bookmarkEnd w:id="2"/>
    </w:p>
    <w:p w:rsidR="008D6A4D" w:rsidRDefault="00594B3C">
      <w:pPr>
        <w:framePr w:h="1651" w:wrap="notBeside" w:vAnchor="text" w:hAnchor="text" w:xAlign="center" w:y="1"/>
        <w:jc w:val="center"/>
        <w:rPr>
          <w:rFonts w:ascii="Arial Unicode MS" w:eastAsia="Arial Unicode MS" w:hAnsi="Arial Unicode MS" w:cs="Arial Unicode MS"/>
          <w:color w:val="auto"/>
          <w:sz w:val="2"/>
          <w:szCs w:val="2"/>
        </w:rPr>
      </w:pPr>
      <w:r>
        <w:rPr>
          <w:rFonts w:ascii="Arial Unicode MS" w:eastAsia="Arial Unicode MS" w:hAnsi="Arial Unicode MS" w:cs="Arial Unicode MS"/>
          <w:noProof/>
          <w:color w:val="auto"/>
          <w:sz w:val="2"/>
          <w:szCs w:val="2"/>
        </w:rPr>
        <w:drawing>
          <wp:inline distT="0" distB="0" distL="0" distR="0">
            <wp:extent cx="962025" cy="1049655"/>
            <wp:effectExtent l="0" t="0" r="9525" b="0"/>
            <wp:docPr id="56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A4D" w:rsidRDefault="008D6A4D">
      <w:pPr>
        <w:rPr>
          <w:rFonts w:ascii="Arial Unicode MS" w:eastAsia="Arial Unicode MS" w:hAnsi="Arial Unicode MS" w:cs="Arial Unicode MS"/>
          <w:color w:val="auto"/>
          <w:sz w:val="2"/>
          <w:szCs w:val="2"/>
        </w:rPr>
      </w:pPr>
    </w:p>
    <w:p w:rsidR="008D6A4D" w:rsidRDefault="0098718B">
      <w:pPr>
        <w:pStyle w:val="Nadpis60"/>
        <w:keepNext/>
        <w:keepLines/>
        <w:shd w:val="clear" w:color="auto" w:fill="auto"/>
        <w:spacing w:before="977" w:after="556" w:line="330" w:lineRule="exact"/>
        <w:ind w:left="260"/>
        <w:rPr>
          <w:rFonts w:hAnsi="Arial Unicode MS"/>
        </w:rPr>
      </w:pPr>
      <w:bookmarkStart w:id="3" w:name="bookmark3"/>
      <w:r w:rsidRPr="0098718B">
        <w:rPr>
          <w:rStyle w:val="Nadpis6"/>
          <w:rFonts w:hAnsi="Arial Unicode MS"/>
          <w:color w:val="000000"/>
        </w:rPr>
        <w:t>1932</w:t>
      </w:r>
      <w:bookmarkEnd w:id="3"/>
    </w:p>
    <w:p w:rsidR="008D6A4D" w:rsidRDefault="0098718B">
      <w:pPr>
        <w:pStyle w:val="Zkladntext31"/>
        <w:shd w:val="clear" w:color="auto" w:fill="auto"/>
        <w:spacing w:after="0" w:line="341" w:lineRule="exact"/>
        <w:rPr>
          <w:rFonts w:hAnsi="Arial Unicode MS"/>
        </w:rPr>
      </w:pPr>
      <w:r w:rsidRPr="0098718B">
        <w:rPr>
          <w:rStyle w:val="Zkladntext30"/>
          <w:rFonts w:hAnsi="Arial Unicode MS"/>
          <w:b/>
          <w:bCs/>
          <w:color w:val="000000"/>
        </w:rPr>
        <w:t>NAKLADATELSTV</w:t>
      </w:r>
      <w:r w:rsidRPr="0098718B">
        <w:rPr>
          <w:rStyle w:val="Zkladntext30"/>
          <w:rFonts w:hAnsi="Arial Unicode MS" w:hint="eastAsia"/>
          <w:b/>
          <w:bCs/>
          <w:color w:val="000000"/>
        </w:rPr>
        <w:t>Í</w:t>
      </w:r>
      <w:r w:rsidR="004E0E69">
        <w:rPr>
          <w:rStyle w:val="Zkladntext30"/>
          <w:rFonts w:hAnsi="Arial Unicode MS"/>
          <w:b/>
          <w:bCs/>
          <w:color w:val="000000"/>
        </w:rPr>
        <w:t xml:space="preserve"> </w:t>
      </w:r>
      <w:r w:rsidRPr="0098718B">
        <w:rPr>
          <w:rStyle w:val="Zkladntext34"/>
          <w:rFonts w:hAnsi="Arial Unicode MS" w:hint="eastAsia"/>
          <w:b/>
          <w:bCs/>
          <w:color w:val="000000"/>
        </w:rPr>
        <w:t>Š</w:t>
      </w:r>
      <w:r w:rsidRPr="0098718B">
        <w:rPr>
          <w:rStyle w:val="Zkladntext34"/>
          <w:rFonts w:hAnsi="Arial Unicode MS"/>
          <w:b/>
          <w:bCs/>
          <w:color w:val="000000"/>
        </w:rPr>
        <w:t xml:space="preserve">OLC A </w:t>
      </w:r>
      <w:r w:rsidRPr="0098718B">
        <w:rPr>
          <w:rStyle w:val="Zkladntext34"/>
          <w:rFonts w:hAnsi="Arial Unicode MS" w:hint="eastAsia"/>
          <w:b/>
          <w:bCs/>
          <w:color w:val="000000"/>
        </w:rPr>
        <w:t>Š</w:t>
      </w:r>
      <w:r w:rsidRPr="0098718B">
        <w:rPr>
          <w:rStyle w:val="Zkladntext34"/>
          <w:rFonts w:hAnsi="Arial Unicode MS"/>
          <w:b/>
          <w:bCs/>
          <w:color w:val="000000"/>
        </w:rPr>
        <w:t>IM</w:t>
      </w:r>
      <w:r w:rsidRPr="0098718B">
        <w:rPr>
          <w:rStyle w:val="Zkladntext34"/>
          <w:rFonts w:hAnsi="Arial Unicode MS" w:hint="eastAsia"/>
          <w:b/>
          <w:bCs/>
          <w:color w:val="000000"/>
        </w:rPr>
        <w:t>ÁČ</w:t>
      </w:r>
      <w:r w:rsidRPr="0098718B">
        <w:rPr>
          <w:rStyle w:val="Zkladntext34"/>
          <w:rFonts w:hAnsi="Arial Unicode MS"/>
          <w:b/>
          <w:bCs/>
          <w:color w:val="000000"/>
        </w:rPr>
        <w:t>EK,</w:t>
      </w:r>
      <w:r w:rsidRPr="0098718B">
        <w:rPr>
          <w:rStyle w:val="Zkladntext30"/>
          <w:rFonts w:hAnsi="Arial Unicode MS"/>
          <w:b/>
          <w:bCs/>
          <w:color w:val="000000"/>
        </w:rPr>
        <w:t xml:space="preserve"> SPOLE</w:t>
      </w:r>
      <w:r w:rsidRPr="0098718B">
        <w:rPr>
          <w:rStyle w:val="Zkladntext30"/>
          <w:rFonts w:hAnsi="Arial Unicode MS" w:hint="eastAsia"/>
          <w:b/>
          <w:bCs/>
          <w:color w:val="000000"/>
        </w:rPr>
        <w:t>Č</w:t>
      </w:r>
      <w:r w:rsidRPr="0098718B">
        <w:rPr>
          <w:rStyle w:val="Zkladntext30"/>
          <w:rFonts w:hAnsi="Arial Unicode MS"/>
          <w:b/>
          <w:bCs/>
          <w:color w:val="000000"/>
        </w:rPr>
        <w:t>NOST S R. O.</w:t>
      </w:r>
    </w:p>
    <w:p w:rsidR="0098718B" w:rsidRPr="0098718B" w:rsidRDefault="0098718B">
      <w:pPr>
        <w:pStyle w:val="Zkladntext31"/>
        <w:numPr>
          <w:ilvl w:val="0"/>
          <w:numId w:val="1"/>
        </w:numPr>
        <w:shd w:val="clear" w:color="auto" w:fill="auto"/>
        <w:tabs>
          <w:tab w:val="left" w:pos="2093"/>
        </w:tabs>
        <w:spacing w:after="0" w:line="341" w:lineRule="exact"/>
        <w:ind w:left="1800"/>
        <w:jc w:val="both"/>
        <w:rPr>
          <w:rFonts w:hAnsi="Arial Unicode MS"/>
        </w:rPr>
        <w:sectPr w:rsidR="0098718B" w:rsidRPr="0098718B">
          <w:type w:val="continuous"/>
          <w:pgSz w:w="11909" w:h="16838"/>
          <w:pgMar w:top="1950" w:right="1951" w:bottom="3760" w:left="2023" w:header="0" w:footer="3" w:gutter="0"/>
          <w:cols w:space="720"/>
          <w:noEndnote/>
          <w:docGrid w:linePitch="360"/>
        </w:sectPr>
      </w:pPr>
      <w:r w:rsidRPr="0098718B">
        <w:rPr>
          <w:rStyle w:val="Zkladntext30"/>
          <w:rFonts w:hAnsi="Arial Unicode MS"/>
          <w:b/>
          <w:bCs/>
          <w:color w:val="000000"/>
        </w:rPr>
        <w:t>PRAZE II. JERUSALEMSK</w:t>
      </w:r>
      <w:r w:rsidRPr="0098718B">
        <w:rPr>
          <w:rStyle w:val="Zkladntext30"/>
          <w:rFonts w:hAnsi="Arial Unicode MS" w:hint="eastAsia"/>
          <w:b/>
          <w:bCs/>
          <w:color w:val="000000"/>
        </w:rPr>
        <w:t>Á</w:t>
      </w:r>
      <w:r w:rsidRPr="0098718B">
        <w:rPr>
          <w:rStyle w:val="Zkladntext30"/>
          <w:rFonts w:hAnsi="Arial Unicode MS"/>
          <w:b/>
          <w:bCs/>
          <w:color w:val="000000"/>
        </w:rPr>
        <w:t xml:space="preserve"> 11.</w:t>
      </w: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98718B" w:rsidP="00BF29C7">
      <w:pPr>
        <w:pStyle w:val="Zkladntext"/>
        <w:shd w:val="clear" w:color="auto" w:fill="auto"/>
        <w:spacing w:after="413"/>
        <w:ind w:firstLine="0"/>
        <w:jc w:val="center"/>
        <w:rPr>
          <w:rFonts w:hAnsi="Arial Unicode MS"/>
          <w:b/>
        </w:rPr>
      </w:pPr>
      <w:r w:rsidRPr="0098718B">
        <w:rPr>
          <w:rFonts w:hAnsi="Arial Unicode MS"/>
          <w:b/>
          <w:color w:val="000000"/>
        </w:rPr>
        <w:t>DÍL PRVNÍ</w:t>
      </w:r>
    </w:p>
    <w:p w:rsidR="008D6A4D" w:rsidRDefault="0098718B" w:rsidP="0098718B">
      <w:pPr>
        <w:pStyle w:val="Zkladntext51"/>
        <w:shd w:val="clear" w:color="auto" w:fill="auto"/>
        <w:spacing w:before="0" w:line="430" w:lineRule="exact"/>
        <w:rPr>
          <w:rStyle w:val="Zkladntext50"/>
          <w:rFonts w:hAnsi="Arial Unicode MS"/>
          <w:b/>
          <w:color w:val="000000"/>
        </w:rPr>
      </w:pPr>
      <w:r w:rsidRPr="0098718B">
        <w:rPr>
          <w:rStyle w:val="Zkladntext50"/>
          <w:rFonts w:hAnsi="Arial Unicode MS"/>
          <w:b/>
          <w:color w:val="000000"/>
        </w:rPr>
        <w:t>CESTA DO AFRIKY</w:t>
      </w:r>
    </w:p>
    <w:p w:rsidR="008D6A4D" w:rsidRDefault="008D6A4D" w:rsidP="0098718B">
      <w:pPr>
        <w:pStyle w:val="Zkladntext51"/>
        <w:shd w:val="clear" w:color="auto" w:fill="auto"/>
        <w:spacing w:before="0" w:line="430" w:lineRule="exact"/>
        <w:rPr>
          <w:rStyle w:val="Zkladntext50"/>
          <w:rFonts w:hAnsi="Arial Unicode MS"/>
          <w:b/>
          <w:color w:val="000000"/>
        </w:rPr>
      </w:pPr>
    </w:p>
    <w:p w:rsidR="008D6A4D" w:rsidRDefault="008D6A4D" w:rsidP="0098718B">
      <w:pPr>
        <w:pStyle w:val="Zkladntext51"/>
        <w:shd w:val="clear" w:color="auto" w:fill="auto"/>
        <w:spacing w:before="0"/>
        <w:rPr>
          <w:rStyle w:val="Zkladntext50"/>
          <w:rFonts w:hAnsi="Arial Unicode MS"/>
          <w:b/>
          <w:color w:val="000000"/>
        </w:rPr>
      </w:pPr>
    </w:p>
    <w:p w:rsidR="008D6A4D" w:rsidRDefault="008D6A4D" w:rsidP="0098718B">
      <w:pPr>
        <w:pStyle w:val="Zkladntext51"/>
        <w:shd w:val="clear" w:color="auto" w:fill="auto"/>
        <w:spacing w:before="0"/>
        <w:rPr>
          <w:rStyle w:val="Zkladntext50"/>
          <w:rFonts w:hAnsi="Arial Unicode MS"/>
          <w:b/>
          <w:color w:val="000000"/>
        </w:rPr>
      </w:pPr>
    </w:p>
    <w:p w:rsidR="008D6A4D" w:rsidRDefault="00594B3C" w:rsidP="0098718B">
      <w:pPr>
        <w:pStyle w:val="Zkladntext51"/>
        <w:shd w:val="clear" w:color="auto" w:fill="auto"/>
        <w:spacing w:before="0"/>
        <w:rPr>
          <w:rStyle w:val="Zkladntext50"/>
          <w:rFonts w:hAnsi="Arial Unicode MS"/>
          <w:b/>
          <w:color w:val="000000"/>
        </w:rPr>
      </w:pPr>
      <w:r>
        <w:rPr>
          <w:rFonts w:hAnsi="Arial Unicode MS"/>
          <w:noProof/>
        </w:rPr>
        <w:drawing>
          <wp:inline distT="0" distB="0" distL="0" distR="0">
            <wp:extent cx="3156585" cy="2210435"/>
            <wp:effectExtent l="0" t="0" r="5715" b="0"/>
            <wp:docPr id="5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12000" contrast="16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85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98718B" w:rsidRPr="0098718B" w:rsidRDefault="0098718B">
      <w:pPr>
        <w:rPr>
          <w:rFonts w:ascii="Arial Unicode MS" w:eastAsia="Arial Unicode MS" w:hAnsi="Arial Unicode MS" w:cs="Arial Unicode MS"/>
          <w:color w:val="auto"/>
          <w:sz w:val="2"/>
          <w:szCs w:val="2"/>
        </w:rPr>
        <w:sectPr w:rsidR="0098718B" w:rsidRPr="0098718B">
          <w:pgSz w:w="11909" w:h="16838"/>
          <w:pgMar w:top="2281" w:right="1913" w:bottom="2281" w:left="1913" w:header="0" w:footer="3" w:gutter="0"/>
          <w:cols w:space="720"/>
          <w:noEndnote/>
          <w:docGrid w:linePitch="360"/>
        </w:sectPr>
      </w:pPr>
    </w:p>
    <w:p w:rsidR="008D6A4D" w:rsidRDefault="00BF29C7" w:rsidP="00BF29C7">
      <w:pPr>
        <w:pStyle w:val="Nadpis41"/>
        <w:keepNext/>
        <w:keepLines/>
        <w:shd w:val="clear" w:color="auto" w:fill="auto"/>
        <w:spacing w:after="1408"/>
        <w:ind w:left="102"/>
        <w:jc w:val="center"/>
        <w:rPr>
          <w:rFonts w:ascii="Arial Unicode MS" w:eastAsia="Arial Unicode MS" w:hAnsi="Arial Unicode MS" w:cs="Arial Unicode MS"/>
          <w:color w:val="FF0000"/>
          <w:spacing w:val="0"/>
          <w:sz w:val="52"/>
          <w:szCs w:val="52"/>
        </w:rPr>
      </w:pPr>
      <w:bookmarkStart w:id="4" w:name="bookmark4"/>
      <w:r w:rsidRPr="00DE0960">
        <w:rPr>
          <w:rFonts w:ascii="Arial Unicode MS" w:eastAsia="Arial Unicode MS" w:hAnsi="Arial Unicode MS" w:cs="Arial Unicode MS"/>
          <w:color w:val="FF0000"/>
          <w:spacing w:val="0"/>
          <w:sz w:val="52"/>
          <w:szCs w:val="52"/>
        </w:rPr>
        <w:lastRenderedPageBreak/>
        <w:t xml:space="preserve">I. </w:t>
      </w:r>
      <w:r>
        <w:rPr>
          <w:rFonts w:ascii="Arial Unicode MS" w:eastAsia="Arial Unicode MS" w:hAnsi="Arial Unicode MS" w:cs="Arial Unicode MS"/>
          <w:color w:val="FF0000"/>
          <w:spacing w:val="0"/>
          <w:sz w:val="52"/>
          <w:szCs w:val="52"/>
        </w:rPr>
        <w:t>VZHURU DO AFRIKY!</w:t>
      </w:r>
      <w:bookmarkEnd w:id="4"/>
    </w:p>
    <w:p w:rsidR="008D6A4D" w:rsidRDefault="00594B3C">
      <w:pPr>
        <w:rPr>
          <w:rFonts w:ascii="Arial Unicode MS" w:eastAsia="Arial Unicode MS" w:hAnsi="Arial Unicode MS" w:cs="Arial Unicode MS"/>
          <w:color w:val="auto"/>
          <w:sz w:val="2"/>
          <w:szCs w:val="2"/>
        </w:rPr>
      </w:pPr>
      <w:r>
        <w:rPr>
          <w:rFonts w:ascii="Arial Unicode MS" w:eastAsia="Arial Unicode MS" w:hAnsi="Arial Unicode MS" w:cs="Arial Unicode MS"/>
          <w:noProof/>
        </w:rPr>
        <w:drawing>
          <wp:anchor distT="0" distB="0" distL="965200" distR="965200" simplePos="0" relativeHeight="251717632" behindDoc="0" locked="0" layoutInCell="0" allowOverlap="1">
            <wp:simplePos x="0" y="0"/>
            <wp:positionH relativeFrom="column">
              <wp:posOffset>965200</wp:posOffset>
            </wp:positionH>
            <wp:positionV relativeFrom="paragraph">
              <wp:posOffset>0</wp:posOffset>
            </wp:positionV>
            <wp:extent cx="2528570" cy="1955800"/>
            <wp:effectExtent l="0" t="0" r="5080" b="6350"/>
            <wp:wrapTopAndBottom/>
            <wp:docPr id="110" name="obrázek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18000" contrast="18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57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6A4D" w:rsidRDefault="008D6A4D" w:rsidP="0098718B">
      <w:pPr>
        <w:pStyle w:val="Zkladntext"/>
        <w:shd w:val="clear" w:color="auto" w:fill="auto"/>
        <w:spacing w:before="322" w:line="384" w:lineRule="exact"/>
        <w:ind w:left="40" w:right="40" w:firstLine="386"/>
        <w:jc w:val="both"/>
        <w:rPr>
          <w:rFonts w:hAnsi="Arial Unicode MS"/>
          <w:color w:val="000000"/>
        </w:rPr>
      </w:pPr>
    </w:p>
    <w:p w:rsidR="008D6A4D" w:rsidRDefault="0098718B" w:rsidP="0098718B">
      <w:pPr>
        <w:pStyle w:val="Zkladntext"/>
        <w:shd w:val="clear" w:color="auto" w:fill="auto"/>
        <w:spacing w:before="322" w:line="384" w:lineRule="exact"/>
        <w:ind w:left="40" w:right="40" w:firstLine="386"/>
        <w:jc w:val="both"/>
        <w:rPr>
          <w:rFonts w:hAnsi="Arial Unicode MS"/>
        </w:rPr>
      </w:pPr>
      <w:r w:rsidRPr="00864B9A">
        <w:rPr>
          <w:rStyle w:val="Zkladntext130"/>
          <w:b/>
          <w:noProof w:val="0"/>
          <w:color w:val="FF0000"/>
          <w:sz w:val="40"/>
        </w:rPr>
        <w:t>C</w:t>
      </w:r>
      <w:r w:rsidRPr="0098718B">
        <w:rPr>
          <w:rFonts w:hAnsi="Arial Unicode MS"/>
          <w:color w:val="000000"/>
        </w:rPr>
        <w:t>hundelat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 xml:space="preserve"> mraky se honily po obloze. Chv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lemi zafoukal ostr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 xml:space="preserve"> v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tr. Nebylo zrovna zima, to ne; ale l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 xml:space="preserve">to </w:t>
      </w:r>
      <w:r w:rsidRPr="0098718B">
        <w:rPr>
          <w:rFonts w:hAnsi="Arial Unicode MS" w:hint="eastAsia"/>
          <w:color w:val="000000"/>
        </w:rPr>
        <w:t>–</w:t>
      </w:r>
      <w:r w:rsidRPr="0098718B">
        <w:rPr>
          <w:rFonts w:hAnsi="Arial Unicode MS"/>
          <w:color w:val="000000"/>
        </w:rPr>
        <w:t>kdepak u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bylo kouzeln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 xml:space="preserve"> l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>to! D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tem na nosy usedal hejl a chystal se,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 hned tak neulet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.</w:t>
      </w:r>
    </w:p>
    <w:p w:rsidR="008D6A4D" w:rsidRDefault="0098718B" w:rsidP="0098718B">
      <w:pPr>
        <w:pStyle w:val="Zkladntext"/>
        <w:shd w:val="clear" w:color="auto" w:fill="auto"/>
        <w:spacing w:line="384" w:lineRule="exact"/>
        <w:ind w:left="40" w:right="40" w:firstLine="386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Jenda se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 xml:space="preserve">ihnal ze 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koly, spolkl tal</w:t>
      </w:r>
      <w:r w:rsidRPr="0098718B">
        <w:rPr>
          <w:rFonts w:hAnsi="Arial Unicode MS" w:hint="eastAsia"/>
          <w:color w:val="000000"/>
        </w:rPr>
        <w:t>íř</w:t>
      </w:r>
      <w:r w:rsidRPr="0098718B">
        <w:rPr>
          <w:rFonts w:hAnsi="Arial Unicode MS"/>
          <w:color w:val="000000"/>
        </w:rPr>
        <w:t xml:space="preserve"> r</w:t>
      </w:r>
      <w:r w:rsidRPr="0098718B">
        <w:rPr>
          <w:rFonts w:hAnsi="Arial Unicode MS" w:hint="eastAsia"/>
          <w:color w:val="000000"/>
        </w:rPr>
        <w:t>ýž</w:t>
      </w:r>
      <w:r w:rsidRPr="0098718B">
        <w:rPr>
          <w:rFonts w:hAnsi="Arial Unicode MS"/>
          <w:color w:val="000000"/>
        </w:rPr>
        <w:t>ov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 xml:space="preserve"> ka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e s jablky, jako kdy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vymete, vyhrabal z ta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ky nov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 xml:space="preserve"> je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zem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pis a s povzdechem se chystal k u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en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.</w:t>
      </w:r>
    </w:p>
    <w:p w:rsidR="008D6A4D" w:rsidRDefault="008D6A4D" w:rsidP="0098718B">
      <w:pPr>
        <w:pStyle w:val="Zkladntext"/>
        <w:shd w:val="clear" w:color="auto" w:fill="auto"/>
        <w:spacing w:line="384" w:lineRule="exact"/>
        <w:ind w:left="40" w:right="40" w:firstLine="386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Jendo, p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ines d</w:t>
      </w:r>
      <w:r w:rsidR="0098718B" w:rsidRPr="0098718B">
        <w:rPr>
          <w:rFonts w:hAnsi="Arial Unicode MS" w:hint="eastAsia"/>
          <w:color w:val="000000"/>
        </w:rPr>
        <w:t>ří</w:t>
      </w:r>
      <w:r w:rsidR="0098718B" w:rsidRPr="0098718B">
        <w:rPr>
          <w:rFonts w:hAnsi="Arial Unicode MS"/>
          <w:color w:val="000000"/>
        </w:rPr>
        <w:t>v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!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zavolala od plotny maminka. P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inesl d</w:t>
      </w:r>
      <w:r w:rsidR="0098718B" w:rsidRPr="0098718B">
        <w:rPr>
          <w:rFonts w:hAnsi="Arial Unicode MS" w:hint="eastAsia"/>
          <w:color w:val="000000"/>
        </w:rPr>
        <w:t>ří</w:t>
      </w:r>
      <w:r w:rsidR="0098718B" w:rsidRPr="0098718B">
        <w:rPr>
          <w:rFonts w:hAnsi="Arial Unicode MS"/>
          <w:color w:val="000000"/>
        </w:rPr>
        <w:t>v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 xml:space="preserve"> a sedl zase ke knize.</w:t>
      </w:r>
    </w:p>
    <w:p w:rsidR="008D6A4D" w:rsidRDefault="008D6A4D" w:rsidP="0098718B">
      <w:pPr>
        <w:pStyle w:val="Zkladntext"/>
        <w:shd w:val="clear" w:color="auto" w:fill="auto"/>
        <w:spacing w:line="384" w:lineRule="exact"/>
        <w:ind w:right="40" w:firstLine="386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Jendo, dej pap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l a tu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>tu!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k</w:t>
      </w:r>
      <w:r w:rsidR="0098718B" w:rsidRPr="0098718B">
        <w:rPr>
          <w:rFonts w:hAnsi="Arial Unicode MS" w:hint="eastAsia"/>
          <w:color w:val="000000"/>
        </w:rPr>
        <w:t>ň</w:t>
      </w:r>
      <w:r w:rsidR="0098718B" w:rsidRPr="0098718B">
        <w:rPr>
          <w:rFonts w:hAnsi="Arial Unicode MS"/>
          <w:color w:val="000000"/>
        </w:rPr>
        <w:t>oural mal</w:t>
      </w:r>
      <w:r w:rsidR="0098718B" w:rsidRPr="0098718B">
        <w:rPr>
          <w:rFonts w:hAnsi="Arial Unicode MS" w:hint="eastAsia"/>
          <w:color w:val="000000"/>
        </w:rPr>
        <w:t>ý</w:t>
      </w:r>
      <w:r w:rsidR="0098718B" w:rsidRPr="0098718B">
        <w:rPr>
          <w:rFonts w:hAnsi="Arial Unicode MS"/>
          <w:color w:val="000000"/>
        </w:rPr>
        <w:t xml:space="preserve"> Iv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nek.</w:t>
      </w:r>
    </w:p>
    <w:p w:rsidR="008D6A4D" w:rsidRDefault="008D6A4D" w:rsidP="0098718B">
      <w:pPr>
        <w:pStyle w:val="Zkladntext"/>
        <w:shd w:val="clear" w:color="auto" w:fill="auto"/>
        <w:spacing w:line="384" w:lineRule="exact"/>
        <w:ind w:left="40" w:right="40" w:firstLine="386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Takhle se do ve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era ni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emu nenau</w:t>
      </w:r>
      <w:r w:rsidR="0098718B" w:rsidRPr="0098718B">
        <w:rPr>
          <w:rFonts w:hAnsi="Arial Unicode MS" w:hint="eastAsia"/>
          <w:color w:val="000000"/>
        </w:rPr>
        <w:t>čí</w:t>
      </w:r>
      <w:r w:rsidR="0098718B" w:rsidRPr="0098718B">
        <w:rPr>
          <w:rFonts w:hAnsi="Arial Unicode MS"/>
          <w:color w:val="000000"/>
        </w:rPr>
        <w:t>m!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zahu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el Jenda. Sebral zem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 xml:space="preserve">pis a 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up do stodoly.</w:t>
      </w:r>
    </w:p>
    <w:p w:rsidR="008D6A4D" w:rsidRDefault="0098718B" w:rsidP="0098718B">
      <w:pPr>
        <w:pStyle w:val="Zkladntext"/>
        <w:shd w:val="clear" w:color="auto" w:fill="auto"/>
        <w:spacing w:line="384" w:lineRule="exact"/>
        <w:ind w:right="40" w:firstLine="386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Zavrtal se do vo</w:t>
      </w:r>
      <w:r w:rsidRPr="0098718B">
        <w:rPr>
          <w:rFonts w:hAnsi="Arial Unicode MS" w:hint="eastAsia"/>
          <w:color w:val="000000"/>
        </w:rPr>
        <w:t>ň</w:t>
      </w:r>
      <w:r w:rsidRPr="0098718B">
        <w:rPr>
          <w:rFonts w:hAnsi="Arial Unicode MS"/>
          <w:color w:val="000000"/>
        </w:rPr>
        <w:t>av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 xml:space="preserve"> sl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my, otev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el zem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pis a za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ali</w:t>
      </w:r>
    </w:p>
    <w:p w:rsidR="008D6A4D" w:rsidRDefault="008D6A4D" w:rsidP="0098718B">
      <w:pPr>
        <w:pStyle w:val="Zkladntext"/>
        <w:shd w:val="clear" w:color="auto" w:fill="auto"/>
        <w:spacing w:line="384" w:lineRule="exact"/>
        <w:ind w:left="40" w:right="40" w:firstLine="386"/>
        <w:jc w:val="both"/>
        <w:rPr>
          <w:rFonts w:hAnsi="Arial Unicode MS"/>
          <w:color w:val="000000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Afrika je zem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, kde nikdy nemrzne. Afrika je zem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, kde nikdy nemrzne, Rostou tam ban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ny. Afrika j</w:t>
      </w:r>
      <w:r w:rsidR="004E0E69">
        <w:rPr>
          <w:rFonts w:hAnsi="Arial Unicode MS"/>
          <w:color w:val="000000"/>
        </w:rPr>
        <w:t>e</w:t>
      </w:r>
      <w:r w:rsidR="0098718B" w:rsidRPr="0098718B">
        <w:rPr>
          <w:rFonts w:hAnsi="Arial Unicode MS"/>
          <w:color w:val="000000"/>
        </w:rPr>
        <w:t xml:space="preserve"> zem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, kde nikdy nemrzne. Rostou tam ban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ny, taky man</w:t>
      </w:r>
      <w:r w:rsidR="0098718B">
        <w:rPr>
          <w:rFonts w:hAnsi="Arial Unicode MS"/>
          <w:color w:val="000000"/>
        </w:rPr>
        <w:t>dle</w:t>
      </w:r>
      <w:r w:rsidR="0098718B" w:rsidRPr="0098718B">
        <w:rPr>
          <w:rFonts w:hAnsi="Arial Unicode MS"/>
          <w:color w:val="000000"/>
        </w:rPr>
        <w:br w:type="page"/>
      </w:r>
      <w:r w:rsidR="0098718B" w:rsidRPr="0098718B">
        <w:rPr>
          <w:rFonts w:hAnsi="Arial Unicode MS"/>
          <w:color w:val="000000"/>
        </w:rPr>
        <w:lastRenderedPageBreak/>
        <w:t>a pomeran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e.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Jenda se ol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 xml:space="preserve">zl. </w:t>
      </w: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Jsou tam velik</w:t>
      </w:r>
      <w:r w:rsidR="0098718B" w:rsidRPr="0098718B">
        <w:rPr>
          <w:rFonts w:hAnsi="Arial Unicode MS" w:hint="eastAsia"/>
          <w:color w:val="000000"/>
        </w:rPr>
        <w:t>é</w:t>
      </w:r>
      <w:r w:rsidR="0098718B" w:rsidRPr="0098718B">
        <w:rPr>
          <w:rFonts w:hAnsi="Arial Unicode MS"/>
          <w:color w:val="000000"/>
        </w:rPr>
        <w:t xml:space="preserve"> pralesy a v nich hejna opic.</w:t>
      </w:r>
      <w:r>
        <w:rPr>
          <w:rFonts w:hAnsi="Arial Unicode MS"/>
          <w:color w:val="000000"/>
        </w:rPr>
        <w:t>“</w:t>
      </w:r>
    </w:p>
    <w:p w:rsidR="008D6A4D" w:rsidRDefault="008D6A4D">
      <w:pPr>
        <w:pStyle w:val="Zkladntext"/>
        <w:shd w:val="clear" w:color="auto" w:fill="auto"/>
        <w:spacing w:line="384" w:lineRule="exact"/>
        <w:ind w:left="40" w:right="40" w:firstLine="36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Prop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ni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ka,tohle mus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 xml:space="preserve"> b</w:t>
      </w:r>
      <w:r w:rsidR="0098718B" w:rsidRPr="0098718B">
        <w:rPr>
          <w:rFonts w:hAnsi="Arial Unicode MS" w:hint="eastAsia"/>
          <w:color w:val="000000"/>
        </w:rPr>
        <w:t>ý</w:t>
      </w:r>
      <w:r w:rsidR="0098718B" w:rsidRPr="0098718B">
        <w:rPr>
          <w:rFonts w:hAnsi="Arial Unicode MS"/>
          <w:color w:val="000000"/>
        </w:rPr>
        <w:t>t kr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sa! Teplo, ban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ny, mandle, opice, cel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hejna opic! </w:t>
      </w:r>
      <w:r w:rsidR="0098718B" w:rsidRPr="0098718B">
        <w:rPr>
          <w:rFonts w:hAnsi="Arial Unicode MS" w:hint="eastAsia"/>
          <w:color w:val="000000"/>
        </w:rPr>
        <w:t>–</w:t>
      </w:r>
      <w:r w:rsidR="0098718B" w:rsidRPr="0098718B">
        <w:rPr>
          <w:rFonts w:hAnsi="Arial Unicode MS"/>
          <w:color w:val="000000"/>
        </w:rPr>
        <w:t xml:space="preserve"> A mot</w:t>
      </w:r>
      <w:r w:rsidR="0098718B" w:rsidRPr="0098718B">
        <w:rPr>
          <w:rFonts w:hAnsi="Arial Unicode MS" w:hint="eastAsia"/>
          <w:color w:val="000000"/>
        </w:rPr>
        <w:t>ý</w:t>
      </w:r>
      <w:r w:rsidR="0098718B" w:rsidRPr="0098718B">
        <w:rPr>
          <w:rFonts w:hAnsi="Arial Unicode MS"/>
          <w:color w:val="000000"/>
        </w:rPr>
        <w:t>li! A kv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ty velk</w:t>
      </w:r>
      <w:r w:rsidR="0098718B" w:rsidRPr="0098718B">
        <w:rPr>
          <w:rFonts w:hAnsi="Arial Unicode MS" w:hint="eastAsia"/>
          <w:color w:val="000000"/>
        </w:rPr>
        <w:t>é</w:t>
      </w:r>
      <w:r w:rsidR="0098718B" w:rsidRPr="0098718B">
        <w:rPr>
          <w:rFonts w:hAnsi="Arial Unicode MS"/>
          <w:color w:val="000000"/>
        </w:rPr>
        <w:t xml:space="preserve"> jako tal</w:t>
      </w:r>
      <w:r w:rsidR="0098718B" w:rsidRPr="0098718B">
        <w:rPr>
          <w:rFonts w:hAnsi="Arial Unicode MS" w:hint="eastAsia"/>
          <w:color w:val="000000"/>
        </w:rPr>
        <w:t>íř</w:t>
      </w:r>
      <w:r w:rsidR="0098718B" w:rsidRPr="0098718B">
        <w:rPr>
          <w:rFonts w:hAnsi="Arial Unicode MS"/>
          <w:color w:val="000000"/>
        </w:rPr>
        <w:t xml:space="preserve"> a je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t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 xml:space="preserve"> v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t</w:t>
      </w:r>
      <w:r w:rsidR="0098718B" w:rsidRPr="0098718B">
        <w:rPr>
          <w:rFonts w:hAnsi="Arial Unicode MS" w:hint="eastAsia"/>
          <w:color w:val="000000"/>
        </w:rPr>
        <w:t>ší</w:t>
      </w:r>
      <w:r w:rsidR="0098718B" w:rsidRPr="0098718B">
        <w:rPr>
          <w:rFonts w:hAnsi="Arial Unicode MS"/>
          <w:color w:val="000000"/>
        </w:rPr>
        <w:t>! Afrika je zem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, kde nikdy nemrzne.</w:t>
      </w:r>
    </w:p>
    <w:p w:rsidR="008D6A4D" w:rsidRDefault="00594B3C">
      <w:pPr>
        <w:pStyle w:val="Zkladntext"/>
        <w:shd w:val="clear" w:color="auto" w:fill="auto"/>
        <w:tabs>
          <w:tab w:val="left" w:leader="hyphen" w:pos="5352"/>
        </w:tabs>
        <w:spacing w:line="379" w:lineRule="exact"/>
        <w:ind w:left="60" w:firstLine="0"/>
        <w:jc w:val="both"/>
        <w:rPr>
          <w:rFonts w:hAnsi="Arial Unicode MS"/>
          <w:color w:val="000000"/>
        </w:rPr>
      </w:pPr>
      <w:r>
        <w:rPr>
          <w:rFonts w:hAnsi="Arial Unicode MS"/>
          <w:noProof/>
        </w:rPr>
        <w:drawing>
          <wp:anchor distT="0" distB="0" distL="63500" distR="63500" simplePos="0" relativeHeight="251663360" behindDoc="1" locked="0" layoutInCell="1" allowOverlap="1">
            <wp:simplePos x="0" y="0"/>
            <wp:positionH relativeFrom="margin">
              <wp:posOffset>-18415</wp:posOffset>
            </wp:positionH>
            <wp:positionV relativeFrom="margin">
              <wp:posOffset>21590</wp:posOffset>
            </wp:positionV>
            <wp:extent cx="2926080" cy="2553970"/>
            <wp:effectExtent l="0" t="0" r="7620" b="0"/>
            <wp:wrapTight wrapText="bothSides">
              <wp:wrapPolygon edited="0">
                <wp:start x="0" y="0"/>
                <wp:lineTo x="0" y="21428"/>
                <wp:lineTo x="21516" y="21428"/>
                <wp:lineTo x="21516" y="0"/>
                <wp:lineTo x="0" y="0"/>
              </wp:wrapPolygon>
            </wp:wrapTight>
            <wp:docPr id="109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55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718B" w:rsidRPr="0098718B">
        <w:rPr>
          <w:rFonts w:hAnsi="Arial Unicode MS"/>
          <w:color w:val="000000"/>
        </w:rPr>
        <w:t>Opice. Mandle. Pomeran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e</w:t>
      </w:r>
      <w:r w:rsidR="0098718B" w:rsidRPr="0098718B">
        <w:rPr>
          <w:rFonts w:hAnsi="Arial Unicode MS"/>
          <w:color w:val="000000"/>
        </w:rPr>
        <w:tab/>
      </w:r>
      <w:r w:rsidR="0098718B" w:rsidRPr="0098718B">
        <w:rPr>
          <w:rFonts w:hAnsi="Arial Unicode MS"/>
          <w:color w:val="000000"/>
        </w:rPr>
        <w:tab/>
      </w:r>
      <w:r w:rsidR="008D6A4D">
        <w:rPr>
          <w:rFonts w:hAnsi="Arial Unicode MS"/>
          <w:color w:val="000000"/>
        </w:rPr>
        <w:t>„</w:t>
      </w:r>
    </w:p>
    <w:p w:rsidR="008D6A4D" w:rsidRDefault="0098718B">
      <w:pPr>
        <w:pStyle w:val="Zkladntext"/>
        <w:shd w:val="clear" w:color="auto" w:fill="auto"/>
        <w:spacing w:line="379" w:lineRule="exact"/>
        <w:ind w:left="380" w:firstLine="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Jenda se rozpl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>val v bla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en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>ch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edstav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ch.</w:t>
      </w:r>
    </w:p>
    <w:p w:rsidR="008D6A4D" w:rsidRDefault="0098718B" w:rsidP="0098718B">
      <w:pPr>
        <w:pStyle w:val="Zkladntext"/>
        <w:shd w:val="clear" w:color="auto" w:fill="auto"/>
        <w:tabs>
          <w:tab w:val="center" w:pos="1346"/>
          <w:tab w:val="right" w:pos="3042"/>
          <w:tab w:val="left" w:pos="3201"/>
          <w:tab w:val="right" w:pos="7807"/>
        </w:tabs>
        <w:spacing w:line="379" w:lineRule="exact"/>
        <w:ind w:left="60" w:right="20" w:firstLine="340"/>
        <w:rPr>
          <w:rFonts w:hAnsi="Arial Unicode MS"/>
        </w:rPr>
      </w:pPr>
      <w:r w:rsidRPr="0098718B">
        <w:rPr>
          <w:rFonts w:hAnsi="Arial Unicode MS"/>
          <w:color w:val="000000"/>
        </w:rPr>
        <w:t>Ani si nev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 xml:space="preserve">iml,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 m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 pozorn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>ho poslucha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e. Mali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</w:t>
      </w:r>
      <w:r w:rsidRPr="0098718B">
        <w:rPr>
          <w:rFonts w:hAnsi="Arial Unicode MS" w:hint="eastAsia"/>
          <w:color w:val="000000"/>
        </w:rPr>
        <w:t>áš</w:t>
      </w:r>
      <w:r w:rsidRPr="0098718B">
        <w:rPr>
          <w:rFonts w:hAnsi="Arial Unicode MS"/>
          <w:color w:val="000000"/>
        </w:rPr>
        <w:t>ediv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ab/>
        <w:t>my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ka</w:t>
      </w:r>
      <w:r w:rsidRPr="0098718B">
        <w:rPr>
          <w:rFonts w:hAnsi="Arial Unicode MS"/>
          <w:color w:val="000000"/>
        </w:rPr>
        <w:tab/>
        <w:t>vystr</w:t>
      </w:r>
      <w:r w:rsidRPr="0098718B">
        <w:rPr>
          <w:rFonts w:hAnsi="Arial Unicode MS" w:hint="eastAsia"/>
          <w:color w:val="000000"/>
        </w:rPr>
        <w:t>č</w:t>
      </w:r>
      <w:r>
        <w:rPr>
          <w:rFonts w:hAnsi="Arial Unicode MS"/>
          <w:color w:val="000000"/>
        </w:rPr>
        <w:t xml:space="preserve">ila 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um</w:t>
      </w:r>
      <w:r w:rsidRPr="0098718B">
        <w:rPr>
          <w:rFonts w:hAnsi="Arial Unicode MS" w:hint="eastAsia"/>
          <w:color w:val="000000"/>
        </w:rPr>
        <w:t>áč</w:t>
      </w:r>
      <w:r w:rsidRPr="0098718B">
        <w:rPr>
          <w:rFonts w:hAnsi="Arial Unicode MS"/>
          <w:color w:val="000000"/>
        </w:rPr>
        <w:t>ek ze sl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mya poslouchala:</w:t>
      </w:r>
    </w:p>
    <w:p w:rsidR="008D6A4D" w:rsidRDefault="008D6A4D">
      <w:pPr>
        <w:pStyle w:val="Zkladntext"/>
        <w:shd w:val="clear" w:color="auto" w:fill="auto"/>
        <w:tabs>
          <w:tab w:val="right" w:pos="1926"/>
          <w:tab w:val="right" w:pos="3042"/>
          <w:tab w:val="left" w:pos="3201"/>
          <w:tab w:val="center" w:pos="4225"/>
        </w:tabs>
        <w:spacing w:line="379" w:lineRule="exact"/>
        <w:ind w:left="380" w:firstLine="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Afrika</w:t>
      </w:r>
      <w:r w:rsidR="0098718B" w:rsidRPr="0098718B">
        <w:rPr>
          <w:rFonts w:hAnsi="Arial Unicode MS"/>
          <w:color w:val="000000"/>
        </w:rPr>
        <w:tab/>
        <w:t>je</w:t>
      </w:r>
      <w:r w:rsidR="0098718B" w:rsidRPr="0098718B">
        <w:rPr>
          <w:rFonts w:hAnsi="Arial Unicode MS"/>
          <w:color w:val="000000"/>
        </w:rPr>
        <w:tab/>
        <w:t>zem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,</w:t>
      </w:r>
      <w:r w:rsidR="0098718B" w:rsidRPr="0098718B">
        <w:rPr>
          <w:rFonts w:hAnsi="Arial Unicode MS"/>
          <w:color w:val="000000"/>
        </w:rPr>
        <w:tab/>
        <w:t>kde</w:t>
      </w:r>
      <w:r w:rsidR="0098718B" w:rsidRPr="0098718B">
        <w:rPr>
          <w:rFonts w:hAnsi="Arial Unicode MS"/>
          <w:color w:val="000000"/>
        </w:rPr>
        <w:tab/>
        <w:t>nikdy nemrzne. Ban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ny.</w:t>
      </w:r>
    </w:p>
    <w:p w:rsidR="008D6A4D" w:rsidRDefault="0098718B">
      <w:pPr>
        <w:pStyle w:val="Zkladntext"/>
        <w:shd w:val="clear" w:color="auto" w:fill="auto"/>
        <w:spacing w:line="379" w:lineRule="exact"/>
        <w:ind w:left="60" w:firstLine="0"/>
        <w:jc w:val="both"/>
        <w:rPr>
          <w:rFonts w:hAnsi="Arial Unicode MS"/>
          <w:color w:val="000000"/>
        </w:rPr>
      </w:pPr>
      <w:r w:rsidRPr="0098718B">
        <w:rPr>
          <w:rFonts w:hAnsi="Arial Unicode MS"/>
          <w:color w:val="000000"/>
        </w:rPr>
        <w:t>Mandle</w:t>
      </w:r>
      <w:r w:rsidR="001515A4">
        <w:rPr>
          <w:rFonts w:hAnsi="Arial Unicode MS"/>
          <w:color w:val="000000"/>
        </w:rPr>
        <w:t>…</w:t>
      </w:r>
      <w:r w:rsidR="008D6A4D">
        <w:rPr>
          <w:rFonts w:hAnsi="Arial Unicode MS"/>
          <w:color w:val="000000"/>
        </w:rPr>
        <w:t>“</w:t>
      </w:r>
    </w:p>
    <w:p w:rsidR="008D6A4D" w:rsidRDefault="0098718B">
      <w:pPr>
        <w:pStyle w:val="Zkladntext"/>
        <w:shd w:val="clear" w:color="auto" w:fill="auto"/>
        <w:spacing w:line="379" w:lineRule="exact"/>
        <w:ind w:left="60" w:right="20" w:firstLine="340"/>
        <w:rPr>
          <w:rFonts w:hAnsi="Arial Unicode MS"/>
        </w:rPr>
      </w:pPr>
      <w:r w:rsidRPr="0098718B">
        <w:rPr>
          <w:rFonts w:hAnsi="Arial Unicode MS"/>
          <w:color w:val="000000"/>
        </w:rPr>
        <w:t>My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ce se a</w:t>
      </w:r>
      <w:r w:rsidRPr="0098718B">
        <w:rPr>
          <w:rFonts w:hAnsi="Arial Unicode MS" w:hint="eastAsia"/>
          <w:color w:val="000000"/>
        </w:rPr>
        <w:t>ž</w:t>
      </w:r>
      <w:r w:rsidR="0096749D">
        <w:rPr>
          <w:rFonts w:hAnsi="Arial Unicode MS"/>
          <w:color w:val="000000"/>
        </w:rPr>
        <w:t xml:space="preserve"> </w:t>
      </w:r>
      <w:r w:rsidRPr="0098718B">
        <w:rPr>
          <w:rFonts w:hAnsi="Arial Unicode MS"/>
          <w:color w:val="000000"/>
        </w:rPr>
        <w:t>vous</w:t>
      </w:r>
      <w:r w:rsidRPr="0098718B">
        <w:rPr>
          <w:rFonts w:hAnsi="Arial Unicode MS" w:hint="eastAsia"/>
          <w:color w:val="000000"/>
        </w:rPr>
        <w:t>íč</w:t>
      </w:r>
      <w:r w:rsidRPr="0098718B">
        <w:rPr>
          <w:rFonts w:hAnsi="Arial Unicode MS"/>
          <w:color w:val="000000"/>
        </w:rPr>
        <w:t>ky je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ily, a zamlela r</w:t>
      </w:r>
      <w:r w:rsidRPr="0098718B">
        <w:rPr>
          <w:rFonts w:hAnsi="Arial Unicode MS" w:hint="eastAsia"/>
          <w:color w:val="000000"/>
        </w:rPr>
        <w:t>ůž</w:t>
      </w:r>
      <w:r w:rsidRPr="0098718B">
        <w:rPr>
          <w:rFonts w:hAnsi="Arial Unicode MS"/>
          <w:color w:val="000000"/>
        </w:rPr>
        <w:t>ov</w:t>
      </w:r>
      <w:r w:rsidRPr="0098718B">
        <w:rPr>
          <w:rFonts w:hAnsi="Arial Unicode MS" w:hint="eastAsia"/>
          <w:color w:val="000000"/>
        </w:rPr>
        <w:t>ý</w:t>
      </w:r>
      <w:r>
        <w:rPr>
          <w:rFonts w:hAnsi="Arial Unicode MS"/>
          <w:color w:val="000000"/>
        </w:rPr>
        <w:t>m j</w:t>
      </w:r>
      <w:r w:rsidRPr="0098718B">
        <w:rPr>
          <w:rFonts w:hAnsi="Arial Unicode MS"/>
          <w:color w:val="000000"/>
        </w:rPr>
        <w:t>az</w:t>
      </w:r>
      <w:r w:rsidRPr="0098718B">
        <w:rPr>
          <w:rFonts w:hAnsi="Arial Unicode MS" w:hint="eastAsia"/>
          <w:color w:val="000000"/>
        </w:rPr>
        <w:t>ýč</w:t>
      </w:r>
      <w:r w:rsidRPr="0098718B">
        <w:rPr>
          <w:rFonts w:hAnsi="Arial Unicode MS"/>
          <w:color w:val="000000"/>
        </w:rPr>
        <w:t>kem.</w:t>
      </w:r>
    </w:p>
    <w:p w:rsidR="008D6A4D" w:rsidRDefault="0098718B">
      <w:pPr>
        <w:pStyle w:val="Zkladntext"/>
        <w:shd w:val="clear" w:color="auto" w:fill="auto"/>
        <w:spacing w:line="379" w:lineRule="exact"/>
        <w:ind w:left="60" w:right="20" w:firstLine="340"/>
        <w:rPr>
          <w:rFonts w:hAnsi="Arial Unicode MS"/>
        </w:rPr>
      </w:pPr>
      <w:r w:rsidRPr="0098718B">
        <w:rPr>
          <w:rFonts w:hAnsi="Arial Unicode MS"/>
          <w:color w:val="000000"/>
        </w:rPr>
        <w:t>Tohle j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sta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ilo. Opatrn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vyklouzla ze stodoly a 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up do prase</w:t>
      </w:r>
      <w:r w:rsidRPr="0098718B">
        <w:rPr>
          <w:rFonts w:hAnsi="Arial Unicode MS" w:hint="eastAsia"/>
          <w:color w:val="000000"/>
        </w:rPr>
        <w:t>čí</w:t>
      </w:r>
      <w:r w:rsidRPr="0098718B">
        <w:rPr>
          <w:rFonts w:hAnsi="Arial Unicode MS"/>
          <w:color w:val="000000"/>
        </w:rPr>
        <w:t>ho chl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vka.</w:t>
      </w:r>
    </w:p>
    <w:p w:rsidR="008D6A4D" w:rsidRDefault="008D6A4D">
      <w:pPr>
        <w:pStyle w:val="Zkladntext"/>
        <w:shd w:val="clear" w:color="auto" w:fill="auto"/>
        <w:spacing w:line="379" w:lineRule="exact"/>
        <w:ind w:left="380" w:firstLine="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Dobr</w:t>
      </w:r>
      <w:r w:rsidR="0098718B" w:rsidRPr="0098718B">
        <w:rPr>
          <w:rFonts w:hAnsi="Arial Unicode MS" w:hint="eastAsia"/>
          <w:color w:val="000000"/>
        </w:rPr>
        <w:t>ý</w:t>
      </w:r>
      <w:r w:rsidR="0098718B" w:rsidRPr="0098718B">
        <w:rPr>
          <w:rFonts w:hAnsi="Arial Unicode MS"/>
          <w:color w:val="000000"/>
        </w:rPr>
        <w:t xml:space="preserve"> den, Pa</w:t>
      </w:r>
      <w:r w:rsidR="0098718B" w:rsidRPr="0098718B">
        <w:rPr>
          <w:rFonts w:hAnsi="Arial Unicode MS" w:hint="eastAsia"/>
          <w:color w:val="000000"/>
        </w:rPr>
        <w:t>šíč</w:t>
      </w:r>
      <w:r w:rsidR="0098718B" w:rsidRPr="0098718B">
        <w:rPr>
          <w:rFonts w:hAnsi="Arial Unicode MS"/>
          <w:color w:val="000000"/>
        </w:rPr>
        <w:t>ku!</w:t>
      </w:r>
      <w:r>
        <w:rPr>
          <w:rFonts w:hAnsi="Arial Unicode MS"/>
          <w:color w:val="000000"/>
        </w:rPr>
        <w:t>“</w:t>
      </w:r>
    </w:p>
    <w:p w:rsidR="008D6A4D" w:rsidRDefault="008D6A4D">
      <w:pPr>
        <w:pStyle w:val="Zkladntext"/>
        <w:shd w:val="clear" w:color="auto" w:fill="auto"/>
        <w:spacing w:line="379" w:lineRule="exact"/>
        <w:ind w:left="380" w:firstLine="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Hmpfffu!</w:t>
      </w:r>
      <w:r>
        <w:rPr>
          <w:rFonts w:hAnsi="Arial Unicode MS"/>
          <w:color w:val="000000"/>
        </w:rPr>
        <w:t>“</w:t>
      </w:r>
    </w:p>
    <w:p w:rsidR="008D6A4D" w:rsidRDefault="008D6A4D">
      <w:pPr>
        <w:pStyle w:val="Zkladntext"/>
        <w:shd w:val="clear" w:color="auto" w:fill="auto"/>
        <w:spacing w:line="379" w:lineRule="exact"/>
        <w:ind w:left="380" w:firstLine="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>
        <w:rPr>
          <w:rFonts w:hAnsi="Arial Unicode MS"/>
          <w:color w:val="000000"/>
        </w:rPr>
        <w:t>P</w:t>
      </w:r>
      <w:r w:rsidR="0098718B" w:rsidRPr="0098718B">
        <w:rPr>
          <w:rFonts w:hAnsi="Arial Unicode MS"/>
          <w:color w:val="000000"/>
        </w:rPr>
        <w:t>a</w:t>
      </w:r>
      <w:r w:rsidR="0098718B" w:rsidRPr="0098718B">
        <w:rPr>
          <w:rFonts w:hAnsi="Arial Unicode MS" w:hint="eastAsia"/>
          <w:color w:val="000000"/>
        </w:rPr>
        <w:t>šíč</w:t>
      </w:r>
      <w:r w:rsidR="0098718B" w:rsidRPr="0098718B">
        <w:rPr>
          <w:rFonts w:hAnsi="Arial Unicode MS"/>
          <w:color w:val="000000"/>
        </w:rPr>
        <w:t>ku, j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n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co v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m!</w:t>
      </w:r>
      <w:r>
        <w:rPr>
          <w:rFonts w:hAnsi="Arial Unicode MS"/>
          <w:color w:val="000000"/>
        </w:rPr>
        <w:t>“</w:t>
      </w:r>
    </w:p>
    <w:p w:rsidR="008D6A4D" w:rsidRDefault="008D6A4D">
      <w:pPr>
        <w:pStyle w:val="Zkladntext"/>
        <w:shd w:val="clear" w:color="auto" w:fill="auto"/>
        <w:spacing w:line="379" w:lineRule="exact"/>
        <w:ind w:left="380" w:firstLine="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To budou asi p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kn</w:t>
      </w:r>
      <w:r w:rsidR="0098718B" w:rsidRPr="0098718B">
        <w:rPr>
          <w:rFonts w:hAnsi="Arial Unicode MS" w:hint="eastAsia"/>
          <w:color w:val="000000"/>
        </w:rPr>
        <w:t>é</w:t>
      </w:r>
      <w:r w:rsidR="0098718B" w:rsidRPr="0098718B">
        <w:rPr>
          <w:rFonts w:hAnsi="Arial Unicode MS"/>
          <w:color w:val="000000"/>
        </w:rPr>
        <w:t xml:space="preserve"> v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ci! Hmfff!</w:t>
      </w:r>
      <w:r>
        <w:rPr>
          <w:rFonts w:hAnsi="Arial Unicode MS"/>
          <w:color w:val="000000"/>
        </w:rPr>
        <w:t>“</w:t>
      </w:r>
    </w:p>
    <w:p w:rsidR="0098718B" w:rsidRPr="0098718B" w:rsidRDefault="008D6A4D">
      <w:pPr>
        <w:pStyle w:val="Zkladntext"/>
        <w:shd w:val="clear" w:color="auto" w:fill="auto"/>
        <w:spacing w:line="379" w:lineRule="exact"/>
        <w:ind w:left="380" w:firstLine="0"/>
        <w:jc w:val="both"/>
        <w:rPr>
          <w:rFonts w:hAnsi="Arial Unicode MS"/>
        </w:rPr>
        <w:sectPr w:rsidR="0098718B" w:rsidRPr="0098718B" w:rsidSect="00BF29C7">
          <w:footerReference w:type="even" r:id="rId18"/>
          <w:footerReference w:type="default" r:id="rId19"/>
          <w:footerReference w:type="first" r:id="rId20"/>
          <w:pgSz w:w="11909" w:h="16838"/>
          <w:pgMar w:top="2127" w:right="1197" w:bottom="1843" w:left="2440" w:header="0" w:footer="3" w:gutter="0"/>
          <w:pgNumType w:start="7"/>
          <w:cols w:space="720"/>
          <w:noEndnote/>
          <w:titlePg/>
          <w:docGrid w:linePitch="360"/>
        </w:sect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J</w:t>
      </w:r>
      <w:r w:rsidR="0098718B" w:rsidRPr="0098718B">
        <w:rPr>
          <w:rFonts w:hAnsi="Arial Unicode MS" w:hint="eastAsia"/>
          <w:color w:val="000000"/>
        </w:rPr>
        <w:t>á</w:t>
      </w:r>
      <w:r w:rsidR="0098718B">
        <w:rPr>
          <w:rFonts w:hAnsi="Arial Unicode MS"/>
          <w:color w:val="000000"/>
        </w:rPr>
        <w:t xml:space="preserve"> ti to</w:t>
      </w:r>
      <w:r w:rsidR="004E0E69">
        <w:rPr>
          <w:rFonts w:hAnsi="Arial Unicode MS"/>
          <w:color w:val="000000"/>
        </w:rPr>
        <w:t>,</w:t>
      </w:r>
      <w:r w:rsidR="0098718B" w:rsidRPr="0098718B">
        <w:rPr>
          <w:rFonts w:hAnsi="Arial Unicode MS"/>
          <w:color w:val="000000"/>
        </w:rPr>
        <w:t xml:space="preserve"> Pa</w:t>
      </w:r>
      <w:r w:rsidR="0098718B" w:rsidRPr="0098718B">
        <w:rPr>
          <w:rFonts w:hAnsi="Arial Unicode MS" w:hint="eastAsia"/>
          <w:color w:val="000000"/>
        </w:rPr>
        <w:t>ší</w:t>
      </w:r>
      <w:r w:rsidR="0098718B" w:rsidRPr="0098718B">
        <w:rPr>
          <w:rFonts w:hAnsi="Arial Unicode MS"/>
          <w:color w:val="000000"/>
        </w:rPr>
        <w:t>ku, pov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m! Chce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?</w:t>
      </w:r>
      <w:r>
        <w:rPr>
          <w:rFonts w:hAnsi="Arial Unicode MS"/>
          <w:color w:val="000000"/>
        </w:rPr>
        <w:t>“</w:t>
      </w:r>
    </w:p>
    <w:p w:rsidR="008D6A4D" w:rsidRDefault="008D6A4D" w:rsidP="0098718B">
      <w:pPr>
        <w:pStyle w:val="Zkladntext"/>
        <w:shd w:val="clear" w:color="auto" w:fill="auto"/>
        <w:spacing w:line="379" w:lineRule="exact"/>
        <w:ind w:left="-142" w:firstLine="340"/>
        <w:rPr>
          <w:rFonts w:hAnsi="Arial Unicode MS"/>
        </w:rPr>
      </w:pPr>
      <w:r>
        <w:rPr>
          <w:rFonts w:hAnsi="Arial Unicode MS"/>
          <w:color w:val="000000"/>
        </w:rPr>
        <w:lastRenderedPageBreak/>
        <w:t>„</w:t>
      </w:r>
      <w:r w:rsidR="0098718B" w:rsidRPr="0098718B">
        <w:rPr>
          <w:rFonts w:hAnsi="Arial Unicode MS"/>
          <w:color w:val="000000"/>
        </w:rPr>
        <w:t>Hmpfffu! Hmpfffu!</w:t>
      </w:r>
      <w:r>
        <w:rPr>
          <w:rFonts w:hAnsi="Arial Unicode MS"/>
          <w:color w:val="000000"/>
        </w:rPr>
        <w:t>“</w:t>
      </w:r>
    </w:p>
    <w:p w:rsidR="008D6A4D" w:rsidRDefault="00594B3C" w:rsidP="0098718B">
      <w:pPr>
        <w:pStyle w:val="Zkladntext"/>
        <w:shd w:val="clear" w:color="auto" w:fill="auto"/>
        <w:spacing w:line="379" w:lineRule="exact"/>
        <w:ind w:left="-142" w:right="80" w:firstLine="340"/>
        <w:rPr>
          <w:rFonts w:hAnsi="Arial Unicode MS"/>
        </w:rPr>
      </w:pPr>
      <w:r>
        <w:rPr>
          <w:rFonts w:hAnsi="Arial Unicode MS"/>
          <w:noProof/>
        </w:rPr>
        <w:drawing>
          <wp:anchor distT="0" distB="0" distL="63500" distR="63500" simplePos="0" relativeHeight="251664384" behindDoc="1" locked="0" layoutInCell="1" allowOverlap="1">
            <wp:simplePos x="0" y="0"/>
            <wp:positionH relativeFrom="margin">
              <wp:posOffset>2376170</wp:posOffset>
            </wp:positionH>
            <wp:positionV relativeFrom="margin">
              <wp:posOffset>60960</wp:posOffset>
            </wp:positionV>
            <wp:extent cx="2731135" cy="1889760"/>
            <wp:effectExtent l="0" t="0" r="0" b="0"/>
            <wp:wrapTight wrapText="bothSides">
              <wp:wrapPolygon edited="0">
                <wp:start x="0" y="0"/>
                <wp:lineTo x="0" y="21339"/>
                <wp:lineTo x="21394" y="21339"/>
                <wp:lineTo x="21394" y="0"/>
                <wp:lineTo x="0" y="0"/>
              </wp:wrapPolygon>
            </wp:wrapTight>
            <wp:docPr id="108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bright="20000" contrast="2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188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D6A4D"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>Pa</w:t>
      </w:r>
      <w:r w:rsidR="0098718B" w:rsidRPr="0098718B">
        <w:rPr>
          <w:rFonts w:hAnsi="Arial Unicode MS" w:hint="eastAsia"/>
          <w:color w:val="000000"/>
        </w:rPr>
        <w:t>ší</w:t>
      </w:r>
      <w:r w:rsidR="0098718B" w:rsidRPr="0098718B">
        <w:rPr>
          <w:rFonts w:hAnsi="Arial Unicode MS"/>
          <w:color w:val="000000"/>
        </w:rPr>
        <w:t>ku, v</w:t>
      </w:r>
      <w:r w:rsidR="0098718B" w:rsidRPr="0098718B">
        <w:rPr>
          <w:rFonts w:hAnsi="Arial Unicode MS" w:hint="eastAsia"/>
          <w:color w:val="000000"/>
        </w:rPr>
        <w:t>íš</w:t>
      </w:r>
      <w:r w:rsidR="0098718B" w:rsidRPr="0098718B">
        <w:rPr>
          <w:rFonts w:hAnsi="Arial Unicode MS"/>
          <w:color w:val="000000"/>
        </w:rPr>
        <w:t>, kde je Afrika?</w:t>
      </w:r>
      <w:r w:rsidR="008D6A4D">
        <w:rPr>
          <w:rFonts w:hAnsi="Arial Unicode MS"/>
          <w:color w:val="000000"/>
        </w:rPr>
        <w:t>“</w:t>
      </w:r>
    </w:p>
    <w:p w:rsidR="008D6A4D" w:rsidRDefault="008D6A4D" w:rsidP="0098718B">
      <w:pPr>
        <w:pStyle w:val="Zkladntext"/>
        <w:shd w:val="clear" w:color="auto" w:fill="auto"/>
        <w:spacing w:line="379" w:lineRule="exact"/>
        <w:ind w:left="-142" w:firstLine="340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Hmpfff! No, no! A</w:t>
      </w:r>
      <w:r w:rsidR="0098718B">
        <w:rPr>
          <w:rFonts w:hAnsi="Arial Unicode MS"/>
          <w:color w:val="000000"/>
        </w:rPr>
        <w:t>f</w:t>
      </w:r>
      <w:r w:rsidR="0098718B" w:rsidRPr="0098718B">
        <w:rPr>
          <w:rFonts w:hAnsi="Arial Unicode MS" w:hint="eastAsia"/>
          <w:color w:val="000000"/>
        </w:rPr>
        <w:t>–</w:t>
      </w:r>
    </w:p>
    <w:p w:rsidR="008D6A4D" w:rsidRDefault="0098718B" w:rsidP="0098718B">
      <w:pPr>
        <w:pStyle w:val="Zkladntext"/>
        <w:shd w:val="clear" w:color="auto" w:fill="auto"/>
        <w:spacing w:line="379" w:lineRule="exact"/>
        <w:ind w:left="-142" w:firstLine="0"/>
        <w:rPr>
          <w:rFonts w:hAnsi="Arial Unicode MS"/>
        </w:rPr>
      </w:pPr>
      <w:r w:rsidRPr="0098718B">
        <w:rPr>
          <w:rFonts w:hAnsi="Arial Unicode MS"/>
          <w:color w:val="000000"/>
        </w:rPr>
        <w:t>Ac</w:t>
      </w:r>
      <w:r w:rsidR="008D6A4D" w:rsidRPr="0098718B">
        <w:rPr>
          <w:rFonts w:hAnsi="Arial Unicode MS"/>
          <w:color w:val="000000"/>
        </w:rPr>
        <w:t>h</w:t>
      </w:r>
      <w:r w:rsidR="008D6A4D">
        <w:rPr>
          <w:rFonts w:hAnsi="Arial Unicode MS"/>
          <w:color w:val="000000"/>
        </w:rPr>
        <w:t>-</w:t>
      </w:r>
      <w:r w:rsidR="008D6A4D" w:rsidRPr="0098718B">
        <w:rPr>
          <w:rFonts w:hAnsi="Arial Unicode MS"/>
          <w:color w:val="000000"/>
        </w:rPr>
        <w:t>t</w:t>
      </w:r>
      <w:r w:rsidRPr="0098718B">
        <w:rPr>
          <w:rFonts w:hAnsi="Arial Unicode MS"/>
          <w:color w:val="000000"/>
        </w:rPr>
        <w:t>rik</w:t>
      </w:r>
      <w:r w:rsidR="008D6A4D" w:rsidRPr="0098718B">
        <w:rPr>
          <w:rFonts w:hAnsi="Arial Unicode MS"/>
          <w:color w:val="000000"/>
        </w:rPr>
        <w:t>a</w:t>
      </w:r>
      <w:r w:rsidR="008D6A4D">
        <w:rPr>
          <w:rFonts w:hAnsi="Arial Unicode MS"/>
          <w:color w:val="000000"/>
        </w:rPr>
        <w:t>-</w:t>
      </w:r>
      <w:r w:rsidR="008D6A4D" w:rsidRPr="0098718B">
        <w:rPr>
          <w:rFonts w:hAnsi="Arial Unicode MS"/>
          <w:color w:val="000000"/>
        </w:rPr>
        <w:t>t</w:t>
      </w:r>
      <w:r w:rsidRPr="0098718B">
        <w:rPr>
          <w:rFonts w:hAnsi="Arial Unicode MS"/>
          <w:color w:val="000000"/>
        </w:rPr>
        <w:t>rika?</w:t>
      </w:r>
    </w:p>
    <w:p w:rsidR="008D6A4D" w:rsidRDefault="0098718B" w:rsidP="0098718B">
      <w:pPr>
        <w:pStyle w:val="Zkladntext"/>
        <w:shd w:val="clear" w:color="auto" w:fill="auto"/>
        <w:spacing w:line="379" w:lineRule="exact"/>
        <w:ind w:left="-142" w:right="480" w:firstLine="0"/>
        <w:rPr>
          <w:rFonts w:hAnsi="Arial Unicode MS"/>
        </w:rPr>
      </w:pPr>
      <w:r w:rsidRPr="0098718B">
        <w:rPr>
          <w:rFonts w:hAnsi="Arial Unicode MS"/>
          <w:color w:val="000000"/>
        </w:rPr>
        <w:t>Jak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 xml:space="preserve"> to mele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 xml:space="preserve"> hlouposti?</w:t>
      </w:r>
      <w:r w:rsidR="008D6A4D">
        <w:rPr>
          <w:rFonts w:hAnsi="Arial Unicode MS"/>
          <w:color w:val="000000"/>
        </w:rPr>
        <w:t>“</w:t>
      </w:r>
    </w:p>
    <w:p w:rsidR="008D6A4D" w:rsidRDefault="008D6A4D" w:rsidP="0098718B">
      <w:pPr>
        <w:pStyle w:val="Zkladntext"/>
        <w:shd w:val="clear" w:color="auto" w:fill="auto"/>
        <w:spacing w:line="379" w:lineRule="exact"/>
        <w:ind w:left="-142" w:right="80" w:firstLine="340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Afrika, Pa</w:t>
      </w:r>
      <w:r w:rsidR="0098718B" w:rsidRPr="0098718B">
        <w:rPr>
          <w:rFonts w:hAnsi="Arial Unicode MS" w:hint="eastAsia"/>
          <w:color w:val="000000"/>
        </w:rPr>
        <w:t>ší</w:t>
      </w:r>
      <w:r w:rsidR="0098718B" w:rsidRPr="0098718B">
        <w:rPr>
          <w:rFonts w:hAnsi="Arial Unicode MS"/>
          <w:color w:val="000000"/>
        </w:rPr>
        <w:t>ku, to je zem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, kde nikdy nemrzne! A rostou tam mandle a ban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ny, a je tam plno opic.</w:t>
      </w:r>
      <w:r>
        <w:rPr>
          <w:rFonts w:hAnsi="Arial Unicode MS"/>
          <w:color w:val="000000"/>
        </w:rPr>
        <w:t>“</w:t>
      </w:r>
    </w:p>
    <w:p w:rsidR="008D6A4D" w:rsidRDefault="008D6A4D" w:rsidP="0098718B">
      <w:pPr>
        <w:pStyle w:val="Zkladntext"/>
        <w:shd w:val="clear" w:color="auto" w:fill="auto"/>
        <w:spacing w:line="370" w:lineRule="exact"/>
        <w:ind w:left="-142" w:right="80" w:firstLine="34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 xml:space="preserve">Mandle? Mandle? </w:t>
      </w:r>
      <w:r w:rsidR="0098718B" w:rsidRPr="0098718B">
        <w:rPr>
          <w:rFonts w:hAnsi="Arial Unicode MS" w:hint="eastAsia"/>
          <w:color w:val="000000"/>
        </w:rPr>
        <w:t>Ň</w:t>
      </w:r>
      <w:r w:rsidR="0098718B" w:rsidRPr="0098718B">
        <w:rPr>
          <w:rFonts w:hAnsi="Arial Unicode MS"/>
          <w:color w:val="000000"/>
        </w:rPr>
        <w:t xml:space="preserve">am </w:t>
      </w:r>
      <w:r w:rsidR="0098718B" w:rsidRPr="0098718B">
        <w:rPr>
          <w:rFonts w:hAnsi="Arial Unicode MS" w:hint="eastAsia"/>
          <w:color w:val="000000"/>
        </w:rPr>
        <w:t>ň</w:t>
      </w:r>
      <w:r w:rsidR="0098718B" w:rsidRPr="0098718B">
        <w:rPr>
          <w:rFonts w:hAnsi="Arial Unicode MS"/>
          <w:color w:val="000000"/>
        </w:rPr>
        <w:t>am, to je dobrota, ty mandle! Mandle, pov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d</w:t>
      </w:r>
      <w:r w:rsidR="0098718B" w:rsidRPr="0098718B">
        <w:rPr>
          <w:rFonts w:hAnsi="Arial Unicode MS" w:hint="eastAsia"/>
          <w:color w:val="000000"/>
        </w:rPr>
        <w:t>áš</w:t>
      </w:r>
      <w:r w:rsidR="0098718B" w:rsidRPr="0098718B">
        <w:rPr>
          <w:rFonts w:hAnsi="Arial Unicode MS"/>
          <w:color w:val="000000"/>
        </w:rPr>
        <w:t>? Ty j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r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d, mandle! </w:t>
      </w:r>
      <w:r w:rsidR="0098718B" w:rsidRPr="0098718B">
        <w:rPr>
          <w:rFonts w:hAnsi="Arial Unicode MS" w:hint="eastAsia"/>
          <w:color w:val="000000"/>
        </w:rPr>
        <w:t>Ň</w:t>
      </w:r>
      <w:r w:rsidR="0098718B" w:rsidRPr="0098718B">
        <w:rPr>
          <w:rFonts w:hAnsi="Arial Unicode MS"/>
          <w:color w:val="000000"/>
        </w:rPr>
        <w:t xml:space="preserve">am </w:t>
      </w:r>
      <w:r w:rsidR="0098718B" w:rsidRPr="0098718B">
        <w:rPr>
          <w:rFonts w:hAnsi="Arial Unicode MS" w:hint="eastAsia"/>
          <w:color w:val="000000"/>
        </w:rPr>
        <w:t>ň</w:t>
      </w:r>
      <w:r w:rsidR="0098718B" w:rsidRPr="0098718B">
        <w:rPr>
          <w:rFonts w:hAnsi="Arial Unicode MS"/>
          <w:color w:val="000000"/>
        </w:rPr>
        <w:t>am! Fufu!</w:t>
      </w:r>
      <w:r>
        <w:rPr>
          <w:rFonts w:hAnsi="Arial Unicode MS"/>
          <w:color w:val="000000"/>
        </w:rPr>
        <w:t>“</w:t>
      </w:r>
    </w:p>
    <w:p w:rsidR="008D6A4D" w:rsidRDefault="008D6A4D" w:rsidP="0098718B">
      <w:pPr>
        <w:pStyle w:val="Zkladntext"/>
        <w:shd w:val="clear" w:color="auto" w:fill="auto"/>
        <w:spacing w:line="379" w:lineRule="exact"/>
        <w:ind w:left="-142" w:firstLine="340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Cht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l bys do t</w:t>
      </w:r>
      <w:r w:rsidR="0098718B" w:rsidRPr="0098718B">
        <w:rPr>
          <w:rFonts w:hAnsi="Arial Unicode MS" w:hint="eastAsia"/>
          <w:color w:val="000000"/>
        </w:rPr>
        <w:t>é</w:t>
      </w:r>
      <w:r w:rsidR="0098718B" w:rsidRPr="0098718B">
        <w:rPr>
          <w:rFonts w:hAnsi="Arial Unicode MS"/>
          <w:color w:val="000000"/>
        </w:rPr>
        <w:t xml:space="preserve"> Afriky, Pa</w:t>
      </w:r>
      <w:r w:rsidR="0098718B" w:rsidRPr="0098718B">
        <w:rPr>
          <w:rFonts w:hAnsi="Arial Unicode MS" w:hint="eastAsia"/>
          <w:color w:val="000000"/>
        </w:rPr>
        <w:t>ší</w:t>
      </w:r>
      <w:r w:rsidR="0098718B" w:rsidRPr="0098718B">
        <w:rPr>
          <w:rFonts w:hAnsi="Arial Unicode MS"/>
          <w:color w:val="000000"/>
        </w:rPr>
        <w:t>ku?</w:t>
      </w:r>
      <w:r>
        <w:rPr>
          <w:rFonts w:hAnsi="Arial Unicode MS"/>
          <w:color w:val="000000"/>
        </w:rPr>
        <w:t>“</w:t>
      </w:r>
    </w:p>
    <w:p w:rsidR="008D6A4D" w:rsidRDefault="008D6A4D" w:rsidP="0098718B">
      <w:pPr>
        <w:pStyle w:val="Zkladntext"/>
        <w:shd w:val="clear" w:color="auto" w:fill="auto"/>
        <w:spacing w:line="379" w:lineRule="exact"/>
        <w:ind w:left="-142" w:right="80" w:firstLine="34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I to se v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, pro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pak ne? Mfu! Tady mi d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vaj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 xml:space="preserve"> jenom pomyje. Mandle! Hm, hm! To by bylo n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co! My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ko, my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ko! U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 xml:space="preserve"> je pry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, v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 xml:space="preserve">troplach </w:t>
      </w:r>
      <w:r w:rsidR="0098718B">
        <w:rPr>
          <w:rFonts w:hAnsi="Arial Unicode MS"/>
          <w:color w:val="000000"/>
        </w:rPr>
        <w:t>jeden takový!</w:t>
      </w:r>
      <w:r w:rsidR="0098718B" w:rsidRPr="0098718B">
        <w:rPr>
          <w:rFonts w:hAnsi="Arial Unicode MS"/>
          <w:color w:val="000000"/>
        </w:rPr>
        <w:t>Hmfu! Hmfu!</w:t>
      </w:r>
      <w:r>
        <w:rPr>
          <w:rFonts w:hAnsi="Arial Unicode MS"/>
          <w:color w:val="000000"/>
        </w:rPr>
        <w:t>“</w:t>
      </w:r>
    </w:p>
    <w:p w:rsidR="008D6A4D" w:rsidRDefault="00594B3C">
      <w:pPr>
        <w:pStyle w:val="Zkladntext"/>
        <w:shd w:val="clear" w:color="auto" w:fill="auto"/>
        <w:spacing w:line="384" w:lineRule="exact"/>
        <w:ind w:left="60" w:right="80" w:firstLine="340"/>
        <w:jc w:val="both"/>
        <w:rPr>
          <w:rFonts w:hAnsi="Arial Unicode MS"/>
        </w:rPr>
      </w:pPr>
      <w:r>
        <w:rPr>
          <w:rFonts w:hAnsi="Arial Unicode MS"/>
          <w:noProof/>
        </w:rPr>
        <w:drawing>
          <wp:anchor distT="0" distB="0" distL="63500" distR="63500" simplePos="0" relativeHeight="251665408" behindDoc="1" locked="0" layoutInCell="1" allowOverlap="1">
            <wp:simplePos x="0" y="0"/>
            <wp:positionH relativeFrom="margin">
              <wp:posOffset>-623570</wp:posOffset>
            </wp:positionH>
            <wp:positionV relativeFrom="paragraph">
              <wp:posOffset>50165</wp:posOffset>
            </wp:positionV>
            <wp:extent cx="3950335" cy="2084705"/>
            <wp:effectExtent l="0" t="0" r="0" b="0"/>
            <wp:wrapTight wrapText="bothSides">
              <wp:wrapPolygon edited="0">
                <wp:start x="0" y="0"/>
                <wp:lineTo x="0" y="21317"/>
                <wp:lineTo x="21458" y="21317"/>
                <wp:lineTo x="21458" y="0"/>
                <wp:lineTo x="0" y="0"/>
              </wp:wrapPolygon>
            </wp:wrapTight>
            <wp:docPr id="107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bright="20000" contrast="2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33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718B" w:rsidRPr="0098718B">
        <w:rPr>
          <w:rFonts w:hAnsi="Arial Unicode MS"/>
          <w:color w:val="000000"/>
        </w:rPr>
        <w:t>P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ed chl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vkem to zabou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ilo. Ejh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! Tatatatatatatata! Vrabec 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l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pl huse na nohu, a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 xml:space="preserve"> vyjekla. Pa</w:t>
      </w:r>
      <w:r w:rsidR="0098718B" w:rsidRPr="0098718B">
        <w:rPr>
          <w:rFonts w:hAnsi="Arial Unicode MS" w:hint="eastAsia"/>
          <w:color w:val="000000"/>
        </w:rPr>
        <w:t>ší</w:t>
      </w:r>
      <w:r w:rsidR="0098718B" w:rsidRPr="0098718B">
        <w:rPr>
          <w:rFonts w:hAnsi="Arial Unicode MS"/>
          <w:color w:val="000000"/>
        </w:rPr>
        <w:t>k zv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dav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 xml:space="preserve"> vystr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il ryp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k z chl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vka a l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bezn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 xml:space="preserve"> zachrochtal.</w:t>
      </w:r>
      <w:r w:rsidR="0098718B" w:rsidRPr="0098718B">
        <w:rPr>
          <w:rFonts w:hAnsi="Arial Unicode MS"/>
        </w:rPr>
        <w:br w:type="page"/>
      </w:r>
    </w:p>
    <w:p w:rsidR="008D6A4D" w:rsidRDefault="008D6A4D" w:rsidP="0098718B">
      <w:pPr>
        <w:pStyle w:val="Zkladntext"/>
        <w:shd w:val="clear" w:color="auto" w:fill="auto"/>
        <w:spacing w:line="320" w:lineRule="exact"/>
        <w:ind w:left="20" w:firstLine="340"/>
        <w:jc w:val="both"/>
        <w:rPr>
          <w:rFonts w:hAnsi="Arial Unicode MS"/>
        </w:rPr>
      </w:pPr>
      <w:r>
        <w:rPr>
          <w:rFonts w:hAnsi="Arial Unicode MS"/>
          <w:color w:val="000000"/>
        </w:rPr>
        <w:lastRenderedPageBreak/>
        <w:t>„</w:t>
      </w:r>
      <w:r w:rsidR="0098718B" w:rsidRPr="0098718B">
        <w:rPr>
          <w:rFonts w:hAnsi="Arial Unicode MS"/>
          <w:color w:val="000000"/>
        </w:rPr>
        <w:t>Husi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ko! Hmfu! Husa, husa, husa!</w:t>
      </w:r>
      <w:r>
        <w:rPr>
          <w:rFonts w:hAnsi="Arial Unicode MS"/>
          <w:color w:val="000000"/>
        </w:rPr>
        <w:t>“</w:t>
      </w:r>
    </w:p>
    <w:p w:rsidR="008D6A4D" w:rsidRDefault="0098718B" w:rsidP="0098718B">
      <w:pPr>
        <w:pStyle w:val="Zkladntext"/>
        <w:shd w:val="clear" w:color="auto" w:fill="auto"/>
        <w:spacing w:line="475" w:lineRule="exact"/>
        <w:ind w:left="20" w:right="44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Husa se ohl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>dla, přešlápla s nohy na nohu a nevl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dn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se ozvala:</w:t>
      </w:r>
    </w:p>
    <w:p w:rsidR="008D6A4D" w:rsidRDefault="0098718B" w:rsidP="0098718B">
      <w:pPr>
        <w:pStyle w:val="Zkladntext"/>
        <w:shd w:val="clear" w:color="auto" w:fill="auto"/>
        <w:spacing w:after="138" w:line="320" w:lineRule="exact"/>
        <w:ind w:left="2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Nono, jak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>pak d</w:t>
      </w:r>
      <w:r w:rsidRPr="0098718B">
        <w:rPr>
          <w:rFonts w:hAnsi="Arial Unicode MS" w:hint="eastAsia"/>
          <w:color w:val="000000"/>
        </w:rPr>
        <w:t>ů</w:t>
      </w:r>
      <w:r w:rsidRPr="0098718B">
        <w:rPr>
          <w:rFonts w:hAnsi="Arial Unicode MS"/>
          <w:color w:val="000000"/>
        </w:rPr>
        <w:t>v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rnosti? Copak jsme spolu</w:t>
      </w:r>
    </w:p>
    <w:p w:rsidR="008D6A4D" w:rsidRDefault="0098718B" w:rsidP="0098718B">
      <w:pPr>
        <w:pStyle w:val="Zkladntext"/>
        <w:shd w:val="clear" w:color="auto" w:fill="auto"/>
        <w:spacing w:after="116" w:line="320" w:lineRule="exact"/>
        <w:ind w:left="20" w:firstLine="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 xml:space="preserve">chodili do 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koly?</w:t>
      </w:r>
      <w:r w:rsidR="008D6A4D">
        <w:rPr>
          <w:rFonts w:hAnsi="Arial Unicode MS"/>
          <w:color w:val="000000"/>
        </w:rPr>
        <w:t>“</w:t>
      </w:r>
    </w:p>
    <w:p w:rsidR="008D6A4D" w:rsidRDefault="00594B3C" w:rsidP="0098718B">
      <w:pPr>
        <w:framePr w:h="5078" w:wrap="notBeside" w:vAnchor="text" w:hAnchor="text" w:xAlign="center" w:y="1"/>
        <w:jc w:val="both"/>
        <w:rPr>
          <w:rFonts w:ascii="Arial Unicode MS" w:eastAsia="Arial Unicode MS" w:hAnsi="Arial Unicode MS" w:cs="Arial Unicode MS"/>
          <w:color w:val="auto"/>
          <w:sz w:val="2"/>
          <w:szCs w:val="2"/>
        </w:rPr>
      </w:pPr>
      <w:r>
        <w:rPr>
          <w:rFonts w:ascii="Arial Unicode MS" w:eastAsia="Arial Unicode MS" w:hAnsi="Arial Unicode MS" w:cs="Arial Unicode MS"/>
          <w:noProof/>
          <w:color w:val="auto"/>
          <w:sz w:val="2"/>
          <w:szCs w:val="2"/>
        </w:rPr>
        <w:drawing>
          <wp:inline distT="0" distB="0" distL="0" distR="0">
            <wp:extent cx="3816350" cy="3228340"/>
            <wp:effectExtent l="0" t="0" r="0" b="0"/>
            <wp:docPr id="5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322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A4D" w:rsidRDefault="008D6A4D" w:rsidP="0098718B">
      <w:pPr>
        <w:jc w:val="both"/>
        <w:rPr>
          <w:rFonts w:ascii="Arial Unicode MS" w:eastAsia="Arial Unicode MS" w:hAnsi="Arial Unicode MS" w:cs="Arial Unicode MS"/>
          <w:color w:val="auto"/>
          <w:sz w:val="2"/>
          <w:szCs w:val="2"/>
        </w:rPr>
      </w:pPr>
    </w:p>
    <w:p w:rsidR="008D6A4D" w:rsidRDefault="008D6A4D" w:rsidP="0098718B">
      <w:pPr>
        <w:pStyle w:val="Zkladntext"/>
        <w:shd w:val="clear" w:color="auto" w:fill="auto"/>
        <w:spacing w:before="217" w:after="52" w:line="320" w:lineRule="exact"/>
        <w:ind w:left="640" w:firstLine="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Husi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ko, cht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la bys ban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ny?</w:t>
      </w:r>
      <w:r>
        <w:rPr>
          <w:rFonts w:hAnsi="Arial Unicode MS"/>
          <w:color w:val="000000"/>
        </w:rPr>
        <w:t>“</w:t>
      </w:r>
    </w:p>
    <w:p w:rsidR="008D6A4D" w:rsidRDefault="008D6A4D" w:rsidP="0098718B">
      <w:pPr>
        <w:pStyle w:val="Zkladntext"/>
        <w:shd w:val="clear" w:color="auto" w:fill="auto"/>
        <w:spacing w:after="134" w:line="320" w:lineRule="exact"/>
        <w:ind w:left="640" w:firstLine="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Ban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ny? Ejha! Tatatatatata! Kde? Kde?</w:t>
      </w:r>
    </w:p>
    <w:p w:rsidR="008D6A4D" w:rsidRDefault="008D6A4D" w:rsidP="0098718B">
      <w:pPr>
        <w:pStyle w:val="Zkladntext"/>
        <w:shd w:val="clear" w:color="auto" w:fill="auto"/>
        <w:spacing w:after="52" w:line="320" w:lineRule="exact"/>
        <w:ind w:left="640" w:firstLine="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 xml:space="preserve">V </w:t>
      </w:r>
      <w:r w:rsidR="0098718B" w:rsidRPr="0098718B">
        <w:rPr>
          <w:rStyle w:val="Zkladntextdkovn2pt"/>
          <w:rFonts w:hAnsi="Arial Unicode MS"/>
          <w:color w:val="000000"/>
        </w:rPr>
        <w:t>A</w:t>
      </w:r>
      <w:r w:rsidRPr="0098718B">
        <w:rPr>
          <w:rStyle w:val="Zkladntextdkovn2pt"/>
          <w:rFonts w:hAnsi="Arial Unicode MS"/>
          <w:color w:val="000000"/>
        </w:rPr>
        <w:t>f</w:t>
      </w:r>
      <w:r>
        <w:rPr>
          <w:rStyle w:val="Zkladntextdkovn2pt"/>
          <w:rFonts w:hAnsi="Arial Unicode MS"/>
          <w:color w:val="000000"/>
        </w:rPr>
        <w:t>-</w:t>
      </w:r>
      <w:r w:rsidRPr="0098718B">
        <w:rPr>
          <w:rStyle w:val="Zkladntextdkovn2pt"/>
          <w:rFonts w:hAnsi="Arial Unicode MS"/>
          <w:color w:val="000000"/>
        </w:rPr>
        <w:t>ri</w:t>
      </w:r>
      <w:r>
        <w:rPr>
          <w:rStyle w:val="Zkladntextdkovn2pt"/>
          <w:rFonts w:hAnsi="Arial Unicode MS"/>
          <w:color w:val="000000"/>
        </w:rPr>
        <w:t>-</w:t>
      </w:r>
      <w:r w:rsidRPr="0098718B">
        <w:rPr>
          <w:rStyle w:val="Zkladntextdkovn2pt"/>
          <w:rFonts w:hAnsi="Arial Unicode MS"/>
          <w:color w:val="000000"/>
        </w:rPr>
        <w:t>c</w:t>
      </w:r>
      <w:r w:rsidR="0098718B" w:rsidRPr="0098718B">
        <w:rPr>
          <w:rStyle w:val="Zkladntextdkovn2pt"/>
          <w:rFonts w:hAnsi="Arial Unicode MS"/>
          <w:color w:val="000000"/>
        </w:rPr>
        <w:t>e!</w:t>
      </w:r>
      <w:r w:rsidR="0098718B" w:rsidRPr="0098718B">
        <w:rPr>
          <w:rFonts w:hAnsi="Arial Unicode MS"/>
          <w:color w:val="000000"/>
        </w:rPr>
        <w:t>Hmf!</w:t>
      </w:r>
      <w:r>
        <w:rPr>
          <w:rFonts w:hAnsi="Arial Unicode MS"/>
          <w:color w:val="000000"/>
        </w:rPr>
        <w:t>“</w:t>
      </w:r>
    </w:p>
    <w:p w:rsidR="008D6A4D" w:rsidRDefault="008D6A4D" w:rsidP="0098718B">
      <w:pPr>
        <w:pStyle w:val="Zkladntext"/>
        <w:shd w:val="clear" w:color="auto" w:fill="auto"/>
        <w:spacing w:after="134" w:line="320" w:lineRule="exact"/>
        <w:ind w:left="640" w:firstLine="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V Africe? Tatatatatata! A jabl</w:t>
      </w:r>
      <w:r w:rsidR="0098718B" w:rsidRPr="0098718B">
        <w:rPr>
          <w:rFonts w:hAnsi="Arial Unicode MS" w:hint="eastAsia"/>
          <w:color w:val="000000"/>
        </w:rPr>
        <w:t>íč</w:t>
      </w:r>
      <w:r w:rsidR="0098718B" w:rsidRPr="0098718B">
        <w:rPr>
          <w:rFonts w:hAnsi="Arial Unicode MS"/>
          <w:color w:val="000000"/>
        </w:rPr>
        <w:t>ka taky?</w:t>
      </w:r>
      <w:r>
        <w:rPr>
          <w:rFonts w:hAnsi="Arial Unicode MS"/>
          <w:color w:val="000000"/>
        </w:rPr>
        <w:t>“</w:t>
      </w:r>
    </w:p>
    <w:p w:rsidR="008D6A4D" w:rsidRDefault="008D6A4D" w:rsidP="0098718B">
      <w:pPr>
        <w:pStyle w:val="Zkladntext"/>
        <w:shd w:val="clear" w:color="auto" w:fill="auto"/>
        <w:spacing w:after="38" w:line="320" w:lineRule="exact"/>
        <w:ind w:left="640" w:firstLine="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Taky, taky! Hmpf!</w:t>
      </w:r>
      <w:r>
        <w:rPr>
          <w:rFonts w:hAnsi="Arial Unicode MS"/>
          <w:color w:val="000000"/>
        </w:rPr>
        <w:t>“</w:t>
      </w:r>
    </w:p>
    <w:p w:rsidR="008D6A4D" w:rsidRDefault="008D6A4D" w:rsidP="0098718B">
      <w:pPr>
        <w:pStyle w:val="Zkladntext"/>
        <w:shd w:val="clear" w:color="auto" w:fill="auto"/>
        <w:spacing w:after="129" w:line="320" w:lineRule="exact"/>
        <w:ind w:left="640" w:firstLine="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Tatata</w:t>
      </w:r>
      <w:r w:rsidR="0098718B" w:rsidRPr="0098718B">
        <w:rPr>
          <w:rFonts w:hAnsi="Arial Unicode MS" w:hint="eastAsia"/>
          <w:color w:val="000000"/>
        </w:rPr>
        <w:t>–</w:t>
      </w:r>
      <w:r w:rsidR="0098718B" w:rsidRPr="0098718B">
        <w:rPr>
          <w:rFonts w:hAnsi="Arial Unicode MS"/>
          <w:color w:val="000000"/>
        </w:rPr>
        <w:t>tatata a jetel</w:t>
      </w:r>
      <w:r w:rsidR="0098718B" w:rsidRPr="0098718B">
        <w:rPr>
          <w:rFonts w:hAnsi="Arial Unicode MS" w:hint="eastAsia"/>
          <w:color w:val="000000"/>
        </w:rPr>
        <w:t>íč</w:t>
      </w:r>
      <w:r w:rsidR="0098718B" w:rsidRPr="0098718B">
        <w:rPr>
          <w:rFonts w:hAnsi="Arial Unicode MS"/>
          <w:color w:val="000000"/>
        </w:rPr>
        <w:t>ek n</w:t>
      </w:r>
      <w:r w:rsidR="0098718B" w:rsidRPr="0098718B">
        <w:rPr>
          <w:rFonts w:hAnsi="Arial Unicode MS" w:hint="eastAsia"/>
          <w:color w:val="000000"/>
        </w:rPr>
        <w:t>ééé</w:t>
      </w:r>
      <w:r w:rsidR="0098718B" w:rsidRPr="0098718B">
        <w:rPr>
          <w:rFonts w:hAnsi="Arial Unicode MS"/>
          <w:color w:val="000000"/>
        </w:rPr>
        <w:t>?</w:t>
      </w:r>
      <w:r>
        <w:rPr>
          <w:rFonts w:hAnsi="Arial Unicode MS"/>
          <w:color w:val="000000"/>
        </w:rPr>
        <w:t>“</w:t>
      </w:r>
    </w:p>
    <w:p w:rsidR="008D6A4D" w:rsidRDefault="008D6A4D" w:rsidP="0098718B">
      <w:pPr>
        <w:pStyle w:val="Zkladntext"/>
        <w:shd w:val="clear" w:color="auto" w:fill="auto"/>
        <w:spacing w:line="320" w:lineRule="exact"/>
        <w:ind w:left="640" w:firstLine="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Jetel</w:t>
      </w:r>
      <w:r w:rsidR="0098718B" w:rsidRPr="0098718B">
        <w:rPr>
          <w:rFonts w:hAnsi="Arial Unicode MS" w:hint="eastAsia"/>
          <w:color w:val="000000"/>
        </w:rPr>
        <w:t>íč</w:t>
      </w:r>
      <w:r w:rsidR="0098718B" w:rsidRPr="0098718B">
        <w:rPr>
          <w:rFonts w:hAnsi="Arial Unicode MS"/>
          <w:color w:val="000000"/>
        </w:rPr>
        <w:t>ek jako med!</w:t>
      </w:r>
      <w:r>
        <w:rPr>
          <w:rFonts w:hAnsi="Arial Unicode MS"/>
          <w:color w:val="000000"/>
        </w:rPr>
        <w:t>“</w:t>
      </w:r>
    </w:p>
    <w:p w:rsidR="008D6A4D" w:rsidRDefault="008D6A4D" w:rsidP="0098718B">
      <w:pPr>
        <w:pStyle w:val="Zkladntext"/>
        <w:shd w:val="clear" w:color="auto" w:fill="auto"/>
        <w:spacing w:line="442" w:lineRule="exact"/>
        <w:ind w:left="80" w:right="460" w:firstLine="320"/>
        <w:jc w:val="both"/>
        <w:rPr>
          <w:rFonts w:hAnsi="Arial Unicode MS"/>
          <w:color w:val="000000"/>
        </w:rPr>
      </w:pPr>
    </w:p>
    <w:p w:rsidR="008D6A4D" w:rsidRDefault="0098718B" w:rsidP="0098718B">
      <w:pPr>
        <w:pStyle w:val="Zkladntext"/>
        <w:shd w:val="clear" w:color="auto" w:fill="auto"/>
        <w:spacing w:line="442" w:lineRule="exact"/>
        <w:ind w:left="80" w:right="460" w:firstLine="32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Husa se vzp</w:t>
      </w:r>
      <w:r w:rsidRPr="0098718B">
        <w:rPr>
          <w:rFonts w:hAnsi="Arial Unicode MS" w:hint="eastAsia"/>
          <w:color w:val="000000"/>
        </w:rPr>
        <w:t>ří</w:t>
      </w:r>
      <w:r w:rsidRPr="0098718B">
        <w:rPr>
          <w:rFonts w:hAnsi="Arial Unicode MS"/>
          <w:color w:val="000000"/>
        </w:rPr>
        <w:t>mila, zam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chala k</w:t>
      </w:r>
      <w:r w:rsidRPr="0098718B">
        <w:rPr>
          <w:rFonts w:hAnsi="Arial Unicode MS" w:hint="eastAsia"/>
          <w:color w:val="000000"/>
        </w:rPr>
        <w:t>ří</w:t>
      </w:r>
      <w:r w:rsidRPr="0098718B">
        <w:rPr>
          <w:rFonts w:hAnsi="Arial Unicode MS"/>
          <w:color w:val="000000"/>
        </w:rPr>
        <w:t>dly a k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 xml:space="preserve">ikla na </w:t>
      </w:r>
      <w:r w:rsidRPr="0098718B">
        <w:rPr>
          <w:rFonts w:hAnsi="Arial Unicode MS"/>
          <w:color w:val="000000"/>
        </w:rPr>
        <w:lastRenderedPageBreak/>
        <w:t>cel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>dv</w:t>
      </w:r>
      <w:r w:rsidRPr="0098718B">
        <w:rPr>
          <w:rFonts w:hAnsi="Arial Unicode MS" w:hint="eastAsia"/>
          <w:color w:val="000000"/>
        </w:rPr>
        <w:t>ů</w:t>
      </w:r>
      <w:r w:rsidRPr="0098718B">
        <w:rPr>
          <w:rFonts w:hAnsi="Arial Unicode MS"/>
          <w:color w:val="000000"/>
        </w:rPr>
        <w:t>r:</w:t>
      </w:r>
    </w:p>
    <w:p w:rsidR="008D6A4D" w:rsidRDefault="008D6A4D">
      <w:pPr>
        <w:pStyle w:val="Zkladntext"/>
        <w:shd w:val="clear" w:color="auto" w:fill="auto"/>
        <w:spacing w:line="446" w:lineRule="exact"/>
        <w:ind w:left="80" w:right="460" w:firstLine="320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Ejh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! Ejh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! Tatata! Pejsku, cht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l bys bababa– ban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ny?</w:t>
      </w:r>
      <w:r>
        <w:rPr>
          <w:rFonts w:hAnsi="Arial Unicode MS"/>
          <w:color w:val="000000"/>
        </w:rPr>
        <w:t>“</w:t>
      </w:r>
    </w:p>
    <w:p w:rsidR="008D6A4D" w:rsidRDefault="008D6A4D" w:rsidP="00594B3C">
      <w:pPr>
        <w:pStyle w:val="Zkladntext"/>
        <w:shd w:val="clear" w:color="auto" w:fill="auto"/>
        <w:spacing w:after="56" w:line="320" w:lineRule="exact"/>
        <w:ind w:firstLine="222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Blaf blaf! Takhle k</w:t>
      </w:r>
      <w:r w:rsidR="0098718B" w:rsidRPr="0098718B">
        <w:rPr>
          <w:rFonts w:hAnsi="Arial Unicode MS" w:hint="eastAsia"/>
          <w:color w:val="000000"/>
        </w:rPr>
        <w:t>ůž</w:t>
      </w:r>
      <w:r w:rsidR="0098718B" w:rsidRPr="0098718B">
        <w:rPr>
          <w:rFonts w:hAnsi="Arial Unicode MS"/>
          <w:color w:val="000000"/>
        </w:rPr>
        <w:t>i od sal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mu anebo hus</w:t>
      </w:r>
      <w:r w:rsidR="0098718B" w:rsidRPr="0098718B">
        <w:rPr>
          <w:rFonts w:hAnsi="Arial Unicode MS" w:hint="eastAsia"/>
          <w:color w:val="000000"/>
        </w:rPr>
        <w:t>í</w:t>
      </w:r>
      <w:r w:rsidR="00594B3C" w:rsidRPr="0098718B">
        <w:rPr>
          <w:rFonts w:hAnsi="Arial Unicode MS"/>
          <w:color w:val="000000"/>
        </w:rPr>
        <w:t>steh</w:t>
      </w:r>
      <w:r w:rsidR="00594B3C" w:rsidRPr="0098718B">
        <w:rPr>
          <w:rFonts w:hAnsi="Arial Unicode MS" w:hint="eastAsia"/>
          <w:color w:val="000000"/>
        </w:rPr>
        <w:t>ý</w:t>
      </w:r>
      <w:r w:rsidR="00594B3C" w:rsidRPr="0098718B">
        <w:rPr>
          <w:rFonts w:hAnsi="Arial Unicode MS"/>
          <w:color w:val="000000"/>
        </w:rPr>
        <w:t>nko!</w:t>
      </w:r>
      <w:r>
        <w:rPr>
          <w:rFonts w:hAnsi="Arial Unicode MS"/>
          <w:color w:val="000000"/>
        </w:rPr>
        <w:t>“</w:t>
      </w:r>
    </w:p>
    <w:p w:rsidR="008D6A4D" w:rsidRDefault="008D6A4D">
      <w:pPr>
        <w:pStyle w:val="Zkladntext"/>
        <w:shd w:val="clear" w:color="auto" w:fill="auto"/>
        <w:spacing w:after="59" w:line="320" w:lineRule="exact"/>
        <w:ind w:left="400" w:firstLine="0"/>
        <w:jc w:val="both"/>
        <w:rPr>
          <w:rFonts w:hAnsi="Arial Unicode MS"/>
        </w:rPr>
      </w:pPr>
    </w:p>
    <w:p w:rsidR="008D6A4D" w:rsidRDefault="00594B3C">
      <w:pPr>
        <w:rPr>
          <w:rFonts w:ascii="Arial Unicode MS" w:eastAsia="Arial Unicode MS" w:hAnsi="Arial Unicode MS" w:cs="Arial Unicode MS"/>
          <w:color w:val="auto"/>
          <w:sz w:val="2"/>
          <w:szCs w:val="2"/>
        </w:rPr>
      </w:pPr>
      <w:r>
        <w:rPr>
          <w:noProof/>
        </w:rPr>
        <w:drawing>
          <wp:anchor distT="0" distB="0" distL="0" distR="0" simplePos="0" relativeHeight="25171968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2910205" cy="2043430"/>
            <wp:effectExtent l="0" t="0" r="4445" b="0"/>
            <wp:wrapTopAndBottom/>
            <wp:docPr id="106" name="obrázek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lum bright="20000" contrast="2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05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6A4D" w:rsidRDefault="008D6A4D">
      <w:pPr>
        <w:pStyle w:val="Zkladntext"/>
        <w:shd w:val="clear" w:color="auto" w:fill="auto"/>
        <w:spacing w:before="85" w:line="427" w:lineRule="exact"/>
        <w:ind w:left="80" w:right="460" w:firstLine="320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Tatatata</w:t>
      </w:r>
      <w:r w:rsidR="0098718B" w:rsidRPr="0098718B">
        <w:rPr>
          <w:rFonts w:hAnsi="Arial Unicode MS" w:hint="eastAsia"/>
          <w:color w:val="000000"/>
        </w:rPr>
        <w:t>–</w:t>
      </w:r>
      <w:r w:rsidR="0098718B" w:rsidRPr="0098718B">
        <w:rPr>
          <w:rFonts w:hAnsi="Arial Unicode MS"/>
          <w:color w:val="000000"/>
        </w:rPr>
        <w:t xml:space="preserve"> fuj, ty nezdvo</w:t>
      </w:r>
      <w:r w:rsidR="0098718B" w:rsidRPr="0098718B">
        <w:rPr>
          <w:rFonts w:hAnsi="Arial Unicode MS" w:hint="eastAsia"/>
          <w:color w:val="000000"/>
        </w:rPr>
        <w:t>řá</w:t>
      </w:r>
      <w:r w:rsidR="0098718B" w:rsidRPr="0098718B">
        <w:rPr>
          <w:rFonts w:hAnsi="Arial Unicode MS"/>
          <w:color w:val="000000"/>
        </w:rPr>
        <w:t>ku! J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ti d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m steh</w:t>
      </w:r>
      <w:r w:rsidR="0098718B" w:rsidRPr="0098718B">
        <w:rPr>
          <w:rFonts w:hAnsi="Arial Unicode MS" w:hint="eastAsia"/>
          <w:color w:val="000000"/>
        </w:rPr>
        <w:t>ý</w:t>
      </w:r>
      <w:r w:rsidR="0098718B" w:rsidRPr="0098718B">
        <w:rPr>
          <w:rFonts w:hAnsi="Arial Unicode MS"/>
          <w:color w:val="000000"/>
        </w:rPr>
        <w:t>nko, j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ti d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m! J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ti d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m!</w:t>
      </w:r>
      <w:r>
        <w:rPr>
          <w:rFonts w:hAnsi="Arial Unicode MS"/>
          <w:color w:val="000000"/>
        </w:rPr>
        <w:t>“</w:t>
      </w:r>
    </w:p>
    <w:p w:rsidR="008D6A4D" w:rsidRDefault="008D6A4D">
      <w:pPr>
        <w:pStyle w:val="Zkladntext"/>
        <w:shd w:val="clear" w:color="auto" w:fill="auto"/>
        <w:spacing w:line="427" w:lineRule="exact"/>
        <w:ind w:left="400" w:right="460" w:firstLine="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Nono, husi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ko, nezlob se, nezlob! A pov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z mi, kde rostou ty ban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ny?</w:t>
      </w:r>
      <w:r>
        <w:rPr>
          <w:rFonts w:hAnsi="Arial Unicode MS"/>
          <w:color w:val="000000"/>
        </w:rPr>
        <w:t>“</w:t>
      </w:r>
    </w:p>
    <w:p w:rsidR="008D6A4D" w:rsidRDefault="008D6A4D">
      <w:pPr>
        <w:pStyle w:val="Zkladntext"/>
        <w:shd w:val="clear" w:color="auto" w:fill="auto"/>
        <w:spacing w:line="413" w:lineRule="exact"/>
        <w:ind w:left="400" w:firstLine="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V Africe, tatata! Ban</w:t>
      </w:r>
      <w:r w:rsidR="0098718B" w:rsidRPr="0098718B">
        <w:rPr>
          <w:rFonts w:hAnsi="Arial Unicode MS" w:hint="eastAsia"/>
          <w:color w:val="000000"/>
        </w:rPr>
        <w:t>áááá</w:t>
      </w:r>
      <w:r w:rsidR="0098718B" w:rsidRPr="0098718B">
        <w:rPr>
          <w:rFonts w:hAnsi="Arial Unicode MS"/>
          <w:color w:val="000000"/>
        </w:rPr>
        <w:t>ny, ban</w:t>
      </w:r>
      <w:r w:rsidR="0098718B" w:rsidRPr="0098718B">
        <w:rPr>
          <w:rFonts w:hAnsi="Arial Unicode MS" w:hint="eastAsia"/>
          <w:color w:val="000000"/>
        </w:rPr>
        <w:t>áááá</w:t>
      </w:r>
      <w:r w:rsidR="0098718B" w:rsidRPr="0098718B">
        <w:rPr>
          <w:rFonts w:hAnsi="Arial Unicode MS"/>
          <w:color w:val="000000"/>
        </w:rPr>
        <w:t xml:space="preserve">ny… </w:t>
      </w:r>
      <w:r>
        <w:rPr>
          <w:rFonts w:hAnsi="Arial Unicode MS"/>
          <w:color w:val="000000"/>
        </w:rPr>
        <w:t>‚</w:t>
      </w:r>
    </w:p>
    <w:p w:rsidR="008D6A4D" w:rsidRDefault="008D6A4D" w:rsidP="00594B3C">
      <w:pPr>
        <w:pStyle w:val="Zkladntext"/>
        <w:shd w:val="clear" w:color="auto" w:fill="auto"/>
        <w:tabs>
          <w:tab w:val="left" w:pos="1667"/>
        </w:tabs>
        <w:spacing w:line="413" w:lineRule="exact"/>
        <w:ind w:left="400" w:firstLine="0"/>
        <w:jc w:val="both"/>
        <w:rPr>
          <w:rFonts w:hAnsi="Arial Unicode MS"/>
        </w:rPr>
      </w:pPr>
      <w:r>
        <w:rPr>
          <w:rFonts w:hAnsi="Arial Unicode MS"/>
        </w:rPr>
        <w:t>„</w:t>
      </w:r>
      <w:r w:rsidR="001515A4">
        <w:rPr>
          <w:rFonts w:hAnsi="Arial Unicode MS"/>
          <w:color w:val="000000"/>
        </w:rPr>
        <w:t xml:space="preserve">…… </w:t>
      </w:r>
      <w:r w:rsidR="001515A4" w:rsidRPr="0098718B">
        <w:rPr>
          <w:rFonts w:hAnsi="Arial Unicode MS"/>
          <w:color w:val="000000"/>
        </w:rPr>
        <w:t>a</w:t>
      </w:r>
      <w:r w:rsidR="0098718B" w:rsidRPr="0098718B">
        <w:rPr>
          <w:rFonts w:hAnsi="Arial Unicode MS"/>
          <w:color w:val="000000"/>
        </w:rPr>
        <w:t xml:space="preserve"> mandle a pomeran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e a mot</w:t>
      </w:r>
      <w:r w:rsidR="0098718B" w:rsidRPr="0098718B">
        <w:rPr>
          <w:rFonts w:hAnsi="Arial Unicode MS" w:hint="eastAsia"/>
          <w:color w:val="000000"/>
        </w:rPr>
        <w:t>ý</w:t>
      </w:r>
      <w:r w:rsidR="0098718B" w:rsidRPr="0098718B">
        <w:rPr>
          <w:rFonts w:hAnsi="Arial Unicode MS"/>
          <w:color w:val="000000"/>
        </w:rPr>
        <w:t>li a pt</w:t>
      </w:r>
      <w:r w:rsidR="0098718B" w:rsidRPr="0098718B">
        <w:rPr>
          <w:rFonts w:hAnsi="Arial Unicode MS" w:hint="eastAsia"/>
          <w:color w:val="000000"/>
        </w:rPr>
        <w:t>áč</w:t>
      </w:r>
      <w:r w:rsidR="0098718B" w:rsidRPr="0098718B">
        <w:rPr>
          <w:rFonts w:hAnsi="Arial Unicode MS"/>
          <w:color w:val="000000"/>
        </w:rPr>
        <w:t>kov</w:t>
      </w:r>
      <w:r w:rsidR="0098718B" w:rsidRPr="0098718B">
        <w:rPr>
          <w:rFonts w:hAnsi="Arial Unicode MS" w:hint="eastAsia"/>
          <w:color w:val="000000"/>
        </w:rPr>
        <w:t>é</w:t>
      </w:r>
      <w:r w:rsidR="0098718B" w:rsidRPr="0098718B">
        <w:rPr>
          <w:rFonts w:hAnsi="Arial Unicode MS"/>
          <w:color w:val="000000"/>
        </w:rPr>
        <w:t xml:space="preserve"> a opice,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pi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t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la my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ka.</w:t>
      </w:r>
    </w:p>
    <w:p w:rsidR="008D6A4D" w:rsidRDefault="008D6A4D">
      <w:pPr>
        <w:pStyle w:val="Zkladntext"/>
        <w:shd w:val="clear" w:color="auto" w:fill="auto"/>
        <w:spacing w:line="403" w:lineRule="exact"/>
        <w:ind w:left="400" w:right="460" w:firstLine="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V</w:t>
      </w:r>
      <w:r w:rsidR="0098718B" w:rsidRPr="0098718B">
        <w:rPr>
          <w:rFonts w:hAnsi="Arial Unicode MS" w:hint="eastAsia"/>
          <w:color w:val="000000"/>
        </w:rPr>
        <w:t>ý</w:t>
      </w:r>
      <w:r w:rsidR="0098718B" w:rsidRPr="0098718B">
        <w:rPr>
          <w:rFonts w:hAnsi="Arial Unicode MS"/>
          <w:color w:val="000000"/>
        </w:rPr>
        <w:t>born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!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vy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t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 xml:space="preserve">kl pejsek. </w:t>
      </w: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Tohle mus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m hned pov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d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t ko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i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ce. Ta o pt</w:t>
      </w:r>
      <w:r w:rsidR="0098718B" w:rsidRPr="0098718B">
        <w:rPr>
          <w:rFonts w:hAnsi="Arial Unicode MS" w:hint="eastAsia"/>
          <w:color w:val="000000"/>
        </w:rPr>
        <w:t>áč</w:t>
      </w:r>
      <w:r w:rsidR="0098718B" w:rsidRPr="0098718B">
        <w:rPr>
          <w:rFonts w:hAnsi="Arial Unicode MS"/>
          <w:color w:val="000000"/>
        </w:rPr>
        <w:t>c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ch moc r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da sly</w:t>
      </w:r>
      <w:r w:rsidR="0098718B" w:rsidRPr="0098718B">
        <w:rPr>
          <w:rFonts w:hAnsi="Arial Unicode MS" w:hint="eastAsia"/>
          <w:color w:val="000000"/>
        </w:rPr>
        <w:t>ší</w:t>
      </w:r>
      <w:r w:rsidR="0098718B" w:rsidRPr="0098718B">
        <w:rPr>
          <w:rFonts w:hAnsi="Arial Unicode MS"/>
          <w:color w:val="000000"/>
        </w:rPr>
        <w:t>. Ko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i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ko! Ko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i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ko!</w:t>
      </w:r>
      <w:r>
        <w:rPr>
          <w:rFonts w:hAnsi="Arial Unicode MS"/>
          <w:color w:val="000000"/>
        </w:rPr>
        <w:t>“</w:t>
      </w:r>
    </w:p>
    <w:p w:rsidR="0098718B" w:rsidRPr="0098718B" w:rsidRDefault="008D6A4D">
      <w:pPr>
        <w:pStyle w:val="Zkladntext"/>
        <w:shd w:val="clear" w:color="auto" w:fill="auto"/>
        <w:spacing w:line="427" w:lineRule="exact"/>
        <w:ind w:left="400" w:right="460" w:firstLine="0"/>
        <w:rPr>
          <w:rFonts w:hAnsi="Arial Unicode MS"/>
        </w:rPr>
        <w:sectPr w:rsidR="0098718B" w:rsidRPr="0098718B" w:rsidSect="00594B3C">
          <w:footerReference w:type="even" r:id="rId25"/>
          <w:footerReference w:type="default" r:id="rId26"/>
          <w:footerReference w:type="first" r:id="rId27"/>
          <w:pgSz w:w="11909" w:h="16838"/>
          <w:pgMar w:top="3289" w:right="1197" w:bottom="1985" w:left="2268" w:header="0" w:footer="3" w:gutter="0"/>
          <w:cols w:space="720"/>
          <w:noEndnote/>
          <w:titlePg/>
          <w:docGrid w:linePitch="360"/>
        </w:sect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 w:hint="eastAsia"/>
          <w:color w:val="000000"/>
        </w:rPr>
        <w:t>Ň</w:t>
      </w:r>
      <w:r w:rsidR="0098718B" w:rsidRPr="0098718B">
        <w:rPr>
          <w:rFonts w:hAnsi="Arial Unicode MS"/>
          <w:color w:val="000000"/>
        </w:rPr>
        <w:t>a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u. Co mne bud</w:t>
      </w:r>
      <w:r w:rsidR="0098718B" w:rsidRPr="0098718B">
        <w:rPr>
          <w:rFonts w:hAnsi="Arial Unicode MS" w:hint="eastAsia"/>
          <w:color w:val="000000"/>
        </w:rPr>
        <w:t>íš</w:t>
      </w:r>
      <w:r w:rsidR="0098718B" w:rsidRPr="0098718B">
        <w:rPr>
          <w:rFonts w:hAnsi="Arial Unicode MS"/>
          <w:color w:val="000000"/>
        </w:rPr>
        <w:t>, pejsku? Tak jsem se lekla! Ale m</w:t>
      </w:r>
      <w:r w:rsidR="0098718B" w:rsidRPr="0098718B">
        <w:rPr>
          <w:rFonts w:hAnsi="Arial Unicode MS" w:hint="eastAsia"/>
          <w:color w:val="000000"/>
        </w:rPr>
        <w:t>áš</w:t>
      </w:r>
      <w:r w:rsidR="0098718B" w:rsidRPr="0098718B">
        <w:rPr>
          <w:rFonts w:hAnsi="Arial Unicode MS"/>
          <w:color w:val="000000"/>
        </w:rPr>
        <w:t xml:space="preserve"> ty zp</w:t>
      </w:r>
      <w:r w:rsidR="0098718B" w:rsidRPr="0098718B">
        <w:rPr>
          <w:rFonts w:hAnsi="Arial Unicode MS" w:hint="eastAsia"/>
          <w:color w:val="000000"/>
        </w:rPr>
        <w:t>ů</w:t>
      </w:r>
      <w:r w:rsidR="0098718B" w:rsidRPr="0098718B">
        <w:rPr>
          <w:rFonts w:hAnsi="Arial Unicode MS"/>
          <w:color w:val="000000"/>
        </w:rPr>
        <w:t>soby.</w:t>
      </w:r>
      <w:r>
        <w:rPr>
          <w:rFonts w:hAnsi="Arial Unicode MS"/>
          <w:color w:val="000000"/>
        </w:rPr>
        <w:t>“</w:t>
      </w:r>
    </w:p>
    <w:p w:rsidR="008D6A4D" w:rsidRDefault="008D6A4D">
      <w:pPr>
        <w:pStyle w:val="Zkladntext"/>
        <w:shd w:val="clear" w:color="auto" w:fill="auto"/>
        <w:spacing w:line="320" w:lineRule="exact"/>
        <w:ind w:left="20" w:firstLine="380"/>
        <w:jc w:val="both"/>
        <w:rPr>
          <w:rFonts w:hAnsi="Arial Unicode MS"/>
        </w:rPr>
      </w:pPr>
      <w:r>
        <w:rPr>
          <w:rFonts w:hAnsi="Arial Unicode MS"/>
          <w:color w:val="000000"/>
        </w:rPr>
        <w:lastRenderedPageBreak/>
        <w:t>„</w:t>
      </w:r>
      <w:r w:rsidR="0098718B" w:rsidRPr="0098718B">
        <w:rPr>
          <w:rFonts w:hAnsi="Arial Unicode MS"/>
          <w:color w:val="000000"/>
        </w:rPr>
        <w:t>Ko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i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ko, j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n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co v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m!</w:t>
      </w:r>
      <w:r>
        <w:rPr>
          <w:rFonts w:hAnsi="Arial Unicode MS"/>
          <w:color w:val="000000"/>
        </w:rPr>
        <w:t>“</w:t>
      </w:r>
    </w:p>
    <w:p w:rsidR="008D6A4D" w:rsidRDefault="008D6A4D">
      <w:pPr>
        <w:pStyle w:val="Zkladntext81"/>
        <w:shd w:val="clear" w:color="auto" w:fill="auto"/>
        <w:spacing w:before="0" w:line="140" w:lineRule="exact"/>
        <w:ind w:left="400"/>
        <w:rPr>
          <w:rFonts w:ascii="Arial Unicode MS" w:eastAsia="Arial Unicode MS" w:hAnsi="Arial Unicode MS" w:cs="Arial Unicode MS"/>
        </w:rPr>
      </w:pPr>
    </w:p>
    <w:p w:rsidR="008D6A4D" w:rsidRDefault="008D6A4D">
      <w:pPr>
        <w:pStyle w:val="Zkladntext"/>
        <w:shd w:val="clear" w:color="auto" w:fill="auto"/>
        <w:spacing w:after="56" w:line="320" w:lineRule="exact"/>
        <w:ind w:left="20" w:firstLine="38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270D67">
        <w:rPr>
          <w:rFonts w:hAnsi="Arial Unicode MS"/>
          <w:color w:val="000000"/>
        </w:rPr>
        <w:t>Ž</w:t>
      </w:r>
      <w:r w:rsidR="0098718B" w:rsidRPr="0098718B">
        <w:rPr>
          <w:rFonts w:hAnsi="Arial Unicode MS"/>
          <w:color w:val="000000"/>
        </w:rPr>
        <w:t>e m</w:t>
      </w:r>
      <w:r w:rsidR="0098718B" w:rsidRPr="0098718B">
        <w:rPr>
          <w:rFonts w:hAnsi="Arial Unicode MS" w:hint="eastAsia"/>
          <w:color w:val="000000"/>
        </w:rPr>
        <w:t>áš</w:t>
      </w:r>
      <w:r w:rsidR="0098718B" w:rsidRPr="0098718B">
        <w:rPr>
          <w:rFonts w:hAnsi="Arial Unicode MS"/>
          <w:color w:val="000000"/>
        </w:rPr>
        <w:t xml:space="preserve"> blechy? To j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v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m taky!</w:t>
      </w:r>
      <w:r>
        <w:rPr>
          <w:rFonts w:hAnsi="Arial Unicode MS"/>
          <w:color w:val="000000"/>
        </w:rPr>
        <w:t>“</w:t>
      </w:r>
    </w:p>
    <w:p w:rsidR="008D6A4D" w:rsidRDefault="008D6A4D">
      <w:pPr>
        <w:pStyle w:val="Zkladntext"/>
        <w:shd w:val="clear" w:color="auto" w:fill="auto"/>
        <w:spacing w:after="81" w:line="346" w:lineRule="exact"/>
        <w:ind w:left="20" w:right="480" w:firstLine="38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 xml:space="preserve">Vrrr! 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>e t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 xml:space="preserve"> pro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>enu! Abys v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d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la, j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v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m, co je v Africe.</w:t>
      </w:r>
      <w:r>
        <w:rPr>
          <w:rFonts w:hAnsi="Arial Unicode MS"/>
          <w:color w:val="000000"/>
        </w:rPr>
        <w:t>“</w:t>
      </w:r>
    </w:p>
    <w:p w:rsidR="008D6A4D" w:rsidRDefault="008D6A4D">
      <w:pPr>
        <w:pStyle w:val="Zkladntext"/>
        <w:shd w:val="clear" w:color="auto" w:fill="auto"/>
        <w:spacing w:after="6" w:line="320" w:lineRule="exact"/>
        <w:ind w:left="20" w:firstLine="38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No copak tam je? Ml</w:t>
      </w:r>
      <w:r w:rsidR="0098718B" w:rsidRPr="0098718B">
        <w:rPr>
          <w:rFonts w:hAnsi="Arial Unicode MS" w:hint="eastAsia"/>
          <w:color w:val="000000"/>
        </w:rPr>
        <w:t>íč</w:t>
      </w:r>
      <w:r w:rsidR="0098718B" w:rsidRPr="0098718B">
        <w:rPr>
          <w:rFonts w:hAnsi="Arial Unicode MS"/>
          <w:color w:val="000000"/>
        </w:rPr>
        <w:t>ko? Smet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nka?</w:t>
      </w:r>
      <w:r>
        <w:rPr>
          <w:rFonts w:hAnsi="Arial Unicode MS"/>
          <w:color w:val="000000"/>
        </w:rPr>
        <w:t>“</w:t>
      </w:r>
    </w:p>
    <w:p w:rsidR="008D6A4D" w:rsidRDefault="008D6A4D">
      <w:pPr>
        <w:pStyle w:val="Zkladntext"/>
        <w:shd w:val="clear" w:color="auto" w:fill="auto"/>
        <w:spacing w:after="92" w:line="360" w:lineRule="exact"/>
        <w:ind w:left="20" w:right="480" w:firstLine="38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Slun</w:t>
      </w:r>
      <w:r w:rsidR="0098718B" w:rsidRPr="0098718B">
        <w:rPr>
          <w:rFonts w:hAnsi="Arial Unicode MS" w:hint="eastAsia"/>
          <w:color w:val="000000"/>
        </w:rPr>
        <w:t>íč</w:t>
      </w:r>
      <w:r w:rsidR="0098718B" w:rsidRPr="0098718B">
        <w:rPr>
          <w:rFonts w:hAnsi="Arial Unicode MS"/>
          <w:color w:val="000000"/>
        </w:rPr>
        <w:t>ko, tepl</w:t>
      </w:r>
      <w:r w:rsidR="0098718B" w:rsidRPr="0098718B">
        <w:rPr>
          <w:rFonts w:hAnsi="Arial Unicode MS" w:hint="eastAsia"/>
          <w:color w:val="000000"/>
        </w:rPr>
        <w:t>íč</w:t>
      </w:r>
      <w:r w:rsidR="0098718B" w:rsidRPr="0098718B">
        <w:rPr>
          <w:rFonts w:hAnsi="Arial Unicode MS"/>
          <w:color w:val="000000"/>
        </w:rPr>
        <w:t>ko, a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 xml:space="preserve"> zp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v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srd</w:t>
      </w:r>
      <w:r w:rsidR="0098718B" w:rsidRPr="0098718B">
        <w:rPr>
          <w:rFonts w:hAnsi="Arial Unicode MS" w:hint="eastAsia"/>
          <w:color w:val="000000"/>
        </w:rPr>
        <w:t>íč</w:t>
      </w:r>
      <w:r w:rsidR="0098718B" w:rsidRPr="0098718B">
        <w:rPr>
          <w:rFonts w:hAnsi="Arial Unicode MS"/>
          <w:color w:val="000000"/>
        </w:rPr>
        <w:t>ko. Pt</w:t>
      </w:r>
      <w:r w:rsidR="0098718B" w:rsidRPr="0098718B">
        <w:rPr>
          <w:rFonts w:hAnsi="Arial Unicode MS" w:hint="eastAsia"/>
          <w:color w:val="000000"/>
        </w:rPr>
        <w:t>áč</w:t>
      </w:r>
      <w:r w:rsidR="0098718B" w:rsidRPr="0098718B">
        <w:rPr>
          <w:rFonts w:hAnsi="Arial Unicode MS"/>
          <w:color w:val="000000"/>
        </w:rPr>
        <w:t>kov</w:t>
      </w:r>
      <w:r w:rsidR="0098718B" w:rsidRPr="0098718B">
        <w:rPr>
          <w:rFonts w:hAnsi="Arial Unicode MS" w:hint="eastAsia"/>
          <w:color w:val="000000"/>
        </w:rPr>
        <w:t>é</w:t>
      </w:r>
      <w:r w:rsidR="0098718B" w:rsidRPr="0098718B">
        <w:rPr>
          <w:rFonts w:hAnsi="Arial Unicode MS"/>
          <w:color w:val="000000"/>
        </w:rPr>
        <w:t>, opi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ky do tvoj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 xml:space="preserve"> tlami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ky.</w:t>
      </w:r>
      <w:r>
        <w:rPr>
          <w:rFonts w:hAnsi="Arial Unicode MS"/>
          <w:color w:val="000000"/>
        </w:rPr>
        <w:t>“</w:t>
      </w:r>
    </w:p>
    <w:p w:rsidR="008D6A4D" w:rsidRDefault="008D6A4D">
      <w:pPr>
        <w:pStyle w:val="Zkladntext"/>
        <w:shd w:val="clear" w:color="auto" w:fill="auto"/>
        <w:spacing w:after="33" w:line="320" w:lineRule="exact"/>
        <w:ind w:left="20" w:firstLine="38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Chichichi, ty d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l</w:t>
      </w:r>
      <w:r w:rsidR="0098718B" w:rsidRPr="0098718B">
        <w:rPr>
          <w:rFonts w:hAnsi="Arial Unicode MS" w:hint="eastAsia"/>
          <w:color w:val="000000"/>
        </w:rPr>
        <w:t>áš</w:t>
      </w:r>
      <w:r w:rsidR="0098718B" w:rsidRPr="0098718B">
        <w:rPr>
          <w:rFonts w:hAnsi="Arial Unicode MS"/>
          <w:color w:val="000000"/>
        </w:rPr>
        <w:t xml:space="preserve"> b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sni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ky! A nel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>e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?</w:t>
      </w:r>
      <w:r>
        <w:rPr>
          <w:rFonts w:hAnsi="Arial Unicode MS"/>
          <w:color w:val="000000"/>
        </w:rPr>
        <w:t>“</w:t>
      </w:r>
    </w:p>
    <w:p w:rsidR="008D6A4D" w:rsidRDefault="008D6A4D">
      <w:pPr>
        <w:pStyle w:val="Zkladntext"/>
        <w:shd w:val="clear" w:color="auto" w:fill="auto"/>
        <w:spacing w:line="320" w:lineRule="exact"/>
        <w:ind w:left="20" w:firstLine="38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Co bych lhal? Zeptej se husy! Ale jin</w:t>
      </w:r>
      <w:r w:rsidR="0098718B" w:rsidRPr="0098718B">
        <w:rPr>
          <w:rFonts w:hAnsi="Arial Unicode MS" w:hint="eastAsia"/>
          <w:color w:val="000000"/>
        </w:rPr>
        <w:t>é</w:t>
      </w:r>
      <w:r w:rsidR="0098718B" w:rsidRPr="0098718B">
        <w:rPr>
          <w:rFonts w:hAnsi="Arial Unicode MS"/>
          <w:color w:val="000000"/>
        </w:rPr>
        <w:t>mu ne</w:t>
      </w:r>
      <w:r w:rsidR="0098718B" w:rsidRPr="0098718B">
        <w:rPr>
          <w:rFonts w:hAnsi="Arial Unicode MS" w:hint="eastAsia"/>
          <w:color w:val="000000"/>
        </w:rPr>
        <w:t>ří</w:t>
      </w:r>
      <w:r w:rsidR="0098718B" w:rsidRPr="0098718B">
        <w:rPr>
          <w:rFonts w:hAnsi="Arial Unicode MS"/>
          <w:color w:val="000000"/>
        </w:rPr>
        <w:t>kej!</w:t>
      </w:r>
      <w:r>
        <w:rPr>
          <w:rFonts w:hAnsi="Arial Unicode MS"/>
          <w:color w:val="000000"/>
        </w:rPr>
        <w:t>“</w:t>
      </w:r>
    </w:p>
    <w:p w:rsidR="008D6A4D" w:rsidRDefault="0098718B">
      <w:pPr>
        <w:pStyle w:val="Zkladntext"/>
        <w:shd w:val="clear" w:color="auto" w:fill="auto"/>
        <w:spacing w:after="14" w:line="374" w:lineRule="exact"/>
        <w:ind w:left="20" w:right="480" w:firstLine="38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ka si v rychlosti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ihladila 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prsenku </w:t>
      </w:r>
      <w:r w:rsidRPr="0098718B">
        <w:rPr>
          <w:rFonts w:hAnsi="Arial Unicode MS" w:hint="eastAsia"/>
          <w:color w:val="000000"/>
        </w:rPr>
        <w:t>–</w:t>
      </w:r>
      <w:r w:rsidRPr="0098718B">
        <w:rPr>
          <w:rFonts w:hAnsi="Arial Unicode MS"/>
          <w:color w:val="000000"/>
        </w:rPr>
        <w:t xml:space="preserve"> to u</w:t>
      </w:r>
      <w:r w:rsidRPr="0098718B">
        <w:rPr>
          <w:rFonts w:hAnsi="Arial Unicode MS" w:hint="eastAsia"/>
          <w:color w:val="000000"/>
        </w:rPr>
        <w:t>ž</w:t>
      </w:r>
      <w:r w:rsidR="00270D67">
        <w:rPr>
          <w:rFonts w:hAnsi="Arial Unicode MS"/>
          <w:color w:val="000000"/>
        </w:rPr>
        <w:t xml:space="preserve"> byl</w:t>
      </w:r>
      <w:r w:rsidRPr="0098718B">
        <w:rPr>
          <w:rFonts w:hAnsi="Arial Unicode MS"/>
          <w:color w:val="000000"/>
        </w:rPr>
        <w:t xml:space="preserve"> tak jej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zvyk </w:t>
      </w:r>
      <w:r w:rsidRPr="0098718B">
        <w:rPr>
          <w:rFonts w:hAnsi="Arial Unicode MS" w:hint="eastAsia"/>
          <w:color w:val="000000"/>
        </w:rPr>
        <w:t>–</w:t>
      </w:r>
      <w:r w:rsidRPr="0098718B">
        <w:rPr>
          <w:rFonts w:hAnsi="Arial Unicode MS"/>
          <w:color w:val="000000"/>
        </w:rPr>
        <w:t xml:space="preserve"> a 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la hledat husu. Ale je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ani neobe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la hnoji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a sly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ela k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ik a jek, a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se j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oc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sek postavil jako prut.</w:t>
      </w:r>
    </w:p>
    <w:p w:rsidR="008D6A4D" w:rsidRDefault="008D6A4D">
      <w:pPr>
        <w:pStyle w:val="Zkladntext"/>
        <w:shd w:val="clear" w:color="auto" w:fill="auto"/>
        <w:spacing w:line="432" w:lineRule="exact"/>
        <w:ind w:left="20" w:firstLine="38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K</w:t>
      </w:r>
      <w:r w:rsidRPr="0098718B">
        <w:rPr>
          <w:rFonts w:hAnsi="Arial Unicode MS"/>
          <w:color w:val="000000"/>
        </w:rPr>
        <w:t>o</w:t>
      </w:r>
      <w:r>
        <w:rPr>
          <w:rFonts w:hAnsi="Arial Unicode MS"/>
          <w:color w:val="000000"/>
        </w:rPr>
        <w:t>-</w:t>
      </w:r>
      <w:r w:rsidRPr="0098718B">
        <w:rPr>
          <w:rFonts w:hAnsi="Arial Unicode MS"/>
          <w:color w:val="000000"/>
        </w:rPr>
        <w:t>ko</w:t>
      </w:r>
      <w:r>
        <w:rPr>
          <w:rFonts w:hAnsi="Arial Unicode MS"/>
          <w:color w:val="000000"/>
        </w:rPr>
        <w:t>-</w:t>
      </w:r>
      <w:r w:rsidRPr="0098718B">
        <w:rPr>
          <w:rFonts w:hAnsi="Arial Unicode MS"/>
          <w:color w:val="000000"/>
        </w:rPr>
        <w:t>k</w:t>
      </w:r>
      <w:r w:rsidR="0098718B" w:rsidRPr="0098718B">
        <w:rPr>
          <w:rFonts w:hAnsi="Arial Unicode MS"/>
          <w:color w:val="000000"/>
        </w:rPr>
        <w:t>od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k! V Africe je to samej pt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k!</w:t>
      </w:r>
    </w:p>
    <w:p w:rsidR="008D6A4D" w:rsidRDefault="0098718B">
      <w:pPr>
        <w:pStyle w:val="Zkladntext"/>
        <w:shd w:val="clear" w:color="auto" w:fill="auto"/>
        <w:spacing w:line="432" w:lineRule="exact"/>
        <w:ind w:left="20" w:firstLine="38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K</w:t>
      </w:r>
      <w:r w:rsidR="008D6A4D" w:rsidRPr="0098718B">
        <w:rPr>
          <w:rFonts w:hAnsi="Arial Unicode MS"/>
          <w:color w:val="000000"/>
        </w:rPr>
        <w:t>o</w:t>
      </w:r>
      <w:r w:rsidR="008D6A4D">
        <w:rPr>
          <w:rFonts w:hAnsi="Arial Unicode MS"/>
          <w:color w:val="000000"/>
        </w:rPr>
        <w:t>-</w:t>
      </w:r>
      <w:r w:rsidR="008D6A4D" w:rsidRPr="0098718B">
        <w:rPr>
          <w:rFonts w:hAnsi="Arial Unicode MS"/>
          <w:color w:val="000000"/>
        </w:rPr>
        <w:t>ko</w:t>
      </w:r>
      <w:r w:rsidR="008D6A4D">
        <w:rPr>
          <w:rFonts w:hAnsi="Arial Unicode MS"/>
          <w:color w:val="000000"/>
        </w:rPr>
        <w:t>-</w:t>
      </w:r>
      <w:r w:rsidR="008D6A4D" w:rsidRPr="0098718B">
        <w:rPr>
          <w:rFonts w:hAnsi="Arial Unicode MS"/>
          <w:color w:val="000000"/>
        </w:rPr>
        <w:t>k</w:t>
      </w:r>
      <w:r w:rsidRPr="0098718B">
        <w:rPr>
          <w:rFonts w:hAnsi="Arial Unicode MS"/>
          <w:color w:val="000000"/>
        </w:rPr>
        <w:t>od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k! Mouchy jim sedaj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na zob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k!</w:t>
      </w:r>
    </w:p>
    <w:p w:rsidR="008D6A4D" w:rsidRDefault="0098718B">
      <w:pPr>
        <w:pStyle w:val="Zkladntext"/>
        <w:shd w:val="clear" w:color="auto" w:fill="auto"/>
        <w:spacing w:line="432" w:lineRule="exact"/>
        <w:ind w:left="20" w:firstLine="38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K</w:t>
      </w:r>
      <w:r w:rsidR="008D6A4D" w:rsidRPr="0098718B">
        <w:rPr>
          <w:rFonts w:hAnsi="Arial Unicode MS"/>
          <w:color w:val="000000"/>
        </w:rPr>
        <w:t>o</w:t>
      </w:r>
      <w:r w:rsidR="008D6A4D">
        <w:rPr>
          <w:rFonts w:hAnsi="Arial Unicode MS"/>
          <w:color w:val="000000"/>
        </w:rPr>
        <w:t>-</w:t>
      </w:r>
      <w:r w:rsidR="008D6A4D" w:rsidRPr="0098718B">
        <w:rPr>
          <w:rFonts w:hAnsi="Arial Unicode MS"/>
          <w:color w:val="000000"/>
        </w:rPr>
        <w:t>ko</w:t>
      </w:r>
      <w:r w:rsidR="008D6A4D">
        <w:rPr>
          <w:rFonts w:hAnsi="Arial Unicode MS"/>
          <w:color w:val="000000"/>
        </w:rPr>
        <w:t>-</w:t>
      </w:r>
      <w:r w:rsidR="008D6A4D" w:rsidRPr="0098718B">
        <w:rPr>
          <w:rFonts w:hAnsi="Arial Unicode MS"/>
          <w:color w:val="000000"/>
        </w:rPr>
        <w:t>k</w:t>
      </w:r>
      <w:r w:rsidRPr="0098718B">
        <w:rPr>
          <w:rFonts w:hAnsi="Arial Unicode MS"/>
          <w:color w:val="000000"/>
        </w:rPr>
        <w:t>od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k! P</w:t>
      </w:r>
      <w:r w:rsidRPr="0098718B">
        <w:rPr>
          <w:rFonts w:hAnsi="Arial Unicode MS" w:hint="eastAsia"/>
          <w:color w:val="000000"/>
        </w:rPr>
        <w:t>ů</w:t>
      </w:r>
      <w:r w:rsidRPr="0098718B">
        <w:rPr>
          <w:rFonts w:hAnsi="Arial Unicode MS"/>
          <w:color w:val="000000"/>
        </w:rPr>
        <w:t>jdeme? P</w:t>
      </w:r>
      <w:r w:rsidRPr="0098718B">
        <w:rPr>
          <w:rFonts w:hAnsi="Arial Unicode MS" w:hint="eastAsia"/>
          <w:color w:val="000000"/>
        </w:rPr>
        <w:t>ů</w:t>
      </w:r>
      <w:r w:rsidRPr="0098718B">
        <w:rPr>
          <w:rFonts w:hAnsi="Arial Unicode MS"/>
          <w:color w:val="000000"/>
        </w:rPr>
        <w:t>jdeme?</w:t>
      </w:r>
      <w:r w:rsidR="008D6A4D">
        <w:rPr>
          <w:rFonts w:hAnsi="Arial Unicode MS"/>
          <w:color w:val="000000"/>
        </w:rPr>
        <w:t>“</w:t>
      </w:r>
    </w:p>
    <w:p w:rsidR="008D6A4D" w:rsidRDefault="0098718B">
      <w:pPr>
        <w:pStyle w:val="Zkladntext"/>
        <w:shd w:val="clear" w:color="auto" w:fill="auto"/>
        <w:spacing w:line="451" w:lineRule="exact"/>
        <w:ind w:left="20" w:firstLine="38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 xml:space="preserve">A husa na to: </w:t>
      </w:r>
      <w:r w:rsidR="008D6A4D">
        <w:rPr>
          <w:rFonts w:hAnsi="Arial Unicode MS"/>
          <w:color w:val="000000"/>
        </w:rPr>
        <w:t>„</w:t>
      </w:r>
      <w:r w:rsidRPr="0098718B">
        <w:rPr>
          <w:rFonts w:hAnsi="Arial Unicode MS"/>
          <w:color w:val="000000"/>
        </w:rPr>
        <w:t>Tak tak tak!</w:t>
      </w:r>
      <w:r w:rsidR="008D6A4D">
        <w:rPr>
          <w:rFonts w:hAnsi="Arial Unicode MS"/>
          <w:color w:val="000000"/>
        </w:rPr>
        <w:t>“</w:t>
      </w:r>
    </w:p>
    <w:p w:rsidR="008D6A4D" w:rsidRDefault="0098718B">
      <w:pPr>
        <w:pStyle w:val="Zkladntext"/>
        <w:shd w:val="clear" w:color="auto" w:fill="auto"/>
        <w:spacing w:line="451" w:lineRule="exact"/>
        <w:ind w:left="20" w:firstLine="38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Z chl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vka to bru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 xml:space="preserve">elo: </w:t>
      </w:r>
      <w:r w:rsidR="008D6A4D">
        <w:rPr>
          <w:rFonts w:hAnsi="Arial Unicode MS"/>
          <w:color w:val="000000"/>
        </w:rPr>
        <w:t>„</w:t>
      </w:r>
      <w:r w:rsidRPr="0098718B">
        <w:rPr>
          <w:rFonts w:hAnsi="Arial Unicode MS"/>
          <w:color w:val="000000"/>
        </w:rPr>
        <w:t>Hmpf! Mandle, mandle!</w:t>
      </w:r>
      <w:r w:rsidR="008D6A4D">
        <w:rPr>
          <w:rFonts w:hAnsi="Arial Unicode MS"/>
          <w:color w:val="000000"/>
        </w:rPr>
        <w:t>“</w:t>
      </w:r>
    </w:p>
    <w:p w:rsidR="008D6A4D" w:rsidRDefault="0098718B">
      <w:pPr>
        <w:pStyle w:val="Zkladntext"/>
        <w:shd w:val="clear" w:color="auto" w:fill="auto"/>
        <w:spacing w:line="451" w:lineRule="exact"/>
        <w:ind w:left="20" w:firstLine="38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A my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ka pi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la: </w:t>
      </w:r>
      <w:r w:rsidR="008D6A4D">
        <w:rPr>
          <w:rFonts w:hAnsi="Arial Unicode MS"/>
          <w:color w:val="000000"/>
        </w:rPr>
        <w:t>„</w:t>
      </w:r>
      <w:r w:rsidRPr="0098718B">
        <w:rPr>
          <w:rFonts w:hAnsi="Arial Unicode MS"/>
          <w:color w:val="000000"/>
        </w:rPr>
        <w:t>Uvid</w:t>
      </w:r>
      <w:r w:rsidRPr="0098718B">
        <w:rPr>
          <w:rFonts w:hAnsi="Arial Unicode MS" w:hint="eastAsia"/>
          <w:color w:val="000000"/>
        </w:rPr>
        <w:t>íš</w:t>
      </w:r>
      <w:r w:rsidRPr="0098718B">
        <w:rPr>
          <w:rFonts w:hAnsi="Arial Unicode MS"/>
          <w:color w:val="000000"/>
        </w:rPr>
        <w:t>! T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mdle, t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mdle!</w:t>
      </w:r>
      <w:r w:rsidR="008D6A4D">
        <w:rPr>
          <w:rFonts w:hAnsi="Arial Unicode MS"/>
          <w:color w:val="000000"/>
        </w:rPr>
        <w:t>“</w:t>
      </w:r>
    </w:p>
    <w:p w:rsidR="008D6A4D" w:rsidRDefault="0098718B">
      <w:pPr>
        <w:pStyle w:val="Zkladntext"/>
        <w:shd w:val="clear" w:color="auto" w:fill="auto"/>
        <w:spacing w:after="49" w:line="365" w:lineRule="exact"/>
        <w:ind w:left="20" w:right="480" w:firstLine="38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Pes zvedl u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i, zavrt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 bojovn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ocasem a zavolal: </w:t>
      </w:r>
      <w:r w:rsidR="008D6A4D">
        <w:rPr>
          <w:rFonts w:hAnsi="Arial Unicode MS"/>
          <w:color w:val="000000"/>
        </w:rPr>
        <w:t>„</w:t>
      </w:r>
      <w:r w:rsidRPr="0098718B">
        <w:rPr>
          <w:rFonts w:hAnsi="Arial Unicode MS"/>
          <w:color w:val="000000"/>
        </w:rPr>
        <w:t>Hurrr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! Do Afrrriky!</w:t>
      </w:r>
      <w:r w:rsidR="008D6A4D">
        <w:rPr>
          <w:rFonts w:hAnsi="Arial Unicode MS"/>
          <w:color w:val="000000"/>
        </w:rPr>
        <w:t>“</w:t>
      </w:r>
    </w:p>
    <w:p w:rsidR="0098718B" w:rsidRPr="0098718B" w:rsidRDefault="0098718B">
      <w:pPr>
        <w:pStyle w:val="Zkladntext"/>
        <w:shd w:val="clear" w:color="auto" w:fill="auto"/>
        <w:spacing w:line="379" w:lineRule="exact"/>
        <w:ind w:left="20" w:right="480" w:firstLine="380"/>
        <w:jc w:val="both"/>
        <w:rPr>
          <w:rFonts w:hAnsi="Arial Unicode MS"/>
        </w:rPr>
        <w:sectPr w:rsidR="0098718B" w:rsidRPr="0098718B">
          <w:footerReference w:type="even" r:id="rId28"/>
          <w:footerReference w:type="default" r:id="rId29"/>
          <w:footerReference w:type="first" r:id="rId30"/>
          <w:pgSz w:w="11909" w:h="16838"/>
          <w:pgMar w:top="3289" w:right="1197" w:bottom="2535" w:left="2440" w:header="0" w:footer="3" w:gutter="0"/>
          <w:cols w:space="720"/>
          <w:noEndnote/>
          <w:docGrid w:linePitch="360"/>
        </w:sectPr>
      </w:pPr>
      <w:r w:rsidRPr="0098718B">
        <w:rPr>
          <w:rFonts w:hAnsi="Arial Unicode MS"/>
          <w:color w:val="000000"/>
        </w:rPr>
        <w:t>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evrhl boudu a prvn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byl ze dvora. Za humny st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l Iv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nk</w:t>
      </w:r>
      <w:r w:rsidRPr="0098718B">
        <w:rPr>
          <w:rFonts w:hAnsi="Arial Unicode MS" w:hint="eastAsia"/>
          <w:color w:val="000000"/>
        </w:rPr>
        <w:t>ů</w:t>
      </w:r>
      <w:r w:rsidRPr="0098718B">
        <w:rPr>
          <w:rFonts w:hAnsi="Arial Unicode MS"/>
          <w:color w:val="000000"/>
        </w:rPr>
        <w:t>v voz</w:t>
      </w:r>
      <w:r w:rsidRPr="0098718B">
        <w:rPr>
          <w:rFonts w:hAnsi="Arial Unicode MS" w:hint="eastAsia"/>
          <w:color w:val="000000"/>
        </w:rPr>
        <w:t>íč</w:t>
      </w:r>
      <w:r w:rsidRPr="0098718B">
        <w:rPr>
          <w:rFonts w:hAnsi="Arial Unicode MS"/>
          <w:color w:val="000000"/>
        </w:rPr>
        <w:t>ek. 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k zafun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l, vlezl do voz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ku, za 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m pejsek s 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kou, a my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 xml:space="preserve">ka 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 xml:space="preserve">up 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up, vlezla si tam taky a skr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ila se do koutka, aby nikomu ne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l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pla na nohu. Husa popadla prov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zek do zob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ku,</w:t>
      </w:r>
    </w:p>
    <w:p w:rsidR="008D6A4D" w:rsidRDefault="00270D67" w:rsidP="00270D67">
      <w:pPr>
        <w:widowControl/>
        <w:autoSpaceDE w:val="0"/>
        <w:autoSpaceDN w:val="0"/>
        <w:adjustRightInd w:val="0"/>
        <w:ind w:left="112" w:right="-20"/>
        <w:jc w:val="center"/>
        <w:rPr>
          <w:rFonts w:ascii="Arial Unicode MS" w:eastAsia="Arial Unicode MS" w:hAnsi="Arial Unicode MS" w:cs="Arial Unicode MS"/>
          <w:color w:val="auto"/>
        </w:rPr>
      </w:pPr>
      <w:r>
        <w:rPr>
          <w:rFonts w:ascii="Times New Roman" w:hAnsi="Times New Roman" w:cs="Times New Roman"/>
          <w:noProof/>
          <w:color w:val="auto"/>
        </w:rPr>
        <w:lastRenderedPageBreak/>
        <w:drawing>
          <wp:inline distT="0" distB="0" distL="0" distR="0">
            <wp:extent cx="5314353" cy="7108467"/>
            <wp:effectExtent l="0" t="0" r="635" b="0"/>
            <wp:docPr id="112" name="Obrázek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503" cy="7108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>
      <w:pPr>
        <w:spacing w:line="491" w:lineRule="exact"/>
        <w:rPr>
          <w:rFonts w:ascii="Arial Unicode MS" w:eastAsia="Arial Unicode MS" w:hAnsi="Arial Unicode MS" w:cs="Arial Unicode MS"/>
          <w:color w:val="auto"/>
        </w:rPr>
      </w:pPr>
    </w:p>
    <w:p w:rsidR="0098718B" w:rsidRPr="0098718B" w:rsidRDefault="0098718B">
      <w:pPr>
        <w:rPr>
          <w:rFonts w:ascii="Arial Unicode MS" w:eastAsia="Arial Unicode MS" w:hAnsi="Arial Unicode MS" w:cs="Arial Unicode MS"/>
          <w:color w:val="auto"/>
          <w:sz w:val="2"/>
          <w:szCs w:val="2"/>
        </w:rPr>
        <w:sectPr w:rsidR="0098718B" w:rsidRPr="0098718B">
          <w:pgSz w:w="11909" w:h="16838"/>
          <w:pgMar w:top="1664" w:right="756" w:bottom="1664" w:left="756" w:header="0" w:footer="3" w:gutter="0"/>
          <w:cols w:space="720"/>
          <w:noEndnote/>
          <w:docGrid w:linePitch="360"/>
        </w:sectPr>
      </w:pPr>
    </w:p>
    <w:p w:rsidR="008D6A4D" w:rsidRDefault="00270D67" w:rsidP="00270D67">
      <w:pPr>
        <w:ind w:firstLine="426"/>
        <w:rPr>
          <w:rFonts w:ascii="Arial Unicode MS" w:eastAsia="Arial Unicode MS" w:hAnsi="Arial Unicode MS" w:cs="Arial Unicode MS"/>
          <w:sz w:val="32"/>
          <w:szCs w:val="32"/>
        </w:rPr>
      </w:pPr>
      <w:r w:rsidRPr="00270D67">
        <w:rPr>
          <w:rFonts w:ascii="Arial Unicode MS" w:eastAsia="Arial Unicode MS" w:hAnsi="Arial Unicode MS" w:cs="Arial Unicode MS"/>
          <w:sz w:val="32"/>
          <w:szCs w:val="32"/>
        </w:rPr>
        <w:lastRenderedPageBreak/>
        <w:t>zamávala křídly, a šmajdavá kolečka chvilku drndala po zemi, pak se rozjela, a vozíček se vznesl do výše jako aeroplán. Na slepici zapomněli. Ta teď uháněla za nimi, až jí peří z ocasu lítalo. A láteřila:</w:t>
      </w:r>
    </w:p>
    <w:p w:rsidR="008D6A4D" w:rsidRDefault="008D6A4D" w:rsidP="00270D67">
      <w:pPr>
        <w:ind w:firstLine="426"/>
        <w:rPr>
          <w:rFonts w:ascii="Arial Unicode MS" w:eastAsia="Arial Unicode MS" w:hAnsi="Arial Unicode MS" w:cs="Arial Unicode MS"/>
          <w:sz w:val="32"/>
          <w:szCs w:val="32"/>
        </w:rPr>
      </w:pPr>
      <w:r>
        <w:rPr>
          <w:rFonts w:ascii="Arial Unicode MS" w:eastAsia="Arial Unicode MS" w:hAnsi="Arial Unicode MS" w:cs="Arial Unicode MS"/>
          <w:sz w:val="32"/>
          <w:szCs w:val="32"/>
        </w:rPr>
        <w:t>„</w:t>
      </w:r>
      <w:r w:rsidR="00270D67" w:rsidRPr="00270D67">
        <w:rPr>
          <w:rFonts w:ascii="Arial Unicode MS" w:eastAsia="Arial Unicode MS" w:hAnsi="Arial Unicode MS" w:cs="Arial Unicode MS"/>
          <w:sz w:val="32"/>
          <w:szCs w:val="32"/>
        </w:rPr>
        <w:t>K</w:t>
      </w:r>
      <w:r w:rsidRPr="00270D67">
        <w:rPr>
          <w:rFonts w:ascii="Arial Unicode MS" w:eastAsia="Arial Unicode MS" w:hAnsi="Arial Unicode MS" w:cs="Arial Unicode MS"/>
          <w:sz w:val="32"/>
          <w:szCs w:val="32"/>
        </w:rPr>
        <w:t>o</w:t>
      </w:r>
      <w:r>
        <w:rPr>
          <w:rFonts w:ascii="Arial Unicode MS" w:eastAsia="Arial Unicode MS" w:hAnsi="Arial Unicode MS" w:cs="Arial Unicode MS"/>
          <w:sz w:val="32"/>
          <w:szCs w:val="32"/>
        </w:rPr>
        <w:t>-</w:t>
      </w:r>
      <w:r w:rsidRPr="00270D67">
        <w:rPr>
          <w:rFonts w:ascii="Arial Unicode MS" w:eastAsia="Arial Unicode MS" w:hAnsi="Arial Unicode MS" w:cs="Arial Unicode MS"/>
          <w:sz w:val="32"/>
          <w:szCs w:val="32"/>
        </w:rPr>
        <w:t>ko</w:t>
      </w:r>
      <w:r>
        <w:rPr>
          <w:rFonts w:ascii="Arial Unicode MS" w:eastAsia="Arial Unicode MS" w:hAnsi="Arial Unicode MS" w:cs="Arial Unicode MS"/>
          <w:sz w:val="32"/>
          <w:szCs w:val="32"/>
        </w:rPr>
        <w:t>-</w:t>
      </w:r>
      <w:r w:rsidRPr="00270D67">
        <w:rPr>
          <w:rFonts w:ascii="Arial Unicode MS" w:eastAsia="Arial Unicode MS" w:hAnsi="Arial Unicode MS" w:cs="Arial Unicode MS"/>
          <w:sz w:val="32"/>
          <w:szCs w:val="32"/>
        </w:rPr>
        <w:t>k</w:t>
      </w:r>
      <w:r w:rsidR="00270D67" w:rsidRPr="00270D67">
        <w:rPr>
          <w:rFonts w:ascii="Arial Unicode MS" w:eastAsia="Arial Unicode MS" w:hAnsi="Arial Unicode MS" w:cs="Arial Unicode MS"/>
          <w:sz w:val="32"/>
          <w:szCs w:val="32"/>
        </w:rPr>
        <w:t>o! Holoto! K</w:t>
      </w:r>
      <w:r w:rsidRPr="00270D67">
        <w:rPr>
          <w:rFonts w:ascii="Arial Unicode MS" w:eastAsia="Arial Unicode MS" w:hAnsi="Arial Unicode MS" w:cs="Arial Unicode MS"/>
          <w:sz w:val="32"/>
          <w:szCs w:val="32"/>
        </w:rPr>
        <w:t>o</w:t>
      </w:r>
      <w:r>
        <w:rPr>
          <w:rFonts w:ascii="Arial Unicode MS" w:eastAsia="Arial Unicode MS" w:hAnsi="Arial Unicode MS" w:cs="Arial Unicode MS"/>
          <w:sz w:val="32"/>
          <w:szCs w:val="32"/>
        </w:rPr>
        <w:t>-</w:t>
      </w:r>
      <w:r w:rsidRPr="00270D67">
        <w:rPr>
          <w:rFonts w:ascii="Arial Unicode MS" w:eastAsia="Arial Unicode MS" w:hAnsi="Arial Unicode MS" w:cs="Arial Unicode MS"/>
          <w:sz w:val="32"/>
          <w:szCs w:val="32"/>
        </w:rPr>
        <w:t>ko</w:t>
      </w:r>
      <w:r>
        <w:rPr>
          <w:rFonts w:ascii="Arial Unicode MS" w:eastAsia="Arial Unicode MS" w:hAnsi="Arial Unicode MS" w:cs="Arial Unicode MS"/>
          <w:sz w:val="32"/>
          <w:szCs w:val="32"/>
        </w:rPr>
        <w:t>-</w:t>
      </w:r>
      <w:r w:rsidRPr="00270D67">
        <w:rPr>
          <w:rFonts w:ascii="Arial Unicode MS" w:eastAsia="Arial Unicode MS" w:hAnsi="Arial Unicode MS" w:cs="Arial Unicode MS"/>
          <w:sz w:val="32"/>
          <w:szCs w:val="32"/>
        </w:rPr>
        <w:t>ko</w:t>
      </w:r>
      <w:r>
        <w:rPr>
          <w:rFonts w:ascii="Arial Unicode MS" w:eastAsia="Arial Unicode MS" w:hAnsi="Arial Unicode MS" w:cs="Arial Unicode MS"/>
          <w:sz w:val="32"/>
          <w:szCs w:val="32"/>
        </w:rPr>
        <w:t>-</w:t>
      </w:r>
      <w:r w:rsidRPr="00270D67">
        <w:rPr>
          <w:rFonts w:ascii="Arial Unicode MS" w:eastAsia="Arial Unicode MS" w:hAnsi="Arial Unicode MS" w:cs="Arial Unicode MS"/>
          <w:sz w:val="32"/>
          <w:szCs w:val="32"/>
        </w:rPr>
        <w:t>d</w:t>
      </w:r>
      <w:r w:rsidR="00270D67" w:rsidRPr="00270D67">
        <w:rPr>
          <w:rFonts w:ascii="Arial Unicode MS" w:eastAsia="Arial Unicode MS" w:hAnsi="Arial Unicode MS" w:cs="Arial Unicode MS"/>
          <w:sz w:val="32"/>
          <w:szCs w:val="32"/>
        </w:rPr>
        <w:t>ák! Počkááát! K</w:t>
      </w:r>
      <w:r w:rsidRPr="00270D67">
        <w:rPr>
          <w:rFonts w:ascii="Arial Unicode MS" w:eastAsia="Arial Unicode MS" w:hAnsi="Arial Unicode MS" w:cs="Arial Unicode MS"/>
          <w:sz w:val="32"/>
          <w:szCs w:val="32"/>
        </w:rPr>
        <w:t>o</w:t>
      </w:r>
      <w:r>
        <w:rPr>
          <w:rFonts w:ascii="Arial Unicode MS" w:eastAsia="Arial Unicode MS" w:hAnsi="Arial Unicode MS" w:cs="Arial Unicode MS"/>
          <w:sz w:val="32"/>
          <w:szCs w:val="32"/>
        </w:rPr>
        <w:t>-</w:t>
      </w:r>
      <w:r w:rsidRPr="00270D67">
        <w:rPr>
          <w:rFonts w:ascii="Arial Unicode MS" w:eastAsia="Arial Unicode MS" w:hAnsi="Arial Unicode MS" w:cs="Arial Unicode MS"/>
          <w:sz w:val="32"/>
          <w:szCs w:val="32"/>
        </w:rPr>
        <w:t>k</w:t>
      </w:r>
      <w:r w:rsidR="00270D67" w:rsidRPr="00270D67">
        <w:rPr>
          <w:rFonts w:ascii="Arial Unicode MS" w:eastAsia="Arial Unicode MS" w:hAnsi="Arial Unicode MS" w:cs="Arial Unicode MS"/>
          <w:sz w:val="32"/>
          <w:szCs w:val="32"/>
        </w:rPr>
        <w:t>o– k</w:t>
      </w:r>
      <w:r w:rsidRPr="00270D67">
        <w:rPr>
          <w:rFonts w:ascii="Arial Unicode MS" w:eastAsia="Arial Unicode MS" w:hAnsi="Arial Unicode MS" w:cs="Arial Unicode MS"/>
          <w:sz w:val="32"/>
          <w:szCs w:val="32"/>
        </w:rPr>
        <w:t>o</w:t>
      </w:r>
      <w:r>
        <w:rPr>
          <w:rFonts w:ascii="Arial Unicode MS" w:eastAsia="Arial Unicode MS" w:hAnsi="Arial Unicode MS" w:cs="Arial Unicode MS"/>
          <w:sz w:val="32"/>
          <w:szCs w:val="32"/>
        </w:rPr>
        <w:t>-</w:t>
      </w:r>
      <w:r w:rsidRPr="00270D67">
        <w:rPr>
          <w:rFonts w:ascii="Arial Unicode MS" w:eastAsia="Arial Unicode MS" w:hAnsi="Arial Unicode MS" w:cs="Arial Unicode MS"/>
          <w:sz w:val="32"/>
          <w:szCs w:val="32"/>
        </w:rPr>
        <w:t>d</w:t>
      </w:r>
      <w:r w:rsidR="00270D67" w:rsidRPr="00270D67">
        <w:rPr>
          <w:rFonts w:ascii="Arial Unicode MS" w:eastAsia="Arial Unicode MS" w:hAnsi="Arial Unicode MS" w:cs="Arial Unicode MS"/>
          <w:sz w:val="32"/>
          <w:szCs w:val="32"/>
        </w:rPr>
        <w:t>ák! K</w:t>
      </w:r>
      <w:r w:rsidRPr="00270D67">
        <w:rPr>
          <w:rFonts w:ascii="Arial Unicode MS" w:eastAsia="Arial Unicode MS" w:hAnsi="Arial Unicode MS" w:cs="Arial Unicode MS"/>
          <w:sz w:val="32"/>
          <w:szCs w:val="32"/>
        </w:rPr>
        <w:t>o</w:t>
      </w:r>
      <w:r>
        <w:rPr>
          <w:rFonts w:ascii="Arial Unicode MS" w:eastAsia="Arial Unicode MS" w:hAnsi="Arial Unicode MS" w:cs="Arial Unicode MS"/>
          <w:sz w:val="32"/>
          <w:szCs w:val="32"/>
        </w:rPr>
        <w:t>-</w:t>
      </w:r>
      <w:r w:rsidRPr="00270D67">
        <w:rPr>
          <w:rFonts w:ascii="Arial Unicode MS" w:eastAsia="Arial Unicode MS" w:hAnsi="Arial Unicode MS" w:cs="Arial Unicode MS"/>
          <w:sz w:val="32"/>
          <w:szCs w:val="32"/>
        </w:rPr>
        <w:t>d</w:t>
      </w:r>
      <w:r w:rsidR="00270D67" w:rsidRPr="00270D67">
        <w:rPr>
          <w:rFonts w:ascii="Arial Unicode MS" w:eastAsia="Arial Unicode MS" w:hAnsi="Arial Unicode MS" w:cs="Arial Unicode MS"/>
          <w:sz w:val="32"/>
          <w:szCs w:val="32"/>
        </w:rPr>
        <w:t>ák! K</w:t>
      </w:r>
      <w:r w:rsidRPr="00270D67">
        <w:rPr>
          <w:rFonts w:ascii="Arial Unicode MS" w:eastAsia="Arial Unicode MS" w:hAnsi="Arial Unicode MS" w:cs="Arial Unicode MS"/>
          <w:sz w:val="32"/>
          <w:szCs w:val="32"/>
        </w:rPr>
        <w:t>o</w:t>
      </w:r>
      <w:r>
        <w:rPr>
          <w:rFonts w:ascii="Arial Unicode MS" w:eastAsia="Arial Unicode MS" w:hAnsi="Arial Unicode MS" w:cs="Arial Unicode MS"/>
          <w:sz w:val="32"/>
          <w:szCs w:val="32"/>
        </w:rPr>
        <w:t>-</w:t>
      </w:r>
      <w:r w:rsidRPr="00270D67">
        <w:rPr>
          <w:rFonts w:ascii="Arial Unicode MS" w:eastAsia="Arial Unicode MS" w:hAnsi="Arial Unicode MS" w:cs="Arial Unicode MS"/>
          <w:sz w:val="32"/>
          <w:szCs w:val="32"/>
        </w:rPr>
        <w:t>d</w:t>
      </w:r>
      <w:r w:rsidR="00270D67" w:rsidRPr="00270D67">
        <w:rPr>
          <w:rFonts w:ascii="Arial Unicode MS" w:eastAsia="Arial Unicode MS" w:hAnsi="Arial Unicode MS" w:cs="Arial Unicode MS"/>
          <w:sz w:val="32"/>
          <w:szCs w:val="32"/>
        </w:rPr>
        <w:t>ákí</w:t>
      </w:r>
      <w:r>
        <w:rPr>
          <w:rFonts w:ascii="Arial Unicode MS" w:eastAsia="Arial Unicode MS" w:hAnsi="Arial Unicode MS" w:cs="Arial Unicode MS"/>
          <w:sz w:val="32"/>
          <w:szCs w:val="32"/>
        </w:rPr>
        <w:t>“</w:t>
      </w:r>
    </w:p>
    <w:p w:rsidR="008D6A4D" w:rsidRDefault="008D6A4D" w:rsidP="00270D67">
      <w:pPr>
        <w:spacing w:line="198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 w:rsidP="00270D67">
      <w:pPr>
        <w:widowControl/>
        <w:autoSpaceDE w:val="0"/>
        <w:autoSpaceDN w:val="0"/>
        <w:adjustRightInd w:val="0"/>
        <w:spacing w:before="6" w:line="100" w:lineRule="exact"/>
        <w:rPr>
          <w:rFonts w:ascii="Times New Roman" w:hAnsi="Times New Roman" w:cs="Times New Roman"/>
          <w:color w:val="auto"/>
          <w:sz w:val="10"/>
          <w:szCs w:val="10"/>
        </w:rPr>
      </w:pPr>
    </w:p>
    <w:p w:rsidR="008D6A4D" w:rsidRDefault="00270D67" w:rsidP="00DE0960">
      <w:pPr>
        <w:widowControl/>
        <w:autoSpaceDE w:val="0"/>
        <w:autoSpaceDN w:val="0"/>
        <w:adjustRightInd w:val="0"/>
        <w:ind w:right="-20" w:firstLine="426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noProof/>
          <w:color w:val="auto"/>
          <w:sz w:val="10"/>
          <w:szCs w:val="10"/>
        </w:rPr>
        <w:drawing>
          <wp:inline distT="0" distB="0" distL="0" distR="0">
            <wp:extent cx="2878455" cy="2830830"/>
            <wp:effectExtent l="0" t="0" r="0" b="7620"/>
            <wp:docPr id="113" name="Obrázek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34">
                              <a14:imgEffect>
                                <a14:brightnessContrast bright="32000" contrast="1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A4D" w:rsidRDefault="008D6A4D">
      <w:pPr>
        <w:framePr w:h="235" w:wrap="notBeside" w:vAnchor="text" w:hAnchor="text" w:xAlign="center" w:y="1"/>
        <w:jc w:val="center"/>
        <w:rPr>
          <w:rFonts w:ascii="Arial Unicode MS" w:eastAsia="Arial Unicode MS" w:hAnsi="Arial Unicode MS" w:cs="Arial Unicode MS"/>
          <w:color w:val="auto"/>
          <w:sz w:val="2"/>
          <w:szCs w:val="2"/>
        </w:rPr>
      </w:pPr>
    </w:p>
    <w:p w:rsidR="008D6A4D" w:rsidRDefault="008D6A4D">
      <w:pPr>
        <w:rPr>
          <w:rFonts w:ascii="Arial Unicode MS" w:eastAsia="Arial Unicode MS" w:hAnsi="Arial Unicode MS" w:cs="Arial Unicode MS"/>
          <w:color w:val="auto"/>
          <w:sz w:val="2"/>
          <w:szCs w:val="2"/>
        </w:rPr>
      </w:pPr>
    </w:p>
    <w:p w:rsidR="0098718B" w:rsidRPr="0098718B" w:rsidRDefault="0098718B">
      <w:pPr>
        <w:rPr>
          <w:rFonts w:ascii="Arial Unicode MS" w:eastAsia="Arial Unicode MS" w:hAnsi="Arial Unicode MS" w:cs="Arial Unicode MS"/>
          <w:color w:val="auto"/>
          <w:sz w:val="2"/>
          <w:szCs w:val="2"/>
        </w:rPr>
        <w:sectPr w:rsidR="0098718B" w:rsidRPr="0098718B" w:rsidSect="00DE0960">
          <w:headerReference w:type="even" r:id="rId35"/>
          <w:headerReference w:type="default" r:id="rId36"/>
          <w:pgSz w:w="11909" w:h="16838"/>
          <w:pgMar w:top="1151" w:right="787" w:bottom="1097" w:left="1560" w:header="0" w:footer="3" w:gutter="0"/>
          <w:pgNumType w:start="13"/>
          <w:cols w:space="720"/>
          <w:noEndnote/>
          <w:docGrid w:linePitch="360"/>
        </w:sectPr>
      </w:pPr>
    </w:p>
    <w:p w:rsidR="008D6A4D" w:rsidRDefault="00DE0960" w:rsidP="00DE0960">
      <w:pPr>
        <w:pStyle w:val="Nadpis41"/>
        <w:keepNext/>
        <w:keepLines/>
        <w:shd w:val="clear" w:color="auto" w:fill="auto"/>
        <w:spacing w:after="1408" w:line="460" w:lineRule="exact"/>
        <w:ind w:left="100"/>
        <w:jc w:val="center"/>
        <w:rPr>
          <w:rFonts w:ascii="Arial Unicode MS" w:eastAsia="Arial Unicode MS" w:hAnsi="Arial Unicode MS" w:cs="Arial Unicode MS"/>
          <w:color w:val="FF0000"/>
          <w:spacing w:val="0"/>
          <w:sz w:val="52"/>
          <w:szCs w:val="52"/>
        </w:rPr>
      </w:pPr>
      <w:r w:rsidRPr="00DE0960">
        <w:rPr>
          <w:rFonts w:ascii="Arial Unicode MS" w:eastAsia="Arial Unicode MS" w:hAnsi="Arial Unicode MS" w:cs="Arial Unicode MS"/>
          <w:color w:val="FF0000"/>
          <w:spacing w:val="0"/>
          <w:sz w:val="52"/>
          <w:szCs w:val="52"/>
        </w:rPr>
        <w:lastRenderedPageBreak/>
        <w:t>II. NOCLEH NA LEDOVCI</w:t>
      </w:r>
    </w:p>
    <w:p w:rsidR="008D6A4D" w:rsidRDefault="008D6A4D" w:rsidP="00DE0960">
      <w:pPr>
        <w:widowControl/>
        <w:autoSpaceDE w:val="0"/>
        <w:autoSpaceDN w:val="0"/>
        <w:adjustRightInd w:val="0"/>
        <w:spacing w:before="3" w:line="130" w:lineRule="exact"/>
        <w:rPr>
          <w:rFonts w:ascii="Times New Roman" w:hAnsi="Times New Roman" w:cs="Times New Roman"/>
          <w:color w:val="auto"/>
          <w:sz w:val="13"/>
          <w:szCs w:val="13"/>
        </w:rPr>
      </w:pPr>
    </w:p>
    <w:p w:rsidR="008D6A4D" w:rsidRDefault="00DE0960" w:rsidP="00DE0960">
      <w:pPr>
        <w:widowControl/>
        <w:autoSpaceDE w:val="0"/>
        <w:autoSpaceDN w:val="0"/>
        <w:adjustRightInd w:val="0"/>
        <w:ind w:left="1594" w:right="-2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noProof/>
          <w:color w:val="auto"/>
          <w:sz w:val="13"/>
          <w:szCs w:val="13"/>
        </w:rPr>
        <w:drawing>
          <wp:inline distT="0" distB="0" distL="0" distR="0">
            <wp:extent cx="3037205" cy="1192530"/>
            <wp:effectExtent l="0" t="0" r="0" b="7620"/>
            <wp:docPr id="114" name="Obrázek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38">
                              <a14:imgEffect>
                                <a14:brightnessContrast bright="32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205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A4D" w:rsidRDefault="00DE0960" w:rsidP="00DE0960">
      <w:pPr>
        <w:pStyle w:val="Zkladntext"/>
        <w:shd w:val="clear" w:color="auto" w:fill="auto"/>
        <w:spacing w:before="778" w:line="320" w:lineRule="exact"/>
        <w:ind w:firstLine="284"/>
        <w:jc w:val="both"/>
        <w:rPr>
          <w:rFonts w:hAnsi="Arial Unicode MS"/>
        </w:rPr>
      </w:pPr>
      <w:r w:rsidRPr="00864B9A">
        <w:rPr>
          <w:rStyle w:val="Zkladntext130"/>
          <w:b/>
          <w:noProof w:val="0"/>
          <w:color w:val="FF0000"/>
          <w:sz w:val="40"/>
        </w:rPr>
        <w:t>A</w:t>
      </w:r>
      <w:r w:rsidR="0098718B" w:rsidRPr="0098718B">
        <w:rPr>
          <w:rFonts w:hAnsi="Arial Unicode MS"/>
          <w:color w:val="000000"/>
        </w:rPr>
        <w:t>let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li a let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li.</w:t>
      </w:r>
    </w:p>
    <w:p w:rsidR="008D6A4D" w:rsidRDefault="0098718B" w:rsidP="00DE0960">
      <w:pPr>
        <w:pStyle w:val="Zkladntext"/>
        <w:shd w:val="clear" w:color="auto" w:fill="auto"/>
        <w:tabs>
          <w:tab w:val="left" w:leader="dot" w:pos="494"/>
        </w:tabs>
        <w:spacing w:line="384" w:lineRule="exact"/>
        <w:ind w:firstLine="284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Pod nimi v 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ramn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 xml:space="preserve"> hloubce ut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kaly vesni</w:t>
      </w:r>
      <w:r w:rsidRPr="0098718B">
        <w:rPr>
          <w:rFonts w:hAnsi="Arial Unicode MS" w:hint="eastAsia"/>
          <w:color w:val="000000"/>
        </w:rPr>
        <w:t>č</w:t>
      </w:r>
      <w:r w:rsidR="00DE0960">
        <w:rPr>
          <w:rFonts w:hAnsi="Arial Unicode MS"/>
          <w:color w:val="000000"/>
        </w:rPr>
        <w:t xml:space="preserve">ky, </w:t>
      </w:r>
      <w:r w:rsidRPr="0098718B">
        <w:rPr>
          <w:rFonts w:hAnsi="Arial Unicode MS"/>
          <w:color w:val="000000"/>
        </w:rPr>
        <w:t>schov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valy se za lesy a kopce. 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kdy a</w:t>
      </w:r>
      <w:r w:rsidRPr="0098718B">
        <w:rPr>
          <w:rFonts w:hAnsi="Arial Unicode MS" w:hint="eastAsia"/>
          <w:color w:val="000000"/>
        </w:rPr>
        <w:t>ž</w:t>
      </w:r>
      <w:r w:rsidR="00DE0960">
        <w:rPr>
          <w:rFonts w:hAnsi="Arial Unicode MS"/>
          <w:color w:val="000000"/>
        </w:rPr>
        <w:t xml:space="preserve"> k nim do</w:t>
      </w:r>
      <w:r w:rsidRPr="0098718B">
        <w:rPr>
          <w:rFonts w:hAnsi="Arial Unicode MS"/>
          <w:color w:val="000000"/>
        </w:rPr>
        <w:t>lehlo hu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en</w:t>
      </w:r>
      <w:r w:rsidRPr="0098718B">
        <w:rPr>
          <w:rFonts w:hAnsi="Arial Unicode MS" w:hint="eastAsia"/>
          <w:color w:val="000000"/>
        </w:rPr>
        <w:t>íř</w:t>
      </w:r>
      <w:r w:rsidRPr="0098718B">
        <w:rPr>
          <w:rFonts w:hAnsi="Arial Unicode MS"/>
          <w:color w:val="000000"/>
        </w:rPr>
        <w:t>eky, a to se v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dycky 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k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ikr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il i zafun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l, pejsek st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hl oc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sek, a 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ka naje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ila 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ern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 xml:space="preserve"> chlupy,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 j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st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ly jako les. A slepice v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dycky zoufale zam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vala k</w:t>
      </w:r>
      <w:r w:rsidRPr="0098718B">
        <w:rPr>
          <w:rFonts w:hAnsi="Arial Unicode MS" w:hint="eastAsia"/>
          <w:color w:val="000000"/>
        </w:rPr>
        <w:t>ří</w:t>
      </w:r>
      <w:r w:rsidRPr="0098718B">
        <w:rPr>
          <w:rFonts w:hAnsi="Arial Unicode MS"/>
          <w:color w:val="000000"/>
        </w:rPr>
        <w:t>dly a zab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dovala: </w:t>
      </w:r>
      <w:r w:rsidR="008D6A4D">
        <w:rPr>
          <w:rFonts w:hAnsi="Arial Unicode MS"/>
          <w:color w:val="000000"/>
        </w:rPr>
        <w:t>„</w:t>
      </w:r>
      <w:r w:rsidRPr="0098718B">
        <w:rPr>
          <w:rFonts w:hAnsi="Arial Unicode MS"/>
          <w:color w:val="000000"/>
        </w:rPr>
        <w:t>K</w:t>
      </w:r>
      <w:r w:rsidR="008D6A4D" w:rsidRPr="0098718B">
        <w:rPr>
          <w:rFonts w:hAnsi="Arial Unicode MS"/>
          <w:color w:val="000000"/>
        </w:rPr>
        <w:t>o</w:t>
      </w:r>
      <w:r w:rsidR="008D6A4D">
        <w:rPr>
          <w:rFonts w:hAnsi="Arial Unicode MS"/>
          <w:color w:val="000000"/>
        </w:rPr>
        <w:t>-</w:t>
      </w:r>
      <w:r w:rsidR="008D6A4D" w:rsidRPr="0098718B">
        <w:rPr>
          <w:rFonts w:hAnsi="Arial Unicode MS"/>
          <w:color w:val="000000"/>
        </w:rPr>
        <w:t>ko</w:t>
      </w:r>
      <w:r w:rsidR="008D6A4D">
        <w:rPr>
          <w:rFonts w:hAnsi="Arial Unicode MS"/>
          <w:color w:val="000000"/>
        </w:rPr>
        <w:t>-</w:t>
      </w:r>
      <w:r w:rsidR="008D6A4D" w:rsidRPr="0098718B">
        <w:rPr>
          <w:rFonts w:hAnsi="Arial Unicode MS"/>
          <w:color w:val="000000"/>
        </w:rPr>
        <w:t>k</w:t>
      </w:r>
      <w:r w:rsidRPr="0098718B">
        <w:rPr>
          <w:rFonts w:hAnsi="Arial Unicode MS"/>
          <w:color w:val="000000"/>
        </w:rPr>
        <w:t>o! Co to?</w:t>
      </w:r>
    </w:p>
    <w:p w:rsidR="008D6A4D" w:rsidRDefault="0098718B" w:rsidP="00DE0960">
      <w:pPr>
        <w:pStyle w:val="Zkladntext"/>
        <w:shd w:val="clear" w:color="auto" w:fill="auto"/>
        <w:tabs>
          <w:tab w:val="left" w:leader="hyphen" w:pos="5481"/>
        </w:tabs>
        <w:spacing w:line="384" w:lineRule="exact"/>
        <w:ind w:left="100" w:firstLine="284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Co to? To u 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s na hnoji</w:t>
      </w:r>
      <w:r w:rsidRPr="0098718B">
        <w:rPr>
          <w:rFonts w:hAnsi="Arial Unicode MS"/>
          <w:color w:val="000000"/>
        </w:rPr>
        <w:tab/>
      </w:r>
      <w:r w:rsidR="008D6A4D">
        <w:rPr>
          <w:rFonts w:hAnsi="Arial Unicode MS"/>
          <w:color w:val="000000"/>
        </w:rPr>
        <w:t>„</w:t>
      </w:r>
      <w:r w:rsidRPr="0098718B">
        <w:rPr>
          <w:rFonts w:hAnsi="Arial Unicode MS"/>
          <w:color w:val="000000"/>
        </w:rPr>
        <w:t xml:space="preserve"> Jen my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ka se</w:t>
      </w:r>
    </w:p>
    <w:p w:rsidR="008D6A4D" w:rsidRDefault="0098718B" w:rsidP="00DE0960">
      <w:pPr>
        <w:pStyle w:val="Zkladntext"/>
        <w:shd w:val="clear" w:color="auto" w:fill="auto"/>
        <w:spacing w:line="384" w:lineRule="exact"/>
        <w:ind w:left="100" w:right="460" w:firstLine="284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neb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la. Kr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ila se v koutku; sem tam si pro</w:t>
      </w:r>
      <w:r w:rsidRPr="0098718B">
        <w:rPr>
          <w:rFonts w:hAnsi="Arial Unicode MS" w:hint="eastAsia"/>
          <w:color w:val="000000"/>
        </w:rPr>
        <w:t>čí</w:t>
      </w:r>
      <w:r w:rsidRPr="0098718B">
        <w:rPr>
          <w:rFonts w:hAnsi="Arial Unicode MS"/>
          <w:color w:val="000000"/>
        </w:rPr>
        <w:t>sla dr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pkem ko</w:t>
      </w:r>
      <w:r w:rsidRPr="0098718B">
        <w:rPr>
          <w:rFonts w:hAnsi="Arial Unicode MS" w:hint="eastAsia"/>
          <w:color w:val="000000"/>
        </w:rPr>
        <w:t>žíš</w:t>
      </w:r>
      <w:r w:rsidRPr="0098718B">
        <w:rPr>
          <w:rFonts w:hAnsi="Arial Unicode MS"/>
          <w:color w:val="000000"/>
        </w:rPr>
        <w:t>ek. Nevid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 s voz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ku a proto se neb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la.</w:t>
      </w:r>
    </w:p>
    <w:p w:rsidR="008D6A4D" w:rsidRDefault="0098718B" w:rsidP="00DE0960">
      <w:pPr>
        <w:pStyle w:val="Zkladntext"/>
        <w:shd w:val="clear" w:color="auto" w:fill="auto"/>
        <w:tabs>
          <w:tab w:val="right" w:pos="6306"/>
          <w:tab w:val="right" w:pos="7430"/>
          <w:tab w:val="right" w:pos="7785"/>
        </w:tabs>
        <w:spacing w:line="320" w:lineRule="exact"/>
        <w:ind w:left="100" w:firstLine="284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A let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li a let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li.</w:t>
      </w:r>
    </w:p>
    <w:p w:rsidR="008D6A4D" w:rsidRDefault="0098718B" w:rsidP="00DE0960">
      <w:pPr>
        <w:pStyle w:val="Zkladntext"/>
        <w:shd w:val="clear" w:color="auto" w:fill="auto"/>
        <w:spacing w:line="379" w:lineRule="exact"/>
        <w:ind w:left="100" w:right="460" w:firstLine="284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V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tr utichal, bl</w:t>
      </w:r>
      <w:r w:rsidRPr="0098718B">
        <w:rPr>
          <w:rFonts w:hAnsi="Arial Unicode MS" w:hint="eastAsia"/>
          <w:color w:val="000000"/>
        </w:rPr>
        <w:t>íž</w:t>
      </w:r>
      <w:r w:rsidRPr="0098718B">
        <w:rPr>
          <w:rFonts w:hAnsi="Arial Unicode MS"/>
          <w:color w:val="000000"/>
        </w:rPr>
        <w:t>ilo se k ve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eru. Zem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pod nimi byla tmav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 xml:space="preserve"> a tmav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, stromy vypadaly v t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 xml:space="preserve"> temnot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jako zachumlan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stra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 xml:space="preserve">tka a lesy jako 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ern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 xml:space="preserve"> rybn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ky.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ed nimi h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eben vysok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>ch hor, a ty hory jako by jim ut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kaly naproti. Tak rychle se k nim bl</w:t>
      </w:r>
      <w:r w:rsidRPr="0098718B">
        <w:rPr>
          <w:rFonts w:hAnsi="Arial Unicode MS" w:hint="eastAsia"/>
          <w:color w:val="000000"/>
        </w:rPr>
        <w:t>íž</w:t>
      </w:r>
      <w:r w:rsidRPr="0098718B">
        <w:rPr>
          <w:rFonts w:hAnsi="Arial Unicode MS"/>
          <w:color w:val="000000"/>
        </w:rPr>
        <w:t>ili.</w:t>
      </w:r>
      <w:r w:rsidRPr="0098718B">
        <w:rPr>
          <w:rFonts w:hAnsi="Arial Unicode MS"/>
        </w:rPr>
        <w:br w:type="page"/>
      </w:r>
    </w:p>
    <w:p w:rsidR="008D6A4D" w:rsidRDefault="0098718B">
      <w:pPr>
        <w:pStyle w:val="Zkladntext"/>
        <w:shd w:val="clear" w:color="auto" w:fill="auto"/>
        <w:spacing w:after="166" w:line="370" w:lineRule="exact"/>
        <w:ind w:left="480" w:right="8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lastRenderedPageBreak/>
        <w:t>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k u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hezkou chv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li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ekl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dal nohu p</w:t>
      </w:r>
      <w:r w:rsidRPr="0098718B">
        <w:rPr>
          <w:rFonts w:hAnsi="Arial Unicode MS" w:hint="eastAsia"/>
          <w:color w:val="000000"/>
        </w:rPr>
        <w:t>ř</w:t>
      </w:r>
      <w:r w:rsidR="009F3E76">
        <w:rPr>
          <w:rFonts w:hAnsi="Arial Unicode MS"/>
          <w:color w:val="000000"/>
        </w:rPr>
        <w:t>es nohu.Př</w:t>
      </w:r>
      <w:r w:rsidRPr="0098718B">
        <w:rPr>
          <w:rFonts w:hAnsi="Arial Unicode MS"/>
          <w:color w:val="000000"/>
        </w:rPr>
        <w:t>esed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 si je a m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 v nich mravence. A v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dycky, kdy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se za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al hn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zdit, </w:t>
      </w:r>
      <w:r w:rsidRPr="0098718B">
        <w:rPr>
          <w:rFonts w:hAnsi="Arial Unicode MS" w:hint="eastAsia"/>
          <w:color w:val="000000"/>
        </w:rPr>
        <w:t>žď</w:t>
      </w:r>
      <w:r w:rsidRPr="0098718B">
        <w:rPr>
          <w:rFonts w:hAnsi="Arial Unicode MS"/>
          <w:color w:val="000000"/>
        </w:rPr>
        <w:t>uchl do pejska nebo do 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 xml:space="preserve">ky,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 div nevypadli. Jen my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ka spala jako v prav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 xml:space="preserve"> poledne, odfukovala ze span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, a oc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sek se j</w:t>
      </w:r>
      <w:r w:rsidRPr="0098718B">
        <w:rPr>
          <w:rFonts w:hAnsi="Arial Unicode MS" w:hint="eastAsia"/>
          <w:color w:val="000000"/>
        </w:rPr>
        <w:t>í</w:t>
      </w:r>
      <w:r w:rsidR="009F3E76">
        <w:rPr>
          <w:rFonts w:hAnsi="Arial Unicode MS"/>
          <w:color w:val="000000"/>
        </w:rPr>
        <w:t xml:space="preserve"> ani ne</w:t>
      </w:r>
      <w:r w:rsidRPr="0098718B">
        <w:rPr>
          <w:rFonts w:hAnsi="Arial Unicode MS"/>
          <w:color w:val="000000"/>
        </w:rPr>
        <w:t>zaklepal.</w:t>
      </w:r>
    </w:p>
    <w:p w:rsidR="008D6A4D" w:rsidRDefault="00594B3C">
      <w:pPr>
        <w:framePr w:h="4685" w:wrap="notBeside" w:vAnchor="text" w:hAnchor="text" w:xAlign="center" w:y="1"/>
        <w:jc w:val="center"/>
        <w:rPr>
          <w:rFonts w:ascii="Arial Unicode MS" w:eastAsia="Arial Unicode MS" w:hAnsi="Arial Unicode MS" w:cs="Arial Unicode MS"/>
          <w:color w:val="auto"/>
          <w:sz w:val="2"/>
          <w:szCs w:val="2"/>
        </w:rPr>
      </w:pPr>
      <w:r>
        <w:rPr>
          <w:rFonts w:ascii="Arial Unicode MS" w:eastAsia="Arial Unicode MS" w:hAnsi="Arial Unicode MS" w:cs="Arial Unicode MS"/>
          <w:noProof/>
          <w:color w:val="auto"/>
          <w:sz w:val="2"/>
          <w:szCs w:val="2"/>
        </w:rPr>
        <w:drawing>
          <wp:inline distT="0" distB="0" distL="0" distR="0">
            <wp:extent cx="5176520" cy="2973705"/>
            <wp:effectExtent l="0" t="0" r="5080" b="0"/>
            <wp:docPr id="4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40">
                              <a14:imgEffect>
                                <a14:brightnessContrast bright="27000" contrast="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520" cy="29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A4D" w:rsidRDefault="008D6A4D">
      <w:pPr>
        <w:rPr>
          <w:rFonts w:ascii="Arial Unicode MS" w:eastAsia="Arial Unicode MS" w:hAnsi="Arial Unicode MS" w:cs="Arial Unicode MS"/>
          <w:color w:val="auto"/>
          <w:sz w:val="2"/>
          <w:szCs w:val="2"/>
        </w:rPr>
      </w:pPr>
    </w:p>
    <w:p w:rsidR="008D6A4D" w:rsidRDefault="0098718B">
      <w:pPr>
        <w:pStyle w:val="Zkladntext"/>
        <w:shd w:val="clear" w:color="auto" w:fill="auto"/>
        <w:spacing w:before="143" w:line="379" w:lineRule="exact"/>
        <w:ind w:left="480" w:right="8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Nejh</w:t>
      </w:r>
      <w:r w:rsidRPr="0098718B">
        <w:rPr>
          <w:rFonts w:hAnsi="Arial Unicode MS" w:hint="eastAsia"/>
          <w:color w:val="000000"/>
        </w:rPr>
        <w:t>ůř</w:t>
      </w:r>
      <w:r w:rsidRPr="0098718B">
        <w:rPr>
          <w:rFonts w:hAnsi="Arial Unicode MS"/>
          <w:color w:val="000000"/>
        </w:rPr>
        <w:t xml:space="preserve"> bylo slepici. U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ani neje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ela. Hekala jako star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 xml:space="preserve"> hodiny a jen se b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la, aby ji neztratili.</w:t>
      </w:r>
    </w:p>
    <w:p w:rsidR="008D6A4D" w:rsidRDefault="0098718B">
      <w:pPr>
        <w:pStyle w:val="Zkladntext"/>
        <w:shd w:val="clear" w:color="auto" w:fill="auto"/>
        <w:spacing w:line="379" w:lineRule="exact"/>
        <w:ind w:left="480" w:right="8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A najednou na 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spadla tma jako pytel. Husa zarejdovala p</w:t>
      </w:r>
      <w:r w:rsidRPr="0098718B">
        <w:rPr>
          <w:rFonts w:hAnsi="Arial Unicode MS" w:hint="eastAsia"/>
          <w:color w:val="000000"/>
        </w:rPr>
        <w:t>ří</w:t>
      </w:r>
      <w:r w:rsidRPr="0098718B">
        <w:rPr>
          <w:rFonts w:hAnsi="Arial Unicode MS"/>
          <w:color w:val="000000"/>
        </w:rPr>
        <w:t>mo dol</w:t>
      </w:r>
      <w:r w:rsidRPr="0098718B">
        <w:rPr>
          <w:rFonts w:hAnsi="Arial Unicode MS" w:hint="eastAsia"/>
          <w:color w:val="000000"/>
        </w:rPr>
        <w:t>ů</w:t>
      </w:r>
      <w:r w:rsidRPr="0098718B">
        <w:rPr>
          <w:rFonts w:hAnsi="Arial Unicode MS"/>
          <w:color w:val="000000"/>
        </w:rPr>
        <w:t>. 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 xml:space="preserve">k sebou trhl,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 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ce m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lem vyrazil zub, ta ho za to sekla dr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pkem, a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zakvi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e</w:t>
      </w:r>
      <w:r w:rsidR="009F3E76">
        <w:rPr>
          <w:rFonts w:hAnsi="Arial Unicode MS"/>
          <w:color w:val="000000"/>
        </w:rPr>
        <w:t>l</w:t>
      </w:r>
      <w:r w:rsidRPr="0098718B">
        <w:rPr>
          <w:rFonts w:hAnsi="Arial Unicode MS"/>
          <w:color w:val="000000"/>
        </w:rPr>
        <w:t>, my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ka se protrhla ze span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a zapi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la: </w:t>
      </w:r>
      <w:r w:rsidR="008D6A4D">
        <w:rPr>
          <w:rFonts w:hAnsi="Arial Unicode MS"/>
          <w:color w:val="000000"/>
        </w:rPr>
        <w:t>„</w:t>
      </w:r>
      <w:r w:rsidRPr="0098718B">
        <w:rPr>
          <w:rFonts w:hAnsi="Arial Unicode MS"/>
          <w:color w:val="000000"/>
        </w:rPr>
        <w:t>U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jsme tam?</w:t>
      </w:r>
      <w:r w:rsidR="008D6A4D">
        <w:rPr>
          <w:rFonts w:hAnsi="Arial Unicode MS"/>
          <w:color w:val="000000"/>
        </w:rPr>
        <w:t>“</w:t>
      </w:r>
      <w:r w:rsidRPr="0098718B">
        <w:rPr>
          <w:rFonts w:hAnsi="Arial Unicode MS"/>
          <w:color w:val="000000"/>
        </w:rPr>
        <w:t xml:space="preserve"> Slepice, to se rozum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, let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 je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hodn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 xml:space="preserve"> kus kup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edu, a trvalo j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to hezkou chv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li, ne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se rozhodla spustit se do t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 xml:space="preserve"> tmy.</w:t>
      </w:r>
      <w:r w:rsidRPr="0098718B">
        <w:rPr>
          <w:rFonts w:hAnsi="Arial Unicode MS"/>
        </w:rPr>
        <w:br w:type="page"/>
      </w:r>
    </w:p>
    <w:p w:rsidR="008D6A4D" w:rsidRDefault="0098718B" w:rsidP="00FB6843">
      <w:pPr>
        <w:pStyle w:val="Zkladntext"/>
        <w:shd w:val="clear" w:color="auto" w:fill="auto"/>
        <w:spacing w:line="370" w:lineRule="exact"/>
        <w:ind w:left="23" w:right="57" w:firstLine="357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lastRenderedPageBreak/>
        <w:t>Voz</w:t>
      </w:r>
      <w:r w:rsidRPr="0098718B">
        <w:rPr>
          <w:rFonts w:hAnsi="Arial Unicode MS" w:hint="eastAsia"/>
          <w:color w:val="000000"/>
        </w:rPr>
        <w:t>íč</w:t>
      </w:r>
      <w:r w:rsidRPr="0098718B">
        <w:rPr>
          <w:rFonts w:hAnsi="Arial Unicode MS"/>
          <w:color w:val="000000"/>
        </w:rPr>
        <w:t>ek st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l. Vlastn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nest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l, klouzal sem tam po n</w:t>
      </w:r>
      <w:r w:rsidRPr="0098718B">
        <w:rPr>
          <w:rFonts w:hAnsi="Arial Unicode MS" w:hint="eastAsia"/>
          <w:color w:val="000000"/>
        </w:rPr>
        <w:t>ěč</w:t>
      </w:r>
      <w:r w:rsidRPr="0098718B">
        <w:rPr>
          <w:rFonts w:hAnsi="Arial Unicode MS"/>
          <w:color w:val="000000"/>
        </w:rPr>
        <w:t>em tuze hladk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>m a studen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>m. Husa m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 co d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lat, aby ho zadr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ela.</w:t>
      </w:r>
    </w:p>
    <w:p w:rsidR="008D6A4D" w:rsidRDefault="00E47CA9" w:rsidP="00E47CA9">
      <w:pPr>
        <w:pStyle w:val="Zkladntext"/>
        <w:shd w:val="clear" w:color="auto" w:fill="auto"/>
        <w:spacing w:line="379" w:lineRule="exact"/>
        <w:ind w:left="23" w:right="57" w:firstLine="357"/>
        <w:jc w:val="both"/>
        <w:rPr>
          <w:rFonts w:hAnsi="Arial Unicode MS"/>
          <w:color w:val="000000"/>
        </w:rPr>
      </w:pPr>
      <w:r w:rsidRPr="00FB6843">
        <w:rPr>
          <w:rFonts w:hAnsi="Arial Unicode MS"/>
          <w:noProof/>
        </w:rPr>
        <w:drawing>
          <wp:anchor distT="0" distB="0" distL="63500" distR="63500" simplePos="0" relativeHeight="251675648" behindDoc="1" locked="0" layoutInCell="1" allowOverlap="1">
            <wp:simplePos x="0" y="0"/>
            <wp:positionH relativeFrom="margin">
              <wp:posOffset>-132715</wp:posOffset>
            </wp:positionH>
            <wp:positionV relativeFrom="margin">
              <wp:posOffset>1821815</wp:posOffset>
            </wp:positionV>
            <wp:extent cx="3061970" cy="2162810"/>
            <wp:effectExtent l="0" t="0" r="5080" b="8890"/>
            <wp:wrapSquare wrapText="bothSides"/>
            <wp:docPr id="96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2162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718B" w:rsidRPr="0098718B">
        <w:rPr>
          <w:rFonts w:hAnsi="Arial Unicode MS"/>
          <w:color w:val="000000"/>
        </w:rPr>
        <w:t>Pa</w:t>
      </w:r>
      <w:r w:rsidR="0098718B" w:rsidRPr="0098718B">
        <w:rPr>
          <w:rFonts w:hAnsi="Arial Unicode MS" w:hint="eastAsia"/>
          <w:color w:val="000000"/>
        </w:rPr>
        <w:t>ší</w:t>
      </w:r>
      <w:r w:rsidR="0098718B" w:rsidRPr="0098718B">
        <w:rPr>
          <w:rFonts w:hAnsi="Arial Unicode MS"/>
          <w:color w:val="000000"/>
        </w:rPr>
        <w:t>k se n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jak zavrt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l, voz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k se p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evrhl a vysypal celou pos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dku. Pa</w:t>
      </w:r>
      <w:r w:rsidR="0098718B" w:rsidRPr="0098718B">
        <w:rPr>
          <w:rFonts w:hAnsi="Arial Unicode MS" w:hint="eastAsia"/>
          <w:color w:val="000000"/>
        </w:rPr>
        <w:t>ší</w:t>
      </w:r>
      <w:r w:rsidR="0098718B" w:rsidRPr="0098718B">
        <w:rPr>
          <w:rFonts w:hAnsi="Arial Unicode MS"/>
          <w:color w:val="000000"/>
        </w:rPr>
        <w:t>k jel po zade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ku n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kam dol</w:t>
      </w:r>
      <w:r w:rsidR="0098718B" w:rsidRPr="0098718B">
        <w:rPr>
          <w:rFonts w:hAnsi="Arial Unicode MS" w:hint="eastAsia"/>
          <w:color w:val="000000"/>
        </w:rPr>
        <w:t>ů</w:t>
      </w:r>
      <w:r w:rsidR="0098718B" w:rsidRPr="0098718B">
        <w:rPr>
          <w:rFonts w:hAnsi="Arial Unicode MS"/>
          <w:color w:val="000000"/>
        </w:rPr>
        <w:t>. K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i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 xml:space="preserve">el: </w:t>
      </w:r>
      <w:r w:rsidR="008D6A4D"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Pom</w:t>
      </w:r>
      <w:r w:rsidR="0098718B" w:rsidRPr="0098718B">
        <w:rPr>
          <w:rFonts w:hAnsi="Arial Unicode MS" w:hint="eastAsia"/>
          <w:color w:val="000000"/>
        </w:rPr>
        <w:t>óóó</w:t>
      </w:r>
      <w:r w:rsidR="0098718B" w:rsidRPr="0098718B">
        <w:rPr>
          <w:rFonts w:hAnsi="Arial Unicode MS"/>
          <w:color w:val="000000"/>
        </w:rPr>
        <w:t>c! Pom</w:t>
      </w:r>
      <w:r w:rsidR="0098718B" w:rsidRPr="0098718B">
        <w:rPr>
          <w:rFonts w:hAnsi="Arial Unicode MS" w:hint="eastAsia"/>
          <w:color w:val="000000"/>
        </w:rPr>
        <w:t>óóó</w:t>
      </w:r>
      <w:r w:rsidR="0098718B" w:rsidRPr="0098718B">
        <w:rPr>
          <w:rFonts w:hAnsi="Arial Unicode MS"/>
          <w:color w:val="000000"/>
        </w:rPr>
        <w:t>c!</w:t>
      </w:r>
      <w:r w:rsidR="008D6A4D"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>, a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 xml:space="preserve"> se zabo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il do sn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hu</w:t>
      </w:r>
      <w:r w:rsidR="00FB6843">
        <w:rPr>
          <w:rFonts w:hAnsi="Arial Unicode MS"/>
          <w:color w:val="000000"/>
        </w:rPr>
        <w:t xml:space="preserve"> a zastavil se.</w:t>
      </w:r>
    </w:p>
    <w:p w:rsidR="008D6A4D" w:rsidRDefault="00FB6843" w:rsidP="00E47CA9">
      <w:pPr>
        <w:pStyle w:val="Zkladntext"/>
        <w:shd w:val="clear" w:color="auto" w:fill="auto"/>
        <w:spacing w:line="379" w:lineRule="exact"/>
        <w:ind w:left="23" w:right="57" w:firstLine="357"/>
        <w:jc w:val="both"/>
        <w:rPr>
          <w:rFonts w:hAnsi="Arial Unicode MS"/>
        </w:rPr>
      </w:pPr>
      <w:r w:rsidRPr="00FB6843">
        <w:rPr>
          <w:rFonts w:hAnsi="Arial Unicode MS"/>
        </w:rPr>
        <w:t>Slepice je už taky konečně na</w:t>
      </w:r>
      <w:r w:rsidRPr="00FB6843">
        <w:rPr>
          <w:rFonts w:hAnsi="Arial Unicode MS" w:hint="eastAsia"/>
        </w:rPr>
        <w:t>š</w:t>
      </w:r>
      <w:r w:rsidRPr="00FB6843">
        <w:rPr>
          <w:rFonts w:hAnsi="Arial Unicode MS"/>
        </w:rPr>
        <w:t>la. Nohy se j</w:t>
      </w:r>
      <w:r w:rsidRPr="00FB6843">
        <w:rPr>
          <w:rFonts w:hAnsi="Arial Unicode MS" w:hint="eastAsia"/>
        </w:rPr>
        <w:t>í</w:t>
      </w:r>
      <w:r w:rsidRPr="00FB6843">
        <w:rPr>
          <w:rFonts w:hAnsi="Arial Unicode MS"/>
        </w:rPr>
        <w:t xml:space="preserve"> na led</w:t>
      </w:r>
      <w:r w:rsidRPr="00FB6843">
        <w:rPr>
          <w:rFonts w:hAnsi="Arial Unicode MS" w:hint="eastAsia"/>
        </w:rPr>
        <w:t>ě</w:t>
      </w:r>
      <w:r w:rsidRPr="00FB6843">
        <w:rPr>
          <w:rFonts w:hAnsi="Arial Unicode MS"/>
        </w:rPr>
        <w:t xml:space="preserve"> rozb</w:t>
      </w:r>
      <w:r w:rsidRPr="00FB6843">
        <w:rPr>
          <w:rFonts w:hAnsi="Arial Unicode MS" w:hint="eastAsia"/>
        </w:rPr>
        <w:t>í</w:t>
      </w:r>
      <w:r w:rsidRPr="00FB6843">
        <w:rPr>
          <w:rFonts w:hAnsi="Arial Unicode MS"/>
        </w:rPr>
        <w:t>haly, jak j</w:t>
      </w:r>
      <w:r w:rsidRPr="00FB6843">
        <w:rPr>
          <w:rFonts w:hAnsi="Arial Unicode MS" w:hint="eastAsia"/>
        </w:rPr>
        <w:t>í</w:t>
      </w:r>
      <w:r w:rsidRPr="00FB6843">
        <w:rPr>
          <w:rFonts w:hAnsi="Arial Unicode MS"/>
        </w:rPr>
        <w:t xml:space="preserve"> to klouzalo, a durdila se: </w:t>
      </w:r>
      <w:r w:rsidR="008D6A4D">
        <w:rPr>
          <w:rFonts w:hAnsi="Arial Unicode MS"/>
        </w:rPr>
        <w:t>„</w:t>
      </w:r>
      <w:r>
        <w:rPr>
          <w:rFonts w:hAnsi="Arial Unicode MS"/>
        </w:rPr>
        <w:t>Ko</w:t>
      </w:r>
      <w:r w:rsidR="001515A4">
        <w:rPr>
          <w:rFonts w:hAnsi="Arial Unicode MS"/>
        </w:rPr>
        <w:t>–</w:t>
      </w:r>
      <w:r>
        <w:rPr>
          <w:rFonts w:hAnsi="Arial Unicode MS"/>
        </w:rPr>
        <w:t>ko</w:t>
      </w:r>
      <w:r w:rsidR="001515A4">
        <w:rPr>
          <w:rFonts w:hAnsi="Arial Unicode MS"/>
        </w:rPr>
        <w:t>–</w:t>
      </w:r>
      <w:r>
        <w:rPr>
          <w:rFonts w:hAnsi="Arial Unicode MS"/>
        </w:rPr>
        <w:t xml:space="preserve">ko! Co to? Co to? To jsou hloupé žerty! </w:t>
      </w:r>
      <w:r w:rsidR="008D6A4D">
        <w:rPr>
          <w:rFonts w:hAnsi="Arial Unicode MS"/>
          <w:color w:val="000000"/>
        </w:rPr>
        <w:t>„</w:t>
      </w:r>
      <w:r w:rsidR="0098718B" w:rsidRPr="0098718B">
        <w:rPr>
          <w:rFonts w:hAnsi="Arial Unicode MS" w:hint="eastAsia"/>
          <w:color w:val="000000"/>
        </w:rPr>
        <w:t>Ž</w:t>
      </w:r>
      <w:r>
        <w:rPr>
          <w:rFonts w:hAnsi="Arial Unicode MS"/>
          <w:color w:val="000000"/>
        </w:rPr>
        <w:t xml:space="preserve">erty </w:t>
      </w:r>
      <w:r w:rsidR="0098718B" w:rsidRPr="0098718B">
        <w:rPr>
          <w:rFonts w:hAnsi="Arial Unicode MS"/>
          <w:color w:val="000000"/>
        </w:rPr>
        <w:t>nebo</w:t>
      </w:r>
      <w:r>
        <w:rPr>
          <w:rFonts w:hAnsi="Arial Unicode MS"/>
          <w:color w:val="000000"/>
        </w:rPr>
        <w:t xml:space="preserve"> čerty!</w:t>
      </w:r>
      <w:r w:rsidR="008D6A4D"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odsekla husa. </w:t>
      </w:r>
      <w:r w:rsidR="008D6A4D"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Po druh</w:t>
      </w:r>
      <w:r w:rsidR="0098718B" w:rsidRPr="0098718B">
        <w:rPr>
          <w:rFonts w:hAnsi="Arial Unicode MS" w:hint="eastAsia"/>
          <w:color w:val="000000"/>
        </w:rPr>
        <w:t>é</w:t>
      </w:r>
      <w:r w:rsidR="0098718B" w:rsidRPr="0098718B">
        <w:rPr>
          <w:rFonts w:hAnsi="Arial Unicode MS"/>
          <w:color w:val="000000"/>
        </w:rPr>
        <w:t xml:space="preserve"> si voz</w:t>
      </w:r>
      <w:r w:rsidR="0098718B" w:rsidRPr="0098718B">
        <w:rPr>
          <w:rFonts w:hAnsi="Arial Unicode MS" w:hint="eastAsia"/>
          <w:color w:val="000000"/>
        </w:rPr>
        <w:t>í</w:t>
      </w:r>
      <w:r w:rsidR="00E47CA9">
        <w:rPr>
          <w:rFonts w:hAnsi="Arial Unicode MS"/>
          <w:color w:val="000000"/>
        </w:rPr>
        <w:t xml:space="preserve">k </w:t>
      </w:r>
      <w:r w:rsidR="0098718B" w:rsidRPr="0098718B">
        <w:rPr>
          <w:rFonts w:hAnsi="Arial Unicode MS"/>
          <w:color w:val="000000"/>
        </w:rPr>
        <w:t>ber ty! Zob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k m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m od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en</w:t>
      </w:r>
      <w:r w:rsidR="0098718B" w:rsidRPr="0098718B">
        <w:rPr>
          <w:rFonts w:hAnsi="Arial Unicode MS" w:hint="eastAsia"/>
          <w:color w:val="000000"/>
        </w:rPr>
        <w:t>ý</w:t>
      </w:r>
      <w:r w:rsidR="0098718B" w:rsidRPr="0098718B">
        <w:rPr>
          <w:rFonts w:hAnsi="Arial Unicode MS"/>
          <w:color w:val="000000"/>
        </w:rPr>
        <w:t xml:space="preserve"> od prov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zku, mozoly na k</w:t>
      </w:r>
      <w:r w:rsidR="0098718B" w:rsidRPr="0098718B">
        <w:rPr>
          <w:rFonts w:hAnsi="Arial Unicode MS" w:hint="eastAsia"/>
          <w:color w:val="000000"/>
        </w:rPr>
        <w:t>ří</w:t>
      </w:r>
      <w:r w:rsidR="0098718B" w:rsidRPr="0098718B">
        <w:rPr>
          <w:rFonts w:hAnsi="Arial Unicode MS"/>
          <w:color w:val="000000"/>
        </w:rPr>
        <w:t>dlech, mozol na oc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sku. Let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t do Afriky, holka, to nen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 xml:space="preserve"> j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t na proch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zku! Tatatatatata! Bude mi n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co vykl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dat, takov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coura chlupat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, strakat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, chocholat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!</w:t>
      </w:r>
      <w:r w:rsidR="008D6A4D"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Slepice na to ov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em neml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ela a div si nevjely do pe</w:t>
      </w:r>
      <w:r w:rsidR="0098718B" w:rsidRPr="0098718B">
        <w:rPr>
          <w:rFonts w:hAnsi="Arial Unicode MS" w:hint="eastAsia"/>
          <w:color w:val="000000"/>
        </w:rPr>
        <w:t>ří</w:t>
      </w:r>
      <w:r w:rsidR="0098718B" w:rsidRPr="0098718B">
        <w:rPr>
          <w:rFonts w:hAnsi="Arial Unicode MS"/>
          <w:color w:val="000000"/>
        </w:rPr>
        <w:t>. Ale Pa</w:t>
      </w:r>
      <w:r w:rsidR="0098718B" w:rsidRPr="0098718B">
        <w:rPr>
          <w:rFonts w:hAnsi="Arial Unicode MS" w:hint="eastAsia"/>
          <w:color w:val="000000"/>
        </w:rPr>
        <w:t>ší</w:t>
      </w:r>
      <w:r w:rsidR="0098718B" w:rsidRPr="0098718B">
        <w:rPr>
          <w:rFonts w:hAnsi="Arial Unicode MS"/>
          <w:color w:val="000000"/>
        </w:rPr>
        <w:t>k jim tu h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dku brzo zatrhl.</w:t>
      </w:r>
    </w:p>
    <w:p w:rsidR="008D6A4D" w:rsidRDefault="008D6A4D">
      <w:pPr>
        <w:pStyle w:val="Zkladntext"/>
        <w:shd w:val="clear" w:color="auto" w:fill="auto"/>
        <w:spacing w:line="355" w:lineRule="exact"/>
        <w:ind w:left="20" w:right="40" w:firstLine="360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Hmpfff! Pfu! Pfu! Budete zticha, vy treperendy? Mn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 xml:space="preserve"> je zima a m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m hlad</w:t>
      </w:r>
      <w:r w:rsidR="00FB6843">
        <w:rPr>
          <w:rFonts w:hAnsi="Arial Unicode MS"/>
          <w:color w:val="000000"/>
        </w:rPr>
        <w:t>!</w:t>
      </w:r>
      <w:r>
        <w:rPr>
          <w:rFonts w:hAnsi="Arial Unicode MS"/>
          <w:color w:val="000000"/>
        </w:rPr>
        <w:t>“</w:t>
      </w:r>
    </w:p>
    <w:p w:rsidR="008D6A4D" w:rsidRDefault="008D6A4D" w:rsidP="00FB6843">
      <w:pPr>
        <w:pStyle w:val="Zkladntext81"/>
        <w:shd w:val="clear" w:color="auto" w:fill="auto"/>
        <w:tabs>
          <w:tab w:val="left" w:pos="6925"/>
        </w:tabs>
        <w:spacing w:before="0" w:line="140" w:lineRule="exact"/>
        <w:ind w:left="400"/>
        <w:rPr>
          <w:rFonts w:ascii="Arial Unicode MS" w:eastAsia="Arial Unicode MS" w:hAnsi="Arial Unicode MS" w:cs="Arial Unicode MS"/>
        </w:rPr>
      </w:pPr>
    </w:p>
    <w:p w:rsidR="008D6A4D" w:rsidRDefault="008D6A4D">
      <w:pPr>
        <w:pStyle w:val="Zkladntext"/>
        <w:shd w:val="clear" w:color="auto" w:fill="auto"/>
        <w:spacing w:line="341" w:lineRule="exact"/>
        <w:ind w:left="20" w:right="40" w:firstLine="360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FB6843">
        <w:rPr>
          <w:rFonts w:hAnsi="Arial Unicode MS"/>
          <w:color w:val="000000"/>
        </w:rPr>
        <w:t>Ž</w:t>
      </w:r>
      <w:r w:rsidR="0098718B" w:rsidRPr="0098718B">
        <w:rPr>
          <w:rFonts w:hAnsi="Arial Unicode MS"/>
          <w:color w:val="000000"/>
        </w:rPr>
        <w:t>e se nestyd</w:t>
      </w:r>
      <w:r w:rsidR="0098718B" w:rsidRPr="0098718B">
        <w:rPr>
          <w:rFonts w:hAnsi="Arial Unicode MS" w:hint="eastAsia"/>
          <w:color w:val="000000"/>
        </w:rPr>
        <w:t>íš</w:t>
      </w:r>
      <w:r w:rsidR="00FB6843">
        <w:rPr>
          <w:rFonts w:hAnsi="Arial Unicode MS"/>
          <w:color w:val="000000"/>
        </w:rPr>
        <w:t>,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k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zala husa. </w:t>
      </w: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Takov</w:t>
      </w:r>
      <w:r w:rsidR="0098718B" w:rsidRPr="0098718B">
        <w:rPr>
          <w:rFonts w:hAnsi="Arial Unicode MS" w:hint="eastAsia"/>
          <w:color w:val="000000"/>
        </w:rPr>
        <w:t>ý</w:t>
      </w:r>
      <w:r w:rsidR="0098718B" w:rsidRPr="0098718B">
        <w:rPr>
          <w:rFonts w:hAnsi="Arial Unicode MS"/>
          <w:color w:val="000000"/>
        </w:rPr>
        <w:t xml:space="preserve"> klacek, a je mu zima!</w:t>
      </w:r>
      <w:r>
        <w:rPr>
          <w:rFonts w:hAnsi="Arial Unicode MS"/>
          <w:color w:val="000000"/>
        </w:rPr>
        <w:t>“</w:t>
      </w:r>
    </w:p>
    <w:p w:rsidR="008D6A4D" w:rsidRDefault="008D6A4D" w:rsidP="00FB6843">
      <w:pPr>
        <w:pStyle w:val="Zkladntext"/>
        <w:shd w:val="clear" w:color="auto" w:fill="auto"/>
        <w:spacing w:line="320" w:lineRule="exact"/>
        <w:ind w:left="20" w:firstLine="360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Jo, tob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 xml:space="preserve"> se to pov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d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! Ty m</w:t>
      </w:r>
      <w:r w:rsidR="0098718B" w:rsidRPr="0098718B">
        <w:rPr>
          <w:rFonts w:hAnsi="Arial Unicode MS" w:hint="eastAsia"/>
          <w:color w:val="000000"/>
        </w:rPr>
        <w:t>áš</w:t>
      </w:r>
      <w:r w:rsidR="0098718B" w:rsidRPr="0098718B">
        <w:rPr>
          <w:rFonts w:hAnsi="Arial Unicode MS"/>
          <w:color w:val="000000"/>
        </w:rPr>
        <w:t xml:space="preserve"> pe</w:t>
      </w:r>
      <w:r w:rsidR="0098718B" w:rsidRPr="0098718B">
        <w:rPr>
          <w:rFonts w:hAnsi="Arial Unicode MS" w:hint="eastAsia"/>
          <w:color w:val="000000"/>
        </w:rPr>
        <w:t>ří</w:t>
      </w:r>
      <w:r w:rsidR="0098718B" w:rsidRPr="0098718B">
        <w:rPr>
          <w:rFonts w:hAnsi="Arial Unicode MS"/>
          <w:color w:val="000000"/>
        </w:rPr>
        <w:t>, slepice m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pe</w:t>
      </w:r>
      <w:r w:rsidR="0098718B" w:rsidRPr="0098718B">
        <w:rPr>
          <w:rFonts w:hAnsi="Arial Unicode MS" w:hint="eastAsia"/>
          <w:color w:val="000000"/>
        </w:rPr>
        <w:t>ří</w:t>
      </w:r>
      <w:r w:rsidR="0098718B" w:rsidRPr="0098718B">
        <w:rPr>
          <w:rFonts w:hAnsi="Arial Unicode MS"/>
          <w:color w:val="000000"/>
        </w:rPr>
        <w:t>, pes m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chlupy, ko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ka taky, i ta mr</w:t>
      </w:r>
      <w:r w:rsidR="0098718B" w:rsidRPr="0098718B">
        <w:rPr>
          <w:rFonts w:hAnsi="Arial Unicode MS" w:hint="eastAsia"/>
          <w:color w:val="000000"/>
        </w:rPr>
        <w:t>ň</w:t>
      </w:r>
      <w:r w:rsidR="0098718B" w:rsidRPr="0098718B">
        <w:rPr>
          <w:rFonts w:hAnsi="Arial Unicode MS"/>
          <w:color w:val="000000"/>
        </w:rPr>
        <w:t>av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my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 xml:space="preserve"> m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chlupy, a co j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? V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>dy</w:t>
      </w:r>
      <w:r w:rsidR="0098718B" w:rsidRPr="0098718B">
        <w:rPr>
          <w:rFonts w:hAnsi="Arial Unicode MS" w:hint="eastAsia"/>
          <w:color w:val="000000"/>
        </w:rPr>
        <w:t>ť</w:t>
      </w:r>
      <w:r w:rsidR="0098718B" w:rsidRPr="0098718B">
        <w:rPr>
          <w:rFonts w:hAnsi="Arial Unicode MS"/>
          <w:color w:val="000000"/>
        </w:rPr>
        <w:t xml:space="preserve"> jsem hnedle nah</w:t>
      </w:r>
      <w:r w:rsidR="0098718B" w:rsidRPr="0098718B">
        <w:rPr>
          <w:rFonts w:hAnsi="Arial Unicode MS" w:hint="eastAsia"/>
          <w:color w:val="000000"/>
        </w:rPr>
        <w:t>ý</w:t>
      </w:r>
      <w:r w:rsidR="0098718B" w:rsidRPr="0098718B">
        <w:rPr>
          <w:rFonts w:hAnsi="Arial Unicode MS"/>
          <w:color w:val="000000"/>
        </w:rPr>
        <w:t>, t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ch p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r 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t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tin mne nezah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eje! A m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m hlad!</w:t>
      </w:r>
      <w:r>
        <w:rPr>
          <w:rFonts w:hAnsi="Arial Unicode MS"/>
          <w:color w:val="000000"/>
        </w:rPr>
        <w:t>“</w:t>
      </w:r>
    </w:p>
    <w:p w:rsidR="008D6A4D" w:rsidRDefault="0098718B">
      <w:pPr>
        <w:pStyle w:val="Zkladntext"/>
        <w:shd w:val="clear" w:color="auto" w:fill="auto"/>
        <w:spacing w:line="379" w:lineRule="exact"/>
        <w:ind w:left="120" w:firstLine="38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 xml:space="preserve">Jak to 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ekl, v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 xml:space="preserve">em v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aludku zakru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elo.</w:t>
      </w:r>
    </w:p>
    <w:p w:rsidR="008D6A4D" w:rsidRDefault="0098718B">
      <w:pPr>
        <w:pStyle w:val="Zkladntext"/>
        <w:shd w:val="clear" w:color="auto" w:fill="auto"/>
        <w:spacing w:line="379" w:lineRule="exact"/>
        <w:ind w:left="120" w:right="120" w:firstLine="38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Pejsek zrovna chytil blechu; jindy ji jenom zuby sm</w:t>
      </w:r>
      <w:r w:rsidRPr="0098718B">
        <w:rPr>
          <w:rFonts w:hAnsi="Arial Unicode MS" w:hint="eastAsia"/>
          <w:color w:val="000000"/>
        </w:rPr>
        <w:t>áč</w:t>
      </w:r>
      <w:r w:rsidRPr="0098718B">
        <w:rPr>
          <w:rFonts w:hAnsi="Arial Unicode MS"/>
          <w:color w:val="000000"/>
        </w:rPr>
        <w:t xml:space="preserve">kl a vyplivl. Ale </w:t>
      </w:r>
      <w:r w:rsidR="00E47CA9" w:rsidRPr="0098718B">
        <w:rPr>
          <w:rFonts w:hAnsi="Arial Unicode MS"/>
          <w:color w:val="000000"/>
        </w:rPr>
        <w:t>teď</w:t>
      </w:r>
      <w:r w:rsidRPr="0098718B">
        <w:rPr>
          <w:rFonts w:hAnsi="Arial Unicode MS"/>
          <w:color w:val="000000"/>
        </w:rPr>
        <w:t xml:space="preserve"> ji slupl jako malinu. Ale co je to, blecha do ps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ho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aludku!</w:t>
      </w:r>
    </w:p>
    <w:p w:rsidR="008D6A4D" w:rsidRDefault="0098718B">
      <w:pPr>
        <w:pStyle w:val="Zkladntext"/>
        <w:shd w:val="clear" w:color="auto" w:fill="auto"/>
        <w:spacing w:line="379" w:lineRule="exact"/>
        <w:ind w:left="120" w:right="120" w:firstLine="38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ce zal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>zalo za dr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pky a byla by se dala do pl</w:t>
      </w:r>
      <w:r w:rsidRPr="0098718B">
        <w:rPr>
          <w:rFonts w:hAnsi="Arial Unicode MS" w:hint="eastAsia"/>
          <w:color w:val="000000"/>
        </w:rPr>
        <w:t>áč</w:t>
      </w:r>
      <w:r w:rsidRPr="0098718B">
        <w:rPr>
          <w:rFonts w:hAnsi="Arial Unicode MS"/>
          <w:color w:val="000000"/>
        </w:rPr>
        <w:t xml:space="preserve">e, </w:t>
      </w:r>
      <w:r w:rsidRPr="0098718B">
        <w:rPr>
          <w:rFonts w:hAnsi="Arial Unicode MS"/>
          <w:color w:val="000000"/>
        </w:rPr>
        <w:lastRenderedPageBreak/>
        <w:t>kdy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si vzpomn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la,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 nechala v poledne p</w:t>
      </w:r>
      <w:r w:rsidRPr="0098718B">
        <w:rPr>
          <w:rFonts w:hAnsi="Arial Unicode MS" w:hint="eastAsia"/>
          <w:color w:val="000000"/>
        </w:rPr>
        <w:t>ů</w:t>
      </w:r>
      <w:r w:rsidR="00E47CA9">
        <w:rPr>
          <w:rFonts w:hAnsi="Arial Unicode MS"/>
          <w:color w:val="000000"/>
        </w:rPr>
        <w:t>l</w:t>
      </w:r>
      <w:r w:rsidRPr="0098718B">
        <w:rPr>
          <w:rFonts w:hAnsi="Arial Unicode MS"/>
          <w:color w:val="000000"/>
        </w:rPr>
        <w:t xml:space="preserve"> misky ml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 xml:space="preserve">ka jen proto,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 j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do 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ho spadla</w:t>
      </w:r>
    </w:p>
    <w:p w:rsidR="008D6A4D" w:rsidRDefault="0098718B">
      <w:pPr>
        <w:pStyle w:val="Zkladntext"/>
        <w:shd w:val="clear" w:color="auto" w:fill="auto"/>
        <w:tabs>
          <w:tab w:val="center" w:pos="7296"/>
        </w:tabs>
        <w:spacing w:line="302" w:lineRule="exact"/>
        <w:ind w:left="120" w:firstLine="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moucha.</w:t>
      </w:r>
      <w:r w:rsidRPr="0098718B">
        <w:rPr>
          <w:rFonts w:hAnsi="Arial Unicode MS"/>
          <w:color w:val="000000"/>
        </w:rPr>
        <w:tab/>
      </w:r>
      <w:r w:rsidRPr="0098718B">
        <w:rPr>
          <w:rFonts w:hAnsi="Arial Unicode MS"/>
          <w:color w:val="000000"/>
          <w:vertAlign w:val="subscript"/>
        </w:rPr>
        <w:t>v</w:t>
      </w:r>
    </w:p>
    <w:p w:rsidR="008D6A4D" w:rsidRDefault="0098718B">
      <w:pPr>
        <w:pStyle w:val="Zkladntext"/>
        <w:shd w:val="clear" w:color="auto" w:fill="auto"/>
        <w:spacing w:line="302" w:lineRule="exact"/>
        <w:ind w:left="120" w:firstLine="38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Ale my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ka na to vyzr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la: </w:t>
      </w:r>
      <w:r w:rsidR="008D6A4D">
        <w:rPr>
          <w:rFonts w:hAnsi="Arial Unicode MS"/>
          <w:color w:val="000000"/>
        </w:rPr>
        <w:t>„</w:t>
      </w:r>
      <w:r w:rsidRPr="0098718B">
        <w:rPr>
          <w:rFonts w:hAnsi="Arial Unicode MS"/>
          <w:color w:val="000000"/>
        </w:rPr>
        <w:t>Ud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me si ohn</w:t>
      </w:r>
      <w:r w:rsidRPr="0098718B">
        <w:rPr>
          <w:rFonts w:hAnsi="Arial Unicode MS" w:hint="eastAsia"/>
          <w:color w:val="000000"/>
        </w:rPr>
        <w:t>íč</w:t>
      </w:r>
      <w:r w:rsidRPr="0098718B">
        <w:rPr>
          <w:rFonts w:hAnsi="Arial Unicode MS"/>
          <w:color w:val="000000"/>
        </w:rPr>
        <w:t>ek!</w:t>
      </w:r>
    </w:p>
    <w:p w:rsidR="008D6A4D" w:rsidRDefault="0098718B">
      <w:pPr>
        <w:pStyle w:val="Zkladntext"/>
        <w:shd w:val="clear" w:color="auto" w:fill="auto"/>
        <w:spacing w:line="379" w:lineRule="exact"/>
        <w:ind w:left="120" w:firstLine="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Ud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me si ohn</w:t>
      </w:r>
      <w:r w:rsidRPr="0098718B">
        <w:rPr>
          <w:rFonts w:hAnsi="Arial Unicode MS" w:hint="eastAsia"/>
          <w:color w:val="000000"/>
        </w:rPr>
        <w:t>íč</w:t>
      </w:r>
      <w:r w:rsidRPr="0098718B">
        <w:rPr>
          <w:rFonts w:hAnsi="Arial Unicode MS"/>
          <w:color w:val="000000"/>
        </w:rPr>
        <w:t>ek!</w:t>
      </w:r>
      <w:r w:rsidR="008D6A4D">
        <w:rPr>
          <w:rFonts w:hAnsi="Arial Unicode MS"/>
          <w:color w:val="000000"/>
        </w:rPr>
        <w:t>“</w:t>
      </w:r>
      <w:r w:rsidRPr="0098718B">
        <w:rPr>
          <w:rFonts w:hAnsi="Arial Unicode MS"/>
          <w:color w:val="000000"/>
        </w:rPr>
        <w:t xml:space="preserve"> pi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 a tleskala paci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kami.</w:t>
      </w:r>
    </w:p>
    <w:p w:rsidR="008D6A4D" w:rsidRDefault="0098718B" w:rsidP="00E47CA9">
      <w:pPr>
        <w:pStyle w:val="Zkladntext"/>
        <w:shd w:val="clear" w:color="auto" w:fill="auto"/>
        <w:spacing w:line="379" w:lineRule="exact"/>
        <w:ind w:left="120" w:right="120" w:firstLine="38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V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ichni ztrnuli. Slepice otev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ela zob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k a 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 vyvalila jako bramb</w:t>
      </w:r>
      <w:r w:rsidRPr="0098718B">
        <w:rPr>
          <w:rFonts w:hAnsi="Arial Unicode MS" w:hint="eastAsia"/>
          <w:color w:val="000000"/>
        </w:rPr>
        <w:t>ů</w:t>
      </w:r>
      <w:r w:rsidRPr="0098718B">
        <w:rPr>
          <w:rFonts w:hAnsi="Arial Unicode MS"/>
          <w:color w:val="000000"/>
        </w:rPr>
        <w:t>rky. Husa rozt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hla k</w:t>
      </w:r>
      <w:r w:rsidRPr="0098718B">
        <w:rPr>
          <w:rFonts w:hAnsi="Arial Unicode MS" w:hint="eastAsia"/>
          <w:color w:val="000000"/>
        </w:rPr>
        <w:t>ří</w:t>
      </w:r>
      <w:r w:rsidRPr="0098718B">
        <w:rPr>
          <w:rFonts w:hAnsi="Arial Unicode MS"/>
          <w:color w:val="000000"/>
        </w:rPr>
        <w:t>dla a zas je spustila. A 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ce se cht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lo zrovna p</w:t>
      </w:r>
      <w:r w:rsidRPr="0098718B">
        <w:rPr>
          <w:rFonts w:hAnsi="Arial Unicode MS" w:hint="eastAsia"/>
          <w:color w:val="000000"/>
        </w:rPr>
        <w:t>ří</w:t>
      </w:r>
      <w:r w:rsidRPr="0098718B">
        <w:rPr>
          <w:rFonts w:hAnsi="Arial Unicode MS"/>
          <w:color w:val="000000"/>
        </w:rPr>
        <w:t>st, jaksly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ela o ohn</w:t>
      </w:r>
      <w:r w:rsidRPr="0098718B">
        <w:rPr>
          <w:rFonts w:hAnsi="Arial Unicode MS" w:hint="eastAsia"/>
          <w:color w:val="000000"/>
        </w:rPr>
        <w:t>íč</w:t>
      </w:r>
      <w:r w:rsidRPr="0098718B">
        <w:rPr>
          <w:rFonts w:hAnsi="Arial Unicode MS"/>
          <w:color w:val="000000"/>
        </w:rPr>
        <w:t>ku.</w:t>
      </w:r>
    </w:p>
    <w:p w:rsidR="008D6A4D" w:rsidRDefault="0098718B">
      <w:pPr>
        <w:pStyle w:val="Zkladntext"/>
        <w:shd w:val="clear" w:color="auto" w:fill="auto"/>
        <w:spacing w:line="350" w:lineRule="exact"/>
        <w:ind w:left="120" w:firstLine="38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Jen pejsek ned</w:t>
      </w:r>
      <w:r w:rsidRPr="0098718B">
        <w:rPr>
          <w:rFonts w:hAnsi="Arial Unicode MS" w:hint="eastAsia"/>
          <w:color w:val="000000"/>
        </w:rPr>
        <w:t>ů</w:t>
      </w:r>
      <w:r w:rsidRPr="0098718B">
        <w:rPr>
          <w:rFonts w:hAnsi="Arial Unicode MS"/>
          <w:color w:val="000000"/>
        </w:rPr>
        <w:t>v</w:t>
      </w:r>
      <w:r w:rsidRPr="0098718B">
        <w:rPr>
          <w:rFonts w:hAnsi="Arial Unicode MS" w:hint="eastAsia"/>
          <w:color w:val="000000"/>
        </w:rPr>
        <w:t>ěř</w:t>
      </w:r>
      <w:r w:rsidRPr="0098718B">
        <w:rPr>
          <w:rFonts w:hAnsi="Arial Unicode MS"/>
          <w:color w:val="000000"/>
        </w:rPr>
        <w:t>iv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prohodil:</w:t>
      </w:r>
    </w:p>
    <w:p w:rsidR="008D6A4D" w:rsidRDefault="008D6A4D">
      <w:pPr>
        <w:pStyle w:val="Zkladntext"/>
        <w:shd w:val="clear" w:color="auto" w:fill="auto"/>
        <w:spacing w:line="350" w:lineRule="exact"/>
        <w:ind w:left="120" w:firstLine="38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Dobr</w:t>
      </w:r>
      <w:r w:rsidR="0098718B" w:rsidRPr="0098718B">
        <w:rPr>
          <w:rFonts w:hAnsi="Arial Unicode MS" w:hint="eastAsia"/>
          <w:color w:val="000000"/>
        </w:rPr>
        <w:t>ý</w:t>
      </w:r>
      <w:r w:rsidR="0098718B" w:rsidRPr="0098718B">
        <w:rPr>
          <w:rFonts w:hAnsi="Arial Unicode MS"/>
          <w:color w:val="000000"/>
        </w:rPr>
        <w:t xml:space="preserve"> by byl ohn</w:t>
      </w:r>
      <w:r w:rsidR="0098718B" w:rsidRPr="0098718B">
        <w:rPr>
          <w:rFonts w:hAnsi="Arial Unicode MS" w:hint="eastAsia"/>
          <w:color w:val="000000"/>
        </w:rPr>
        <w:t>íč</w:t>
      </w:r>
      <w:r w:rsidR="0098718B" w:rsidRPr="0098718B">
        <w:rPr>
          <w:rFonts w:hAnsi="Arial Unicode MS"/>
          <w:color w:val="000000"/>
        </w:rPr>
        <w:t>ek, ale jak ho rozd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lat? Kde</w:t>
      </w:r>
    </w:p>
    <w:p w:rsidR="008D6A4D" w:rsidRDefault="0098718B">
      <w:pPr>
        <w:pStyle w:val="Zkladntext"/>
        <w:shd w:val="clear" w:color="auto" w:fill="auto"/>
        <w:spacing w:line="350" w:lineRule="exact"/>
        <w:ind w:left="120" w:firstLine="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m</w:t>
      </w:r>
      <w:r w:rsidRPr="0098718B">
        <w:rPr>
          <w:rFonts w:hAnsi="Arial Unicode MS" w:hint="eastAsia"/>
          <w:color w:val="000000"/>
        </w:rPr>
        <w:t>áš</w:t>
      </w:r>
      <w:r w:rsidRPr="0098718B">
        <w:rPr>
          <w:rFonts w:hAnsi="Arial Unicode MS"/>
          <w:color w:val="000000"/>
        </w:rPr>
        <w:t xml:space="preserve"> sirky, aha!</w:t>
      </w:r>
      <w:r w:rsidR="008D6A4D">
        <w:rPr>
          <w:rFonts w:hAnsi="Arial Unicode MS"/>
          <w:color w:val="000000"/>
        </w:rPr>
        <w:t>“</w:t>
      </w:r>
    </w:p>
    <w:p w:rsidR="008D6A4D" w:rsidRDefault="008D6A4D">
      <w:pPr>
        <w:pStyle w:val="Zkladntext"/>
        <w:shd w:val="clear" w:color="auto" w:fill="auto"/>
        <w:spacing w:line="350" w:lineRule="exact"/>
        <w:ind w:left="120" w:firstLine="38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Tuhle ko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i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ka je m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!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zapi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t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la my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.</w:t>
      </w:r>
    </w:p>
    <w:p w:rsidR="008D6A4D" w:rsidRDefault="008D6A4D">
      <w:pPr>
        <w:pStyle w:val="Zkladntext"/>
        <w:shd w:val="clear" w:color="auto" w:fill="auto"/>
        <w:spacing w:line="350" w:lineRule="exact"/>
        <w:ind w:left="120" w:firstLine="38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Co? J</w:t>
      </w:r>
      <w:r w:rsidR="0098718B" w:rsidRPr="0098718B">
        <w:rPr>
          <w:rFonts w:hAnsi="Arial Unicode MS" w:hint="eastAsia"/>
          <w:color w:val="000000"/>
        </w:rPr>
        <w:t>áž</w:t>
      </w:r>
      <w:r w:rsidR="0098718B" w:rsidRPr="0098718B">
        <w:rPr>
          <w:rFonts w:hAnsi="Arial Unicode MS"/>
          <w:color w:val="000000"/>
        </w:rPr>
        <w:t>e m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m sirky?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urazila se ko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i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ka.</w:t>
      </w:r>
    </w:p>
    <w:p w:rsidR="008D6A4D" w:rsidRDefault="008D6A4D">
      <w:pPr>
        <w:pStyle w:val="Zkladntext"/>
        <w:shd w:val="clear" w:color="auto" w:fill="auto"/>
        <w:spacing w:line="320" w:lineRule="exact"/>
        <w:ind w:left="120" w:firstLine="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A kde, pros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m t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?</w:t>
      </w:r>
      <w:r>
        <w:rPr>
          <w:rFonts w:hAnsi="Arial Unicode MS"/>
          <w:color w:val="000000"/>
        </w:rPr>
        <w:t>“</w:t>
      </w:r>
    </w:p>
    <w:p w:rsidR="008D6A4D" w:rsidRDefault="008D6A4D">
      <w:pPr>
        <w:pStyle w:val="Zkladntext"/>
        <w:shd w:val="clear" w:color="auto" w:fill="auto"/>
        <w:spacing w:after="64" w:line="320" w:lineRule="exact"/>
        <w:ind w:left="120" w:firstLine="38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V oc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sku! Ka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>d</w:t>
      </w:r>
      <w:r w:rsidR="0098718B" w:rsidRPr="0098718B">
        <w:rPr>
          <w:rFonts w:hAnsi="Arial Unicode MS" w:hint="eastAsia"/>
          <w:color w:val="000000"/>
        </w:rPr>
        <w:t>ý</w:t>
      </w:r>
      <w:r w:rsidR="0098718B" w:rsidRPr="0098718B">
        <w:rPr>
          <w:rFonts w:hAnsi="Arial Unicode MS"/>
          <w:color w:val="000000"/>
        </w:rPr>
        <w:t xml:space="preserve"> chloupek jedna sirka!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p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pala</w:t>
      </w:r>
    </w:p>
    <w:p w:rsidR="008D6A4D" w:rsidRDefault="0098718B">
      <w:pPr>
        <w:pStyle w:val="Zkladntext"/>
        <w:shd w:val="clear" w:color="auto" w:fill="auto"/>
        <w:spacing w:line="320" w:lineRule="exact"/>
        <w:ind w:left="120" w:firstLine="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my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ka jako ku</w:t>
      </w:r>
      <w:r w:rsidRPr="0098718B">
        <w:rPr>
          <w:rFonts w:hAnsi="Arial Unicode MS" w:hint="eastAsia"/>
          <w:color w:val="000000"/>
        </w:rPr>
        <w:t>řá</w:t>
      </w:r>
      <w:r w:rsidRPr="0098718B">
        <w:rPr>
          <w:rFonts w:hAnsi="Arial Unicode MS"/>
          <w:color w:val="000000"/>
        </w:rPr>
        <w:t>tko.</w:t>
      </w:r>
    </w:p>
    <w:p w:rsidR="008D6A4D" w:rsidRDefault="008D6A4D">
      <w:pPr>
        <w:pStyle w:val="Zkladntext"/>
        <w:shd w:val="clear" w:color="auto" w:fill="auto"/>
        <w:spacing w:after="59" w:line="320" w:lineRule="exact"/>
        <w:ind w:left="120" w:firstLine="38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Tak ud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lej ohn</w:t>
      </w:r>
      <w:r w:rsidR="0098718B" w:rsidRPr="0098718B">
        <w:rPr>
          <w:rFonts w:hAnsi="Arial Unicode MS" w:hint="eastAsia"/>
          <w:color w:val="000000"/>
        </w:rPr>
        <w:t>íč</w:t>
      </w:r>
      <w:r w:rsidR="0098718B" w:rsidRPr="0098718B">
        <w:rPr>
          <w:rFonts w:hAnsi="Arial Unicode MS"/>
          <w:color w:val="000000"/>
        </w:rPr>
        <w:t>ek, my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ko, a j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ti d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m mandli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ku,</w:t>
      </w:r>
      <w:r>
        <w:rPr>
          <w:rFonts w:hAnsi="Arial Unicode MS"/>
          <w:color w:val="000000"/>
        </w:rPr>
        <w:t>“</w:t>
      </w:r>
    </w:p>
    <w:p w:rsidR="008D6A4D" w:rsidRDefault="0098718B">
      <w:pPr>
        <w:pStyle w:val="Zkladntext"/>
        <w:shd w:val="clear" w:color="auto" w:fill="auto"/>
        <w:spacing w:line="320" w:lineRule="exact"/>
        <w:ind w:left="120" w:firstLine="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sliboval 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k.</w:t>
      </w:r>
    </w:p>
    <w:p w:rsidR="008D6A4D" w:rsidRDefault="0098718B">
      <w:pPr>
        <w:pStyle w:val="Zkladntext"/>
        <w:shd w:val="clear" w:color="auto" w:fill="auto"/>
        <w:spacing w:after="42" w:line="320" w:lineRule="exact"/>
        <w:ind w:left="120" w:firstLine="38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Slepice nevrle bru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 xml:space="preserve">ela: </w:t>
      </w:r>
      <w:r w:rsidR="008D6A4D">
        <w:rPr>
          <w:rFonts w:hAnsi="Arial Unicode MS"/>
          <w:color w:val="000000"/>
        </w:rPr>
        <w:t>„</w:t>
      </w:r>
      <w:r w:rsidRPr="0098718B">
        <w:rPr>
          <w:rFonts w:hAnsi="Arial Unicode MS"/>
          <w:color w:val="000000"/>
        </w:rPr>
        <w:t>Sirky v oc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sku! Nesl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>ch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no!</w:t>
      </w:r>
    </w:p>
    <w:p w:rsidR="008D6A4D" w:rsidRDefault="0098718B">
      <w:pPr>
        <w:pStyle w:val="Zkladntext"/>
        <w:shd w:val="clear" w:color="auto" w:fill="auto"/>
        <w:tabs>
          <w:tab w:val="left" w:leader="hyphen" w:pos="4181"/>
        </w:tabs>
        <w:spacing w:after="50" w:line="320" w:lineRule="exact"/>
        <w:ind w:left="60" w:firstLine="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To u 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s na hnoji</w:t>
      </w:r>
      <w:r w:rsidRPr="0098718B">
        <w:rPr>
          <w:rFonts w:hAnsi="Arial Unicode MS"/>
          <w:color w:val="000000"/>
        </w:rPr>
        <w:tab/>
      </w:r>
      <w:r w:rsidRPr="0098718B">
        <w:rPr>
          <w:rFonts w:hAnsi="Arial Unicode MS"/>
          <w:color w:val="000000"/>
        </w:rPr>
        <w:tab/>
        <w:t>K</w:t>
      </w:r>
      <w:r w:rsidR="008D6A4D" w:rsidRPr="0098718B">
        <w:rPr>
          <w:rFonts w:hAnsi="Arial Unicode MS"/>
          <w:color w:val="000000"/>
        </w:rPr>
        <w:t>o</w:t>
      </w:r>
      <w:r w:rsidR="008D6A4D">
        <w:rPr>
          <w:rFonts w:hAnsi="Arial Unicode MS"/>
          <w:color w:val="000000"/>
        </w:rPr>
        <w:t>-</w:t>
      </w:r>
      <w:r w:rsidR="008D6A4D" w:rsidRPr="0098718B">
        <w:rPr>
          <w:rFonts w:hAnsi="Arial Unicode MS"/>
          <w:color w:val="000000"/>
        </w:rPr>
        <w:t>ko</w:t>
      </w:r>
      <w:r w:rsidR="008D6A4D">
        <w:rPr>
          <w:rFonts w:hAnsi="Arial Unicode MS"/>
          <w:color w:val="000000"/>
        </w:rPr>
        <w:t>-</w:t>
      </w:r>
      <w:r w:rsidR="008D6A4D" w:rsidRPr="0098718B">
        <w:rPr>
          <w:rFonts w:hAnsi="Arial Unicode MS"/>
          <w:color w:val="000000"/>
        </w:rPr>
        <w:t>k</w:t>
      </w:r>
      <w:r w:rsidRPr="0098718B">
        <w:rPr>
          <w:rFonts w:hAnsi="Arial Unicode MS"/>
          <w:color w:val="000000"/>
        </w:rPr>
        <w:t>o!</w:t>
      </w:r>
      <w:r w:rsidR="008D6A4D">
        <w:rPr>
          <w:rFonts w:hAnsi="Arial Unicode MS"/>
          <w:color w:val="000000"/>
        </w:rPr>
        <w:t>“</w:t>
      </w:r>
      <w:r w:rsidRPr="0098718B">
        <w:rPr>
          <w:rFonts w:hAnsi="Arial Unicode MS"/>
          <w:color w:val="000000"/>
        </w:rPr>
        <w:t xml:space="preserve"> A pov</w:t>
      </w:r>
      <w:r w:rsidRPr="0098718B">
        <w:rPr>
          <w:rFonts w:hAnsi="Arial Unicode MS" w:hint="eastAsia"/>
          <w:color w:val="000000"/>
        </w:rPr>
        <w:t>áž</w:t>
      </w:r>
      <w:r w:rsidRPr="0098718B">
        <w:rPr>
          <w:rFonts w:hAnsi="Arial Unicode MS"/>
          <w:color w:val="000000"/>
        </w:rPr>
        <w:t>liv</w:t>
      </w:r>
      <w:r w:rsidRPr="0098718B">
        <w:rPr>
          <w:rFonts w:hAnsi="Arial Unicode MS" w:hint="eastAsia"/>
          <w:color w:val="000000"/>
        </w:rPr>
        <w:t>ě</w:t>
      </w:r>
    </w:p>
    <w:p w:rsidR="008D6A4D" w:rsidRDefault="0098718B">
      <w:pPr>
        <w:pStyle w:val="Zkladntext"/>
        <w:shd w:val="clear" w:color="auto" w:fill="auto"/>
        <w:spacing w:line="320" w:lineRule="exact"/>
        <w:ind w:left="60" w:firstLine="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vrt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 hlavou.</w:t>
      </w:r>
    </w:p>
    <w:p w:rsidR="008D6A4D" w:rsidRDefault="0098718B">
      <w:pPr>
        <w:pStyle w:val="Zkladntext"/>
        <w:shd w:val="clear" w:color="auto" w:fill="auto"/>
        <w:spacing w:line="384" w:lineRule="exact"/>
        <w:ind w:left="60" w:right="6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My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 xml:space="preserve">ka 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up! a byla ve voz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ku. Chvilku tam rejdila, a zase 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 xml:space="preserve">up </w:t>
      </w:r>
      <w:r w:rsidRPr="0098718B">
        <w:rPr>
          <w:rFonts w:hAnsi="Arial Unicode MS" w:hint="eastAsia"/>
          <w:color w:val="000000"/>
        </w:rPr>
        <w:t>–š</w:t>
      </w:r>
      <w:r w:rsidRPr="0098718B">
        <w:rPr>
          <w:rFonts w:hAnsi="Arial Unicode MS"/>
          <w:color w:val="000000"/>
        </w:rPr>
        <w:t>up a byla venku. Jen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 nesla chum</w:t>
      </w:r>
      <w:r w:rsidRPr="0098718B">
        <w:rPr>
          <w:rFonts w:hAnsi="Arial Unicode MS" w:hint="eastAsia"/>
          <w:color w:val="000000"/>
        </w:rPr>
        <w:t>áč</w:t>
      </w:r>
      <w:r w:rsidRPr="0098718B">
        <w:rPr>
          <w:rFonts w:hAnsi="Arial Unicode MS"/>
          <w:color w:val="000000"/>
        </w:rPr>
        <w:t xml:space="preserve"> sl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my. A pak zase 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 xml:space="preserve">up a 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up a sed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 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ce na z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dech. 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ka se cht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 dop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lit, postavila ocas jako prut a v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>mluvn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zaprskala. Ale to pr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v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bylo my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ce vhod. Vylezla po oc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sku nahoru a 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up dol</w:t>
      </w:r>
      <w:r w:rsidRPr="0098718B">
        <w:rPr>
          <w:rFonts w:hAnsi="Arial Unicode MS" w:hint="eastAsia"/>
          <w:color w:val="000000"/>
        </w:rPr>
        <w:t>ů</w:t>
      </w:r>
      <w:r w:rsidRPr="0098718B">
        <w:rPr>
          <w:rFonts w:hAnsi="Arial Unicode MS"/>
          <w:color w:val="000000"/>
        </w:rPr>
        <w:t>. A zas nahoru a zas dol</w:t>
      </w:r>
      <w:r w:rsidRPr="0098718B">
        <w:rPr>
          <w:rFonts w:hAnsi="Arial Unicode MS" w:hint="eastAsia"/>
          <w:color w:val="000000"/>
        </w:rPr>
        <w:t>ů</w:t>
      </w:r>
      <w:r w:rsidRPr="0098718B">
        <w:rPr>
          <w:rFonts w:hAnsi="Arial Unicode MS"/>
          <w:color w:val="000000"/>
        </w:rPr>
        <w:t>, a tak po</w:t>
      </w:r>
      <w:r w:rsidRPr="0098718B">
        <w:rPr>
          <w:rFonts w:hAnsi="Arial Unicode MS" w:hint="eastAsia"/>
          <w:color w:val="000000"/>
        </w:rPr>
        <w:t>řá</w:t>
      </w:r>
      <w:r w:rsidRPr="0098718B">
        <w:rPr>
          <w:rFonts w:hAnsi="Arial Unicode MS"/>
          <w:color w:val="000000"/>
        </w:rPr>
        <w:t>d a po</w:t>
      </w:r>
      <w:r w:rsidRPr="0098718B">
        <w:rPr>
          <w:rFonts w:hAnsi="Arial Unicode MS" w:hint="eastAsia"/>
          <w:color w:val="000000"/>
        </w:rPr>
        <w:t>řá</w:t>
      </w:r>
      <w:r w:rsidRPr="0098718B">
        <w:rPr>
          <w:rFonts w:hAnsi="Arial Unicode MS"/>
          <w:color w:val="000000"/>
        </w:rPr>
        <w:t>d, rychleji a rychleji.</w:t>
      </w:r>
    </w:p>
    <w:p w:rsidR="008D6A4D" w:rsidRDefault="0098718B" w:rsidP="00B45F44">
      <w:pPr>
        <w:pStyle w:val="Zkladntext"/>
        <w:shd w:val="clear" w:color="auto" w:fill="auto"/>
        <w:spacing w:line="403" w:lineRule="exact"/>
        <w:ind w:left="60" w:right="6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 xml:space="preserve">k chrochtal: </w:t>
      </w:r>
      <w:r w:rsidR="008D6A4D">
        <w:rPr>
          <w:rFonts w:hAnsi="Arial Unicode MS"/>
          <w:color w:val="000000"/>
        </w:rPr>
        <w:t>„</w:t>
      </w:r>
      <w:r w:rsidRPr="0098718B">
        <w:rPr>
          <w:rFonts w:hAnsi="Arial Unicode MS"/>
          <w:color w:val="000000"/>
        </w:rPr>
        <w:t>Hmffu! Ohe</w:t>
      </w:r>
      <w:r w:rsidRPr="0098718B">
        <w:rPr>
          <w:rFonts w:hAnsi="Arial Unicode MS" w:hint="eastAsia"/>
          <w:color w:val="000000"/>
        </w:rPr>
        <w:t>ň</w:t>
      </w:r>
      <w:r w:rsidRPr="0098718B">
        <w:rPr>
          <w:rFonts w:hAnsi="Arial Unicode MS"/>
          <w:color w:val="000000"/>
        </w:rPr>
        <w:t xml:space="preserve"> chceme a ne komedii s 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čí</w:t>
      </w:r>
      <w:r w:rsidRPr="0098718B">
        <w:rPr>
          <w:rFonts w:hAnsi="Arial Unicode MS"/>
          <w:color w:val="000000"/>
        </w:rPr>
        <w:t>m ocasem!</w:t>
      </w:r>
      <w:r w:rsidR="008D6A4D">
        <w:rPr>
          <w:rFonts w:hAnsi="Arial Unicode MS"/>
          <w:color w:val="000000"/>
        </w:rPr>
        <w:t>“</w:t>
      </w:r>
    </w:p>
    <w:p w:rsidR="008D6A4D" w:rsidRDefault="0098718B" w:rsidP="00B45F44">
      <w:pPr>
        <w:pStyle w:val="Zkladntext"/>
        <w:shd w:val="clear" w:color="auto" w:fill="auto"/>
        <w:spacing w:line="389" w:lineRule="exact"/>
        <w:ind w:left="60" w:right="60" w:firstLine="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 xml:space="preserve">Pejsek pustil </w:t>
      </w:r>
      <w:r w:rsidRPr="0098718B">
        <w:rPr>
          <w:rFonts w:hAnsi="Arial Unicode MS" w:hint="eastAsia"/>
          <w:color w:val="000000"/>
        </w:rPr>
        <w:t>ú</w:t>
      </w:r>
      <w:r w:rsidRPr="0098718B">
        <w:rPr>
          <w:rFonts w:hAnsi="Arial Unicode MS"/>
          <w:color w:val="000000"/>
        </w:rPr>
        <w:t>divem blechu, kterou zrovna chytil, a ta mu hupsla zp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tky do ko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ichu. Bylo j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taky zima. Slepice ku</w:t>
      </w:r>
      <w:r w:rsidR="00B45F44">
        <w:rPr>
          <w:rFonts w:hAnsi="Arial Unicode MS"/>
          <w:color w:val="000000"/>
        </w:rPr>
        <w:t xml:space="preserve">lila </w:t>
      </w:r>
      <w:r w:rsidRPr="0098718B">
        <w:rPr>
          <w:rFonts w:hAnsi="Arial Unicode MS"/>
          <w:color w:val="000000"/>
        </w:rPr>
        <w:t>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 a mlela po</w:t>
      </w:r>
      <w:r w:rsidRPr="0098718B">
        <w:rPr>
          <w:rFonts w:hAnsi="Arial Unicode MS" w:hint="eastAsia"/>
          <w:color w:val="000000"/>
        </w:rPr>
        <w:t>řá</w:t>
      </w:r>
      <w:r w:rsidRPr="0098718B">
        <w:rPr>
          <w:rFonts w:hAnsi="Arial Unicode MS"/>
          <w:color w:val="000000"/>
        </w:rPr>
        <w:t xml:space="preserve">d svou: </w:t>
      </w:r>
      <w:r w:rsidR="008D6A4D">
        <w:rPr>
          <w:rFonts w:hAnsi="Arial Unicode MS"/>
          <w:color w:val="000000"/>
        </w:rPr>
        <w:t>„</w:t>
      </w:r>
      <w:r w:rsidRPr="0098718B">
        <w:rPr>
          <w:rFonts w:hAnsi="Arial Unicode MS"/>
          <w:color w:val="000000"/>
        </w:rPr>
        <w:t>Kakrafousy!</w:t>
      </w:r>
    </w:p>
    <w:p w:rsidR="008D6A4D" w:rsidRDefault="0098718B" w:rsidP="00B45F44">
      <w:pPr>
        <w:pStyle w:val="Zkladntext"/>
        <w:shd w:val="clear" w:color="auto" w:fill="auto"/>
        <w:tabs>
          <w:tab w:val="left" w:leader="hyphen" w:pos="7390"/>
        </w:tabs>
        <w:spacing w:line="389" w:lineRule="exact"/>
        <w:ind w:left="60" w:firstLine="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K</w:t>
      </w:r>
      <w:r w:rsidR="008D6A4D" w:rsidRPr="0098718B">
        <w:rPr>
          <w:rFonts w:hAnsi="Arial Unicode MS"/>
          <w:color w:val="000000"/>
        </w:rPr>
        <w:t>o</w:t>
      </w:r>
      <w:r w:rsidR="008D6A4D">
        <w:rPr>
          <w:rFonts w:hAnsi="Arial Unicode MS"/>
          <w:color w:val="000000"/>
        </w:rPr>
        <w:t>-</w:t>
      </w:r>
      <w:r w:rsidR="008D6A4D" w:rsidRPr="0098718B">
        <w:rPr>
          <w:rFonts w:hAnsi="Arial Unicode MS"/>
          <w:color w:val="000000"/>
        </w:rPr>
        <w:t>ko</w:t>
      </w:r>
      <w:r w:rsidR="008D6A4D">
        <w:rPr>
          <w:rFonts w:hAnsi="Arial Unicode MS"/>
          <w:color w:val="000000"/>
        </w:rPr>
        <w:t>-</w:t>
      </w:r>
      <w:r w:rsidR="008D6A4D" w:rsidRPr="0098718B">
        <w:rPr>
          <w:rFonts w:hAnsi="Arial Unicode MS"/>
          <w:color w:val="000000"/>
        </w:rPr>
        <w:t>k</w:t>
      </w:r>
      <w:r w:rsidRPr="0098718B">
        <w:rPr>
          <w:rFonts w:hAnsi="Arial Unicode MS"/>
          <w:color w:val="000000"/>
        </w:rPr>
        <w:t>o! T</w:t>
      </w:r>
      <w:r w:rsidR="008D6A4D" w:rsidRPr="0098718B">
        <w:rPr>
          <w:rFonts w:hAnsi="Arial Unicode MS"/>
          <w:color w:val="000000"/>
        </w:rPr>
        <w:t>o</w:t>
      </w:r>
      <w:r w:rsidR="008D6A4D">
        <w:rPr>
          <w:rFonts w:hAnsi="Arial Unicode MS"/>
          <w:color w:val="000000"/>
        </w:rPr>
        <w:t>-</w:t>
      </w:r>
      <w:r w:rsidR="008D6A4D" w:rsidRPr="0098718B">
        <w:rPr>
          <w:rFonts w:hAnsi="Arial Unicode MS"/>
          <w:color w:val="000000"/>
        </w:rPr>
        <w:t>to</w:t>
      </w:r>
      <w:r w:rsidR="008D6A4D">
        <w:rPr>
          <w:rFonts w:hAnsi="Arial Unicode MS"/>
          <w:color w:val="000000"/>
        </w:rPr>
        <w:t>-</w:t>
      </w:r>
      <w:r w:rsidR="008D6A4D" w:rsidRPr="0098718B">
        <w:rPr>
          <w:rFonts w:hAnsi="Arial Unicode MS"/>
          <w:color w:val="000000"/>
        </w:rPr>
        <w:t>t</w:t>
      </w:r>
      <w:r w:rsidRPr="0098718B">
        <w:rPr>
          <w:rFonts w:hAnsi="Arial Unicode MS"/>
          <w:color w:val="000000"/>
        </w:rPr>
        <w:t>o! To u 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s na hnoji </w:t>
      </w:r>
      <w:r w:rsidRPr="0098718B">
        <w:rPr>
          <w:rFonts w:hAnsi="Arial Unicode MS" w:hint="eastAsia"/>
          <w:color w:val="000000"/>
        </w:rPr>
        <w:t>–</w:t>
      </w:r>
      <w:r w:rsidRPr="0098718B">
        <w:rPr>
          <w:rFonts w:hAnsi="Arial Unicode MS"/>
          <w:color w:val="000000"/>
        </w:rPr>
        <w:tab/>
      </w:r>
      <w:r w:rsidR="008D6A4D">
        <w:rPr>
          <w:rFonts w:hAnsi="Arial Unicode MS"/>
          <w:color w:val="000000"/>
        </w:rPr>
        <w:t>„</w:t>
      </w:r>
    </w:p>
    <w:p w:rsidR="008D6A4D" w:rsidRDefault="0098718B" w:rsidP="00B45F44">
      <w:pPr>
        <w:pStyle w:val="Zkladntext"/>
        <w:shd w:val="clear" w:color="auto" w:fill="auto"/>
        <w:spacing w:line="403" w:lineRule="exact"/>
        <w:ind w:left="60" w:right="6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Ale nikdo ji neposlouchal, a tak nakonec taky ml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 xml:space="preserve">ela a </w:t>
      </w:r>
      <w:r w:rsidRPr="0098718B">
        <w:rPr>
          <w:rFonts w:hAnsi="Arial Unicode MS"/>
          <w:color w:val="000000"/>
        </w:rPr>
        <w:lastRenderedPageBreak/>
        <w:t>jen se d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vala.</w:t>
      </w:r>
    </w:p>
    <w:p w:rsidR="008D6A4D" w:rsidRDefault="0098718B" w:rsidP="00B45F44">
      <w:pPr>
        <w:pStyle w:val="Zkladntext"/>
        <w:shd w:val="clear" w:color="auto" w:fill="auto"/>
        <w:spacing w:line="384" w:lineRule="exact"/>
        <w:ind w:left="60" w:right="6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A my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 xml:space="preserve">ka 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mejdila, nahoru dol</w:t>
      </w:r>
      <w:r w:rsidRPr="0098718B">
        <w:rPr>
          <w:rFonts w:hAnsi="Arial Unicode MS" w:hint="eastAsia"/>
          <w:color w:val="000000"/>
        </w:rPr>
        <w:t>ů</w:t>
      </w:r>
      <w:r w:rsidRPr="0098718B">
        <w:rPr>
          <w:rFonts w:hAnsi="Arial Unicode MS"/>
          <w:color w:val="000000"/>
        </w:rPr>
        <w:t>, nahoru dol</w:t>
      </w:r>
      <w:r w:rsidRPr="0098718B">
        <w:rPr>
          <w:rFonts w:hAnsi="Arial Unicode MS" w:hint="eastAsia"/>
          <w:color w:val="000000"/>
        </w:rPr>
        <w:t>ů</w:t>
      </w:r>
      <w:r w:rsidRPr="0098718B">
        <w:rPr>
          <w:rFonts w:hAnsi="Arial Unicode MS"/>
          <w:color w:val="000000"/>
        </w:rPr>
        <w:t>, a najednou se 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ce od oc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sku za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alo kou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it, vyl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tla jisk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ka, druh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 a t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et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a v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c a v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c. A kdy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spadly do sl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my, vysko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il plam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nek jako 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erven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 xml:space="preserve"> jaz</w:t>
      </w:r>
      <w:r w:rsidRPr="0098718B">
        <w:rPr>
          <w:rFonts w:hAnsi="Arial Unicode MS" w:hint="eastAsia"/>
          <w:color w:val="000000"/>
        </w:rPr>
        <w:t>ýč</w:t>
      </w:r>
      <w:r w:rsidRPr="0098718B">
        <w:rPr>
          <w:rFonts w:hAnsi="Arial Unicode MS"/>
          <w:color w:val="000000"/>
        </w:rPr>
        <w:t>ek a za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al hrom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dku olizovat. A u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byl ohn</w:t>
      </w:r>
      <w:r w:rsidRPr="0098718B">
        <w:rPr>
          <w:rFonts w:hAnsi="Arial Unicode MS" w:hint="eastAsia"/>
          <w:color w:val="000000"/>
        </w:rPr>
        <w:t>íč</w:t>
      </w:r>
      <w:r w:rsidRPr="0098718B">
        <w:rPr>
          <w:rFonts w:hAnsi="Arial Unicode MS"/>
          <w:color w:val="000000"/>
        </w:rPr>
        <w:t>ek, a hu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el a praskal, a zv</w:t>
      </w:r>
      <w:r w:rsidRPr="0098718B">
        <w:rPr>
          <w:rFonts w:hAnsi="Arial Unicode MS" w:hint="eastAsia"/>
          <w:color w:val="000000"/>
        </w:rPr>
        <w:t>ířá</w:t>
      </w:r>
      <w:r w:rsidRPr="0098718B">
        <w:rPr>
          <w:rFonts w:hAnsi="Arial Unicode MS"/>
          <w:color w:val="000000"/>
        </w:rPr>
        <w:t>tka se rozlo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ila okolo a bla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se protahovala. I na hlad zapomn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la. Zkr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tka, takov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 xml:space="preserve"> ohn</w:t>
      </w:r>
      <w:r w:rsidRPr="0098718B">
        <w:rPr>
          <w:rFonts w:hAnsi="Arial Unicode MS" w:hint="eastAsia"/>
          <w:color w:val="000000"/>
        </w:rPr>
        <w:t>íč</w:t>
      </w:r>
      <w:r w:rsidRPr="0098718B">
        <w:rPr>
          <w:rFonts w:hAnsi="Arial Unicode MS"/>
          <w:color w:val="000000"/>
        </w:rPr>
        <w:t>ek ve tm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a zim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, to je jako ob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d a ve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e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e.</w:t>
      </w:r>
    </w:p>
    <w:p w:rsidR="008D6A4D" w:rsidRDefault="0098718B" w:rsidP="00B45F44">
      <w:pPr>
        <w:pStyle w:val="Zkladntext"/>
        <w:spacing w:line="384" w:lineRule="exact"/>
        <w:ind w:left="60" w:right="60" w:firstLine="340"/>
        <w:jc w:val="both"/>
        <w:rPr>
          <w:rFonts w:hAnsi="Arial Unicode MS"/>
          <w:color w:val="000000"/>
        </w:rPr>
      </w:pPr>
      <w:r w:rsidRPr="0098718B">
        <w:rPr>
          <w:rFonts w:hAnsi="Arial Unicode MS"/>
          <w:color w:val="000000"/>
        </w:rPr>
        <w:t xml:space="preserve">Husa si 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echrala pe</w:t>
      </w:r>
      <w:r w:rsidRPr="0098718B">
        <w:rPr>
          <w:rFonts w:hAnsi="Arial Unicode MS" w:hint="eastAsia"/>
          <w:color w:val="000000"/>
        </w:rPr>
        <w:t>ří</w:t>
      </w:r>
      <w:r w:rsidRPr="0098718B">
        <w:rPr>
          <w:rFonts w:hAnsi="Arial Unicode MS"/>
          <w:color w:val="000000"/>
        </w:rPr>
        <w:t>, aby se j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do 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ho ve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lo hodn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tepla. Pejsek si polo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il hlavu na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edn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tlapky</w:t>
      </w:r>
      <w:r w:rsidR="00B45F44">
        <w:rPr>
          <w:rFonts w:hAnsi="Arial Unicode MS"/>
          <w:color w:val="000000"/>
        </w:rPr>
        <w:t xml:space="preserve"> a</w:t>
      </w:r>
      <w:r w:rsidR="00B45F44" w:rsidRPr="00B45F44">
        <w:rPr>
          <w:rFonts w:hAnsi="Arial Unicode MS"/>
          <w:color w:val="000000"/>
        </w:rPr>
        <w:t xml:space="preserve"> moudře se díval. Kočička roztočila svůj kolovrátek a spokojeně předla: mrrr, mrrr. Pašík si pomlaskával a rozkoší jen funěl. Oči se mu u teplíčka přivíraly. Jen myška byla nespokojena. Šmejdila okolo Pašíka, tu ho žďuchla, tu ho drbla a pořád pištěla:</w:t>
      </w:r>
    </w:p>
    <w:p w:rsidR="008D6A4D" w:rsidRDefault="008D6A4D" w:rsidP="00B45F44">
      <w:pPr>
        <w:pStyle w:val="Zkladntext"/>
        <w:spacing w:line="384" w:lineRule="exact"/>
        <w:ind w:left="60" w:right="60" w:firstLine="340"/>
        <w:jc w:val="both"/>
        <w:rPr>
          <w:rFonts w:hAnsi="Arial Unicode MS"/>
          <w:color w:val="000000"/>
        </w:rPr>
      </w:pPr>
      <w:r>
        <w:rPr>
          <w:rFonts w:hAnsi="Arial Unicode MS"/>
          <w:color w:val="000000"/>
        </w:rPr>
        <w:t>„</w:t>
      </w:r>
      <w:r w:rsidR="00B45F44" w:rsidRPr="00B45F44">
        <w:rPr>
          <w:rFonts w:hAnsi="Arial Unicode MS"/>
          <w:color w:val="000000"/>
        </w:rPr>
        <w:t>Strejčku Pašíku! A co ty mandle? Kde je máš?</w:t>
      </w:r>
      <w:r>
        <w:rPr>
          <w:rFonts w:hAnsi="Arial Unicode MS"/>
          <w:color w:val="000000"/>
        </w:rPr>
        <w:t>“</w:t>
      </w:r>
      <w:r w:rsidR="00B45F44" w:rsidRPr="00B45F44">
        <w:rPr>
          <w:rFonts w:hAnsi="Arial Unicode MS"/>
          <w:color w:val="000000"/>
        </w:rPr>
        <w:t xml:space="preserve"> Pašík už skoro spal, a tak jen zahučel:</w:t>
      </w:r>
    </w:p>
    <w:p w:rsidR="008D6A4D" w:rsidRDefault="008D6A4D" w:rsidP="00B45F44">
      <w:pPr>
        <w:pStyle w:val="Zkladntext"/>
        <w:spacing w:line="384" w:lineRule="exact"/>
        <w:ind w:left="60" w:right="60" w:firstLine="340"/>
        <w:jc w:val="both"/>
        <w:rPr>
          <w:rFonts w:hAnsi="Arial Unicode MS"/>
          <w:color w:val="000000"/>
        </w:rPr>
      </w:pPr>
      <w:r>
        <w:rPr>
          <w:rFonts w:hAnsi="Arial Unicode MS"/>
          <w:color w:val="000000"/>
        </w:rPr>
        <w:t>„</w:t>
      </w:r>
      <w:r w:rsidR="00B45F44" w:rsidRPr="00B45F44">
        <w:rPr>
          <w:rFonts w:hAnsi="Arial Unicode MS"/>
          <w:color w:val="000000"/>
        </w:rPr>
        <w:t>Mandle? tamdle, holka, tamdle!</w:t>
      </w:r>
      <w:r>
        <w:rPr>
          <w:rFonts w:hAnsi="Arial Unicode MS"/>
          <w:color w:val="000000"/>
        </w:rPr>
        <w:t>“</w:t>
      </w:r>
      <w:r w:rsidR="00B45F44" w:rsidRPr="00B45F44">
        <w:rPr>
          <w:rFonts w:hAnsi="Arial Unicode MS"/>
          <w:color w:val="000000"/>
        </w:rPr>
        <w:t xml:space="preserve"> A spustil na celé kolo: hmchrrr, hmchrrr –A už by ho byla nevzbudila ani rána z hmoždíře.</w:t>
      </w:r>
    </w:p>
    <w:p w:rsidR="008D6A4D" w:rsidRDefault="00B45F44" w:rsidP="00B45F44">
      <w:pPr>
        <w:pStyle w:val="Zkladntext"/>
        <w:spacing w:line="384" w:lineRule="exact"/>
        <w:ind w:left="60" w:right="60" w:firstLine="340"/>
        <w:jc w:val="both"/>
        <w:rPr>
          <w:rFonts w:hAnsi="Arial Unicode MS"/>
          <w:color w:val="000000"/>
        </w:rPr>
      </w:pPr>
      <w:r w:rsidRPr="00B45F44">
        <w:rPr>
          <w:rFonts w:hAnsi="Arial Unicode MS"/>
          <w:color w:val="000000"/>
        </w:rPr>
        <w:t xml:space="preserve">Slepice pořád ještě nevěděla, co a jak. Vrtěla se, čepejřila, oštipovala si nohy, až si kočička pomyslila: </w:t>
      </w:r>
      <w:r w:rsidR="008D6A4D">
        <w:rPr>
          <w:rFonts w:hAnsi="Arial Unicode MS"/>
          <w:color w:val="000000"/>
        </w:rPr>
        <w:t>„</w:t>
      </w:r>
      <w:r w:rsidRPr="00B45F44">
        <w:rPr>
          <w:rFonts w:hAnsi="Arial Unicode MS"/>
          <w:color w:val="000000"/>
        </w:rPr>
        <w:t>Ta má jistě čmelíky!</w:t>
      </w:r>
      <w:r w:rsidR="008D6A4D">
        <w:rPr>
          <w:rFonts w:hAnsi="Arial Unicode MS"/>
          <w:color w:val="000000"/>
        </w:rPr>
        <w:t>“</w:t>
      </w:r>
      <w:r w:rsidRPr="00B45F44">
        <w:rPr>
          <w:rFonts w:hAnsi="Arial Unicode MS"/>
          <w:color w:val="000000"/>
        </w:rPr>
        <w:t xml:space="preserve"> A s opovržením se od ní</w:t>
      </w:r>
    </w:p>
    <w:p w:rsidR="008D6A4D" w:rsidRDefault="00B45F44" w:rsidP="00B45F44">
      <w:pPr>
        <w:pStyle w:val="Zkladntext"/>
        <w:spacing w:line="384" w:lineRule="exact"/>
        <w:ind w:left="60" w:right="60" w:firstLine="340"/>
        <w:jc w:val="both"/>
        <w:rPr>
          <w:rFonts w:hAnsi="Arial Unicode MS"/>
          <w:color w:val="000000"/>
        </w:rPr>
      </w:pPr>
      <w:r w:rsidRPr="00B45F44">
        <w:rPr>
          <w:rFonts w:hAnsi="Arial Unicode MS"/>
          <w:color w:val="000000"/>
        </w:rPr>
        <w:t>trochu odtáhla.</w:t>
      </w:r>
    </w:p>
    <w:p w:rsidR="008D6A4D" w:rsidRDefault="00B45F44" w:rsidP="00B45F44">
      <w:pPr>
        <w:pStyle w:val="Zkladntext"/>
        <w:spacing w:line="384" w:lineRule="exact"/>
        <w:ind w:left="60" w:right="60" w:firstLine="340"/>
        <w:jc w:val="both"/>
        <w:rPr>
          <w:rFonts w:hAnsi="Arial Unicode MS"/>
          <w:color w:val="000000"/>
        </w:rPr>
      </w:pPr>
      <w:r w:rsidRPr="00B45F44">
        <w:rPr>
          <w:rFonts w:hAnsi="Arial Unicode MS"/>
          <w:color w:val="000000"/>
        </w:rPr>
        <w:t xml:space="preserve">Ale slepici to bylo jedno. Vrtěla se, natahovala zobák, jako by si chtěla uklobnout ohníčku, a pořád mlela svou: </w:t>
      </w:r>
      <w:r w:rsidR="008D6A4D">
        <w:rPr>
          <w:rFonts w:hAnsi="Arial Unicode MS"/>
          <w:color w:val="000000"/>
        </w:rPr>
        <w:t>„</w:t>
      </w:r>
      <w:r w:rsidRPr="00B45F44">
        <w:rPr>
          <w:rFonts w:hAnsi="Arial Unicode MS"/>
          <w:color w:val="000000"/>
        </w:rPr>
        <w:t>K</w:t>
      </w:r>
      <w:r w:rsidR="008D6A4D" w:rsidRPr="00B45F44">
        <w:rPr>
          <w:rFonts w:hAnsi="Arial Unicode MS"/>
          <w:color w:val="000000"/>
        </w:rPr>
        <w:t>o</w:t>
      </w:r>
      <w:r w:rsidR="008D6A4D">
        <w:rPr>
          <w:rFonts w:hAnsi="Arial Unicode MS"/>
          <w:color w:val="000000"/>
        </w:rPr>
        <w:t>-</w:t>
      </w:r>
      <w:r w:rsidR="008D6A4D" w:rsidRPr="00B45F44">
        <w:rPr>
          <w:rFonts w:hAnsi="Arial Unicode MS"/>
          <w:color w:val="000000"/>
        </w:rPr>
        <w:t>ko</w:t>
      </w:r>
      <w:r w:rsidR="008D6A4D">
        <w:rPr>
          <w:rFonts w:hAnsi="Arial Unicode MS"/>
          <w:color w:val="000000"/>
        </w:rPr>
        <w:t>-</w:t>
      </w:r>
      <w:r w:rsidR="008D6A4D" w:rsidRPr="00B45F44">
        <w:rPr>
          <w:rFonts w:hAnsi="Arial Unicode MS"/>
          <w:color w:val="000000"/>
        </w:rPr>
        <w:t>k</w:t>
      </w:r>
      <w:r w:rsidRPr="00B45F44">
        <w:rPr>
          <w:rFonts w:hAnsi="Arial Unicode MS"/>
          <w:color w:val="000000"/>
        </w:rPr>
        <w:t>o! T</w:t>
      </w:r>
      <w:r w:rsidR="008D6A4D" w:rsidRPr="00B45F44">
        <w:rPr>
          <w:rFonts w:hAnsi="Arial Unicode MS"/>
          <w:color w:val="000000"/>
        </w:rPr>
        <w:t>o</w:t>
      </w:r>
      <w:r w:rsidR="008D6A4D">
        <w:rPr>
          <w:rFonts w:hAnsi="Arial Unicode MS"/>
          <w:color w:val="000000"/>
        </w:rPr>
        <w:t>-</w:t>
      </w:r>
      <w:r w:rsidR="008D6A4D" w:rsidRPr="00B45F44">
        <w:rPr>
          <w:rFonts w:hAnsi="Arial Unicode MS"/>
          <w:color w:val="000000"/>
        </w:rPr>
        <w:t>to</w:t>
      </w:r>
      <w:r w:rsidR="008D6A4D">
        <w:rPr>
          <w:rFonts w:hAnsi="Arial Unicode MS"/>
          <w:color w:val="000000"/>
        </w:rPr>
        <w:t>-</w:t>
      </w:r>
      <w:r w:rsidR="008D6A4D" w:rsidRPr="00B45F44">
        <w:rPr>
          <w:rFonts w:hAnsi="Arial Unicode MS"/>
          <w:color w:val="000000"/>
        </w:rPr>
        <w:t>t</w:t>
      </w:r>
      <w:r w:rsidRPr="00B45F44">
        <w:rPr>
          <w:rFonts w:hAnsi="Arial Unicode MS"/>
          <w:color w:val="000000"/>
        </w:rPr>
        <w:t>o! Povídám! K</w:t>
      </w:r>
      <w:r w:rsidR="008D6A4D" w:rsidRPr="00B45F44">
        <w:rPr>
          <w:rFonts w:hAnsi="Arial Unicode MS"/>
          <w:color w:val="000000"/>
        </w:rPr>
        <w:t>o</w:t>
      </w:r>
      <w:r w:rsidR="008D6A4D">
        <w:rPr>
          <w:rFonts w:hAnsi="Arial Unicode MS"/>
          <w:color w:val="000000"/>
        </w:rPr>
        <w:t>-</w:t>
      </w:r>
      <w:r w:rsidR="008D6A4D" w:rsidRPr="00B45F44">
        <w:rPr>
          <w:rFonts w:hAnsi="Arial Unicode MS"/>
          <w:color w:val="000000"/>
        </w:rPr>
        <w:t>ko</w:t>
      </w:r>
      <w:r w:rsidR="008D6A4D">
        <w:rPr>
          <w:rFonts w:hAnsi="Arial Unicode MS"/>
          <w:color w:val="000000"/>
        </w:rPr>
        <w:t>-</w:t>
      </w:r>
      <w:r w:rsidR="008D6A4D" w:rsidRPr="00B45F44">
        <w:rPr>
          <w:rFonts w:hAnsi="Arial Unicode MS"/>
          <w:color w:val="000000"/>
        </w:rPr>
        <w:t>k</w:t>
      </w:r>
      <w:r w:rsidRPr="00B45F44">
        <w:rPr>
          <w:rFonts w:hAnsi="Arial Unicode MS"/>
          <w:color w:val="000000"/>
        </w:rPr>
        <w:t>o!</w:t>
      </w:r>
    </w:p>
    <w:p w:rsidR="008D6A4D" w:rsidRDefault="00B45F44" w:rsidP="00B45F44">
      <w:pPr>
        <w:pStyle w:val="Zkladntext"/>
        <w:spacing w:line="384" w:lineRule="exact"/>
        <w:ind w:left="60" w:right="60" w:firstLine="340"/>
        <w:jc w:val="both"/>
        <w:rPr>
          <w:rFonts w:hAnsi="Arial Unicode MS"/>
          <w:color w:val="000000"/>
        </w:rPr>
      </w:pPr>
      <w:r w:rsidRPr="00B45F44">
        <w:rPr>
          <w:rFonts w:hAnsi="Arial Unicode MS"/>
          <w:color w:val="000000"/>
        </w:rPr>
        <w:t>To o nás na hnoji</w:t>
      </w:r>
      <w:r w:rsidRPr="00B45F44">
        <w:rPr>
          <w:rFonts w:hAnsi="Arial Unicode MS"/>
          <w:color w:val="000000"/>
        </w:rPr>
        <w:tab/>
      </w:r>
      <w:r w:rsidR="008D6A4D">
        <w:rPr>
          <w:rFonts w:hAnsi="Arial Unicode MS"/>
          <w:color w:val="000000"/>
        </w:rPr>
        <w:t>„</w:t>
      </w:r>
    </w:p>
    <w:p w:rsidR="008D6A4D" w:rsidRDefault="00B45F44" w:rsidP="00B45F44">
      <w:pPr>
        <w:pStyle w:val="Zkladntext"/>
        <w:spacing w:line="384" w:lineRule="exact"/>
        <w:ind w:left="60" w:right="60" w:firstLine="340"/>
        <w:jc w:val="both"/>
        <w:rPr>
          <w:rFonts w:hAnsi="Arial Unicode MS"/>
          <w:color w:val="000000"/>
        </w:rPr>
      </w:pPr>
      <w:r w:rsidRPr="00B45F44">
        <w:rPr>
          <w:rFonts w:hAnsi="Arial Unicode MS"/>
          <w:color w:val="000000"/>
        </w:rPr>
        <w:t>Teprve když ji hu</w:t>
      </w:r>
      <w:r>
        <w:rPr>
          <w:rFonts w:hAnsi="Arial Unicode MS"/>
          <w:color w:val="000000"/>
        </w:rPr>
        <w:t xml:space="preserve">sa pořádně kopla, zavřela zobák </w:t>
      </w:r>
      <w:r w:rsidRPr="00B45F44">
        <w:rPr>
          <w:rFonts w:hAnsi="Arial Unicode MS"/>
          <w:color w:val="000000"/>
        </w:rPr>
        <w:t>a strčila hlavu pod křídlo.</w:t>
      </w:r>
    </w:p>
    <w:p w:rsidR="0098718B" w:rsidRPr="0098718B" w:rsidRDefault="00B45F44" w:rsidP="00B45F44">
      <w:pPr>
        <w:pStyle w:val="Zkladntext"/>
        <w:shd w:val="clear" w:color="auto" w:fill="auto"/>
        <w:spacing w:line="384" w:lineRule="exact"/>
        <w:ind w:left="60" w:right="60" w:firstLine="340"/>
        <w:jc w:val="both"/>
        <w:rPr>
          <w:rFonts w:hAnsi="Arial Unicode MS"/>
        </w:rPr>
        <w:sectPr w:rsidR="0098718B" w:rsidRPr="0098718B" w:rsidSect="00B45F44">
          <w:footerReference w:type="even" r:id="rId42"/>
          <w:footerReference w:type="default" r:id="rId43"/>
          <w:footerReference w:type="first" r:id="rId44"/>
          <w:pgSz w:w="11909" w:h="16838"/>
          <w:pgMar w:top="1985" w:right="1561" w:bottom="1843" w:left="1736" w:header="0" w:footer="3" w:gutter="0"/>
          <w:cols w:space="720"/>
          <w:noEndnote/>
          <w:titlePg/>
          <w:docGrid w:linePitch="360"/>
        </w:sectPr>
      </w:pPr>
      <w:r w:rsidRPr="00B45F44">
        <w:rPr>
          <w:rFonts w:hAnsi="Arial Unicode MS"/>
          <w:color w:val="000000"/>
        </w:rPr>
        <w:t>Ohníček praskal a hřál, a zvířátka spala na ledovci.</w:t>
      </w:r>
    </w:p>
    <w:p w:rsidR="008D6A4D" w:rsidRDefault="00B45F44" w:rsidP="00B45F44">
      <w:pPr>
        <w:spacing w:line="240" w:lineRule="atLeast"/>
        <w:rPr>
          <w:rFonts w:ascii="Arial Unicode MS" w:eastAsia="Arial Unicode MS" w:hAnsi="Arial Unicode MS" w:cs="Arial Unicode MS"/>
          <w:color w:val="auto"/>
        </w:rPr>
      </w:pPr>
      <w:r>
        <w:rPr>
          <w:noProof/>
        </w:rPr>
        <w:lastRenderedPageBreak/>
        <w:drawing>
          <wp:inline distT="0" distB="0" distL="0" distR="0">
            <wp:extent cx="4709160" cy="6301740"/>
            <wp:effectExtent l="0" t="0" r="0" b="381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630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BF29C7">
      <w:pPr>
        <w:widowControl/>
        <w:rPr>
          <w:rFonts w:ascii="Arial Unicode MS" w:eastAsia="Arial Unicode MS" w:hAnsi="Arial Unicode MS" w:cs="Arial Unicode MS"/>
          <w:color w:val="auto"/>
        </w:rPr>
      </w:pPr>
      <w:r>
        <w:rPr>
          <w:rFonts w:ascii="Arial Unicode MS" w:eastAsia="Arial Unicode MS" w:hAnsi="Arial Unicode MS" w:cs="Arial Unicode MS"/>
          <w:color w:val="auto"/>
        </w:rPr>
        <w:br w:type="page"/>
      </w: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5D21D9" w:rsidP="00BF29C7">
      <w:pPr>
        <w:pStyle w:val="Nadpis41"/>
        <w:keepNext/>
        <w:keepLines/>
        <w:shd w:val="clear" w:color="auto" w:fill="auto"/>
        <w:spacing w:after="1408"/>
        <w:ind w:left="100"/>
        <w:jc w:val="center"/>
        <w:rPr>
          <w:rFonts w:ascii="Arial Unicode MS" w:eastAsia="Arial Unicode MS" w:hAnsi="Arial Unicode MS" w:cs="Arial Unicode MS"/>
          <w:color w:val="FF0000"/>
          <w:spacing w:val="0"/>
          <w:sz w:val="52"/>
          <w:szCs w:val="52"/>
        </w:rPr>
      </w:pPr>
      <w:r w:rsidRPr="00DE0960">
        <w:rPr>
          <w:rFonts w:ascii="Arial Unicode MS" w:eastAsia="Arial Unicode MS" w:hAnsi="Arial Unicode MS" w:cs="Arial Unicode MS"/>
          <w:color w:val="FF0000"/>
          <w:spacing w:val="0"/>
          <w:sz w:val="52"/>
          <w:szCs w:val="52"/>
        </w:rPr>
        <w:t>II</w:t>
      </w:r>
      <w:r>
        <w:rPr>
          <w:rFonts w:ascii="Arial Unicode MS" w:eastAsia="Arial Unicode MS" w:hAnsi="Arial Unicode MS" w:cs="Arial Unicode MS"/>
          <w:color w:val="FF0000"/>
          <w:spacing w:val="0"/>
          <w:sz w:val="52"/>
          <w:szCs w:val="52"/>
        </w:rPr>
        <w:t>I</w:t>
      </w:r>
      <w:r w:rsidRPr="00DE0960">
        <w:rPr>
          <w:rFonts w:ascii="Arial Unicode MS" w:eastAsia="Arial Unicode MS" w:hAnsi="Arial Unicode MS" w:cs="Arial Unicode MS"/>
          <w:color w:val="FF0000"/>
          <w:spacing w:val="0"/>
          <w:sz w:val="52"/>
          <w:szCs w:val="52"/>
        </w:rPr>
        <w:t xml:space="preserve">. </w:t>
      </w:r>
      <w:r>
        <w:rPr>
          <w:rFonts w:ascii="Arial Unicode MS" w:eastAsia="Arial Unicode MS" w:hAnsi="Arial Unicode MS" w:cs="Arial Unicode MS"/>
          <w:color w:val="FF0000"/>
          <w:spacing w:val="0"/>
          <w:sz w:val="52"/>
          <w:szCs w:val="52"/>
        </w:rPr>
        <w:t>JEZERO.</w:t>
      </w:r>
    </w:p>
    <w:p w:rsidR="008D6A4D" w:rsidRDefault="00BF29C7" w:rsidP="00BF29C7">
      <w:pPr>
        <w:spacing w:line="240" w:lineRule="atLeast"/>
        <w:rPr>
          <w:rFonts w:ascii="Arial Unicode MS" w:eastAsia="Arial Unicode MS" w:hAnsi="Arial Unicode MS" w:cs="Arial Unicode MS"/>
          <w:color w:val="auto"/>
        </w:rPr>
      </w:pPr>
      <w:r>
        <w:rPr>
          <w:rFonts w:ascii="Arial Unicode MS" w:eastAsia="Arial Unicode MS" w:hAnsi="Arial Unicode MS" w:cs="Arial Unicode MS"/>
          <w:noProof/>
          <w:color w:val="auto"/>
          <w:sz w:val="2"/>
          <w:szCs w:val="2"/>
        </w:rPr>
        <w:drawing>
          <wp:inline distT="0" distB="0" distL="0" distR="0">
            <wp:extent cx="4521146" cy="1852654"/>
            <wp:effectExtent l="0" t="0" r="0" b="0"/>
            <wp:docPr id="48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188" cy="1852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A4D" w:rsidRDefault="008D6A4D">
      <w:pPr>
        <w:pStyle w:val="Zkladntext"/>
        <w:shd w:val="clear" w:color="auto" w:fill="auto"/>
        <w:spacing w:after="56" w:line="384" w:lineRule="exact"/>
        <w:ind w:left="40" w:right="760" w:firstLine="360"/>
        <w:jc w:val="both"/>
        <w:rPr>
          <w:rFonts w:hAnsi="Arial Unicode MS"/>
          <w:color w:val="000000"/>
        </w:rPr>
      </w:pPr>
    </w:p>
    <w:p w:rsidR="008D6A4D" w:rsidRDefault="00864B9A">
      <w:pPr>
        <w:pStyle w:val="Zkladntext"/>
        <w:shd w:val="clear" w:color="auto" w:fill="auto"/>
        <w:spacing w:after="56" w:line="384" w:lineRule="exact"/>
        <w:ind w:left="40" w:right="760" w:firstLine="360"/>
        <w:jc w:val="both"/>
        <w:rPr>
          <w:rFonts w:hAnsi="Arial Unicode MS"/>
          <w:color w:val="000000"/>
        </w:rPr>
      </w:pPr>
      <w:r w:rsidRPr="00864B9A">
        <w:rPr>
          <w:rFonts w:hAnsi="Arial Unicode MS"/>
          <w:b/>
          <w:color w:val="FF0000"/>
          <w:sz w:val="36"/>
        </w:rPr>
        <w:t>K</w:t>
      </w:r>
      <w:r w:rsidRPr="00864B9A">
        <w:rPr>
          <w:rFonts w:hAnsi="Arial Unicode MS"/>
          <w:color w:val="000000"/>
        </w:rPr>
        <w:t>dyž ráno sluníčko vstávalo, nemohlo vlastním očím uvěřil Jaká společnost se to sešla na nejkrásnějším růžovém ledovci! Z ohníčka zbyla už jen hromádka černého popela, a i tu vítr rozfoukával</w:t>
      </w:r>
      <w:r>
        <w:rPr>
          <w:rFonts w:hAnsi="Arial Unicode MS"/>
          <w:color w:val="000000"/>
        </w:rPr>
        <w:t>.</w:t>
      </w:r>
    </w:p>
    <w:p w:rsidR="008D6A4D" w:rsidRDefault="00864B9A">
      <w:pPr>
        <w:pStyle w:val="Zkladntext"/>
        <w:shd w:val="clear" w:color="auto" w:fill="auto"/>
        <w:spacing w:after="56" w:line="384" w:lineRule="exact"/>
        <w:ind w:left="40" w:right="760" w:firstLine="36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k le</w:t>
      </w:r>
      <w:r w:rsidRPr="0098718B">
        <w:rPr>
          <w:rFonts w:hAnsi="Arial Unicode MS" w:hint="eastAsia"/>
          <w:color w:val="000000"/>
        </w:rPr>
        <w:t>ž</w:t>
      </w:r>
      <w:r>
        <w:rPr>
          <w:rFonts w:hAnsi="Arial Unicode MS"/>
          <w:color w:val="000000"/>
        </w:rPr>
        <w:t>el</w:t>
      </w:r>
      <w:r w:rsidRPr="0098718B">
        <w:rPr>
          <w:rFonts w:hAnsi="Arial Unicode MS"/>
          <w:color w:val="000000"/>
        </w:rPr>
        <w:t xml:space="preserve"> na boku a u nosu m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 mal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 xml:space="preserve"> rybn</w:t>
      </w:r>
      <w:r w:rsidRPr="0098718B">
        <w:rPr>
          <w:rFonts w:hAnsi="Arial Unicode MS" w:hint="eastAsia"/>
          <w:color w:val="000000"/>
        </w:rPr>
        <w:t>íč</w:t>
      </w:r>
      <w:r w:rsidRPr="0098718B">
        <w:rPr>
          <w:rFonts w:hAnsi="Arial Unicode MS"/>
          <w:color w:val="000000"/>
        </w:rPr>
        <w:t>ek To, jak</w:t>
      </w:r>
      <w:r w:rsidR="0098718B" w:rsidRPr="0098718B">
        <w:rPr>
          <w:rFonts w:hAnsi="Arial Unicode MS"/>
          <w:color w:val="000000"/>
        </w:rPr>
        <w:t xml:space="preserve"> fun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l na led. Ko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i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ka byla schoulena do klub</w:t>
      </w:r>
      <w:r w:rsidR="0098718B" w:rsidRPr="0098718B">
        <w:rPr>
          <w:rFonts w:hAnsi="Arial Unicode MS" w:hint="eastAsia"/>
          <w:color w:val="000000"/>
        </w:rPr>
        <w:t>íč</w:t>
      </w:r>
      <w:r w:rsidR="0098718B" w:rsidRPr="0098718B">
        <w:rPr>
          <w:rFonts w:hAnsi="Arial Unicode MS"/>
          <w:color w:val="000000"/>
        </w:rPr>
        <w:t>ka a chv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lemi ze span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 xml:space="preserve"> tichounce zak</w:t>
      </w:r>
      <w:r w:rsidR="0098718B" w:rsidRPr="0098718B">
        <w:rPr>
          <w:rFonts w:hAnsi="Arial Unicode MS" w:hint="eastAsia"/>
          <w:color w:val="000000"/>
        </w:rPr>
        <w:t>ň</w:t>
      </w:r>
      <w:r w:rsidR="0098718B" w:rsidRPr="0098718B">
        <w:rPr>
          <w:rFonts w:hAnsi="Arial Unicode MS"/>
          <w:color w:val="000000"/>
        </w:rPr>
        <w:t>ourala. Zima se j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 xml:space="preserve"> p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ece dob</w:t>
      </w:r>
      <w:r w:rsidR="0098718B" w:rsidRPr="0098718B">
        <w:rPr>
          <w:rFonts w:hAnsi="Arial Unicode MS" w:hint="eastAsia"/>
          <w:color w:val="000000"/>
        </w:rPr>
        <w:t>ý</w:t>
      </w:r>
      <w:r w:rsidR="0098718B" w:rsidRPr="0098718B">
        <w:rPr>
          <w:rFonts w:hAnsi="Arial Unicode MS"/>
          <w:color w:val="000000"/>
        </w:rPr>
        <w:t>vala do ko</w:t>
      </w:r>
      <w:r w:rsidR="0098718B" w:rsidRPr="0098718B">
        <w:rPr>
          <w:rFonts w:hAnsi="Arial Unicode MS" w:hint="eastAsia"/>
          <w:color w:val="000000"/>
        </w:rPr>
        <w:t>žíš</w:t>
      </w:r>
      <w:r w:rsidR="0098718B" w:rsidRPr="0098718B">
        <w:rPr>
          <w:rFonts w:hAnsi="Arial Unicode MS"/>
          <w:color w:val="000000"/>
        </w:rPr>
        <w:t>ku. Husa spala, hlavu pod k</w:t>
      </w:r>
      <w:r w:rsidR="0098718B" w:rsidRPr="0098718B">
        <w:rPr>
          <w:rFonts w:hAnsi="Arial Unicode MS" w:hint="eastAsia"/>
          <w:color w:val="000000"/>
        </w:rPr>
        <w:t>ří</w:t>
      </w:r>
      <w:r w:rsidR="0098718B" w:rsidRPr="0098718B">
        <w:rPr>
          <w:rFonts w:hAnsi="Arial Unicode MS"/>
          <w:color w:val="000000"/>
        </w:rPr>
        <w:t>dlem, a k n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 xml:space="preserve"> se tiskl takov</w:t>
      </w:r>
      <w:r w:rsidR="0098718B" w:rsidRPr="0098718B">
        <w:rPr>
          <w:rFonts w:hAnsi="Arial Unicode MS" w:hint="eastAsia"/>
          <w:color w:val="000000"/>
        </w:rPr>
        <w:t>ý</w:t>
      </w:r>
      <w:r w:rsidR="0098718B" w:rsidRPr="0098718B">
        <w:rPr>
          <w:rFonts w:hAnsi="Arial Unicode MS"/>
          <w:color w:val="000000"/>
        </w:rPr>
        <w:t xml:space="preserve"> uboh</w:t>
      </w:r>
      <w:r w:rsidR="0098718B" w:rsidRPr="0098718B">
        <w:rPr>
          <w:rFonts w:hAnsi="Arial Unicode MS" w:hint="eastAsia"/>
          <w:color w:val="000000"/>
        </w:rPr>
        <w:t>ý</w:t>
      </w:r>
      <w:r w:rsidR="0098718B" w:rsidRPr="0098718B">
        <w:rPr>
          <w:rFonts w:hAnsi="Arial Unicode MS"/>
          <w:color w:val="000000"/>
        </w:rPr>
        <w:t xml:space="preserve">, 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ediv</w:t>
      </w:r>
      <w:r w:rsidR="0098718B" w:rsidRPr="0098718B">
        <w:rPr>
          <w:rFonts w:hAnsi="Arial Unicode MS" w:hint="eastAsia"/>
          <w:color w:val="000000"/>
        </w:rPr>
        <w:t>ý</w:t>
      </w:r>
      <w:r w:rsidR="0098718B" w:rsidRPr="0098718B">
        <w:rPr>
          <w:rFonts w:hAnsi="Arial Unicode MS"/>
          <w:color w:val="000000"/>
        </w:rPr>
        <w:t xml:space="preserve"> drobe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ek. Pejsek taky je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t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 xml:space="preserve"> odfukoval. Slepice byla u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 xml:space="preserve"> d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vno vzh</w:t>
      </w:r>
      <w:r w:rsidR="0098718B" w:rsidRPr="0098718B">
        <w:rPr>
          <w:rFonts w:hAnsi="Arial Unicode MS" w:hint="eastAsia"/>
          <w:color w:val="000000"/>
        </w:rPr>
        <w:t>ů</w:t>
      </w:r>
      <w:r w:rsidR="0098718B" w:rsidRPr="0098718B">
        <w:rPr>
          <w:rFonts w:hAnsi="Arial Unicode MS"/>
          <w:color w:val="000000"/>
        </w:rPr>
        <w:t>ru a cel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roz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ep</w:t>
      </w:r>
      <w:r w:rsidR="0098718B" w:rsidRPr="0098718B">
        <w:rPr>
          <w:rFonts w:hAnsi="Arial Unicode MS" w:hint="eastAsia"/>
          <w:color w:val="000000"/>
        </w:rPr>
        <w:t>ýř</w:t>
      </w:r>
      <w:r w:rsidR="0098718B" w:rsidRPr="0098718B">
        <w:rPr>
          <w:rFonts w:hAnsi="Arial Unicode MS"/>
          <w:color w:val="000000"/>
        </w:rPr>
        <w:t>en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a roz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ilen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nakukovala p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es okraj ledovce. Z t</w:t>
      </w:r>
      <w:r w:rsidR="0098718B" w:rsidRPr="0098718B">
        <w:rPr>
          <w:rFonts w:hAnsi="Arial Unicode MS" w:hint="eastAsia"/>
          <w:color w:val="000000"/>
        </w:rPr>
        <w:t>é</w:t>
      </w:r>
      <w:r w:rsidR="0098718B" w:rsidRPr="0098718B">
        <w:rPr>
          <w:rFonts w:hAnsi="Arial Unicode MS"/>
          <w:color w:val="000000"/>
        </w:rPr>
        <w:t xml:space="preserve"> hloubky pod nimi 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la na ni hr</w:t>
      </w:r>
      <w:r w:rsidR="0098718B" w:rsidRPr="0098718B">
        <w:rPr>
          <w:rFonts w:hAnsi="Arial Unicode MS" w:hint="eastAsia"/>
          <w:color w:val="000000"/>
        </w:rPr>
        <w:t>ů</w:t>
      </w:r>
      <w:r w:rsidR="0098718B" w:rsidRPr="0098718B">
        <w:rPr>
          <w:rFonts w:hAnsi="Arial Unicode MS"/>
          <w:color w:val="000000"/>
        </w:rPr>
        <w:t>za.</w:t>
      </w:r>
    </w:p>
    <w:p w:rsidR="008D6A4D" w:rsidRDefault="008D6A4D">
      <w:pPr>
        <w:pStyle w:val="Zkladntext"/>
        <w:shd w:val="clear" w:color="auto" w:fill="auto"/>
        <w:tabs>
          <w:tab w:val="left" w:leader="hyphen" w:pos="7442"/>
        </w:tabs>
        <w:spacing w:line="389" w:lineRule="exact"/>
        <w:ind w:left="40" w:right="760" w:firstLine="36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K</w:t>
      </w:r>
      <w:r w:rsidRPr="0098718B">
        <w:rPr>
          <w:rFonts w:hAnsi="Arial Unicode MS"/>
          <w:color w:val="000000"/>
        </w:rPr>
        <w:t>o</w:t>
      </w:r>
      <w:r>
        <w:rPr>
          <w:rFonts w:hAnsi="Arial Unicode MS"/>
          <w:color w:val="000000"/>
        </w:rPr>
        <w:t>-</w:t>
      </w:r>
      <w:r w:rsidRPr="0098718B">
        <w:rPr>
          <w:rFonts w:hAnsi="Arial Unicode MS"/>
          <w:color w:val="000000"/>
        </w:rPr>
        <w:t>ko</w:t>
      </w:r>
      <w:r>
        <w:rPr>
          <w:rFonts w:hAnsi="Arial Unicode MS"/>
          <w:color w:val="000000"/>
        </w:rPr>
        <w:t>-</w:t>
      </w:r>
      <w:r w:rsidRPr="0098718B">
        <w:rPr>
          <w:rFonts w:hAnsi="Arial Unicode MS"/>
          <w:color w:val="000000"/>
        </w:rPr>
        <w:t>k</w:t>
      </w:r>
      <w:r w:rsidR="0098718B" w:rsidRPr="0098718B">
        <w:rPr>
          <w:rFonts w:hAnsi="Arial Unicode MS"/>
          <w:color w:val="000000"/>
        </w:rPr>
        <w:t>o! Kde je kurn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k? K</w:t>
      </w:r>
      <w:r w:rsidRPr="0098718B">
        <w:rPr>
          <w:rFonts w:hAnsi="Arial Unicode MS"/>
          <w:color w:val="000000"/>
        </w:rPr>
        <w:t>o</w:t>
      </w:r>
      <w:r>
        <w:rPr>
          <w:rFonts w:hAnsi="Arial Unicode MS"/>
          <w:color w:val="000000"/>
        </w:rPr>
        <w:t>-</w:t>
      </w:r>
      <w:r w:rsidRPr="0098718B">
        <w:rPr>
          <w:rFonts w:hAnsi="Arial Unicode MS"/>
          <w:color w:val="000000"/>
        </w:rPr>
        <w:t>ko</w:t>
      </w:r>
      <w:r>
        <w:rPr>
          <w:rFonts w:hAnsi="Arial Unicode MS"/>
          <w:color w:val="000000"/>
        </w:rPr>
        <w:t>-</w:t>
      </w:r>
      <w:r w:rsidRPr="0098718B">
        <w:rPr>
          <w:rFonts w:hAnsi="Arial Unicode MS"/>
          <w:color w:val="000000"/>
        </w:rPr>
        <w:t>k</w:t>
      </w:r>
      <w:r w:rsidR="0098718B" w:rsidRPr="0098718B">
        <w:rPr>
          <w:rFonts w:hAnsi="Arial Unicode MS"/>
          <w:color w:val="000000"/>
        </w:rPr>
        <w:t>o? Copak tohle m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b</w:t>
      </w:r>
      <w:r w:rsidR="0098718B" w:rsidRPr="0098718B">
        <w:rPr>
          <w:rFonts w:hAnsi="Arial Unicode MS" w:hint="eastAsia"/>
          <w:color w:val="000000"/>
        </w:rPr>
        <w:t>ý</w:t>
      </w:r>
      <w:r w:rsidR="0098718B" w:rsidRPr="0098718B">
        <w:rPr>
          <w:rFonts w:hAnsi="Arial Unicode MS"/>
          <w:color w:val="000000"/>
        </w:rPr>
        <w:t>t? K</w:t>
      </w:r>
      <w:r w:rsidRPr="0098718B">
        <w:rPr>
          <w:rFonts w:hAnsi="Arial Unicode MS"/>
          <w:color w:val="000000"/>
        </w:rPr>
        <w:t>o</w:t>
      </w:r>
      <w:r>
        <w:rPr>
          <w:rFonts w:hAnsi="Arial Unicode MS"/>
          <w:color w:val="000000"/>
        </w:rPr>
        <w:t>-</w:t>
      </w:r>
      <w:r w:rsidRPr="0098718B">
        <w:rPr>
          <w:rFonts w:hAnsi="Arial Unicode MS"/>
          <w:color w:val="000000"/>
        </w:rPr>
        <w:t>ko</w:t>
      </w:r>
      <w:r>
        <w:rPr>
          <w:rFonts w:hAnsi="Arial Unicode MS"/>
          <w:color w:val="000000"/>
        </w:rPr>
        <w:t>-</w:t>
      </w:r>
      <w:r w:rsidRPr="0098718B">
        <w:rPr>
          <w:rFonts w:hAnsi="Arial Unicode MS"/>
          <w:color w:val="000000"/>
        </w:rPr>
        <w:t>k</w:t>
      </w:r>
      <w:r w:rsidR="0098718B" w:rsidRPr="0098718B">
        <w:rPr>
          <w:rFonts w:hAnsi="Arial Unicode MS"/>
          <w:color w:val="000000"/>
        </w:rPr>
        <w:t>o! To p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ece u n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s na hnoji</w:t>
      </w:r>
      <w:r w:rsidR="0098718B" w:rsidRPr="0098718B">
        <w:rPr>
          <w:rFonts w:hAnsi="Arial Unicode MS"/>
          <w:color w:val="000000"/>
        </w:rPr>
        <w:tab/>
      </w: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</w:rPr>
        <w:br w:type="page"/>
      </w:r>
    </w:p>
    <w:p w:rsidR="008D6A4D" w:rsidRDefault="00D65CBE" w:rsidP="00F65E0D">
      <w:pPr>
        <w:pStyle w:val="Zkladntext"/>
        <w:shd w:val="clear" w:color="auto" w:fill="auto"/>
        <w:spacing w:line="379" w:lineRule="exact"/>
        <w:ind w:left="60" w:right="120" w:firstLine="366"/>
        <w:jc w:val="both"/>
        <w:rPr>
          <w:rFonts w:hAnsi="Arial Unicode MS"/>
          <w:color w:val="000000"/>
        </w:rPr>
      </w:pPr>
      <w:r w:rsidRPr="00F65E0D">
        <w:rPr>
          <w:rFonts w:hAnsi="Arial Unicode MS"/>
          <w:noProof/>
          <w:color w:val="000000"/>
        </w:rPr>
        <w:lastRenderedPageBreak/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2870200</wp:posOffset>
            </wp:positionH>
            <wp:positionV relativeFrom="paragraph">
              <wp:posOffset>75565</wp:posOffset>
            </wp:positionV>
            <wp:extent cx="2438400" cy="5989320"/>
            <wp:effectExtent l="0" t="0" r="0" b="0"/>
            <wp:wrapSquare wrapText="bothSides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48">
                              <a14:imgEffect>
                                <a14:brightnessContrast bright="18000" contrast="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5989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718B" w:rsidRPr="0098718B">
        <w:rPr>
          <w:rFonts w:hAnsi="Arial Unicode MS"/>
          <w:color w:val="000000"/>
        </w:rPr>
        <w:t>Pa</w:t>
      </w:r>
      <w:r w:rsidR="0098718B" w:rsidRPr="0098718B">
        <w:rPr>
          <w:rFonts w:hAnsi="Arial Unicode MS" w:hint="eastAsia"/>
          <w:color w:val="000000"/>
        </w:rPr>
        <w:t>ší</w:t>
      </w:r>
      <w:r w:rsidR="0098718B" w:rsidRPr="0098718B">
        <w:rPr>
          <w:rFonts w:hAnsi="Arial Unicode MS"/>
          <w:color w:val="000000"/>
        </w:rPr>
        <w:t>kovi se u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 xml:space="preserve"> taky span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 xml:space="preserve"> trhalo. N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kolikr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t zafun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 xml:space="preserve">l, zhluboka si vzdychl a pak si sedl: </w:t>
      </w:r>
      <w:r w:rsidR="008D6A4D"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Hmpfff! Brrr!</w:t>
      </w:r>
    </w:p>
    <w:p w:rsidR="008D6A4D" w:rsidRDefault="0098718B" w:rsidP="00F65E0D">
      <w:pPr>
        <w:pStyle w:val="Zkladntext"/>
        <w:shd w:val="clear" w:color="auto" w:fill="auto"/>
        <w:spacing w:line="379" w:lineRule="exact"/>
        <w:ind w:left="60" w:right="120" w:firstLine="0"/>
        <w:jc w:val="both"/>
        <w:rPr>
          <w:rFonts w:hAnsi="Arial Unicode MS"/>
          <w:color w:val="000000"/>
        </w:rPr>
      </w:pPr>
      <w:r w:rsidRPr="0098718B">
        <w:rPr>
          <w:rFonts w:hAnsi="Arial Unicode MS"/>
          <w:color w:val="000000"/>
        </w:rPr>
        <w:t>To je zima!</w:t>
      </w:r>
      <w:r w:rsidR="008D6A4D">
        <w:rPr>
          <w:rFonts w:hAnsi="Arial Unicode MS"/>
          <w:color w:val="000000"/>
        </w:rPr>
        <w:t>“</w:t>
      </w:r>
    </w:p>
    <w:p w:rsidR="008D6A4D" w:rsidRDefault="0098718B" w:rsidP="00F65E0D">
      <w:pPr>
        <w:pStyle w:val="Zkladntext"/>
        <w:shd w:val="clear" w:color="auto" w:fill="auto"/>
        <w:spacing w:line="379" w:lineRule="exact"/>
        <w:ind w:left="60" w:right="120" w:firstLine="366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A u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byli v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ichni vzh</w:t>
      </w:r>
      <w:r w:rsidRPr="0098718B">
        <w:rPr>
          <w:rFonts w:hAnsi="Arial Unicode MS" w:hint="eastAsia"/>
          <w:color w:val="000000"/>
        </w:rPr>
        <w:t>ů</w:t>
      </w:r>
      <w:r w:rsidRPr="0098718B">
        <w:rPr>
          <w:rFonts w:hAnsi="Arial Unicode MS"/>
          <w:color w:val="000000"/>
        </w:rPr>
        <w:t>ru a hur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 k voz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ku, a u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aby se jelo d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l! Slepice se tam tentokr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t vecpala prvn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.</w:t>
      </w:r>
    </w:p>
    <w:p w:rsidR="008D6A4D" w:rsidRDefault="0098718B">
      <w:pPr>
        <w:pStyle w:val="Zkladntext"/>
        <w:shd w:val="clear" w:color="auto" w:fill="auto"/>
        <w:spacing w:line="379" w:lineRule="exact"/>
        <w:ind w:left="60" w:right="120" w:firstLine="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Rozlo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ila se pohodln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do 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iroka a necht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 tomu rozum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t,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 ostatn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m nezb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>v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 m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sta. Musil se do toho vlo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it pejsek, a chvilku to trvalo, ne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j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napravil hlavu. Pros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m v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s,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esv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d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ujte slepici! Bez k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iku se to neobe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lo, a slepice mudrovala a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hr</w:t>
      </w:r>
      <w:r w:rsidRPr="0098718B">
        <w:rPr>
          <w:rFonts w:hAnsi="Arial Unicode MS" w:hint="eastAsia"/>
          <w:color w:val="000000"/>
        </w:rPr>
        <w:t>ů</w:t>
      </w:r>
      <w:r w:rsidRPr="0098718B">
        <w:rPr>
          <w:rFonts w:hAnsi="Arial Unicode MS"/>
          <w:color w:val="000000"/>
        </w:rPr>
        <w:t>za:</w:t>
      </w:r>
    </w:p>
    <w:p w:rsidR="008D6A4D" w:rsidRDefault="008D6A4D">
      <w:pPr>
        <w:pStyle w:val="Zkladntext"/>
        <w:shd w:val="clear" w:color="auto" w:fill="auto"/>
        <w:spacing w:line="379" w:lineRule="exact"/>
        <w:ind w:left="60" w:firstLine="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Loupe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>n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ci! K</w:t>
      </w:r>
      <w:r w:rsidRPr="0098718B">
        <w:rPr>
          <w:rFonts w:hAnsi="Arial Unicode MS"/>
          <w:color w:val="000000"/>
        </w:rPr>
        <w:t>o</w:t>
      </w:r>
      <w:r>
        <w:rPr>
          <w:rFonts w:hAnsi="Arial Unicode MS"/>
          <w:color w:val="000000"/>
        </w:rPr>
        <w:t>-</w:t>
      </w:r>
      <w:r w:rsidRPr="0098718B">
        <w:rPr>
          <w:rFonts w:hAnsi="Arial Unicode MS"/>
          <w:color w:val="000000"/>
        </w:rPr>
        <w:t>ko</w:t>
      </w:r>
      <w:r>
        <w:rPr>
          <w:rFonts w:hAnsi="Arial Unicode MS"/>
          <w:color w:val="000000"/>
        </w:rPr>
        <w:t>-</w:t>
      </w:r>
      <w:r w:rsidRPr="0098718B">
        <w:rPr>
          <w:rFonts w:hAnsi="Arial Unicode MS"/>
          <w:color w:val="000000"/>
        </w:rPr>
        <w:t>k</w:t>
      </w:r>
      <w:r w:rsidR="0098718B" w:rsidRPr="0098718B">
        <w:rPr>
          <w:rFonts w:hAnsi="Arial Unicode MS"/>
          <w:color w:val="000000"/>
        </w:rPr>
        <w:t>o!</w:t>
      </w:r>
    </w:p>
    <w:p w:rsidR="008D6A4D" w:rsidRDefault="0098718B">
      <w:pPr>
        <w:pStyle w:val="Zkladntext"/>
        <w:shd w:val="clear" w:color="auto" w:fill="auto"/>
        <w:spacing w:line="379" w:lineRule="exact"/>
        <w:ind w:left="60" w:right="2180" w:firstLine="0"/>
        <w:rPr>
          <w:rFonts w:hAnsi="Arial Unicode MS"/>
        </w:rPr>
      </w:pPr>
      <w:r w:rsidRPr="0098718B">
        <w:rPr>
          <w:rFonts w:hAnsi="Arial Unicode MS"/>
          <w:color w:val="000000"/>
        </w:rPr>
        <w:t>Uli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ci takov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! Vystr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 xml:space="preserve">ili by 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lov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ka na sam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 xml:space="preserve"> kraj! To</w:t>
      </w:r>
    </w:p>
    <w:p w:rsidR="008D6A4D" w:rsidRDefault="0098718B">
      <w:pPr>
        <w:pStyle w:val="Zkladntext"/>
        <w:shd w:val="clear" w:color="auto" w:fill="auto"/>
        <w:tabs>
          <w:tab w:val="left" w:leader="hyphen" w:pos="3689"/>
        </w:tabs>
        <w:spacing w:line="379" w:lineRule="exact"/>
        <w:ind w:left="60" w:firstLine="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ece u 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s na hnoji</w:t>
      </w:r>
      <w:r w:rsidRPr="0098718B">
        <w:rPr>
          <w:rFonts w:hAnsi="Arial Unicode MS"/>
          <w:color w:val="000000"/>
        </w:rPr>
        <w:tab/>
      </w:r>
    </w:p>
    <w:p w:rsidR="008D6A4D" w:rsidRDefault="008D6A4D">
      <w:pPr>
        <w:pStyle w:val="Zkladntext"/>
        <w:shd w:val="clear" w:color="auto" w:fill="auto"/>
        <w:spacing w:line="365" w:lineRule="exact"/>
        <w:ind w:left="60" w:right="120" w:firstLine="440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 xml:space="preserve">Helejte ji, toho 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lov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ka!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>uchichtla se my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.</w:t>
      </w:r>
    </w:p>
    <w:p w:rsidR="008D6A4D" w:rsidRDefault="0098718B">
      <w:pPr>
        <w:pStyle w:val="Zkladntext"/>
        <w:shd w:val="clear" w:color="auto" w:fill="auto"/>
        <w:spacing w:after="52" w:line="320" w:lineRule="exact"/>
        <w:ind w:left="60" w:firstLine="440"/>
        <w:rPr>
          <w:rFonts w:hAnsi="Arial Unicode MS"/>
        </w:rPr>
      </w:pPr>
      <w:r w:rsidRPr="0098718B">
        <w:rPr>
          <w:rFonts w:hAnsi="Arial Unicode MS"/>
          <w:color w:val="000000"/>
        </w:rPr>
        <w:t>Huse taky stoupala jej</w:t>
      </w:r>
      <w:r w:rsidRPr="0098718B">
        <w:rPr>
          <w:rFonts w:hAnsi="Arial Unicode MS" w:hint="eastAsia"/>
          <w:color w:val="000000"/>
        </w:rPr>
        <w:t>í</w:t>
      </w:r>
    </w:p>
    <w:p w:rsidR="008D6A4D" w:rsidRDefault="0098718B">
      <w:pPr>
        <w:pStyle w:val="Zkladntext"/>
        <w:shd w:val="clear" w:color="auto" w:fill="auto"/>
        <w:spacing w:line="326" w:lineRule="exact"/>
        <w:ind w:left="60" w:right="460" w:firstLine="0"/>
        <w:rPr>
          <w:rFonts w:hAnsi="Arial Unicode MS"/>
        </w:rPr>
      </w:pPr>
      <w:r w:rsidRPr="0098718B">
        <w:rPr>
          <w:rFonts w:hAnsi="Arial Unicode MS"/>
          <w:color w:val="000000"/>
        </w:rPr>
        <w:t>d</w:t>
      </w:r>
      <w:r w:rsidRPr="0098718B">
        <w:rPr>
          <w:rFonts w:hAnsi="Arial Unicode MS" w:hint="eastAsia"/>
          <w:color w:val="000000"/>
        </w:rPr>
        <w:t>ů</w:t>
      </w:r>
      <w:r w:rsidRPr="0098718B">
        <w:rPr>
          <w:rFonts w:hAnsi="Arial Unicode MS"/>
          <w:color w:val="000000"/>
        </w:rPr>
        <w:t>le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itost do hlavy. Natahovala krk, pl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cala k</w:t>
      </w:r>
      <w:r w:rsidRPr="0098718B">
        <w:rPr>
          <w:rFonts w:hAnsi="Arial Unicode MS" w:hint="eastAsia"/>
          <w:color w:val="000000"/>
        </w:rPr>
        <w:t>ří</w:t>
      </w:r>
      <w:r w:rsidRPr="0098718B">
        <w:rPr>
          <w:rFonts w:hAnsi="Arial Unicode MS"/>
          <w:color w:val="000000"/>
        </w:rPr>
        <w:t>dly a v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>skala:</w:t>
      </w:r>
      <w:r w:rsidRPr="0098718B">
        <w:rPr>
          <w:rFonts w:hAnsi="Arial Unicode MS"/>
        </w:rPr>
        <w:br w:type="page"/>
      </w:r>
    </w:p>
    <w:p w:rsidR="008D6A4D" w:rsidRDefault="008D6A4D">
      <w:pPr>
        <w:pStyle w:val="Zkladntext"/>
        <w:shd w:val="clear" w:color="auto" w:fill="auto"/>
        <w:spacing w:after="74" w:line="320" w:lineRule="exact"/>
        <w:ind w:left="60" w:firstLine="320"/>
        <w:jc w:val="both"/>
        <w:rPr>
          <w:rFonts w:hAnsi="Arial Unicode MS"/>
        </w:rPr>
      </w:pPr>
      <w:r>
        <w:rPr>
          <w:rFonts w:hAnsi="Arial Unicode MS"/>
          <w:color w:val="000000"/>
        </w:rPr>
        <w:lastRenderedPageBreak/>
        <w:t>„</w:t>
      </w:r>
      <w:r w:rsidR="0098718B" w:rsidRPr="0098718B">
        <w:rPr>
          <w:rFonts w:hAnsi="Arial Unicode MS"/>
          <w:color w:val="000000"/>
        </w:rPr>
        <w:t>Ejh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! Nased</w:t>
      </w:r>
      <w:r w:rsidR="0098718B" w:rsidRPr="0098718B">
        <w:rPr>
          <w:rFonts w:hAnsi="Arial Unicode MS" w:hint="eastAsia"/>
          <w:color w:val="000000"/>
        </w:rPr>
        <w:t>ááá</w:t>
      </w:r>
      <w:r w:rsidR="0098718B" w:rsidRPr="0098718B">
        <w:rPr>
          <w:rFonts w:hAnsi="Arial Unicode MS"/>
          <w:color w:val="000000"/>
        </w:rPr>
        <w:t>t! D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my a p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nov</w:t>
      </w:r>
      <w:r w:rsidR="0098718B" w:rsidRPr="0098718B">
        <w:rPr>
          <w:rFonts w:hAnsi="Arial Unicode MS" w:hint="eastAsia"/>
          <w:color w:val="000000"/>
        </w:rPr>
        <w:t>é</w:t>
      </w:r>
      <w:r w:rsidR="0098718B" w:rsidRPr="0098718B">
        <w:rPr>
          <w:rFonts w:hAnsi="Arial Unicode MS"/>
          <w:color w:val="000000"/>
        </w:rPr>
        <w:t>, nased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t! Jed</w:t>
      </w:r>
      <w:r w:rsidR="0098718B" w:rsidRPr="0098718B">
        <w:rPr>
          <w:rFonts w:hAnsi="Arial Unicode MS" w:hint="eastAsia"/>
          <w:color w:val="000000"/>
        </w:rPr>
        <w:t>é</w:t>
      </w:r>
      <w:r w:rsidR="0098718B" w:rsidRPr="0098718B">
        <w:rPr>
          <w:rFonts w:hAnsi="Arial Unicode MS"/>
          <w:color w:val="000000"/>
        </w:rPr>
        <w:t>m!</w:t>
      </w:r>
    </w:p>
    <w:p w:rsidR="008D6A4D" w:rsidRDefault="0098718B">
      <w:pPr>
        <w:pStyle w:val="Zkladntext"/>
        <w:shd w:val="clear" w:color="auto" w:fill="auto"/>
        <w:spacing w:line="320" w:lineRule="exact"/>
        <w:ind w:left="60" w:firstLine="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Ejh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! Tatata! Nased</w:t>
      </w:r>
      <w:r w:rsidRPr="0098718B">
        <w:rPr>
          <w:rFonts w:hAnsi="Arial Unicode MS" w:hint="eastAsia"/>
          <w:color w:val="000000"/>
        </w:rPr>
        <w:t>ááá</w:t>
      </w:r>
      <w:r w:rsidRPr="0098718B">
        <w:rPr>
          <w:rFonts w:hAnsi="Arial Unicode MS"/>
          <w:color w:val="000000"/>
        </w:rPr>
        <w:t>t!</w:t>
      </w:r>
      <w:r w:rsidR="008D6A4D">
        <w:rPr>
          <w:rFonts w:hAnsi="Arial Unicode MS"/>
          <w:color w:val="000000"/>
        </w:rPr>
        <w:t>“</w:t>
      </w:r>
    </w:p>
    <w:p w:rsidR="008D6A4D" w:rsidRDefault="0098718B">
      <w:pPr>
        <w:pStyle w:val="Zkladntext"/>
        <w:shd w:val="clear" w:color="auto" w:fill="auto"/>
        <w:spacing w:line="384" w:lineRule="exact"/>
        <w:ind w:left="60" w:right="560" w:firstLine="32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Kole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ka se rozjela, odlepila se od ledu, slepice vyjekla: Kod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k! zapl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cala k</w:t>
      </w:r>
      <w:r w:rsidRPr="0098718B">
        <w:rPr>
          <w:rFonts w:hAnsi="Arial Unicode MS" w:hint="eastAsia"/>
          <w:color w:val="000000"/>
        </w:rPr>
        <w:t>ří</w:t>
      </w:r>
      <w:r w:rsidRPr="0098718B">
        <w:rPr>
          <w:rFonts w:hAnsi="Arial Unicode MS"/>
          <w:color w:val="000000"/>
        </w:rPr>
        <w:t>dly, a u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zas let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li vysoko, vysoko. Hory pod nimi m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ly je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b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l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 xml:space="preserve"> no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n</w:t>
      </w:r>
      <w:r w:rsidRPr="0098718B">
        <w:rPr>
          <w:rFonts w:hAnsi="Arial Unicode MS" w:hint="eastAsia"/>
          <w:color w:val="000000"/>
        </w:rPr>
        <w:t>í</w:t>
      </w:r>
    </w:p>
    <w:p w:rsidR="008D6A4D" w:rsidRDefault="0098718B">
      <w:pPr>
        <w:pStyle w:val="Zkladntext"/>
        <w:shd w:val="clear" w:color="auto" w:fill="auto"/>
        <w:tabs>
          <w:tab w:val="left" w:pos="7591"/>
        </w:tabs>
        <w:spacing w:line="346" w:lineRule="exact"/>
        <w:ind w:left="60" w:firstLine="0"/>
        <w:jc w:val="both"/>
        <w:rPr>
          <w:rFonts w:hAnsi="Arial Unicode MS"/>
        </w:rPr>
      </w:pP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epice z mlhy a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es u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i.</w:t>
      </w:r>
      <w:r w:rsidRPr="0098718B">
        <w:rPr>
          <w:rFonts w:hAnsi="Arial Unicode MS"/>
          <w:color w:val="000000"/>
        </w:rPr>
        <w:tab/>
        <w:t>^</w:t>
      </w:r>
    </w:p>
    <w:p w:rsidR="008D6A4D" w:rsidRDefault="0098718B">
      <w:pPr>
        <w:pStyle w:val="Zkladntext"/>
        <w:shd w:val="clear" w:color="auto" w:fill="auto"/>
        <w:spacing w:line="346" w:lineRule="exact"/>
        <w:ind w:left="60" w:firstLine="32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A jak tak let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li, hory se pomalou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ku n</w:t>
      </w:r>
      <w:r w:rsidRPr="0098718B">
        <w:rPr>
          <w:rFonts w:hAnsi="Arial Unicode MS" w:hint="eastAsia"/>
          <w:color w:val="000000"/>
        </w:rPr>
        <w:t>íž</w:t>
      </w:r>
      <w:r w:rsidRPr="0098718B">
        <w:rPr>
          <w:rFonts w:hAnsi="Arial Unicode MS"/>
          <w:color w:val="000000"/>
        </w:rPr>
        <w:t>ily, a u</w:t>
      </w:r>
      <w:r w:rsidRPr="0098718B">
        <w:rPr>
          <w:rFonts w:hAnsi="Arial Unicode MS" w:hint="eastAsia"/>
          <w:color w:val="000000"/>
        </w:rPr>
        <w:t>ž</w:t>
      </w:r>
    </w:p>
    <w:p w:rsidR="008D6A4D" w:rsidRDefault="0098718B">
      <w:pPr>
        <w:pStyle w:val="Zkladntext"/>
        <w:shd w:val="clear" w:color="auto" w:fill="auto"/>
        <w:tabs>
          <w:tab w:val="center" w:pos="6876"/>
        </w:tabs>
        <w:spacing w:line="350" w:lineRule="exact"/>
        <w:ind w:left="60" w:firstLine="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zas let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li nad lesy a pastvinami.</w:t>
      </w:r>
      <w:r w:rsidRPr="0098718B">
        <w:rPr>
          <w:rFonts w:hAnsi="Arial Unicode MS"/>
          <w:color w:val="000000"/>
        </w:rPr>
        <w:tab/>
        <w:t>^</w:t>
      </w:r>
    </w:p>
    <w:p w:rsidR="008D6A4D" w:rsidRDefault="0098718B">
      <w:pPr>
        <w:pStyle w:val="Zkladntext"/>
        <w:shd w:val="clear" w:color="auto" w:fill="auto"/>
        <w:spacing w:line="350" w:lineRule="exact"/>
        <w:ind w:left="60" w:firstLine="32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Slepice si dnes libovala, kdy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se vezla. Nat</w:t>
      </w:r>
      <w:r w:rsidRPr="0098718B">
        <w:rPr>
          <w:rFonts w:hAnsi="Arial Unicode MS" w:hint="eastAsia"/>
          <w:color w:val="000000"/>
        </w:rPr>
        <w:t>řá</w:t>
      </w:r>
      <w:r w:rsidRPr="0098718B">
        <w:rPr>
          <w:rFonts w:hAnsi="Arial Unicode MS"/>
          <w:color w:val="000000"/>
        </w:rPr>
        <w:t>sala</w:t>
      </w:r>
    </w:p>
    <w:p w:rsidR="008D6A4D" w:rsidRDefault="0098718B">
      <w:pPr>
        <w:pStyle w:val="Zkladntext"/>
        <w:shd w:val="clear" w:color="auto" w:fill="auto"/>
        <w:spacing w:line="320" w:lineRule="exact"/>
        <w:ind w:left="60" w:firstLine="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se a p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 xml:space="preserve">chou jen 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ustila.</w:t>
      </w:r>
    </w:p>
    <w:p w:rsidR="008D6A4D" w:rsidRDefault="0098718B">
      <w:pPr>
        <w:pStyle w:val="Zkladntext"/>
        <w:shd w:val="clear" w:color="auto" w:fill="auto"/>
        <w:spacing w:line="384" w:lineRule="exact"/>
        <w:ind w:left="60" w:right="560" w:firstLine="32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Bl</w:t>
      </w:r>
      <w:r w:rsidRPr="0098718B">
        <w:rPr>
          <w:rFonts w:hAnsi="Arial Unicode MS" w:hint="eastAsia"/>
          <w:color w:val="000000"/>
        </w:rPr>
        <w:t>íž</w:t>
      </w:r>
      <w:r w:rsidRPr="0098718B">
        <w:rPr>
          <w:rFonts w:hAnsi="Arial Unicode MS"/>
          <w:color w:val="000000"/>
        </w:rPr>
        <w:t>ilo se k poledni, a tepla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ib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>valo. Husa u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byla cel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 ud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>chan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, a z 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ka jen teklo, jak se potil.</w:t>
      </w:r>
    </w:p>
    <w:p w:rsidR="008D6A4D" w:rsidRDefault="0098718B">
      <w:pPr>
        <w:pStyle w:val="Zkladntext"/>
        <w:shd w:val="clear" w:color="auto" w:fill="auto"/>
        <w:spacing w:after="43" w:line="384" w:lineRule="exact"/>
        <w:ind w:left="60" w:right="560" w:firstLine="32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Huse najednou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lo pod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vat se dol</w:t>
      </w:r>
      <w:r w:rsidRPr="0098718B">
        <w:rPr>
          <w:rFonts w:hAnsi="Arial Unicode MS" w:hint="eastAsia"/>
          <w:color w:val="000000"/>
        </w:rPr>
        <w:t>ů</w:t>
      </w:r>
      <w:r w:rsidRPr="0098718B">
        <w:rPr>
          <w:rFonts w:hAnsi="Arial Unicode MS"/>
          <w:color w:val="000000"/>
        </w:rPr>
        <w:t>, uvid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 jezero, a v tu chv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li zapomn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 na sv</w:t>
      </w:r>
      <w:r w:rsidRPr="0098718B">
        <w:rPr>
          <w:rFonts w:hAnsi="Arial Unicode MS" w:hint="eastAsia"/>
          <w:color w:val="000000"/>
        </w:rPr>
        <w:t>ů</w:t>
      </w:r>
      <w:r w:rsidRPr="0098718B">
        <w:rPr>
          <w:rFonts w:hAnsi="Arial Unicode MS"/>
          <w:color w:val="000000"/>
        </w:rPr>
        <w:t xml:space="preserve">j </w:t>
      </w:r>
      <w:r w:rsidRPr="0098718B">
        <w:rPr>
          <w:rFonts w:hAnsi="Arial Unicode MS" w:hint="eastAsia"/>
          <w:color w:val="000000"/>
        </w:rPr>
        <w:t>úř</w:t>
      </w:r>
      <w:r w:rsidRPr="0098718B">
        <w:rPr>
          <w:rFonts w:hAnsi="Arial Unicode MS"/>
          <w:color w:val="000000"/>
        </w:rPr>
        <w:t>ad. Zary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 xml:space="preserve">ela:, </w:t>
      </w:r>
      <w:r w:rsidR="008D6A4D">
        <w:rPr>
          <w:rFonts w:hAnsi="Arial Unicode MS"/>
          <w:color w:val="000000"/>
        </w:rPr>
        <w:t>„</w:t>
      </w:r>
      <w:r w:rsidRPr="0098718B">
        <w:rPr>
          <w:rFonts w:hAnsi="Arial Unicode MS"/>
          <w:color w:val="000000"/>
        </w:rPr>
        <w:t>Ejh</w:t>
      </w:r>
      <w:r w:rsidRPr="0098718B">
        <w:rPr>
          <w:rFonts w:hAnsi="Arial Unicode MS" w:hint="eastAsia"/>
          <w:color w:val="000000"/>
        </w:rPr>
        <w:t>ááá</w:t>
      </w:r>
      <w:r w:rsidRPr="0098718B">
        <w:rPr>
          <w:rFonts w:hAnsi="Arial Unicode MS"/>
          <w:color w:val="000000"/>
        </w:rPr>
        <w:t>! Voda!</w:t>
      </w:r>
      <w:r w:rsidR="008D6A4D">
        <w:rPr>
          <w:rFonts w:hAnsi="Arial Unicode MS"/>
          <w:color w:val="000000"/>
        </w:rPr>
        <w:t>“</w:t>
      </w:r>
      <w:r w:rsidRPr="0098718B">
        <w:rPr>
          <w:rFonts w:hAnsi="Arial Unicode MS"/>
          <w:color w:val="000000"/>
        </w:rPr>
        <w:t xml:space="preserve"> A st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emhlav se pustila na jezero 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k vypadl z voz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ka, zat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epal zoufale oc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skem ud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lal t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i kotrmelce ve vzduchu a rozpl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cl se na vodu, jen to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uchlo. Voda vy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pl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chla tak vysoko,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 slun</w:t>
      </w:r>
      <w:r w:rsidRPr="0098718B">
        <w:rPr>
          <w:rFonts w:hAnsi="Arial Unicode MS" w:hint="eastAsia"/>
          <w:color w:val="000000"/>
        </w:rPr>
        <w:t>íč</w:t>
      </w:r>
      <w:r w:rsidRPr="0098718B">
        <w:rPr>
          <w:rFonts w:hAnsi="Arial Unicode MS"/>
          <w:color w:val="000000"/>
        </w:rPr>
        <w:t>ko honem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iv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elo 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i. Voz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k dopadl na vodu, a pejsek s 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kou koukali jako vyjeven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, jakou to maj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lodi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ku. Slepice u</w:t>
      </w:r>
      <w:r w:rsidRPr="0098718B">
        <w:rPr>
          <w:rFonts w:hAnsi="Arial Unicode MS" w:hint="eastAsia"/>
          <w:color w:val="000000"/>
        </w:rPr>
        <w:t>ž</w:t>
      </w:r>
      <w:r w:rsidR="00F65E0D">
        <w:rPr>
          <w:rFonts w:hAnsi="Arial Unicode MS"/>
          <w:color w:val="000000"/>
        </w:rPr>
        <w:t>,</w:t>
      </w:r>
      <w:r w:rsidRPr="0098718B">
        <w:rPr>
          <w:rFonts w:hAnsi="Arial Unicode MS"/>
          <w:color w:val="000000"/>
        </w:rPr>
        <w:t xml:space="preserve"> u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cht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 taky vypadnout,</w:t>
      </w:r>
    </w:p>
    <w:p w:rsidR="008D6A4D" w:rsidRDefault="008D6A4D">
      <w:pPr>
        <w:framePr w:h="2640" w:wrap="notBeside" w:vAnchor="text" w:hAnchor="text" w:xAlign="center" w:y="1"/>
        <w:jc w:val="center"/>
        <w:rPr>
          <w:rFonts w:ascii="Arial Unicode MS" w:eastAsia="Arial Unicode MS" w:hAnsi="Arial Unicode MS" w:cs="Arial Unicode MS"/>
          <w:color w:val="auto"/>
          <w:sz w:val="2"/>
          <w:szCs w:val="2"/>
        </w:rPr>
      </w:pPr>
    </w:p>
    <w:p w:rsidR="008D6A4D" w:rsidRDefault="001515A4" w:rsidP="00F65E0D">
      <w:pPr>
        <w:pStyle w:val="Titulekobrzku21"/>
        <w:framePr w:h="2640" w:wrap="notBeside" w:vAnchor="text" w:hAnchor="text" w:xAlign="center" w:y="1"/>
        <w:shd w:val="clear" w:color="auto" w:fill="auto"/>
        <w:ind w:left="-142" w:firstLine="426"/>
        <w:rPr>
          <w:rFonts w:ascii="Arial Unicode MS" w:eastAsia="Arial Unicode MS" w:hAnsi="Arial Unicode MS" w:cs="Arial Unicode MS"/>
          <w:sz w:val="2"/>
          <w:szCs w:val="2"/>
        </w:rPr>
      </w:pPr>
      <w:r>
        <w:rPr>
          <w:rFonts w:ascii="Arial Unicode MS" w:eastAsia="Arial Unicode MS" w:hAnsi="Arial Unicode MS" w:cs="Arial Unicode MS"/>
          <w:sz w:val="2"/>
          <w:szCs w:val="2"/>
        </w:rPr>
        <w:t xml:space="preserve">– </w:t>
      </w:r>
      <w:r>
        <w:drawing>
          <wp:inline distT="0" distB="0" distL="0" distR="0">
            <wp:extent cx="5263764" cy="1775476"/>
            <wp:effectExtent l="0" t="0" r="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50">
                              <a14:imgEffect>
                                <a14:brightnessContrast bright="13000" contrast="1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8252" cy="1783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A4D" w:rsidRDefault="008D6A4D">
      <w:pPr>
        <w:rPr>
          <w:rFonts w:ascii="Arial Unicode MS" w:eastAsia="Arial Unicode MS" w:hAnsi="Arial Unicode MS" w:cs="Arial Unicode MS"/>
          <w:color w:val="auto"/>
          <w:sz w:val="2"/>
          <w:szCs w:val="2"/>
        </w:rPr>
      </w:pPr>
    </w:p>
    <w:p w:rsidR="008D6A4D" w:rsidRDefault="00F65E0D">
      <w:pPr>
        <w:widowControl/>
        <w:rPr>
          <w:rStyle w:val="ZkladntextChar1"/>
          <w:rFonts w:hAnsi="Arial Unicode MS"/>
        </w:rPr>
      </w:pPr>
      <w:r>
        <w:rPr>
          <w:rStyle w:val="ZkladntextChar1"/>
          <w:rFonts w:hAnsi="Arial Unicode MS"/>
        </w:rPr>
        <w:br w:type="page"/>
      </w:r>
    </w:p>
    <w:p w:rsidR="008D6A4D" w:rsidRDefault="0098718B">
      <w:pPr>
        <w:pStyle w:val="Zkladntext"/>
        <w:shd w:val="clear" w:color="auto" w:fill="auto"/>
        <w:spacing w:line="384" w:lineRule="exact"/>
        <w:ind w:left="40" w:right="40" w:firstLine="0"/>
        <w:jc w:val="both"/>
        <w:rPr>
          <w:rFonts w:hAnsi="Arial Unicode MS"/>
        </w:rPr>
      </w:pPr>
      <w:r w:rsidRPr="0098718B">
        <w:rPr>
          <w:rStyle w:val="ZkladntextChar1"/>
          <w:rFonts w:hAnsi="Arial Unicode MS"/>
          <w:color w:val="000000"/>
        </w:rPr>
        <w:lastRenderedPageBreak/>
        <w:t>aby mohla hubovat, ale v</w:t>
      </w:r>
      <w:r w:rsidRPr="0098718B">
        <w:rPr>
          <w:rStyle w:val="ZkladntextChar1"/>
          <w:rFonts w:hAnsi="Arial Unicode MS" w:hint="eastAsia"/>
          <w:color w:val="000000"/>
        </w:rPr>
        <w:t>č</w:t>
      </w:r>
      <w:r w:rsidRPr="0098718B">
        <w:rPr>
          <w:rStyle w:val="ZkladntextChar1"/>
          <w:rFonts w:hAnsi="Arial Unicode MS"/>
          <w:color w:val="000000"/>
        </w:rPr>
        <w:t>as si to rozmyslila a rad</w:t>
      </w:r>
      <w:r w:rsidRPr="0098718B">
        <w:rPr>
          <w:rStyle w:val="ZkladntextChar1"/>
          <w:rFonts w:hAnsi="Arial Unicode MS" w:hint="eastAsia"/>
          <w:color w:val="000000"/>
        </w:rPr>
        <w:t>š</w:t>
      </w:r>
      <w:r w:rsidRPr="0098718B">
        <w:rPr>
          <w:rStyle w:val="ZkladntextChar1"/>
          <w:rFonts w:hAnsi="Arial Unicode MS"/>
          <w:color w:val="000000"/>
        </w:rPr>
        <w:t>i pl</w:t>
      </w:r>
      <w:r w:rsidRPr="0098718B">
        <w:rPr>
          <w:rStyle w:val="ZkladntextChar1"/>
          <w:rFonts w:hAnsi="Arial Unicode MS" w:hint="eastAsia"/>
          <w:color w:val="000000"/>
        </w:rPr>
        <w:t>á</w:t>
      </w:r>
      <w:r w:rsidRPr="0098718B">
        <w:rPr>
          <w:rStyle w:val="ZkladntextChar1"/>
          <w:rFonts w:hAnsi="Arial Unicode MS"/>
          <w:color w:val="000000"/>
        </w:rPr>
        <w:t>cala k</w:t>
      </w:r>
      <w:r w:rsidRPr="0098718B">
        <w:rPr>
          <w:rStyle w:val="ZkladntextChar1"/>
          <w:rFonts w:hAnsi="Arial Unicode MS" w:hint="eastAsia"/>
          <w:color w:val="000000"/>
        </w:rPr>
        <w:t>ří</w:t>
      </w:r>
      <w:r w:rsidRPr="0098718B">
        <w:rPr>
          <w:rStyle w:val="ZkladntextChar1"/>
          <w:rFonts w:hAnsi="Arial Unicode MS"/>
          <w:color w:val="000000"/>
        </w:rPr>
        <w:t>dly ve vzduchu ne</w:t>
      </w:r>
      <w:r w:rsidRPr="0098718B">
        <w:rPr>
          <w:rStyle w:val="ZkladntextChar1"/>
          <w:rFonts w:hAnsi="Arial Unicode MS" w:hint="eastAsia"/>
          <w:color w:val="000000"/>
        </w:rPr>
        <w:t>ž</w:t>
      </w:r>
      <w:r w:rsidRPr="0098718B">
        <w:rPr>
          <w:rStyle w:val="ZkladntextChar1"/>
          <w:rFonts w:hAnsi="Arial Unicode MS"/>
          <w:color w:val="000000"/>
        </w:rPr>
        <w:t>li ve vod</w:t>
      </w:r>
      <w:r w:rsidRPr="0098718B">
        <w:rPr>
          <w:rStyle w:val="ZkladntextChar1"/>
          <w:rFonts w:hAnsi="Arial Unicode MS" w:hint="eastAsia"/>
          <w:color w:val="000000"/>
        </w:rPr>
        <w:t>ě</w:t>
      </w:r>
      <w:r w:rsidRPr="0098718B">
        <w:rPr>
          <w:rStyle w:val="ZkladntextChar1"/>
          <w:rFonts w:hAnsi="Arial Unicode MS"/>
          <w:color w:val="000000"/>
        </w:rPr>
        <w:t>. A my</w:t>
      </w:r>
      <w:r w:rsidRPr="0098718B">
        <w:rPr>
          <w:rStyle w:val="ZkladntextChar1"/>
          <w:rFonts w:hAnsi="Arial Unicode MS" w:hint="eastAsia"/>
          <w:color w:val="000000"/>
        </w:rPr>
        <w:t>š</w:t>
      </w:r>
      <w:r w:rsidRPr="0098718B">
        <w:rPr>
          <w:rStyle w:val="ZkladntextChar1"/>
          <w:rFonts w:hAnsi="Arial Unicode MS"/>
          <w:color w:val="000000"/>
        </w:rPr>
        <w:t>ka? Ta nev</w:t>
      </w:r>
      <w:r w:rsidRPr="0098718B">
        <w:rPr>
          <w:rStyle w:val="ZkladntextChar1"/>
          <w:rFonts w:hAnsi="Arial Unicode MS" w:hint="eastAsia"/>
          <w:color w:val="000000"/>
        </w:rPr>
        <w:t>ě</w:t>
      </w:r>
      <w:r w:rsidRPr="0098718B">
        <w:rPr>
          <w:rStyle w:val="ZkladntextChar1"/>
          <w:rFonts w:hAnsi="Arial Unicode MS"/>
          <w:color w:val="000000"/>
        </w:rPr>
        <w:t>d</w:t>
      </w:r>
      <w:r w:rsidRPr="0098718B">
        <w:rPr>
          <w:rStyle w:val="ZkladntextChar1"/>
          <w:rFonts w:hAnsi="Arial Unicode MS" w:hint="eastAsia"/>
          <w:color w:val="000000"/>
        </w:rPr>
        <w:t>ě</w:t>
      </w:r>
      <w:r w:rsidRPr="0098718B">
        <w:rPr>
          <w:rStyle w:val="ZkladntextChar1"/>
          <w:rFonts w:hAnsi="Arial Unicode MS"/>
          <w:color w:val="000000"/>
        </w:rPr>
        <w:t>la o ni</w:t>
      </w:r>
      <w:r w:rsidRPr="0098718B">
        <w:rPr>
          <w:rStyle w:val="ZkladntextChar1"/>
          <w:rFonts w:hAnsi="Arial Unicode MS" w:hint="eastAsia"/>
          <w:color w:val="000000"/>
        </w:rPr>
        <w:t>č</w:t>
      </w:r>
      <w:r w:rsidRPr="0098718B">
        <w:rPr>
          <w:rStyle w:val="ZkladntextChar1"/>
          <w:rFonts w:hAnsi="Arial Unicode MS"/>
          <w:color w:val="000000"/>
        </w:rPr>
        <w:t>em. Dosp</w:t>
      </w:r>
      <w:r w:rsidRPr="0098718B">
        <w:rPr>
          <w:rStyle w:val="ZkladntextChar1"/>
          <w:rFonts w:hAnsi="Arial Unicode MS" w:hint="eastAsia"/>
          <w:color w:val="000000"/>
        </w:rPr>
        <w:t>á</w:t>
      </w:r>
      <w:r w:rsidRPr="0098718B">
        <w:rPr>
          <w:rStyle w:val="ZkladntextChar1"/>
          <w:rFonts w:hAnsi="Arial Unicode MS"/>
          <w:color w:val="000000"/>
        </w:rPr>
        <w:t>vala v koutku posledn</w:t>
      </w:r>
      <w:r w:rsidRPr="0098718B">
        <w:rPr>
          <w:rStyle w:val="ZkladntextChar1"/>
          <w:rFonts w:hAnsi="Arial Unicode MS" w:hint="eastAsia"/>
          <w:color w:val="000000"/>
        </w:rPr>
        <w:t>í</w:t>
      </w:r>
      <w:r w:rsidRPr="0098718B">
        <w:rPr>
          <w:rStyle w:val="ZkladntextChar1"/>
          <w:rFonts w:hAnsi="Arial Unicode MS"/>
          <w:color w:val="000000"/>
        </w:rPr>
        <w:t>ver</w:t>
      </w:r>
      <w:r w:rsidRPr="0098718B">
        <w:rPr>
          <w:rStyle w:val="ZkladntextChar1"/>
          <w:rFonts w:hAnsi="Arial Unicode MS" w:hint="eastAsia"/>
          <w:color w:val="000000"/>
        </w:rPr>
        <w:t>šíč</w:t>
      </w:r>
      <w:r w:rsidRPr="0098718B">
        <w:rPr>
          <w:rStyle w:val="ZkladntextChar1"/>
          <w:rFonts w:hAnsi="Arial Unicode MS"/>
          <w:color w:val="000000"/>
        </w:rPr>
        <w:t>ek. Pa</w:t>
      </w:r>
      <w:r w:rsidRPr="0098718B">
        <w:rPr>
          <w:rStyle w:val="ZkladntextChar1"/>
          <w:rFonts w:hAnsi="Arial Unicode MS" w:hint="eastAsia"/>
          <w:color w:val="000000"/>
        </w:rPr>
        <w:t>ší</w:t>
      </w:r>
      <w:r w:rsidRPr="0098718B">
        <w:rPr>
          <w:rStyle w:val="ZkladntextChar1"/>
          <w:rFonts w:hAnsi="Arial Unicode MS"/>
          <w:color w:val="000000"/>
        </w:rPr>
        <w:t>k vystr</w:t>
      </w:r>
      <w:r w:rsidRPr="0098718B">
        <w:rPr>
          <w:rStyle w:val="ZkladntextChar1"/>
          <w:rFonts w:hAnsi="Arial Unicode MS" w:hint="eastAsia"/>
          <w:color w:val="000000"/>
        </w:rPr>
        <w:t>č</w:t>
      </w:r>
      <w:r w:rsidRPr="0098718B">
        <w:rPr>
          <w:rStyle w:val="ZkladntextChar1"/>
          <w:rFonts w:hAnsi="Arial Unicode MS"/>
          <w:color w:val="000000"/>
        </w:rPr>
        <w:t>il ryp</w:t>
      </w:r>
      <w:r w:rsidRPr="0098718B">
        <w:rPr>
          <w:rStyle w:val="ZkladntextChar1"/>
          <w:rFonts w:hAnsi="Arial Unicode MS" w:hint="eastAsia"/>
          <w:color w:val="000000"/>
        </w:rPr>
        <w:t>á</w:t>
      </w:r>
      <w:r w:rsidRPr="0098718B">
        <w:rPr>
          <w:rStyle w:val="ZkladntextChar1"/>
          <w:rFonts w:hAnsi="Arial Unicode MS"/>
          <w:color w:val="000000"/>
        </w:rPr>
        <w:t>k z vody, nabral zhluboka dechu a zafrkal. Cht</w:t>
      </w:r>
      <w:r w:rsidRPr="0098718B">
        <w:rPr>
          <w:rStyle w:val="ZkladntextChar1"/>
          <w:rFonts w:hAnsi="Arial Unicode MS" w:hint="eastAsia"/>
          <w:color w:val="000000"/>
        </w:rPr>
        <w:t>ě</w:t>
      </w:r>
      <w:r w:rsidRPr="0098718B">
        <w:rPr>
          <w:rStyle w:val="ZkladntextChar1"/>
          <w:rFonts w:hAnsi="Arial Unicode MS"/>
          <w:color w:val="000000"/>
        </w:rPr>
        <w:t>l volat o pomoc. Ale kdy</w:t>
      </w:r>
      <w:r w:rsidRPr="0098718B">
        <w:rPr>
          <w:rStyle w:val="ZkladntextChar1"/>
          <w:rFonts w:hAnsi="Arial Unicode MS" w:hint="eastAsia"/>
          <w:color w:val="000000"/>
        </w:rPr>
        <w:t>ž</w:t>
      </w:r>
      <w:r w:rsidRPr="0098718B">
        <w:rPr>
          <w:rStyle w:val="ZkladntextChar1"/>
          <w:rFonts w:hAnsi="Arial Unicode MS"/>
          <w:color w:val="000000"/>
        </w:rPr>
        <w:t xml:space="preserve"> vid</w:t>
      </w:r>
      <w:r w:rsidRPr="0098718B">
        <w:rPr>
          <w:rStyle w:val="ZkladntextChar1"/>
          <w:rFonts w:hAnsi="Arial Unicode MS" w:hint="eastAsia"/>
          <w:color w:val="000000"/>
        </w:rPr>
        <w:t>ě</w:t>
      </w:r>
      <w:r w:rsidRPr="0098718B">
        <w:rPr>
          <w:rStyle w:val="ZkladntextChar1"/>
          <w:rFonts w:hAnsi="Arial Unicode MS"/>
          <w:color w:val="000000"/>
        </w:rPr>
        <w:t xml:space="preserve">l, </w:t>
      </w:r>
      <w:r w:rsidRPr="0098718B">
        <w:rPr>
          <w:rStyle w:val="ZkladntextChar1"/>
          <w:rFonts w:hAnsi="Arial Unicode MS" w:hint="eastAsia"/>
          <w:color w:val="000000"/>
        </w:rPr>
        <w:t>ž</w:t>
      </w:r>
      <w:r w:rsidRPr="0098718B">
        <w:rPr>
          <w:rStyle w:val="ZkladntextChar1"/>
          <w:rFonts w:hAnsi="Arial Unicode MS"/>
          <w:color w:val="000000"/>
        </w:rPr>
        <w:t>e ho voda p</w:t>
      </w:r>
      <w:r w:rsidRPr="0098718B">
        <w:rPr>
          <w:rStyle w:val="ZkladntextChar1"/>
          <w:rFonts w:hAnsi="Arial Unicode MS" w:hint="eastAsia"/>
          <w:color w:val="000000"/>
        </w:rPr>
        <w:t>ě</w:t>
      </w:r>
      <w:r w:rsidRPr="0098718B">
        <w:rPr>
          <w:rStyle w:val="ZkladntextChar1"/>
          <w:rFonts w:hAnsi="Arial Unicode MS"/>
          <w:color w:val="000000"/>
        </w:rPr>
        <w:t>kn</w:t>
      </w:r>
      <w:r w:rsidRPr="0098718B">
        <w:rPr>
          <w:rStyle w:val="ZkladntextChar1"/>
          <w:rFonts w:hAnsi="Arial Unicode MS" w:hint="eastAsia"/>
          <w:color w:val="000000"/>
        </w:rPr>
        <w:t>ě</w:t>
      </w:r>
      <w:r w:rsidRPr="0098718B">
        <w:rPr>
          <w:rStyle w:val="ZkladntextChar1"/>
          <w:rFonts w:hAnsi="Arial Unicode MS"/>
          <w:color w:val="000000"/>
        </w:rPr>
        <w:t xml:space="preserve"> nese, rozkatil se na husu:</w:t>
      </w:r>
    </w:p>
    <w:p w:rsidR="008D6A4D" w:rsidRDefault="0098718B">
      <w:pPr>
        <w:pStyle w:val="Zkladntext"/>
        <w:shd w:val="clear" w:color="auto" w:fill="auto"/>
        <w:spacing w:line="384" w:lineRule="exact"/>
        <w:ind w:left="40" w:right="40" w:firstLine="380"/>
        <w:jc w:val="both"/>
        <w:rPr>
          <w:rFonts w:hAnsi="Arial Unicode MS"/>
        </w:rPr>
      </w:pPr>
      <w:r w:rsidRPr="0098718B">
        <w:rPr>
          <w:rStyle w:val="ZkladntextChar1"/>
          <w:rFonts w:hAnsi="Arial Unicode MS" w:hint="eastAsia"/>
          <w:color w:val="000000"/>
        </w:rPr>
        <w:t>Ž</w:t>
      </w:r>
      <w:r w:rsidRPr="0098718B">
        <w:rPr>
          <w:rStyle w:val="ZkladntextChar1"/>
          <w:rFonts w:hAnsi="Arial Unicode MS"/>
          <w:color w:val="000000"/>
        </w:rPr>
        <w:t xml:space="preserve">e se uhodil a </w:t>
      </w:r>
      <w:r w:rsidRPr="0098718B">
        <w:rPr>
          <w:rStyle w:val="ZkladntextChar1"/>
          <w:rFonts w:hAnsi="Arial Unicode MS" w:hint="eastAsia"/>
          <w:color w:val="000000"/>
        </w:rPr>
        <w:t>ž</w:t>
      </w:r>
      <w:r w:rsidRPr="0098718B">
        <w:rPr>
          <w:rStyle w:val="ZkladntextChar1"/>
          <w:rFonts w:hAnsi="Arial Unicode MS"/>
          <w:color w:val="000000"/>
        </w:rPr>
        <w:t>e nastydne, a kdy</w:t>
      </w:r>
      <w:r w:rsidRPr="0098718B">
        <w:rPr>
          <w:rStyle w:val="ZkladntextChar1"/>
          <w:rFonts w:hAnsi="Arial Unicode MS" w:hint="eastAsia"/>
          <w:color w:val="000000"/>
        </w:rPr>
        <w:t>ž</w:t>
      </w:r>
      <w:r w:rsidRPr="0098718B">
        <w:rPr>
          <w:rStyle w:val="ZkladntextChar1"/>
          <w:rFonts w:hAnsi="Arial Unicode MS"/>
          <w:color w:val="000000"/>
        </w:rPr>
        <w:t xml:space="preserve"> dostane r</w:t>
      </w:r>
      <w:r w:rsidRPr="0098718B">
        <w:rPr>
          <w:rStyle w:val="ZkladntextChar1"/>
          <w:rFonts w:hAnsi="Arial Unicode MS" w:hint="eastAsia"/>
          <w:color w:val="000000"/>
        </w:rPr>
        <w:t>ý</w:t>
      </w:r>
      <w:r w:rsidRPr="0098718B">
        <w:rPr>
          <w:rStyle w:val="ZkladntextChar1"/>
          <w:rFonts w:hAnsi="Arial Unicode MS"/>
          <w:color w:val="000000"/>
        </w:rPr>
        <w:t xml:space="preserve">mu, to </w:t>
      </w:r>
      <w:r w:rsidRPr="0098718B">
        <w:rPr>
          <w:rStyle w:val="ZkladntextChar1"/>
          <w:rFonts w:hAnsi="Arial Unicode MS" w:hint="eastAsia"/>
          <w:color w:val="000000"/>
        </w:rPr>
        <w:t>ž</w:t>
      </w:r>
      <w:r w:rsidRPr="0098718B">
        <w:rPr>
          <w:rStyle w:val="ZkladntextChar1"/>
          <w:rFonts w:hAnsi="Arial Unicode MS"/>
          <w:color w:val="000000"/>
        </w:rPr>
        <w:t>e j</w:t>
      </w:r>
      <w:r w:rsidRPr="0098718B">
        <w:rPr>
          <w:rStyle w:val="ZkladntextChar1"/>
          <w:rFonts w:hAnsi="Arial Unicode MS" w:hint="eastAsia"/>
          <w:color w:val="000000"/>
        </w:rPr>
        <w:t>í</w:t>
      </w:r>
      <w:r w:rsidRPr="0098718B">
        <w:rPr>
          <w:rStyle w:val="ZkladntextChar1"/>
          <w:rFonts w:hAnsi="Arial Unicode MS"/>
          <w:color w:val="000000"/>
        </w:rPr>
        <w:t xml:space="preserve"> uk</w:t>
      </w:r>
      <w:r w:rsidRPr="0098718B">
        <w:rPr>
          <w:rStyle w:val="ZkladntextChar1"/>
          <w:rFonts w:hAnsi="Arial Unicode MS" w:hint="eastAsia"/>
          <w:color w:val="000000"/>
        </w:rPr>
        <w:t>áž</w:t>
      </w:r>
      <w:r w:rsidRPr="0098718B">
        <w:rPr>
          <w:rStyle w:val="ZkladntextChar1"/>
          <w:rFonts w:hAnsi="Arial Unicode MS"/>
          <w:color w:val="000000"/>
        </w:rPr>
        <w:t>e! Kapesn</w:t>
      </w:r>
      <w:r w:rsidRPr="0098718B">
        <w:rPr>
          <w:rStyle w:val="ZkladntextChar1"/>
          <w:rFonts w:hAnsi="Arial Unicode MS" w:hint="eastAsia"/>
          <w:color w:val="000000"/>
        </w:rPr>
        <w:t>í</w:t>
      </w:r>
      <w:r w:rsidRPr="0098718B">
        <w:rPr>
          <w:rStyle w:val="ZkladntextChar1"/>
          <w:rFonts w:hAnsi="Arial Unicode MS"/>
          <w:color w:val="000000"/>
        </w:rPr>
        <w:t xml:space="preserve">k </w:t>
      </w:r>
      <w:r w:rsidRPr="0098718B">
        <w:rPr>
          <w:rStyle w:val="ZkladntextChar1"/>
          <w:rFonts w:hAnsi="Arial Unicode MS" w:hint="eastAsia"/>
          <w:color w:val="000000"/>
        </w:rPr>
        <w:t>ž</w:t>
      </w:r>
      <w:r w:rsidRPr="0098718B">
        <w:rPr>
          <w:rStyle w:val="ZkladntextChar1"/>
          <w:rFonts w:hAnsi="Arial Unicode MS"/>
          <w:color w:val="000000"/>
        </w:rPr>
        <w:t>e si od n</w:t>
      </w:r>
      <w:r w:rsidRPr="0098718B">
        <w:rPr>
          <w:rStyle w:val="ZkladntextChar1"/>
          <w:rFonts w:hAnsi="Arial Unicode MS" w:hint="eastAsia"/>
          <w:color w:val="000000"/>
        </w:rPr>
        <w:t>í</w:t>
      </w:r>
      <w:r w:rsidRPr="0098718B">
        <w:rPr>
          <w:rStyle w:val="ZkladntextChar1"/>
          <w:rFonts w:hAnsi="Arial Unicode MS"/>
          <w:color w:val="000000"/>
        </w:rPr>
        <w:t xml:space="preserve"> vyp</w:t>
      </w:r>
      <w:r w:rsidRPr="0098718B">
        <w:rPr>
          <w:rStyle w:val="ZkladntextChar1"/>
          <w:rFonts w:hAnsi="Arial Unicode MS" w:hint="eastAsia"/>
          <w:color w:val="000000"/>
        </w:rPr>
        <w:t>ů</w:t>
      </w:r>
      <w:r w:rsidRPr="0098718B">
        <w:rPr>
          <w:rStyle w:val="ZkladntextChar1"/>
          <w:rFonts w:hAnsi="Arial Unicode MS"/>
          <w:color w:val="000000"/>
        </w:rPr>
        <w:t>j</w:t>
      </w:r>
      <w:r w:rsidRPr="0098718B">
        <w:rPr>
          <w:rStyle w:val="ZkladntextChar1"/>
          <w:rFonts w:hAnsi="Arial Unicode MS" w:hint="eastAsia"/>
          <w:color w:val="000000"/>
        </w:rPr>
        <w:t>čí</w:t>
      </w:r>
      <w:r w:rsidRPr="0098718B">
        <w:rPr>
          <w:rStyle w:val="ZkladntextChar1"/>
          <w:rFonts w:hAnsi="Arial Unicode MS"/>
          <w:color w:val="000000"/>
        </w:rPr>
        <w:t>, a ne– m</w:t>
      </w:r>
      <w:r w:rsidR="008D6A4D" w:rsidRPr="0098718B">
        <w:rPr>
          <w:rStyle w:val="ZkladntextChar1"/>
          <w:rFonts w:hAnsi="Arial Unicode MS" w:hint="eastAsia"/>
          <w:color w:val="000000"/>
        </w:rPr>
        <w:t>á</w:t>
      </w:r>
      <w:r w:rsidR="008D6A4D">
        <w:rPr>
          <w:rStyle w:val="ZkladntextChar1"/>
          <w:rFonts w:hAnsi="Arial Unicode MS" w:hint="eastAsia"/>
          <w:color w:val="000000"/>
        </w:rPr>
        <w:t>-</w:t>
      </w:r>
      <w:r w:rsidR="008D6A4D" w:rsidRPr="0098718B">
        <w:rPr>
          <w:rStyle w:val="ZkladntextChar1"/>
          <w:rFonts w:hAnsi="Arial Unicode MS"/>
          <w:color w:val="000000"/>
        </w:rPr>
        <w:t>l</w:t>
      </w:r>
      <w:r w:rsidRPr="0098718B">
        <w:rPr>
          <w:rStyle w:val="ZkladntextChar1"/>
          <w:rFonts w:hAnsi="Arial Unicode MS"/>
          <w:color w:val="000000"/>
        </w:rPr>
        <w:t>i, t</w:t>
      </w:r>
      <w:r w:rsidRPr="0098718B">
        <w:rPr>
          <w:rStyle w:val="ZkladntextChar1"/>
          <w:rFonts w:hAnsi="Arial Unicode MS" w:hint="eastAsia"/>
          <w:color w:val="000000"/>
        </w:rPr>
        <w:t>í</w:t>
      </w:r>
      <w:r w:rsidRPr="0098718B">
        <w:rPr>
          <w:rStyle w:val="ZkladntextChar1"/>
          <w:rFonts w:hAnsi="Arial Unicode MS"/>
          <w:color w:val="000000"/>
        </w:rPr>
        <w:t>m h</w:t>
      </w:r>
      <w:r w:rsidRPr="0098718B">
        <w:rPr>
          <w:rStyle w:val="ZkladntextChar1"/>
          <w:rFonts w:hAnsi="Arial Unicode MS" w:hint="eastAsia"/>
          <w:color w:val="000000"/>
        </w:rPr>
        <w:t>ůř</w:t>
      </w:r>
      <w:r w:rsidRPr="0098718B">
        <w:rPr>
          <w:rStyle w:val="ZkladntextChar1"/>
          <w:rFonts w:hAnsi="Arial Unicode MS"/>
          <w:color w:val="000000"/>
        </w:rPr>
        <w:t>e. Z pe</w:t>
      </w:r>
      <w:r w:rsidRPr="0098718B">
        <w:rPr>
          <w:rStyle w:val="ZkladntextChar1"/>
          <w:rFonts w:hAnsi="Arial Unicode MS" w:hint="eastAsia"/>
          <w:color w:val="000000"/>
        </w:rPr>
        <w:t>říž</w:t>
      </w:r>
      <w:r w:rsidRPr="0098718B">
        <w:rPr>
          <w:rStyle w:val="ZkladntextChar1"/>
          <w:rFonts w:hAnsi="Arial Unicode MS"/>
          <w:color w:val="000000"/>
        </w:rPr>
        <w:t>e mu ho bude musit ud</w:t>
      </w:r>
      <w:r w:rsidRPr="0098718B">
        <w:rPr>
          <w:rStyle w:val="ZkladntextChar1"/>
          <w:rFonts w:hAnsi="Arial Unicode MS" w:hint="eastAsia"/>
          <w:color w:val="000000"/>
        </w:rPr>
        <w:t>ě</w:t>
      </w:r>
      <w:r w:rsidRPr="0098718B">
        <w:rPr>
          <w:rStyle w:val="ZkladntextChar1"/>
          <w:rFonts w:hAnsi="Arial Unicode MS"/>
          <w:color w:val="000000"/>
        </w:rPr>
        <w:t>lat, aby v</w:t>
      </w:r>
      <w:r w:rsidRPr="0098718B">
        <w:rPr>
          <w:rStyle w:val="ZkladntextChar1"/>
          <w:rFonts w:hAnsi="Arial Unicode MS" w:hint="eastAsia"/>
          <w:color w:val="000000"/>
        </w:rPr>
        <w:t>ě</w:t>
      </w:r>
      <w:r w:rsidRPr="0098718B">
        <w:rPr>
          <w:rStyle w:val="ZkladntextChar1"/>
          <w:rFonts w:hAnsi="Arial Unicode MS"/>
          <w:color w:val="000000"/>
        </w:rPr>
        <w:t>d</w:t>
      </w:r>
      <w:r w:rsidRPr="0098718B">
        <w:rPr>
          <w:rStyle w:val="ZkladntextChar1"/>
          <w:rFonts w:hAnsi="Arial Unicode MS" w:hint="eastAsia"/>
          <w:color w:val="000000"/>
        </w:rPr>
        <w:t>ě</w:t>
      </w:r>
      <w:r w:rsidRPr="0098718B">
        <w:rPr>
          <w:rStyle w:val="ZkladntextChar1"/>
          <w:rFonts w:hAnsi="Arial Unicode MS"/>
          <w:color w:val="000000"/>
        </w:rPr>
        <w:t>la.</w:t>
      </w:r>
    </w:p>
    <w:p w:rsidR="008D6A4D" w:rsidRDefault="0098718B">
      <w:pPr>
        <w:pStyle w:val="Zkladntext"/>
        <w:shd w:val="clear" w:color="auto" w:fill="auto"/>
        <w:spacing w:line="384" w:lineRule="exact"/>
        <w:ind w:left="40" w:right="40" w:firstLine="380"/>
        <w:jc w:val="both"/>
        <w:rPr>
          <w:rFonts w:hAnsi="Arial Unicode MS"/>
        </w:rPr>
      </w:pPr>
      <w:r w:rsidRPr="0098718B">
        <w:rPr>
          <w:rStyle w:val="ZkladntextChar1"/>
          <w:rFonts w:hAnsi="Arial Unicode MS"/>
          <w:color w:val="000000"/>
        </w:rPr>
        <w:t>Ale husa nedbala. Tloukla k</w:t>
      </w:r>
      <w:r w:rsidRPr="0098718B">
        <w:rPr>
          <w:rStyle w:val="ZkladntextChar1"/>
          <w:rFonts w:hAnsi="Arial Unicode MS" w:hint="eastAsia"/>
          <w:color w:val="000000"/>
        </w:rPr>
        <w:t>ří</w:t>
      </w:r>
      <w:r w:rsidRPr="0098718B">
        <w:rPr>
          <w:rStyle w:val="ZkladntextChar1"/>
          <w:rFonts w:hAnsi="Arial Unicode MS"/>
          <w:color w:val="000000"/>
        </w:rPr>
        <w:t>dly do vody jako bez rozumu, pot</w:t>
      </w:r>
      <w:r w:rsidRPr="0098718B">
        <w:rPr>
          <w:rStyle w:val="ZkladntextChar1"/>
          <w:rFonts w:hAnsi="Arial Unicode MS" w:hint="eastAsia"/>
          <w:color w:val="000000"/>
        </w:rPr>
        <w:t>á</w:t>
      </w:r>
      <w:r w:rsidRPr="0098718B">
        <w:rPr>
          <w:rStyle w:val="ZkladntextChar1"/>
          <w:rFonts w:hAnsi="Arial Unicode MS"/>
          <w:color w:val="000000"/>
        </w:rPr>
        <w:t>p</w:t>
      </w:r>
      <w:r w:rsidRPr="0098718B">
        <w:rPr>
          <w:rStyle w:val="ZkladntextChar1"/>
          <w:rFonts w:hAnsi="Arial Unicode MS" w:hint="eastAsia"/>
          <w:color w:val="000000"/>
        </w:rPr>
        <w:t>ě</w:t>
      </w:r>
      <w:r w:rsidRPr="0098718B">
        <w:rPr>
          <w:rStyle w:val="ZkladntextChar1"/>
          <w:rFonts w:hAnsi="Arial Unicode MS"/>
          <w:color w:val="000000"/>
        </w:rPr>
        <w:t>la se a kejhala. Byla ve sv</w:t>
      </w:r>
      <w:r w:rsidRPr="0098718B">
        <w:rPr>
          <w:rStyle w:val="ZkladntextChar1"/>
          <w:rFonts w:hAnsi="Arial Unicode MS" w:hint="eastAsia"/>
          <w:color w:val="000000"/>
        </w:rPr>
        <w:t>é</w:t>
      </w:r>
      <w:r w:rsidRPr="0098718B">
        <w:rPr>
          <w:rStyle w:val="ZkladntextChar1"/>
          <w:rFonts w:hAnsi="Arial Unicode MS"/>
          <w:color w:val="000000"/>
        </w:rPr>
        <w:t xml:space="preserve">m </w:t>
      </w:r>
      <w:r w:rsidRPr="0098718B">
        <w:rPr>
          <w:rStyle w:val="ZkladntextChar1"/>
          <w:rFonts w:hAnsi="Arial Unicode MS" w:hint="eastAsia"/>
          <w:color w:val="000000"/>
        </w:rPr>
        <w:t>ž</w:t>
      </w:r>
      <w:r w:rsidRPr="0098718B">
        <w:rPr>
          <w:rStyle w:val="ZkladntextChar1"/>
          <w:rFonts w:hAnsi="Arial Unicode MS"/>
          <w:color w:val="000000"/>
        </w:rPr>
        <w:t>ivlu. Kdy</w:t>
      </w:r>
      <w:r w:rsidRPr="0098718B">
        <w:rPr>
          <w:rStyle w:val="ZkladntextChar1"/>
          <w:rFonts w:hAnsi="Arial Unicode MS" w:hint="eastAsia"/>
          <w:color w:val="000000"/>
        </w:rPr>
        <w:t>ž</w:t>
      </w:r>
      <w:r w:rsidRPr="0098718B">
        <w:rPr>
          <w:rStyle w:val="ZkladntextChar1"/>
          <w:rFonts w:hAnsi="Arial Unicode MS"/>
          <w:color w:val="000000"/>
        </w:rPr>
        <w:t xml:space="preserve"> m</w:t>
      </w:r>
      <w:r w:rsidRPr="0098718B">
        <w:rPr>
          <w:rStyle w:val="ZkladntextChar1"/>
          <w:rFonts w:hAnsi="Arial Unicode MS" w:hint="eastAsia"/>
          <w:color w:val="000000"/>
        </w:rPr>
        <w:t>ě</w:t>
      </w:r>
      <w:r w:rsidRPr="0098718B">
        <w:rPr>
          <w:rStyle w:val="ZkladntextChar1"/>
          <w:rFonts w:hAnsi="Arial Unicode MS"/>
          <w:color w:val="000000"/>
        </w:rPr>
        <w:t>la dost, zat</w:t>
      </w:r>
      <w:r w:rsidRPr="0098718B">
        <w:rPr>
          <w:rStyle w:val="ZkladntextChar1"/>
          <w:rFonts w:hAnsi="Arial Unicode MS" w:hint="eastAsia"/>
          <w:color w:val="000000"/>
        </w:rPr>
        <w:t>á</w:t>
      </w:r>
      <w:r w:rsidRPr="0098718B">
        <w:rPr>
          <w:rStyle w:val="ZkladntextChar1"/>
          <w:rFonts w:hAnsi="Arial Unicode MS"/>
          <w:color w:val="000000"/>
        </w:rPr>
        <w:t>hla voz</w:t>
      </w:r>
      <w:r w:rsidRPr="0098718B">
        <w:rPr>
          <w:rStyle w:val="ZkladntextChar1"/>
          <w:rFonts w:hAnsi="Arial Unicode MS" w:hint="eastAsia"/>
          <w:color w:val="000000"/>
        </w:rPr>
        <w:t>íč</w:t>
      </w:r>
      <w:r w:rsidRPr="0098718B">
        <w:rPr>
          <w:rStyle w:val="ZkladntextChar1"/>
          <w:rFonts w:hAnsi="Arial Unicode MS"/>
          <w:color w:val="000000"/>
        </w:rPr>
        <w:t>ek ke b</w:t>
      </w:r>
      <w:r w:rsidRPr="0098718B">
        <w:rPr>
          <w:rStyle w:val="ZkladntextChar1"/>
          <w:rFonts w:hAnsi="Arial Unicode MS" w:hint="eastAsia"/>
          <w:color w:val="000000"/>
        </w:rPr>
        <w:t>ř</w:t>
      </w:r>
      <w:r w:rsidRPr="0098718B">
        <w:rPr>
          <w:rStyle w:val="ZkladntextChar1"/>
          <w:rFonts w:hAnsi="Arial Unicode MS"/>
          <w:color w:val="000000"/>
        </w:rPr>
        <w:t>ehu, a pejsek s ko</w:t>
      </w:r>
      <w:r w:rsidRPr="0098718B">
        <w:rPr>
          <w:rStyle w:val="ZkladntextChar1"/>
          <w:rFonts w:hAnsi="Arial Unicode MS" w:hint="eastAsia"/>
          <w:color w:val="000000"/>
        </w:rPr>
        <w:t>č</w:t>
      </w:r>
      <w:r w:rsidRPr="0098718B">
        <w:rPr>
          <w:rStyle w:val="ZkladntextChar1"/>
          <w:rFonts w:hAnsi="Arial Unicode MS"/>
          <w:color w:val="000000"/>
        </w:rPr>
        <w:t>i</w:t>
      </w:r>
      <w:r w:rsidRPr="0098718B">
        <w:rPr>
          <w:rStyle w:val="ZkladntextChar1"/>
          <w:rFonts w:hAnsi="Arial Unicode MS" w:hint="eastAsia"/>
          <w:color w:val="000000"/>
        </w:rPr>
        <w:t>č</w:t>
      </w:r>
      <w:r w:rsidRPr="0098718B">
        <w:rPr>
          <w:rStyle w:val="ZkladntextChar1"/>
          <w:rFonts w:hAnsi="Arial Unicode MS"/>
          <w:color w:val="000000"/>
        </w:rPr>
        <w:t>kou a my</w:t>
      </w:r>
      <w:r w:rsidRPr="0098718B">
        <w:rPr>
          <w:rStyle w:val="ZkladntextChar1"/>
          <w:rFonts w:hAnsi="Arial Unicode MS" w:hint="eastAsia"/>
          <w:color w:val="000000"/>
        </w:rPr>
        <w:t>š</w:t>
      </w:r>
      <w:r w:rsidRPr="0098718B">
        <w:rPr>
          <w:rStyle w:val="ZkladntextChar1"/>
          <w:rFonts w:hAnsi="Arial Unicode MS"/>
          <w:color w:val="000000"/>
        </w:rPr>
        <w:t>kou vysko</w:t>
      </w:r>
      <w:r w:rsidRPr="0098718B">
        <w:rPr>
          <w:rStyle w:val="ZkladntextChar1"/>
          <w:rFonts w:hAnsi="Arial Unicode MS" w:hint="eastAsia"/>
          <w:color w:val="000000"/>
        </w:rPr>
        <w:t>č</w:t>
      </w:r>
      <w:r w:rsidRPr="0098718B">
        <w:rPr>
          <w:rStyle w:val="ZkladntextChar1"/>
          <w:rFonts w:hAnsi="Arial Unicode MS"/>
          <w:color w:val="000000"/>
        </w:rPr>
        <w:t>ili.</w:t>
      </w:r>
    </w:p>
    <w:p w:rsidR="008D6A4D" w:rsidRDefault="0098718B">
      <w:pPr>
        <w:pStyle w:val="Zkladntext"/>
        <w:shd w:val="clear" w:color="auto" w:fill="auto"/>
        <w:spacing w:line="384" w:lineRule="exact"/>
        <w:ind w:left="40" w:right="40" w:firstLine="380"/>
        <w:jc w:val="both"/>
        <w:rPr>
          <w:rFonts w:hAnsi="Arial Unicode MS"/>
        </w:rPr>
      </w:pPr>
      <w:r w:rsidRPr="0098718B">
        <w:rPr>
          <w:rStyle w:val="ZkladntextChar1"/>
          <w:rFonts w:hAnsi="Arial Unicode MS"/>
          <w:color w:val="000000"/>
        </w:rPr>
        <w:t>Pa</w:t>
      </w:r>
      <w:r w:rsidRPr="0098718B">
        <w:rPr>
          <w:rStyle w:val="ZkladntextChar1"/>
          <w:rFonts w:hAnsi="Arial Unicode MS" w:hint="eastAsia"/>
          <w:color w:val="000000"/>
        </w:rPr>
        <w:t>ší</w:t>
      </w:r>
      <w:r w:rsidRPr="0098718B">
        <w:rPr>
          <w:rStyle w:val="ZkladntextChar1"/>
          <w:rFonts w:hAnsi="Arial Unicode MS"/>
          <w:color w:val="000000"/>
        </w:rPr>
        <w:t>k plaval, jak se dalo. A kdy</w:t>
      </w:r>
      <w:r w:rsidRPr="0098718B">
        <w:rPr>
          <w:rStyle w:val="ZkladntextChar1"/>
          <w:rFonts w:hAnsi="Arial Unicode MS" w:hint="eastAsia"/>
          <w:color w:val="000000"/>
        </w:rPr>
        <w:t>ž</w:t>
      </w:r>
      <w:r w:rsidRPr="0098718B">
        <w:rPr>
          <w:rStyle w:val="ZkladntextChar1"/>
          <w:rFonts w:hAnsi="Arial Unicode MS"/>
          <w:color w:val="000000"/>
        </w:rPr>
        <w:t xml:space="preserve"> se vy</w:t>
      </w:r>
      <w:r w:rsidRPr="0098718B">
        <w:rPr>
          <w:rStyle w:val="ZkladntextChar1"/>
          <w:rFonts w:hAnsi="Arial Unicode MS" w:hint="eastAsia"/>
          <w:color w:val="000000"/>
        </w:rPr>
        <w:t>š</w:t>
      </w:r>
      <w:r w:rsidRPr="0098718B">
        <w:rPr>
          <w:rStyle w:val="ZkladntextChar1"/>
          <w:rFonts w:hAnsi="Arial Unicode MS"/>
          <w:color w:val="000000"/>
        </w:rPr>
        <w:t>kr</w:t>
      </w:r>
      <w:r w:rsidRPr="0098718B">
        <w:rPr>
          <w:rStyle w:val="ZkladntextChar1"/>
          <w:rFonts w:hAnsi="Arial Unicode MS" w:hint="eastAsia"/>
          <w:color w:val="000000"/>
        </w:rPr>
        <w:t>á</w:t>
      </w:r>
      <w:r w:rsidR="00F65E0D">
        <w:rPr>
          <w:rStyle w:val="ZkladntextChar1"/>
          <w:rFonts w:hAnsi="Arial Unicode MS"/>
          <w:color w:val="000000"/>
        </w:rPr>
        <w:t>bal na bř</w:t>
      </w:r>
      <w:r w:rsidRPr="0098718B">
        <w:rPr>
          <w:rStyle w:val="ZkladntextChar1"/>
          <w:rFonts w:hAnsi="Arial Unicode MS"/>
          <w:color w:val="000000"/>
        </w:rPr>
        <w:t xml:space="preserve">eh, postavil se </w:t>
      </w:r>
      <w:r w:rsidR="00F65E0D" w:rsidRPr="0098718B">
        <w:rPr>
          <w:rStyle w:val="ZkladntextChar1"/>
          <w:rFonts w:hAnsi="Arial Unicode MS"/>
          <w:color w:val="000000"/>
        </w:rPr>
        <w:t>výhrůžně</w:t>
      </w:r>
      <w:r w:rsidRPr="0098718B">
        <w:rPr>
          <w:rStyle w:val="ZkladntextChar1"/>
          <w:rFonts w:hAnsi="Arial Unicode MS"/>
          <w:color w:val="000000"/>
        </w:rPr>
        <w:t xml:space="preserve"> p</w:t>
      </w:r>
      <w:r w:rsidRPr="0098718B">
        <w:rPr>
          <w:rStyle w:val="ZkladntextChar1"/>
          <w:rFonts w:hAnsi="Arial Unicode MS" w:hint="eastAsia"/>
          <w:color w:val="000000"/>
        </w:rPr>
        <w:t>ř</w:t>
      </w:r>
      <w:r w:rsidRPr="0098718B">
        <w:rPr>
          <w:rStyle w:val="ZkladntextChar1"/>
          <w:rFonts w:hAnsi="Arial Unicode MS"/>
          <w:color w:val="000000"/>
        </w:rPr>
        <w:t>ed husu, t</w:t>
      </w:r>
      <w:r w:rsidRPr="0098718B">
        <w:rPr>
          <w:rStyle w:val="ZkladntextChar1"/>
          <w:rFonts w:hAnsi="Arial Unicode MS" w:hint="eastAsia"/>
          <w:color w:val="000000"/>
        </w:rPr>
        <w:t>ř</w:t>
      </w:r>
      <w:r w:rsidRPr="0098718B">
        <w:rPr>
          <w:rStyle w:val="ZkladntextChar1"/>
          <w:rFonts w:hAnsi="Arial Unicode MS"/>
          <w:color w:val="000000"/>
        </w:rPr>
        <w:t>ikr</w:t>
      </w:r>
      <w:r w:rsidRPr="0098718B">
        <w:rPr>
          <w:rStyle w:val="ZkladntextChar1"/>
          <w:rFonts w:hAnsi="Arial Unicode MS" w:hint="eastAsia"/>
          <w:color w:val="000000"/>
        </w:rPr>
        <w:t>á</w:t>
      </w:r>
      <w:r w:rsidRPr="0098718B">
        <w:rPr>
          <w:rStyle w:val="ZkladntextChar1"/>
          <w:rFonts w:hAnsi="Arial Unicode MS"/>
          <w:color w:val="000000"/>
        </w:rPr>
        <w:t xml:space="preserve">t si odplivl a </w:t>
      </w:r>
      <w:r w:rsidRPr="0098718B">
        <w:rPr>
          <w:rStyle w:val="ZkladntextChar1"/>
          <w:rFonts w:hAnsi="Arial Unicode MS" w:hint="eastAsia"/>
          <w:color w:val="000000"/>
        </w:rPr>
        <w:t>š</w:t>
      </w:r>
      <w:r w:rsidRPr="0098718B">
        <w:rPr>
          <w:rStyle w:val="ZkladntextChar1"/>
          <w:rFonts w:hAnsi="Arial Unicode MS"/>
          <w:color w:val="000000"/>
        </w:rPr>
        <w:t xml:space="preserve">el hledat </w:t>
      </w:r>
      <w:r w:rsidRPr="0098718B">
        <w:rPr>
          <w:rStyle w:val="ZkladntextChar1"/>
          <w:rFonts w:hAnsi="Arial Unicode MS" w:hint="eastAsia"/>
          <w:color w:val="000000"/>
        </w:rPr>
        <w:t>ž</w:t>
      </w:r>
      <w:r w:rsidRPr="0098718B">
        <w:rPr>
          <w:rStyle w:val="ZkladntextChar1"/>
          <w:rFonts w:hAnsi="Arial Unicode MS"/>
          <w:color w:val="000000"/>
        </w:rPr>
        <w:t>aludy.</w:t>
      </w:r>
    </w:p>
    <w:p w:rsidR="008D6A4D" w:rsidRDefault="0098718B">
      <w:pPr>
        <w:pStyle w:val="Zkladntext"/>
        <w:shd w:val="clear" w:color="auto" w:fill="auto"/>
        <w:spacing w:line="384" w:lineRule="exact"/>
        <w:ind w:left="40" w:right="40" w:firstLine="380"/>
        <w:jc w:val="both"/>
        <w:rPr>
          <w:rFonts w:hAnsi="Arial Unicode MS"/>
        </w:rPr>
      </w:pPr>
      <w:r w:rsidRPr="0098718B">
        <w:rPr>
          <w:rStyle w:val="ZkladntextChar1"/>
          <w:rFonts w:hAnsi="Arial Unicode MS"/>
          <w:color w:val="000000"/>
        </w:rPr>
        <w:t>Slepice u</w:t>
      </w:r>
      <w:r w:rsidRPr="0098718B">
        <w:rPr>
          <w:rStyle w:val="ZkladntextChar1"/>
          <w:rFonts w:hAnsi="Arial Unicode MS" w:hint="eastAsia"/>
          <w:color w:val="000000"/>
        </w:rPr>
        <w:t>ž</w:t>
      </w:r>
      <w:r w:rsidRPr="0098718B">
        <w:rPr>
          <w:rStyle w:val="ZkladntextChar1"/>
          <w:rFonts w:hAnsi="Arial Unicode MS"/>
          <w:color w:val="000000"/>
        </w:rPr>
        <w:t xml:space="preserve"> se hrabala v hl</w:t>
      </w:r>
      <w:r w:rsidRPr="0098718B">
        <w:rPr>
          <w:rStyle w:val="ZkladntextChar1"/>
          <w:rFonts w:hAnsi="Arial Unicode MS" w:hint="eastAsia"/>
          <w:color w:val="000000"/>
        </w:rPr>
        <w:t>í</w:t>
      </w:r>
      <w:r w:rsidRPr="0098718B">
        <w:rPr>
          <w:rStyle w:val="ZkladntextChar1"/>
          <w:rFonts w:hAnsi="Arial Unicode MS"/>
          <w:color w:val="000000"/>
        </w:rPr>
        <w:t>n</w:t>
      </w:r>
      <w:r w:rsidRPr="0098718B">
        <w:rPr>
          <w:rStyle w:val="ZkladntextChar1"/>
          <w:rFonts w:hAnsi="Arial Unicode MS" w:hint="eastAsia"/>
          <w:color w:val="000000"/>
        </w:rPr>
        <w:t>ě</w:t>
      </w:r>
      <w:r w:rsidRPr="0098718B">
        <w:rPr>
          <w:rStyle w:val="ZkladntextChar1"/>
          <w:rFonts w:hAnsi="Arial Unicode MS"/>
          <w:color w:val="000000"/>
        </w:rPr>
        <w:t>. Vol</w:t>
      </w:r>
      <w:r w:rsidRPr="0098718B">
        <w:rPr>
          <w:rStyle w:val="ZkladntextChar1"/>
          <w:rFonts w:hAnsi="Arial Unicode MS" w:hint="eastAsia"/>
          <w:color w:val="000000"/>
        </w:rPr>
        <w:t>á</w:t>
      </w:r>
      <w:r w:rsidRPr="0098718B">
        <w:rPr>
          <w:rStyle w:val="ZkladntextChar1"/>
          <w:rFonts w:hAnsi="Arial Unicode MS"/>
          <w:color w:val="000000"/>
        </w:rPr>
        <w:t>tko se j</w:t>
      </w:r>
      <w:r w:rsidRPr="0098718B">
        <w:rPr>
          <w:rStyle w:val="ZkladntextChar1"/>
          <w:rFonts w:hAnsi="Arial Unicode MS" w:hint="eastAsia"/>
          <w:color w:val="000000"/>
        </w:rPr>
        <w:t>í</w:t>
      </w:r>
      <w:r w:rsidRPr="0098718B">
        <w:rPr>
          <w:rStyle w:val="ZkladntextChar1"/>
          <w:rFonts w:hAnsi="Arial Unicode MS"/>
          <w:color w:val="000000"/>
        </w:rPr>
        <w:t xml:space="preserve"> plnilo, u</w:t>
      </w:r>
      <w:r w:rsidRPr="0098718B">
        <w:rPr>
          <w:rStyle w:val="ZkladntextChar1"/>
          <w:rFonts w:hAnsi="Arial Unicode MS" w:hint="eastAsia"/>
          <w:color w:val="000000"/>
        </w:rPr>
        <w:t>ž</w:t>
      </w:r>
      <w:r w:rsidRPr="0098718B">
        <w:rPr>
          <w:rStyle w:val="ZkladntextChar1"/>
          <w:rFonts w:hAnsi="Arial Unicode MS"/>
          <w:color w:val="000000"/>
        </w:rPr>
        <w:t xml:space="preserve"> je m</w:t>
      </w:r>
      <w:r w:rsidRPr="0098718B">
        <w:rPr>
          <w:rStyle w:val="ZkladntextChar1"/>
          <w:rFonts w:hAnsi="Arial Unicode MS" w:hint="eastAsia"/>
          <w:color w:val="000000"/>
        </w:rPr>
        <w:t>ě</w:t>
      </w:r>
      <w:r w:rsidRPr="0098718B">
        <w:rPr>
          <w:rStyle w:val="ZkladntextChar1"/>
          <w:rFonts w:hAnsi="Arial Unicode MS"/>
          <w:color w:val="000000"/>
        </w:rPr>
        <w:t>la na prasknut</w:t>
      </w:r>
      <w:r w:rsidRPr="0098718B">
        <w:rPr>
          <w:rStyle w:val="ZkladntextChar1"/>
          <w:rFonts w:hAnsi="Arial Unicode MS" w:hint="eastAsia"/>
          <w:color w:val="000000"/>
        </w:rPr>
        <w:t>í</w:t>
      </w:r>
      <w:r w:rsidRPr="0098718B">
        <w:rPr>
          <w:rStyle w:val="ZkladntextChar1"/>
          <w:rFonts w:hAnsi="Arial Unicode MS"/>
          <w:color w:val="000000"/>
        </w:rPr>
        <w:t>, ale cpala se d</w:t>
      </w:r>
      <w:r w:rsidRPr="0098718B">
        <w:rPr>
          <w:rStyle w:val="ZkladntextChar1"/>
          <w:rFonts w:hAnsi="Arial Unicode MS" w:hint="eastAsia"/>
          <w:color w:val="000000"/>
        </w:rPr>
        <w:t>á</w:t>
      </w:r>
      <w:r w:rsidRPr="0098718B">
        <w:rPr>
          <w:rStyle w:val="ZkladntextChar1"/>
          <w:rFonts w:hAnsi="Arial Unicode MS"/>
          <w:color w:val="000000"/>
        </w:rPr>
        <w:t>l, a</w:t>
      </w:r>
      <w:r w:rsidRPr="0098718B">
        <w:rPr>
          <w:rStyle w:val="ZkladntextChar1"/>
          <w:rFonts w:hAnsi="Arial Unicode MS" w:hint="eastAsia"/>
          <w:color w:val="000000"/>
        </w:rPr>
        <w:t>ž</w:t>
      </w:r>
      <w:r w:rsidRPr="0098718B">
        <w:rPr>
          <w:rStyle w:val="ZkladntextChar1"/>
          <w:rFonts w:hAnsi="Arial Unicode MS"/>
          <w:color w:val="000000"/>
        </w:rPr>
        <w:t xml:space="preserve"> j</w:t>
      </w:r>
      <w:r w:rsidRPr="0098718B">
        <w:rPr>
          <w:rStyle w:val="ZkladntextChar1"/>
          <w:rFonts w:hAnsi="Arial Unicode MS" w:hint="eastAsia"/>
          <w:color w:val="000000"/>
        </w:rPr>
        <w:t>í</w:t>
      </w:r>
      <w:r w:rsidRPr="0098718B">
        <w:rPr>
          <w:rStyle w:val="ZkladntextChar1"/>
          <w:rFonts w:hAnsi="Arial Unicode MS"/>
          <w:color w:val="000000"/>
        </w:rPr>
        <w:t xml:space="preserve"> o</w:t>
      </w:r>
      <w:r w:rsidRPr="0098718B">
        <w:rPr>
          <w:rStyle w:val="ZkladntextChar1"/>
          <w:rFonts w:hAnsi="Arial Unicode MS" w:hint="eastAsia"/>
          <w:color w:val="000000"/>
        </w:rPr>
        <w:t>č</w:t>
      </w:r>
      <w:r w:rsidRPr="0098718B">
        <w:rPr>
          <w:rStyle w:val="ZkladntextChar1"/>
          <w:rFonts w:hAnsi="Arial Unicode MS"/>
          <w:color w:val="000000"/>
        </w:rPr>
        <w:t>i lezly.</w:t>
      </w:r>
    </w:p>
    <w:p w:rsidR="008D6A4D" w:rsidRDefault="0098718B">
      <w:pPr>
        <w:pStyle w:val="Zkladntext"/>
        <w:shd w:val="clear" w:color="auto" w:fill="auto"/>
        <w:spacing w:line="384" w:lineRule="exact"/>
        <w:ind w:left="40" w:right="40" w:firstLine="380"/>
        <w:jc w:val="both"/>
        <w:rPr>
          <w:rFonts w:hAnsi="Arial Unicode MS"/>
        </w:rPr>
      </w:pPr>
      <w:r w:rsidRPr="0098718B">
        <w:rPr>
          <w:rStyle w:val="ZkladntextChar1"/>
          <w:rFonts w:hAnsi="Arial Unicode MS"/>
          <w:color w:val="000000"/>
        </w:rPr>
        <w:t>Husa bla</w:t>
      </w:r>
      <w:r w:rsidRPr="0098718B">
        <w:rPr>
          <w:rStyle w:val="ZkladntextChar1"/>
          <w:rFonts w:hAnsi="Arial Unicode MS" w:hint="eastAsia"/>
          <w:color w:val="000000"/>
        </w:rPr>
        <w:t>ž</w:t>
      </w:r>
      <w:r w:rsidRPr="0098718B">
        <w:rPr>
          <w:rStyle w:val="ZkladntextChar1"/>
          <w:rFonts w:hAnsi="Arial Unicode MS"/>
          <w:color w:val="000000"/>
        </w:rPr>
        <w:t>en</w:t>
      </w:r>
      <w:r w:rsidRPr="0098718B">
        <w:rPr>
          <w:rStyle w:val="ZkladntextChar1"/>
          <w:rFonts w:hAnsi="Arial Unicode MS" w:hint="eastAsia"/>
          <w:color w:val="000000"/>
        </w:rPr>
        <w:t>ě</w:t>
      </w:r>
      <w:r w:rsidRPr="0098718B">
        <w:rPr>
          <w:rStyle w:val="ZkladntextChar1"/>
          <w:rFonts w:hAnsi="Arial Unicode MS"/>
          <w:color w:val="000000"/>
        </w:rPr>
        <w:t xml:space="preserve"> o</w:t>
      </w:r>
      <w:r w:rsidRPr="0098718B">
        <w:rPr>
          <w:rStyle w:val="ZkladntextChar1"/>
          <w:rFonts w:hAnsi="Arial Unicode MS" w:hint="eastAsia"/>
          <w:color w:val="000000"/>
        </w:rPr>
        <w:t>š</w:t>
      </w:r>
      <w:r w:rsidRPr="0098718B">
        <w:rPr>
          <w:rStyle w:val="ZkladntextChar1"/>
          <w:rFonts w:hAnsi="Arial Unicode MS"/>
          <w:color w:val="000000"/>
        </w:rPr>
        <w:t>tipovala tr</w:t>
      </w:r>
      <w:r w:rsidRPr="0098718B">
        <w:rPr>
          <w:rStyle w:val="ZkladntextChar1"/>
          <w:rFonts w:hAnsi="Arial Unicode MS" w:hint="eastAsia"/>
          <w:color w:val="000000"/>
        </w:rPr>
        <w:t>á</w:t>
      </w:r>
      <w:r w:rsidRPr="0098718B">
        <w:rPr>
          <w:rStyle w:val="ZkladntextChar1"/>
          <w:rFonts w:hAnsi="Arial Unicode MS"/>
          <w:color w:val="000000"/>
        </w:rPr>
        <w:t>vu. My</w:t>
      </w:r>
      <w:r w:rsidRPr="0098718B">
        <w:rPr>
          <w:rStyle w:val="ZkladntextChar1"/>
          <w:rFonts w:hAnsi="Arial Unicode MS" w:hint="eastAsia"/>
          <w:color w:val="000000"/>
        </w:rPr>
        <w:t>š</w:t>
      </w:r>
      <w:r w:rsidRPr="0098718B">
        <w:rPr>
          <w:rStyle w:val="ZkladntextChar1"/>
          <w:rFonts w:hAnsi="Arial Unicode MS"/>
          <w:color w:val="000000"/>
        </w:rPr>
        <w:t>ka hryzala o</w:t>
      </w:r>
      <w:r w:rsidRPr="0098718B">
        <w:rPr>
          <w:rStyle w:val="ZkladntextChar1"/>
          <w:rFonts w:hAnsi="Arial Unicode MS" w:hint="eastAsia"/>
          <w:color w:val="000000"/>
        </w:rPr>
        <w:t>říš</w:t>
      </w:r>
      <w:r w:rsidRPr="0098718B">
        <w:rPr>
          <w:rStyle w:val="ZkladntextChar1"/>
          <w:rFonts w:hAnsi="Arial Unicode MS"/>
          <w:color w:val="000000"/>
        </w:rPr>
        <w:t>ek, a pejsek s ko</w:t>
      </w:r>
      <w:r w:rsidRPr="0098718B">
        <w:rPr>
          <w:rStyle w:val="ZkladntextChar1"/>
          <w:rFonts w:hAnsi="Arial Unicode MS" w:hint="eastAsia"/>
          <w:color w:val="000000"/>
        </w:rPr>
        <w:t>č</w:t>
      </w:r>
      <w:r w:rsidRPr="0098718B">
        <w:rPr>
          <w:rStyle w:val="ZkladntextChar1"/>
          <w:rFonts w:hAnsi="Arial Unicode MS"/>
          <w:color w:val="000000"/>
        </w:rPr>
        <w:t>i</w:t>
      </w:r>
      <w:r w:rsidRPr="0098718B">
        <w:rPr>
          <w:rStyle w:val="ZkladntextChar1"/>
          <w:rFonts w:hAnsi="Arial Unicode MS" w:hint="eastAsia"/>
          <w:color w:val="000000"/>
        </w:rPr>
        <w:t>č</w:t>
      </w:r>
      <w:r w:rsidRPr="0098718B">
        <w:rPr>
          <w:rStyle w:val="ZkladntextChar1"/>
          <w:rFonts w:hAnsi="Arial Unicode MS"/>
          <w:color w:val="000000"/>
        </w:rPr>
        <w:t>kou se vydali na lov.</w:t>
      </w:r>
    </w:p>
    <w:p w:rsidR="008D6A4D" w:rsidRDefault="0098718B">
      <w:pPr>
        <w:pStyle w:val="Zkladntext"/>
        <w:shd w:val="clear" w:color="auto" w:fill="auto"/>
        <w:spacing w:line="384" w:lineRule="exact"/>
        <w:ind w:left="40" w:firstLine="380"/>
        <w:jc w:val="both"/>
        <w:rPr>
          <w:rFonts w:hAnsi="Arial Unicode MS"/>
        </w:rPr>
      </w:pPr>
      <w:r w:rsidRPr="0098718B">
        <w:rPr>
          <w:rStyle w:val="ZkladntextChar1"/>
          <w:rFonts w:hAnsi="Arial Unicode MS"/>
          <w:color w:val="000000"/>
        </w:rPr>
        <w:t>V</w:t>
      </w:r>
      <w:r w:rsidRPr="0098718B">
        <w:rPr>
          <w:rStyle w:val="ZkladntextChar1"/>
          <w:rFonts w:hAnsi="Arial Unicode MS" w:hint="eastAsia"/>
          <w:color w:val="000000"/>
        </w:rPr>
        <w:t>š</w:t>
      </w:r>
      <w:r w:rsidRPr="0098718B">
        <w:rPr>
          <w:rStyle w:val="ZkladntextChar1"/>
          <w:rFonts w:hAnsi="Arial Unicode MS"/>
          <w:color w:val="000000"/>
        </w:rPr>
        <w:t>em od v</w:t>
      </w:r>
      <w:r w:rsidRPr="0098718B">
        <w:rPr>
          <w:rStyle w:val="ZkladntextChar1"/>
          <w:rFonts w:hAnsi="Arial Unicode MS" w:hint="eastAsia"/>
          <w:color w:val="000000"/>
        </w:rPr>
        <w:t>č</w:t>
      </w:r>
      <w:r w:rsidRPr="0098718B">
        <w:rPr>
          <w:rStyle w:val="ZkladntextChar1"/>
          <w:rFonts w:hAnsi="Arial Unicode MS"/>
          <w:color w:val="000000"/>
        </w:rPr>
        <w:t>erej</w:t>
      </w:r>
      <w:r w:rsidRPr="0098718B">
        <w:rPr>
          <w:rStyle w:val="ZkladntextChar1"/>
          <w:rFonts w:hAnsi="Arial Unicode MS" w:hint="eastAsia"/>
          <w:color w:val="000000"/>
        </w:rPr>
        <w:t>š</w:t>
      </w:r>
      <w:r w:rsidRPr="0098718B">
        <w:rPr>
          <w:rStyle w:val="ZkladntextChar1"/>
          <w:rFonts w:hAnsi="Arial Unicode MS"/>
          <w:color w:val="000000"/>
        </w:rPr>
        <w:t xml:space="preserve">ka </w:t>
      </w:r>
      <w:r w:rsidRPr="0098718B">
        <w:rPr>
          <w:rStyle w:val="ZkladntextChar1"/>
          <w:rFonts w:hAnsi="Arial Unicode MS" w:hint="eastAsia"/>
          <w:color w:val="000000"/>
        </w:rPr>
        <w:t>řá</w:t>
      </w:r>
      <w:r w:rsidRPr="0098718B">
        <w:rPr>
          <w:rStyle w:val="ZkladntextChar1"/>
          <w:rFonts w:hAnsi="Arial Unicode MS"/>
          <w:color w:val="000000"/>
        </w:rPr>
        <w:t>dn</w:t>
      </w:r>
      <w:r w:rsidRPr="0098718B">
        <w:rPr>
          <w:rStyle w:val="ZkladntextChar1"/>
          <w:rFonts w:hAnsi="Arial Unicode MS" w:hint="eastAsia"/>
          <w:color w:val="000000"/>
        </w:rPr>
        <w:t>ě</w:t>
      </w:r>
      <w:r w:rsidRPr="0098718B">
        <w:rPr>
          <w:rStyle w:val="ZkladntextChar1"/>
          <w:rFonts w:hAnsi="Arial Unicode MS"/>
          <w:color w:val="000000"/>
        </w:rPr>
        <w:t xml:space="preserve"> vytr</w:t>
      </w:r>
      <w:r w:rsidRPr="0098718B">
        <w:rPr>
          <w:rStyle w:val="ZkladntextChar1"/>
          <w:rFonts w:hAnsi="Arial Unicode MS" w:hint="eastAsia"/>
          <w:color w:val="000000"/>
        </w:rPr>
        <w:t>á</w:t>
      </w:r>
      <w:r w:rsidRPr="0098718B">
        <w:rPr>
          <w:rStyle w:val="ZkladntextChar1"/>
          <w:rFonts w:hAnsi="Arial Unicode MS"/>
          <w:color w:val="000000"/>
        </w:rPr>
        <w:t>vilo.</w:t>
      </w:r>
    </w:p>
    <w:p w:rsidR="008D6A4D" w:rsidRDefault="008D6A4D">
      <w:pPr>
        <w:framePr w:h="3907" w:wrap="notBeside" w:vAnchor="text" w:hAnchor="text" w:xAlign="center" w:y="1"/>
        <w:jc w:val="center"/>
        <w:rPr>
          <w:rFonts w:ascii="Arial Unicode MS" w:eastAsia="Arial Unicode MS" w:hAnsi="Arial Unicode MS" w:cs="Arial Unicode MS"/>
          <w:color w:val="auto"/>
          <w:sz w:val="2"/>
          <w:szCs w:val="2"/>
        </w:rPr>
      </w:pPr>
    </w:p>
    <w:p w:rsidR="008D6A4D" w:rsidRDefault="00F65E0D" w:rsidP="00F65E0D">
      <w:pPr>
        <w:pStyle w:val="Nadpis41"/>
        <w:keepNext/>
        <w:keepLines/>
        <w:shd w:val="clear" w:color="auto" w:fill="auto"/>
        <w:spacing w:before="120" w:after="1408"/>
        <w:ind w:right="57"/>
        <w:jc w:val="center"/>
        <w:rPr>
          <w:rFonts w:ascii="Arial Unicode MS" w:eastAsia="Arial Unicode MS" w:hAnsi="Arial Unicode MS" w:cs="Arial Unicode MS"/>
          <w:color w:val="FF0000"/>
          <w:spacing w:val="0"/>
          <w:sz w:val="52"/>
          <w:szCs w:val="52"/>
        </w:rPr>
      </w:pPr>
      <w:r w:rsidRPr="00DE0960">
        <w:rPr>
          <w:rFonts w:ascii="Arial Unicode MS" w:eastAsia="Arial Unicode MS" w:hAnsi="Arial Unicode MS" w:cs="Arial Unicode MS"/>
          <w:color w:val="FF0000"/>
          <w:spacing w:val="0"/>
          <w:sz w:val="52"/>
          <w:szCs w:val="52"/>
        </w:rPr>
        <w:lastRenderedPageBreak/>
        <w:t>I</w:t>
      </w:r>
      <w:r>
        <w:rPr>
          <w:rFonts w:ascii="Arial Unicode MS" w:eastAsia="Arial Unicode MS" w:hAnsi="Arial Unicode MS" w:cs="Arial Unicode MS"/>
          <w:color w:val="FF0000"/>
          <w:spacing w:val="0"/>
          <w:sz w:val="52"/>
          <w:szCs w:val="52"/>
        </w:rPr>
        <w:t>V</w:t>
      </w:r>
      <w:r w:rsidRPr="00DE0960">
        <w:rPr>
          <w:rFonts w:ascii="Arial Unicode MS" w:eastAsia="Arial Unicode MS" w:hAnsi="Arial Unicode MS" w:cs="Arial Unicode MS"/>
          <w:color w:val="FF0000"/>
          <w:spacing w:val="0"/>
          <w:sz w:val="52"/>
          <w:szCs w:val="52"/>
        </w:rPr>
        <w:t xml:space="preserve">. </w:t>
      </w:r>
      <w:r>
        <w:rPr>
          <w:rFonts w:ascii="Arial Unicode MS" w:eastAsia="Arial Unicode MS" w:hAnsi="Arial Unicode MS" w:cs="Arial Unicode MS"/>
          <w:color w:val="FF0000"/>
          <w:spacing w:val="0"/>
          <w:sz w:val="52"/>
          <w:szCs w:val="52"/>
        </w:rPr>
        <w:t>DOBROSRDEČNÝ OSEL</w:t>
      </w:r>
    </w:p>
    <w:p w:rsidR="008D6A4D" w:rsidRDefault="00864B9A" w:rsidP="00864B9A">
      <w:pPr>
        <w:pStyle w:val="Zkladntext131"/>
        <w:shd w:val="clear" w:color="auto" w:fill="auto"/>
        <w:tabs>
          <w:tab w:val="left" w:pos="678"/>
        </w:tabs>
        <w:spacing w:before="151" w:after="0" w:line="240" w:lineRule="atLeast"/>
        <w:ind w:left="23" w:right="23"/>
        <w:jc w:val="center"/>
        <w:rPr>
          <w:rStyle w:val="Zkladntext130"/>
          <w:rFonts w:hAnsi="Arial Unicode MS"/>
          <w:b/>
          <w:noProof w:val="0"/>
          <w:color w:val="FF0000"/>
          <w:sz w:val="40"/>
        </w:rPr>
      </w:pPr>
      <w:r>
        <w:rPr>
          <w:noProof/>
        </w:rPr>
        <w:drawing>
          <wp:inline distT="0" distB="0" distL="0" distR="0">
            <wp:extent cx="3848100" cy="2849880"/>
            <wp:effectExtent l="0" t="0" r="0" b="7620"/>
            <wp:docPr id="50" name="Obráze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A4D" w:rsidRDefault="008D6A4D">
      <w:pPr>
        <w:pStyle w:val="Zkladntext131"/>
        <w:shd w:val="clear" w:color="auto" w:fill="auto"/>
        <w:tabs>
          <w:tab w:val="left" w:pos="678"/>
        </w:tabs>
        <w:spacing w:before="151" w:after="0"/>
        <w:ind w:left="20" w:right="20"/>
        <w:rPr>
          <w:rStyle w:val="Zkladntext130"/>
          <w:rFonts w:hAnsi="Arial Unicode MS"/>
          <w:b/>
          <w:noProof w:val="0"/>
          <w:color w:val="FF0000"/>
          <w:sz w:val="40"/>
        </w:rPr>
      </w:pPr>
    </w:p>
    <w:p w:rsidR="008D6A4D" w:rsidRDefault="00F65E0D">
      <w:pPr>
        <w:pStyle w:val="Zkladntext131"/>
        <w:shd w:val="clear" w:color="auto" w:fill="auto"/>
        <w:tabs>
          <w:tab w:val="left" w:pos="678"/>
        </w:tabs>
        <w:spacing w:before="151" w:after="0"/>
        <w:ind w:left="20" w:right="20"/>
        <w:rPr>
          <w:rFonts w:hAnsi="Arial Unicode MS"/>
        </w:rPr>
      </w:pPr>
      <w:r w:rsidRPr="00F65E0D">
        <w:rPr>
          <w:rStyle w:val="Zkladntext130"/>
          <w:rFonts w:hAnsi="Arial Unicode MS"/>
          <w:b/>
          <w:noProof w:val="0"/>
          <w:color w:val="FF0000"/>
          <w:sz w:val="40"/>
        </w:rPr>
        <w:t>S</w:t>
      </w:r>
      <w:r w:rsidR="0098718B" w:rsidRPr="0098718B">
        <w:rPr>
          <w:rStyle w:val="Zkladntext132"/>
          <w:rFonts w:hAnsi="Arial Unicode MS"/>
          <w:color w:val="000000"/>
        </w:rPr>
        <w:t>pr</w:t>
      </w:r>
      <w:r w:rsidR="0098718B" w:rsidRPr="0098718B">
        <w:rPr>
          <w:rStyle w:val="Zkladntext132"/>
          <w:rFonts w:hAnsi="Arial Unicode MS" w:hint="eastAsia"/>
          <w:color w:val="000000"/>
        </w:rPr>
        <w:t>á</w:t>
      </w:r>
      <w:r w:rsidR="0098718B" w:rsidRPr="0098718B">
        <w:rPr>
          <w:rStyle w:val="Zkladntext132"/>
          <w:rFonts w:hAnsi="Arial Unicode MS"/>
          <w:color w:val="000000"/>
        </w:rPr>
        <w:t>zdn</w:t>
      </w:r>
      <w:r w:rsidR="0098718B" w:rsidRPr="0098718B">
        <w:rPr>
          <w:rStyle w:val="Zkladntext132"/>
          <w:rFonts w:hAnsi="Arial Unicode MS" w:hint="eastAsia"/>
          <w:color w:val="000000"/>
        </w:rPr>
        <w:t>ý</w:t>
      </w:r>
      <w:r w:rsidR="0098718B" w:rsidRPr="0098718B">
        <w:rPr>
          <w:rStyle w:val="Zkladntext132"/>
          <w:rFonts w:hAnsi="Arial Unicode MS"/>
          <w:color w:val="000000"/>
        </w:rPr>
        <w:t xml:space="preserve">m </w:t>
      </w:r>
      <w:r w:rsidR="0098718B" w:rsidRPr="0098718B">
        <w:rPr>
          <w:rStyle w:val="Zkladntext132"/>
          <w:rFonts w:hAnsi="Arial Unicode MS" w:hint="eastAsia"/>
          <w:color w:val="000000"/>
        </w:rPr>
        <w:t>ž</w:t>
      </w:r>
      <w:r w:rsidR="0098718B" w:rsidRPr="0098718B">
        <w:rPr>
          <w:rStyle w:val="Zkladntext132"/>
          <w:rFonts w:hAnsi="Arial Unicode MS"/>
          <w:color w:val="000000"/>
        </w:rPr>
        <w:t xml:space="preserve">aludkem se </w:t>
      </w:r>
      <w:r w:rsidR="0098718B" w:rsidRPr="0098718B">
        <w:rPr>
          <w:rStyle w:val="Zkladntext132"/>
          <w:rFonts w:hAnsi="Arial Unicode MS" w:hint="eastAsia"/>
          <w:color w:val="000000"/>
        </w:rPr>
        <w:t>š</w:t>
      </w:r>
      <w:r w:rsidR="0098718B" w:rsidRPr="0098718B">
        <w:rPr>
          <w:rStyle w:val="Zkladntext132"/>
          <w:rFonts w:hAnsi="Arial Unicode MS"/>
          <w:color w:val="000000"/>
        </w:rPr>
        <w:t>patn</w:t>
      </w:r>
      <w:r w:rsidR="0098718B" w:rsidRPr="0098718B">
        <w:rPr>
          <w:rStyle w:val="Zkladntext132"/>
          <w:rFonts w:hAnsi="Arial Unicode MS" w:hint="eastAsia"/>
          <w:color w:val="000000"/>
        </w:rPr>
        <w:t>ě</w:t>
      </w:r>
      <w:r w:rsidR="0098718B" w:rsidRPr="0098718B">
        <w:rPr>
          <w:rStyle w:val="Zkladntext132"/>
          <w:rFonts w:hAnsi="Arial Unicode MS"/>
          <w:color w:val="000000"/>
        </w:rPr>
        <w:t xml:space="preserve"> cestuje, ale s nacpan</w:t>
      </w:r>
      <w:r w:rsidR="0098718B" w:rsidRPr="0098718B">
        <w:rPr>
          <w:rStyle w:val="Zkladntext132"/>
          <w:rFonts w:hAnsi="Arial Unicode MS" w:hint="eastAsia"/>
          <w:color w:val="000000"/>
        </w:rPr>
        <w:t>ý</w:t>
      </w:r>
      <w:r w:rsidR="0098718B" w:rsidRPr="0098718B">
        <w:rPr>
          <w:rStyle w:val="Zkladntext132"/>
          <w:rFonts w:hAnsi="Arial Unicode MS"/>
          <w:color w:val="000000"/>
        </w:rPr>
        <w:t>m je to je</w:t>
      </w:r>
      <w:r w:rsidR="0098718B" w:rsidRPr="0098718B">
        <w:rPr>
          <w:rStyle w:val="Zkladntext132"/>
          <w:rFonts w:hAnsi="Arial Unicode MS" w:hint="eastAsia"/>
          <w:color w:val="000000"/>
        </w:rPr>
        <w:t>š</w:t>
      </w:r>
      <w:r w:rsidR="0098718B" w:rsidRPr="0098718B">
        <w:rPr>
          <w:rStyle w:val="Zkladntext132"/>
          <w:rFonts w:hAnsi="Arial Unicode MS"/>
          <w:color w:val="000000"/>
        </w:rPr>
        <w:t>t</w:t>
      </w:r>
      <w:r w:rsidR="0098718B" w:rsidRPr="0098718B">
        <w:rPr>
          <w:rStyle w:val="Zkladntext132"/>
          <w:rFonts w:hAnsi="Arial Unicode MS" w:hint="eastAsia"/>
          <w:color w:val="000000"/>
        </w:rPr>
        <w:t>ě</w:t>
      </w:r>
      <w:r w:rsidR="0098718B" w:rsidRPr="0098718B">
        <w:rPr>
          <w:rStyle w:val="Zkladntext132"/>
          <w:rFonts w:hAnsi="Arial Unicode MS"/>
          <w:color w:val="000000"/>
        </w:rPr>
        <w:t xml:space="preserve"> hor</w:t>
      </w:r>
      <w:r w:rsidR="0098718B" w:rsidRPr="0098718B">
        <w:rPr>
          <w:rStyle w:val="Zkladntext132"/>
          <w:rFonts w:hAnsi="Arial Unicode MS" w:hint="eastAsia"/>
          <w:color w:val="000000"/>
        </w:rPr>
        <w:t>ší</w:t>
      </w:r>
      <w:r w:rsidR="0098718B" w:rsidRPr="0098718B">
        <w:rPr>
          <w:rStyle w:val="Zkladntext132"/>
          <w:rFonts w:hAnsi="Arial Unicode MS"/>
          <w:color w:val="000000"/>
        </w:rPr>
        <w:t>. To se uk</w:t>
      </w:r>
      <w:r w:rsidR="0098718B" w:rsidRPr="0098718B">
        <w:rPr>
          <w:rStyle w:val="Zkladntext132"/>
          <w:rFonts w:hAnsi="Arial Unicode MS" w:hint="eastAsia"/>
          <w:color w:val="000000"/>
        </w:rPr>
        <w:t>á</w:t>
      </w:r>
      <w:r w:rsidR="0098718B" w:rsidRPr="0098718B">
        <w:rPr>
          <w:rStyle w:val="Zkladntext132"/>
          <w:rFonts w:hAnsi="Arial Unicode MS"/>
          <w:color w:val="000000"/>
        </w:rPr>
        <w:t>zalo, kdy</w:t>
      </w:r>
      <w:r w:rsidR="0098718B" w:rsidRPr="0098718B">
        <w:rPr>
          <w:rStyle w:val="Zkladntext132"/>
          <w:rFonts w:hAnsi="Arial Unicode MS" w:hint="eastAsia"/>
          <w:color w:val="000000"/>
        </w:rPr>
        <w:t>ž</w:t>
      </w:r>
      <w:r w:rsidR="0098718B" w:rsidRPr="0098718B">
        <w:rPr>
          <w:rStyle w:val="Zkladntext132"/>
          <w:rFonts w:hAnsi="Arial Unicode MS"/>
          <w:color w:val="000000"/>
        </w:rPr>
        <w:t xml:space="preserve"> my</w:t>
      </w:r>
      <w:r w:rsidR="0098718B" w:rsidRPr="0098718B">
        <w:rPr>
          <w:rStyle w:val="Zkladntext132"/>
          <w:rFonts w:hAnsi="Arial Unicode MS" w:hint="eastAsia"/>
          <w:color w:val="000000"/>
        </w:rPr>
        <w:t>š</w:t>
      </w:r>
      <w:r w:rsidR="0098718B" w:rsidRPr="0098718B">
        <w:rPr>
          <w:rStyle w:val="Zkladntext132"/>
          <w:rFonts w:hAnsi="Arial Unicode MS"/>
          <w:color w:val="000000"/>
        </w:rPr>
        <w:t>ka vydala povel k dal</w:t>
      </w:r>
      <w:r w:rsidR="0098718B" w:rsidRPr="0098718B">
        <w:rPr>
          <w:rStyle w:val="Zkladntext132"/>
          <w:rFonts w:hAnsi="Arial Unicode MS" w:hint="eastAsia"/>
          <w:color w:val="000000"/>
        </w:rPr>
        <w:t>ší</w:t>
      </w:r>
      <w:r w:rsidR="0098718B" w:rsidRPr="0098718B">
        <w:rPr>
          <w:rStyle w:val="Zkladntext132"/>
          <w:rFonts w:hAnsi="Arial Unicode MS"/>
          <w:color w:val="000000"/>
        </w:rPr>
        <w:t xml:space="preserve"> cest</w:t>
      </w:r>
      <w:r w:rsidR="0098718B" w:rsidRPr="0098718B">
        <w:rPr>
          <w:rStyle w:val="Zkladntext132"/>
          <w:rFonts w:hAnsi="Arial Unicode MS" w:hint="eastAsia"/>
          <w:color w:val="000000"/>
        </w:rPr>
        <w:t>ě</w:t>
      </w:r>
      <w:r w:rsidR="0098718B" w:rsidRPr="0098718B">
        <w:rPr>
          <w:rStyle w:val="Zkladntext132"/>
          <w:rFonts w:hAnsi="Arial Unicode MS"/>
          <w:color w:val="000000"/>
        </w:rPr>
        <w:t>. Pejsek n</w:t>
      </w:r>
      <w:r w:rsidR="0098718B" w:rsidRPr="0098718B">
        <w:rPr>
          <w:rStyle w:val="Zkladntext132"/>
          <w:rFonts w:hAnsi="Arial Unicode MS" w:hint="eastAsia"/>
          <w:color w:val="000000"/>
        </w:rPr>
        <w:t>ě</w:t>
      </w:r>
      <w:r w:rsidR="0098718B" w:rsidRPr="0098718B">
        <w:rPr>
          <w:rStyle w:val="Zkladntext132"/>
          <w:rFonts w:hAnsi="Arial Unicode MS"/>
          <w:color w:val="000000"/>
        </w:rPr>
        <w:t>co zabru</w:t>
      </w:r>
      <w:r w:rsidR="0098718B" w:rsidRPr="0098718B">
        <w:rPr>
          <w:rStyle w:val="Zkladntext132"/>
          <w:rFonts w:hAnsi="Arial Unicode MS" w:hint="eastAsia"/>
          <w:color w:val="000000"/>
        </w:rPr>
        <w:t>č</w:t>
      </w:r>
      <w:r w:rsidR="0098718B" w:rsidRPr="0098718B">
        <w:rPr>
          <w:rStyle w:val="Zkladntext132"/>
          <w:rFonts w:hAnsi="Arial Unicode MS"/>
          <w:color w:val="000000"/>
        </w:rPr>
        <w:t>el, co mohlo dob</w:t>
      </w:r>
      <w:r w:rsidR="0098718B" w:rsidRPr="0098718B">
        <w:rPr>
          <w:rStyle w:val="Zkladntext132"/>
          <w:rFonts w:hAnsi="Arial Unicode MS" w:hint="eastAsia"/>
          <w:color w:val="000000"/>
        </w:rPr>
        <w:t>ř</w:t>
      </w:r>
      <w:r w:rsidR="0098718B" w:rsidRPr="0098718B">
        <w:rPr>
          <w:rStyle w:val="Zkladntext132"/>
          <w:rFonts w:hAnsi="Arial Unicode MS"/>
          <w:color w:val="000000"/>
        </w:rPr>
        <w:t xml:space="preserve">e znamenat: </w:t>
      </w:r>
      <w:r w:rsidR="008D6A4D">
        <w:rPr>
          <w:rStyle w:val="Zkladntext132"/>
          <w:rFonts w:hAnsi="Arial Unicode MS"/>
          <w:color w:val="000000"/>
        </w:rPr>
        <w:t>„</w:t>
      </w:r>
      <w:r w:rsidR="0098718B" w:rsidRPr="0098718B">
        <w:rPr>
          <w:rStyle w:val="Zkladntext132"/>
          <w:rFonts w:hAnsi="Arial Unicode MS"/>
          <w:color w:val="000000"/>
        </w:rPr>
        <w:t>U</w:t>
      </w:r>
      <w:r w:rsidR="0098718B" w:rsidRPr="0098718B">
        <w:rPr>
          <w:rStyle w:val="Zkladntext132"/>
          <w:rFonts w:hAnsi="Arial Unicode MS" w:hint="eastAsia"/>
          <w:color w:val="000000"/>
        </w:rPr>
        <w:t>ž</w:t>
      </w:r>
      <w:r w:rsidR="0098718B" w:rsidRPr="0098718B">
        <w:rPr>
          <w:rStyle w:val="Zkladntext132"/>
          <w:rFonts w:hAnsi="Arial Unicode MS"/>
          <w:color w:val="000000"/>
        </w:rPr>
        <w:t xml:space="preserve"> jdu, u</w:t>
      </w:r>
      <w:r w:rsidR="0098718B" w:rsidRPr="0098718B">
        <w:rPr>
          <w:rStyle w:val="Zkladntext132"/>
          <w:rFonts w:hAnsi="Arial Unicode MS" w:hint="eastAsia"/>
          <w:color w:val="000000"/>
        </w:rPr>
        <w:t>ž</w:t>
      </w:r>
      <w:r w:rsidR="0098718B" w:rsidRPr="0098718B">
        <w:rPr>
          <w:rStyle w:val="Zkladntext132"/>
          <w:rFonts w:hAnsi="Arial Unicode MS"/>
          <w:color w:val="000000"/>
        </w:rPr>
        <w:t xml:space="preserve"> jdu!</w:t>
      </w:r>
      <w:r w:rsidR="008D6A4D">
        <w:rPr>
          <w:rStyle w:val="Zkladntext132"/>
          <w:rFonts w:hAnsi="Arial Unicode MS"/>
          <w:color w:val="000000"/>
        </w:rPr>
        <w:t>“</w:t>
      </w:r>
      <w:r w:rsidR="0098718B" w:rsidRPr="0098718B">
        <w:rPr>
          <w:rStyle w:val="Zkladntext132"/>
          <w:rFonts w:hAnsi="Arial Unicode MS"/>
          <w:color w:val="000000"/>
        </w:rPr>
        <w:t xml:space="preserve"> nebo taky: </w:t>
      </w:r>
      <w:r w:rsidR="008D6A4D">
        <w:rPr>
          <w:rStyle w:val="Zkladntext132"/>
          <w:rFonts w:hAnsi="Arial Unicode MS"/>
          <w:color w:val="000000"/>
        </w:rPr>
        <w:t>„</w:t>
      </w:r>
      <w:r w:rsidR="0098718B" w:rsidRPr="0098718B">
        <w:rPr>
          <w:rStyle w:val="Zkladntext132"/>
          <w:rFonts w:hAnsi="Arial Unicode MS"/>
          <w:color w:val="000000"/>
        </w:rPr>
        <w:t>Hned, hned!</w:t>
      </w:r>
      <w:r w:rsidR="008D6A4D">
        <w:rPr>
          <w:rStyle w:val="Zkladntext132"/>
          <w:rFonts w:hAnsi="Arial Unicode MS"/>
          <w:color w:val="000000"/>
        </w:rPr>
        <w:t>“</w:t>
      </w:r>
      <w:r w:rsidR="0098718B" w:rsidRPr="0098718B">
        <w:rPr>
          <w:rStyle w:val="Zkladntext132"/>
          <w:rFonts w:hAnsi="Arial Unicode MS"/>
          <w:color w:val="000000"/>
        </w:rPr>
        <w:t xml:space="preserve"> ale sp</w:t>
      </w:r>
      <w:r w:rsidR="0098718B" w:rsidRPr="0098718B">
        <w:rPr>
          <w:rStyle w:val="Zkladntext132"/>
          <w:rFonts w:hAnsi="Arial Unicode MS" w:hint="eastAsia"/>
          <w:color w:val="000000"/>
        </w:rPr>
        <w:t>íš</w:t>
      </w:r>
      <w:r w:rsidR="0098718B" w:rsidRPr="0098718B">
        <w:rPr>
          <w:rStyle w:val="Zkladntext132"/>
          <w:rFonts w:hAnsi="Arial Unicode MS"/>
          <w:color w:val="000000"/>
        </w:rPr>
        <w:t>e to asi bylo neslu</w:t>
      </w:r>
      <w:r w:rsidR="0098718B" w:rsidRPr="0098718B">
        <w:rPr>
          <w:rStyle w:val="Zkladntext132"/>
          <w:rFonts w:hAnsi="Arial Unicode MS" w:hint="eastAsia"/>
          <w:color w:val="000000"/>
        </w:rPr>
        <w:t>š</w:t>
      </w:r>
      <w:r w:rsidR="0098718B" w:rsidRPr="0098718B">
        <w:rPr>
          <w:rStyle w:val="Zkladntext132"/>
          <w:rFonts w:hAnsi="Arial Unicode MS"/>
          <w:color w:val="000000"/>
        </w:rPr>
        <w:t>n</w:t>
      </w:r>
      <w:r w:rsidR="0098718B" w:rsidRPr="0098718B">
        <w:rPr>
          <w:rStyle w:val="Zkladntext132"/>
          <w:rFonts w:hAnsi="Arial Unicode MS" w:hint="eastAsia"/>
          <w:color w:val="000000"/>
        </w:rPr>
        <w:t>é</w:t>
      </w:r>
      <w:r w:rsidR="0098718B" w:rsidRPr="0098718B">
        <w:rPr>
          <w:rStyle w:val="Zkladntext132"/>
          <w:rFonts w:hAnsi="Arial Unicode MS"/>
          <w:color w:val="000000"/>
        </w:rPr>
        <w:t xml:space="preserve"> vyzv</w:t>
      </w:r>
      <w:r w:rsidR="0098718B" w:rsidRPr="0098718B">
        <w:rPr>
          <w:rStyle w:val="Zkladntext132"/>
          <w:rFonts w:hAnsi="Arial Unicode MS" w:hint="eastAsia"/>
          <w:color w:val="000000"/>
        </w:rPr>
        <w:t>á</w:t>
      </w:r>
      <w:r w:rsidR="0098718B" w:rsidRPr="0098718B">
        <w:rPr>
          <w:rStyle w:val="Zkladntext132"/>
          <w:rFonts w:hAnsi="Arial Unicode MS"/>
          <w:color w:val="000000"/>
        </w:rPr>
        <w:t>n</w:t>
      </w:r>
      <w:r w:rsidR="0098718B" w:rsidRPr="0098718B">
        <w:rPr>
          <w:rStyle w:val="Zkladntext132"/>
          <w:rFonts w:hAnsi="Arial Unicode MS" w:hint="eastAsia"/>
          <w:color w:val="000000"/>
        </w:rPr>
        <w:t>í</w:t>
      </w:r>
      <w:r w:rsidR="0098718B" w:rsidRPr="0098718B">
        <w:rPr>
          <w:rStyle w:val="Zkladntext132"/>
          <w:rFonts w:hAnsi="Arial Unicode MS"/>
          <w:color w:val="000000"/>
        </w:rPr>
        <w:t xml:space="preserve">: </w:t>
      </w:r>
      <w:r w:rsidR="008D6A4D">
        <w:rPr>
          <w:rStyle w:val="Zkladntext132"/>
          <w:rFonts w:hAnsi="Arial Unicode MS"/>
          <w:color w:val="000000"/>
        </w:rPr>
        <w:t>„</w:t>
      </w:r>
      <w:r w:rsidR="0098718B" w:rsidRPr="0098718B">
        <w:rPr>
          <w:rStyle w:val="Zkladntext132"/>
          <w:rFonts w:hAnsi="Arial Unicode MS"/>
          <w:color w:val="000000"/>
        </w:rPr>
        <w:t>Vlez mi na z</w:t>
      </w:r>
      <w:r w:rsidR="0098718B" w:rsidRPr="0098718B">
        <w:rPr>
          <w:rStyle w:val="Zkladntext132"/>
          <w:rFonts w:hAnsi="Arial Unicode MS" w:hint="eastAsia"/>
          <w:color w:val="000000"/>
        </w:rPr>
        <w:t>á</w:t>
      </w:r>
      <w:r w:rsidR="0098718B" w:rsidRPr="0098718B">
        <w:rPr>
          <w:rStyle w:val="Zkladntext132"/>
          <w:rFonts w:hAnsi="Arial Unicode MS"/>
          <w:color w:val="000000"/>
        </w:rPr>
        <w:t>da!</w:t>
      </w:r>
      <w:r w:rsidR="008D6A4D">
        <w:rPr>
          <w:rStyle w:val="Zkladntext132"/>
          <w:rFonts w:hAnsi="Arial Unicode MS"/>
          <w:color w:val="000000"/>
        </w:rPr>
        <w:t>“</w:t>
      </w:r>
      <w:r w:rsidR="0098718B" w:rsidRPr="0098718B">
        <w:rPr>
          <w:rStyle w:val="Zkladntext132"/>
          <w:rFonts w:hAnsi="Arial Unicode MS"/>
          <w:color w:val="000000"/>
        </w:rPr>
        <w:t xml:space="preserve"> A ko</w:t>
      </w:r>
      <w:r w:rsidR="0098718B" w:rsidRPr="0098718B">
        <w:rPr>
          <w:rStyle w:val="Zkladntext132"/>
          <w:rFonts w:hAnsi="Arial Unicode MS" w:hint="eastAsia"/>
          <w:color w:val="000000"/>
        </w:rPr>
        <w:t>č</w:t>
      </w:r>
      <w:r w:rsidR="0098718B" w:rsidRPr="0098718B">
        <w:rPr>
          <w:rStyle w:val="Zkladntext132"/>
          <w:rFonts w:hAnsi="Arial Unicode MS"/>
          <w:color w:val="000000"/>
        </w:rPr>
        <w:t>i</w:t>
      </w:r>
      <w:r w:rsidR="0098718B" w:rsidRPr="0098718B">
        <w:rPr>
          <w:rStyle w:val="Zkladntext132"/>
          <w:rFonts w:hAnsi="Arial Unicode MS" w:hint="eastAsia"/>
          <w:color w:val="000000"/>
        </w:rPr>
        <w:t>č</w:t>
      </w:r>
      <w:r w:rsidR="0098718B" w:rsidRPr="0098718B">
        <w:rPr>
          <w:rStyle w:val="Zkladntext132"/>
          <w:rFonts w:hAnsi="Arial Unicode MS"/>
          <w:color w:val="000000"/>
        </w:rPr>
        <w:t>ka, oby</w:t>
      </w:r>
      <w:r w:rsidR="0098718B" w:rsidRPr="0098718B">
        <w:rPr>
          <w:rStyle w:val="Zkladntext132"/>
          <w:rFonts w:hAnsi="Arial Unicode MS" w:hint="eastAsia"/>
          <w:color w:val="000000"/>
        </w:rPr>
        <w:t>č</w:t>
      </w:r>
      <w:r w:rsidR="0098718B" w:rsidRPr="0098718B">
        <w:rPr>
          <w:rStyle w:val="Zkladntext132"/>
          <w:rFonts w:hAnsi="Arial Unicode MS"/>
          <w:color w:val="000000"/>
        </w:rPr>
        <w:t>ejn</w:t>
      </w:r>
      <w:r w:rsidR="0098718B" w:rsidRPr="0098718B">
        <w:rPr>
          <w:rStyle w:val="Zkladntext132"/>
          <w:rFonts w:hAnsi="Arial Unicode MS" w:hint="eastAsia"/>
          <w:color w:val="000000"/>
        </w:rPr>
        <w:t>ě</w:t>
      </w:r>
      <w:r w:rsidR="0098718B" w:rsidRPr="0098718B">
        <w:rPr>
          <w:rStyle w:val="Zkladntext132"/>
          <w:rFonts w:hAnsi="Arial Unicode MS"/>
          <w:color w:val="000000"/>
        </w:rPr>
        <w:t xml:space="preserve"> tak zdvo</w:t>
      </w:r>
      <w:r w:rsidR="0098718B" w:rsidRPr="0098718B">
        <w:rPr>
          <w:rStyle w:val="Zkladntext132"/>
          <w:rFonts w:hAnsi="Arial Unicode MS" w:hint="eastAsia"/>
          <w:color w:val="000000"/>
        </w:rPr>
        <w:t>ř</w:t>
      </w:r>
      <w:r w:rsidR="0098718B" w:rsidRPr="0098718B">
        <w:rPr>
          <w:rStyle w:val="Zkladntext132"/>
          <w:rFonts w:hAnsi="Arial Unicode MS"/>
          <w:color w:val="000000"/>
        </w:rPr>
        <w:t>il</w:t>
      </w:r>
      <w:r w:rsidR="0098718B" w:rsidRPr="0098718B">
        <w:rPr>
          <w:rStyle w:val="Zkladntext132"/>
          <w:rFonts w:hAnsi="Arial Unicode MS" w:hint="eastAsia"/>
          <w:color w:val="000000"/>
        </w:rPr>
        <w:t>á</w:t>
      </w:r>
      <w:r w:rsidR="0098718B" w:rsidRPr="0098718B">
        <w:rPr>
          <w:rStyle w:val="Zkladntext132"/>
          <w:rFonts w:hAnsi="Arial Unicode MS"/>
          <w:color w:val="000000"/>
        </w:rPr>
        <w:t>, jenom nemilostiv</w:t>
      </w:r>
      <w:r w:rsidR="0098718B" w:rsidRPr="0098718B">
        <w:rPr>
          <w:rStyle w:val="Zkladntext132"/>
          <w:rFonts w:hAnsi="Arial Unicode MS" w:hint="eastAsia"/>
          <w:color w:val="000000"/>
        </w:rPr>
        <w:t>ě</w:t>
      </w:r>
      <w:r w:rsidR="0098718B" w:rsidRPr="0098718B">
        <w:rPr>
          <w:rStyle w:val="Zkladntext132"/>
          <w:rFonts w:hAnsi="Arial Unicode MS"/>
          <w:color w:val="000000"/>
        </w:rPr>
        <w:t xml:space="preserve"> zasy</w:t>
      </w:r>
      <w:r w:rsidR="0098718B" w:rsidRPr="0098718B">
        <w:rPr>
          <w:rStyle w:val="Zkladntext132"/>
          <w:rFonts w:hAnsi="Arial Unicode MS" w:hint="eastAsia"/>
          <w:color w:val="000000"/>
        </w:rPr>
        <w:t>č</w:t>
      </w:r>
      <w:r w:rsidR="0098718B" w:rsidRPr="0098718B">
        <w:rPr>
          <w:rStyle w:val="Zkladntext132"/>
          <w:rFonts w:hAnsi="Arial Unicode MS"/>
          <w:color w:val="000000"/>
        </w:rPr>
        <w:t>ela. Na</w:t>
      </w:r>
      <w:r w:rsidR="0098718B" w:rsidRPr="0098718B">
        <w:rPr>
          <w:rStyle w:val="Zkladntext132"/>
          <w:rFonts w:hAnsi="Arial Unicode MS" w:hint="eastAsia"/>
          <w:color w:val="000000"/>
        </w:rPr>
        <w:t>š</w:t>
      </w:r>
      <w:r w:rsidR="0098718B" w:rsidRPr="0098718B">
        <w:rPr>
          <w:rStyle w:val="Zkladntext132"/>
          <w:rFonts w:hAnsi="Arial Unicode MS"/>
          <w:color w:val="000000"/>
        </w:rPr>
        <w:t>la toti</w:t>
      </w:r>
      <w:r w:rsidR="0098718B" w:rsidRPr="0098718B">
        <w:rPr>
          <w:rStyle w:val="Zkladntext132"/>
          <w:rFonts w:hAnsi="Arial Unicode MS" w:hint="eastAsia"/>
          <w:color w:val="000000"/>
        </w:rPr>
        <w:t>ž</w:t>
      </w:r>
      <w:r w:rsidR="0098718B" w:rsidRPr="0098718B">
        <w:rPr>
          <w:rStyle w:val="Zkladntext132"/>
          <w:rFonts w:hAnsi="Arial Unicode MS"/>
          <w:color w:val="000000"/>
        </w:rPr>
        <w:t xml:space="preserve"> s pejskem v chro</w:t>
      </w:r>
      <w:r w:rsidR="0098718B" w:rsidRPr="0098718B">
        <w:rPr>
          <w:rStyle w:val="Zkladntext132"/>
          <w:rFonts w:hAnsi="Arial Unicode MS" w:hint="eastAsia"/>
          <w:color w:val="000000"/>
        </w:rPr>
        <w:t>š</w:t>
      </w:r>
      <w:r w:rsidR="0098718B" w:rsidRPr="0098718B">
        <w:rPr>
          <w:rStyle w:val="Zkladntext132"/>
          <w:rFonts w:hAnsi="Arial Unicode MS"/>
          <w:color w:val="000000"/>
        </w:rPr>
        <w:t>t</w:t>
      </w:r>
      <w:r w:rsidR="0098718B" w:rsidRPr="0098718B">
        <w:rPr>
          <w:rStyle w:val="Zkladntext132"/>
          <w:rFonts w:hAnsi="Arial Unicode MS" w:hint="eastAsia"/>
          <w:color w:val="000000"/>
        </w:rPr>
        <w:t>í</w:t>
      </w:r>
      <w:r w:rsidR="0098718B" w:rsidRPr="0098718B">
        <w:rPr>
          <w:rStyle w:val="Zkladntext132"/>
          <w:rFonts w:hAnsi="Arial Unicode MS"/>
          <w:color w:val="000000"/>
        </w:rPr>
        <w:t xml:space="preserve"> kr</w:t>
      </w:r>
      <w:r w:rsidR="0098718B" w:rsidRPr="0098718B">
        <w:rPr>
          <w:rStyle w:val="Zkladntext132"/>
          <w:rFonts w:hAnsi="Arial Unicode MS" w:hint="eastAsia"/>
          <w:color w:val="000000"/>
        </w:rPr>
        <w:t>á</w:t>
      </w:r>
      <w:r w:rsidR="0098718B" w:rsidRPr="0098718B">
        <w:rPr>
          <w:rStyle w:val="Zkladntext132"/>
          <w:rFonts w:hAnsi="Arial Unicode MS"/>
          <w:color w:val="000000"/>
        </w:rPr>
        <w:t>l</w:t>
      </w:r>
      <w:r w:rsidR="0098718B" w:rsidRPr="0098718B">
        <w:rPr>
          <w:rStyle w:val="Zkladntext132"/>
          <w:rFonts w:hAnsi="Arial Unicode MS" w:hint="eastAsia"/>
          <w:color w:val="000000"/>
        </w:rPr>
        <w:t>í</w:t>
      </w:r>
      <w:r w:rsidR="0098718B" w:rsidRPr="0098718B">
        <w:rPr>
          <w:rStyle w:val="Zkladntext132"/>
          <w:rFonts w:hAnsi="Arial Unicode MS"/>
          <w:color w:val="000000"/>
        </w:rPr>
        <w:t>ka a spole</w:t>
      </w:r>
      <w:r w:rsidR="0098718B" w:rsidRPr="0098718B">
        <w:rPr>
          <w:rStyle w:val="Zkladntext132"/>
          <w:rFonts w:hAnsi="Arial Unicode MS" w:hint="eastAsia"/>
          <w:color w:val="000000"/>
        </w:rPr>
        <w:t>č</w:t>
      </w:r>
      <w:r w:rsidR="0098718B" w:rsidRPr="0098718B">
        <w:rPr>
          <w:rStyle w:val="Zkladntext132"/>
          <w:rFonts w:hAnsi="Arial Unicode MS"/>
          <w:color w:val="000000"/>
        </w:rPr>
        <w:t>n</w:t>
      </w:r>
      <w:r w:rsidR="0098718B" w:rsidRPr="0098718B">
        <w:rPr>
          <w:rStyle w:val="Zkladntext132"/>
          <w:rFonts w:hAnsi="Arial Unicode MS" w:hint="eastAsia"/>
          <w:color w:val="000000"/>
        </w:rPr>
        <w:t>ě</w:t>
      </w:r>
      <w:r w:rsidR="0098718B" w:rsidRPr="0098718B">
        <w:rPr>
          <w:rStyle w:val="Zkladntext132"/>
          <w:rFonts w:hAnsi="Arial Unicode MS"/>
          <w:color w:val="000000"/>
        </w:rPr>
        <w:t xml:space="preserve"> ho zpracovali do posledn</w:t>
      </w:r>
      <w:r w:rsidR="0098718B" w:rsidRPr="0098718B">
        <w:rPr>
          <w:rStyle w:val="Zkladntext132"/>
          <w:rFonts w:hAnsi="Arial Unicode MS" w:hint="eastAsia"/>
          <w:color w:val="000000"/>
        </w:rPr>
        <w:t>í</w:t>
      </w:r>
      <w:r w:rsidR="0098718B" w:rsidRPr="0098718B">
        <w:rPr>
          <w:rStyle w:val="Zkladntext132"/>
          <w:rFonts w:hAnsi="Arial Unicode MS"/>
          <w:color w:val="000000"/>
        </w:rPr>
        <w:t xml:space="preserve"> kosti</w:t>
      </w:r>
      <w:r w:rsidR="0098718B" w:rsidRPr="0098718B">
        <w:rPr>
          <w:rStyle w:val="Zkladntext132"/>
          <w:rFonts w:hAnsi="Arial Unicode MS" w:hint="eastAsia"/>
          <w:color w:val="000000"/>
        </w:rPr>
        <w:t>č</w:t>
      </w:r>
      <w:r w:rsidR="0098718B" w:rsidRPr="0098718B">
        <w:rPr>
          <w:rStyle w:val="Zkladntext132"/>
          <w:rFonts w:hAnsi="Arial Unicode MS"/>
          <w:color w:val="000000"/>
        </w:rPr>
        <w:t>ky. Te</w:t>
      </w:r>
      <w:r w:rsidR="0098718B" w:rsidRPr="0098718B">
        <w:rPr>
          <w:rStyle w:val="Zkladntext132"/>
          <w:rFonts w:hAnsi="Arial Unicode MS" w:hint="eastAsia"/>
          <w:color w:val="000000"/>
        </w:rPr>
        <w:t>ď</w:t>
      </w:r>
      <w:r w:rsidR="0098718B" w:rsidRPr="0098718B">
        <w:rPr>
          <w:rStyle w:val="Zkladntext132"/>
          <w:rFonts w:hAnsi="Arial Unicode MS"/>
          <w:color w:val="000000"/>
        </w:rPr>
        <w:t xml:space="preserve"> se jim cht</w:t>
      </w:r>
      <w:r w:rsidR="0098718B" w:rsidRPr="0098718B">
        <w:rPr>
          <w:rStyle w:val="Zkladntext132"/>
          <w:rFonts w:hAnsi="Arial Unicode MS" w:hint="eastAsia"/>
          <w:color w:val="000000"/>
        </w:rPr>
        <w:t>ě</w:t>
      </w:r>
      <w:r w:rsidR="0098718B" w:rsidRPr="0098718B">
        <w:rPr>
          <w:rStyle w:val="Zkladntext132"/>
          <w:rFonts w:hAnsi="Arial Unicode MS"/>
          <w:color w:val="000000"/>
        </w:rPr>
        <w:t>lo sp</w:t>
      </w:r>
      <w:r w:rsidR="0098718B" w:rsidRPr="0098718B">
        <w:rPr>
          <w:rStyle w:val="Zkladntext132"/>
          <w:rFonts w:hAnsi="Arial Unicode MS" w:hint="eastAsia"/>
          <w:color w:val="000000"/>
        </w:rPr>
        <w:t>á</w:t>
      </w:r>
      <w:r w:rsidR="0098718B" w:rsidRPr="0098718B">
        <w:rPr>
          <w:rStyle w:val="Zkladntext132"/>
          <w:rFonts w:hAnsi="Arial Unicode MS"/>
          <w:color w:val="000000"/>
        </w:rPr>
        <w:t>t. To u</w:t>
      </w:r>
      <w:r w:rsidR="0098718B" w:rsidRPr="0098718B">
        <w:rPr>
          <w:rStyle w:val="Zkladntext132"/>
          <w:rFonts w:hAnsi="Arial Unicode MS" w:hint="eastAsia"/>
          <w:color w:val="000000"/>
        </w:rPr>
        <w:t>ž</w:t>
      </w:r>
      <w:r w:rsidR="0098718B" w:rsidRPr="0098718B">
        <w:rPr>
          <w:rStyle w:val="Zkladntext132"/>
          <w:rFonts w:hAnsi="Arial Unicode MS"/>
          <w:color w:val="000000"/>
        </w:rPr>
        <w:t xml:space="preserve"> byl tak jejich zvyk.</w:t>
      </w:r>
    </w:p>
    <w:p w:rsidR="0098718B" w:rsidRPr="0098718B" w:rsidRDefault="0098718B">
      <w:pPr>
        <w:pStyle w:val="Zkladntext"/>
        <w:shd w:val="clear" w:color="auto" w:fill="auto"/>
        <w:spacing w:line="379" w:lineRule="exact"/>
        <w:ind w:left="20" w:right="20" w:firstLine="360"/>
        <w:jc w:val="both"/>
        <w:rPr>
          <w:rFonts w:hAnsi="Arial Unicode MS"/>
        </w:rPr>
        <w:sectPr w:rsidR="0098718B" w:rsidRPr="0098718B" w:rsidSect="00864B9A">
          <w:footerReference w:type="even" r:id="rId52"/>
          <w:pgSz w:w="11909" w:h="16838"/>
          <w:pgMar w:top="-2268" w:right="1104" w:bottom="1701" w:left="2366" w:header="0" w:footer="3" w:gutter="0"/>
          <w:cols w:space="720"/>
          <w:noEndnote/>
          <w:docGrid w:linePitch="360"/>
        </w:sectPr>
      </w:pPr>
      <w:r w:rsidRPr="0098718B">
        <w:rPr>
          <w:rFonts w:hAnsi="Arial Unicode MS"/>
          <w:color w:val="000000"/>
        </w:rPr>
        <w:t>Husa u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zase m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 roupy. Rejdila po jeze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e, pot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p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 se, a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voda vyst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ikovala, d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lala v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elijak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 xml:space="preserve"> tatrmany, v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>skala, kejhala, vystrkovala zade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ek do v</w:t>
      </w:r>
      <w:r w:rsidRPr="0098718B">
        <w:rPr>
          <w:rFonts w:hAnsi="Arial Unicode MS" w:hint="eastAsia"/>
          <w:color w:val="000000"/>
        </w:rPr>
        <w:t>ýš</w:t>
      </w:r>
      <w:r w:rsidRPr="0098718B">
        <w:rPr>
          <w:rFonts w:hAnsi="Arial Unicode MS"/>
          <w:color w:val="000000"/>
        </w:rPr>
        <w:t>ky a nezd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lo se,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 by se cht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 s vodou tak hned rozlou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it.</w:t>
      </w:r>
    </w:p>
    <w:p w:rsidR="008D6A4D" w:rsidRDefault="0098718B">
      <w:pPr>
        <w:pStyle w:val="Zkladntext"/>
        <w:shd w:val="clear" w:color="auto" w:fill="auto"/>
        <w:spacing w:line="384" w:lineRule="exact"/>
        <w:ind w:left="60" w:right="6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lastRenderedPageBreak/>
        <w:t>Slepice rozcuchan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 a zpocen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 popelila se v p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sku a hekala bla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enost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. Vol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tko j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viselo jako rane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ek.</w:t>
      </w:r>
    </w:p>
    <w:p w:rsidR="008D6A4D" w:rsidRDefault="0098718B">
      <w:pPr>
        <w:pStyle w:val="Zkladntext"/>
        <w:shd w:val="clear" w:color="auto" w:fill="auto"/>
        <w:spacing w:line="384" w:lineRule="exact"/>
        <w:ind w:left="60" w:right="6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k spal. Le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el tu jako r</w:t>
      </w:r>
      <w:r w:rsidRPr="0098718B">
        <w:rPr>
          <w:rFonts w:hAnsi="Arial Unicode MS" w:hint="eastAsia"/>
          <w:color w:val="000000"/>
        </w:rPr>
        <w:t>ůž</w:t>
      </w:r>
      <w:r w:rsidRPr="0098718B">
        <w:rPr>
          <w:rFonts w:hAnsi="Arial Unicode MS"/>
          <w:color w:val="000000"/>
        </w:rPr>
        <w:t>ov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 koule, vycpan</w:t>
      </w:r>
      <w:r w:rsidRPr="0098718B">
        <w:rPr>
          <w:rFonts w:hAnsi="Arial Unicode MS" w:hint="eastAsia"/>
          <w:color w:val="000000"/>
        </w:rPr>
        <w:t>áž</w:t>
      </w:r>
      <w:r w:rsidRPr="0098718B">
        <w:rPr>
          <w:rFonts w:hAnsi="Arial Unicode MS"/>
          <w:color w:val="000000"/>
        </w:rPr>
        <w:t>aludy. Mlaskal a fun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l, prskal a sm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l se ze span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. Nejsp</w:t>
      </w:r>
      <w:r w:rsidRPr="0098718B">
        <w:rPr>
          <w:rFonts w:hAnsi="Arial Unicode MS" w:hint="eastAsia"/>
          <w:color w:val="000000"/>
        </w:rPr>
        <w:t>íš</w:t>
      </w:r>
      <w:r w:rsidRPr="0098718B">
        <w:rPr>
          <w:rFonts w:hAnsi="Arial Unicode MS"/>
          <w:color w:val="000000"/>
        </w:rPr>
        <w:t xml:space="preserve"> se mu zd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lo,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 se husa utopila v sam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 xml:space="preserve">ch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aludech. Cedil mezi zuby:</w:t>
      </w:r>
    </w:p>
    <w:p w:rsidR="008D6A4D" w:rsidRDefault="008D6A4D">
      <w:pPr>
        <w:pStyle w:val="Zkladntext"/>
        <w:shd w:val="clear" w:color="auto" w:fill="auto"/>
        <w:spacing w:after="523" w:line="384" w:lineRule="exact"/>
        <w:ind w:left="60" w:firstLine="34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Dob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e ti tak, uli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nice!</w:t>
      </w:r>
      <w:r>
        <w:rPr>
          <w:rFonts w:hAnsi="Arial Unicode MS"/>
          <w:color w:val="000000"/>
        </w:rPr>
        <w:t>“</w:t>
      </w:r>
    </w:p>
    <w:p w:rsidR="008D6A4D" w:rsidRDefault="00594B3C">
      <w:pPr>
        <w:framePr w:h="2227" w:wrap="notBeside" w:vAnchor="text" w:hAnchor="text" w:xAlign="center" w:y="1"/>
        <w:jc w:val="center"/>
        <w:rPr>
          <w:rFonts w:ascii="Arial Unicode MS" w:eastAsia="Arial Unicode MS" w:hAnsi="Arial Unicode MS" w:cs="Arial Unicode MS"/>
          <w:color w:val="auto"/>
          <w:sz w:val="2"/>
          <w:szCs w:val="2"/>
        </w:rPr>
      </w:pPr>
      <w:r>
        <w:rPr>
          <w:rFonts w:ascii="Arial Unicode MS" w:eastAsia="Arial Unicode MS" w:hAnsi="Arial Unicode MS" w:cs="Arial Unicode MS"/>
          <w:noProof/>
          <w:color w:val="auto"/>
          <w:sz w:val="2"/>
          <w:szCs w:val="2"/>
        </w:rPr>
        <w:drawing>
          <wp:inline distT="0" distB="0" distL="0" distR="0">
            <wp:extent cx="3458845" cy="1415415"/>
            <wp:effectExtent l="0" t="0" r="8255" b="0"/>
            <wp:docPr id="45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54">
                              <a14:imgEffect>
                                <a14:brightnessContrast bright="27000" contrast="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845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A4D" w:rsidRDefault="008D6A4D">
      <w:pPr>
        <w:rPr>
          <w:rFonts w:ascii="Arial Unicode MS" w:eastAsia="Arial Unicode MS" w:hAnsi="Arial Unicode MS" w:cs="Arial Unicode MS"/>
          <w:color w:val="auto"/>
          <w:sz w:val="2"/>
          <w:szCs w:val="2"/>
        </w:rPr>
      </w:pPr>
    </w:p>
    <w:p w:rsidR="008D6A4D" w:rsidRDefault="008D6A4D">
      <w:pPr>
        <w:pStyle w:val="Zkladntext"/>
        <w:shd w:val="clear" w:color="auto" w:fill="auto"/>
        <w:spacing w:before="553" w:line="389" w:lineRule="exact"/>
        <w:ind w:left="60" w:firstLine="34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Vst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vejte, leno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i, vst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vejte!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p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skala jim my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ka do u</w:t>
      </w:r>
      <w:r w:rsidR="0098718B" w:rsidRPr="0098718B">
        <w:rPr>
          <w:rFonts w:hAnsi="Arial Unicode MS" w:hint="eastAsia"/>
          <w:color w:val="000000"/>
        </w:rPr>
        <w:t>ší</w:t>
      </w:r>
      <w:r w:rsidR="0098718B" w:rsidRPr="0098718B">
        <w:rPr>
          <w:rFonts w:hAnsi="Arial Unicode MS"/>
          <w:color w:val="000000"/>
        </w:rPr>
        <w:t>.</w:t>
      </w:r>
    </w:p>
    <w:p w:rsidR="008D6A4D" w:rsidRDefault="0098718B">
      <w:pPr>
        <w:pStyle w:val="Zkladntext"/>
        <w:shd w:val="clear" w:color="auto" w:fill="auto"/>
        <w:spacing w:line="389" w:lineRule="exact"/>
        <w:ind w:left="60" w:right="6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Slepice se lekla, vykulila 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i, cht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 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co </w:t>
      </w:r>
      <w:r w:rsidRPr="0098718B">
        <w:rPr>
          <w:rFonts w:hAnsi="Arial Unicode MS" w:hint="eastAsia"/>
          <w:color w:val="000000"/>
        </w:rPr>
        <w:t>ří</w:t>
      </w:r>
      <w:r w:rsidRPr="0098718B">
        <w:rPr>
          <w:rFonts w:hAnsi="Arial Unicode MS"/>
          <w:color w:val="000000"/>
        </w:rPr>
        <w:t>ci, ale nic ji nenapadlo. V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dycky se j</w:t>
      </w:r>
      <w:r w:rsidRPr="0098718B">
        <w:rPr>
          <w:rFonts w:hAnsi="Arial Unicode MS" w:hint="eastAsia"/>
          <w:color w:val="000000"/>
        </w:rPr>
        <w:t>íš</w:t>
      </w:r>
      <w:r w:rsidRPr="0098718B">
        <w:rPr>
          <w:rFonts w:hAnsi="Arial Unicode MS"/>
          <w:color w:val="000000"/>
        </w:rPr>
        <w:t>patn</w:t>
      </w:r>
      <w:r w:rsidRPr="0098718B">
        <w:rPr>
          <w:rFonts w:hAnsi="Arial Unicode MS" w:hint="eastAsia"/>
          <w:color w:val="000000"/>
        </w:rPr>
        <w:t>ěř</w:t>
      </w:r>
      <w:r w:rsidRPr="0098718B">
        <w:rPr>
          <w:rFonts w:hAnsi="Arial Unicode MS"/>
          <w:color w:val="000000"/>
        </w:rPr>
        <w:t>e</w:t>
      </w:r>
      <w:r w:rsidRPr="0098718B">
        <w:rPr>
          <w:rFonts w:hAnsi="Arial Unicode MS" w:hint="eastAsia"/>
          <w:color w:val="000000"/>
        </w:rPr>
        <w:t>čň</w:t>
      </w:r>
      <w:r w:rsidRPr="0098718B">
        <w:rPr>
          <w:rFonts w:hAnsi="Arial Unicode MS"/>
          <w:color w:val="000000"/>
        </w:rPr>
        <w:t>ovalo, kdy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m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 pln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 xml:space="preserve"> vol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tko.</w:t>
      </w:r>
    </w:p>
    <w:p w:rsidR="008D6A4D" w:rsidRDefault="0098718B">
      <w:pPr>
        <w:pStyle w:val="Zkladntext"/>
        <w:shd w:val="clear" w:color="auto" w:fill="auto"/>
        <w:spacing w:line="394" w:lineRule="exact"/>
        <w:ind w:left="6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k se kone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vzchopil s povzdechem:</w:t>
      </w:r>
    </w:p>
    <w:p w:rsidR="008D6A4D" w:rsidRDefault="008D6A4D">
      <w:pPr>
        <w:pStyle w:val="Zkladntext"/>
        <w:shd w:val="clear" w:color="auto" w:fill="auto"/>
        <w:spacing w:line="394" w:lineRule="exact"/>
        <w:ind w:left="60" w:firstLine="34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No, kdy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 xml:space="preserve"> mus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me, tak tedy mus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me!</w:t>
      </w:r>
      <w:r>
        <w:rPr>
          <w:rFonts w:hAnsi="Arial Unicode MS"/>
          <w:color w:val="000000"/>
        </w:rPr>
        <w:t>“</w:t>
      </w:r>
    </w:p>
    <w:p w:rsidR="008D6A4D" w:rsidRDefault="0098718B">
      <w:pPr>
        <w:pStyle w:val="Zkladntext"/>
        <w:shd w:val="clear" w:color="auto" w:fill="auto"/>
        <w:spacing w:line="394" w:lineRule="exact"/>
        <w:ind w:left="60" w:right="6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Po 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m se zvedli i ostatn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a ospale se kol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>bali k voz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ku.</w:t>
      </w:r>
    </w:p>
    <w:p w:rsidR="008D6A4D" w:rsidRDefault="0098718B">
      <w:pPr>
        <w:pStyle w:val="Zkladntext"/>
        <w:shd w:val="clear" w:color="auto" w:fill="auto"/>
        <w:spacing w:line="413" w:lineRule="exact"/>
        <w:ind w:left="60" w:right="6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Prvn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se uvelebil 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k. Ve voz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ku to podez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ele zapraskalo.</w:t>
      </w:r>
    </w:p>
    <w:p w:rsidR="008D6A4D" w:rsidRDefault="0098718B">
      <w:pPr>
        <w:pStyle w:val="Zkladntext"/>
        <w:shd w:val="clear" w:color="auto" w:fill="auto"/>
        <w:spacing w:line="384" w:lineRule="exact"/>
        <w:ind w:left="60" w:right="6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Po 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kovi velebn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nastoupila 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ka. Za 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pejsek, kter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 xml:space="preserve"> z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val na cel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 xml:space="preserve"> kolo. My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ka u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se hezkou chv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li</w:t>
      </w:r>
      <w:r w:rsidRPr="0098718B">
        <w:rPr>
          <w:rFonts w:hAnsi="Arial Unicode MS"/>
        </w:rPr>
        <w:br w:type="page"/>
      </w:r>
    </w:p>
    <w:p w:rsidR="008D6A4D" w:rsidRDefault="0098718B">
      <w:pPr>
        <w:pStyle w:val="Zkladntext"/>
        <w:shd w:val="clear" w:color="auto" w:fill="auto"/>
        <w:spacing w:line="379" w:lineRule="exact"/>
        <w:ind w:left="220" w:right="20" w:firstLine="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lastRenderedPageBreak/>
        <w:t>kr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ila ve sv</w:t>
      </w:r>
      <w:r w:rsidRPr="0098718B">
        <w:rPr>
          <w:rFonts w:hAnsi="Arial Unicode MS" w:hint="eastAsia"/>
          <w:color w:val="000000"/>
        </w:rPr>
        <w:t>é</w:t>
      </w:r>
      <w:r w:rsidR="00F65E0D">
        <w:rPr>
          <w:rFonts w:hAnsi="Arial Unicode MS"/>
          <w:color w:val="000000"/>
        </w:rPr>
        <w:t>m kout</w:t>
      </w:r>
      <w:r w:rsidRPr="0098718B">
        <w:rPr>
          <w:rFonts w:hAnsi="Arial Unicode MS"/>
          <w:color w:val="000000"/>
        </w:rPr>
        <w:t>e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ku a d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lala toaletu. Ale slepice, kde zas byla slepice?</w:t>
      </w:r>
    </w:p>
    <w:p w:rsidR="008D6A4D" w:rsidRDefault="00594B3C">
      <w:pPr>
        <w:pStyle w:val="Zkladntext"/>
        <w:shd w:val="clear" w:color="auto" w:fill="auto"/>
        <w:spacing w:line="379" w:lineRule="exact"/>
        <w:ind w:left="220" w:right="20" w:firstLine="240"/>
        <w:jc w:val="both"/>
        <w:rPr>
          <w:rFonts w:hAnsi="Arial Unicode MS"/>
        </w:rPr>
      </w:pPr>
      <w:r>
        <w:rPr>
          <w:rFonts w:hAnsi="Arial Unicode MS"/>
          <w:noProof/>
        </w:rPr>
        <w:drawing>
          <wp:anchor distT="0" distB="0" distL="63500" distR="63500" simplePos="0" relativeHeight="251689984" behindDoc="1" locked="0" layoutInCell="1" allowOverlap="1">
            <wp:simplePos x="0" y="0"/>
            <wp:positionH relativeFrom="margin">
              <wp:posOffset>182880</wp:posOffset>
            </wp:positionH>
            <wp:positionV relativeFrom="margin">
              <wp:posOffset>176530</wp:posOffset>
            </wp:positionV>
            <wp:extent cx="2395855" cy="1877695"/>
            <wp:effectExtent l="0" t="0" r="4445" b="8255"/>
            <wp:wrapTight wrapText="bothSides">
              <wp:wrapPolygon edited="0">
                <wp:start x="0" y="0"/>
                <wp:lineTo x="0" y="21476"/>
                <wp:lineTo x="21468" y="21476"/>
                <wp:lineTo x="21468" y="0"/>
                <wp:lineTo x="0" y="0"/>
              </wp:wrapPolygon>
            </wp:wrapTight>
            <wp:docPr id="76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56">
                              <a14:imgEffect>
                                <a14:brightnessContrast bright="30000" contrast="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187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718B" w:rsidRPr="0098718B">
        <w:rPr>
          <w:rFonts w:hAnsi="Arial Unicode MS"/>
          <w:color w:val="000000"/>
        </w:rPr>
        <w:t>St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la na kameni, hled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la jedn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m o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kem k obloze a n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co si k</w:t>
      </w:r>
      <w:r w:rsidR="0098718B" w:rsidRPr="0098718B">
        <w:rPr>
          <w:rFonts w:hAnsi="Arial Unicode MS" w:hint="eastAsia"/>
          <w:color w:val="000000"/>
        </w:rPr>
        <w:t>ň</w:t>
      </w:r>
      <w:r w:rsidR="0098718B" w:rsidRPr="0098718B">
        <w:rPr>
          <w:rFonts w:hAnsi="Arial Unicode MS"/>
          <w:color w:val="000000"/>
        </w:rPr>
        <w:t>ourala. Jen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>e slova zapomn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la a na n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p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 xml:space="preserve">v si ne a nevzpomenout! </w:t>
      </w:r>
      <w:r w:rsidR="008D6A4D"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Kdybys nechala toho kr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kor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n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 xml:space="preserve"> a 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la si rad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i sednout,</w:t>
      </w:r>
      <w:r w:rsidR="008D6A4D"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vybafl na ni pejsek. Pejsek si na zp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v nikdy nepotrp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l.</w:t>
      </w:r>
    </w:p>
    <w:p w:rsidR="008D6A4D" w:rsidRDefault="0098718B">
      <w:pPr>
        <w:pStyle w:val="Zkladntext"/>
        <w:shd w:val="clear" w:color="auto" w:fill="auto"/>
        <w:spacing w:line="355" w:lineRule="exact"/>
        <w:ind w:left="220" w:right="20" w:firstLine="2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 xml:space="preserve">Slepice se lekla, vyjekla: </w:t>
      </w:r>
      <w:r w:rsidR="008D6A4D">
        <w:rPr>
          <w:rFonts w:hAnsi="Arial Unicode MS"/>
          <w:color w:val="000000"/>
        </w:rPr>
        <w:t>„</w:t>
      </w:r>
      <w:r w:rsidRPr="0098718B">
        <w:rPr>
          <w:rFonts w:hAnsi="Arial Unicode MS"/>
          <w:color w:val="000000"/>
        </w:rPr>
        <w:t>K</w:t>
      </w:r>
      <w:r w:rsidR="008D6A4D" w:rsidRPr="0098718B">
        <w:rPr>
          <w:rFonts w:hAnsi="Arial Unicode MS"/>
          <w:color w:val="000000"/>
        </w:rPr>
        <w:t>o</w:t>
      </w:r>
      <w:r w:rsidR="008D6A4D">
        <w:rPr>
          <w:rFonts w:hAnsi="Arial Unicode MS"/>
          <w:color w:val="000000"/>
        </w:rPr>
        <w:t>-</w:t>
      </w:r>
      <w:r w:rsidR="008D6A4D" w:rsidRPr="0098718B">
        <w:rPr>
          <w:rFonts w:hAnsi="Arial Unicode MS"/>
          <w:color w:val="000000"/>
        </w:rPr>
        <w:t>d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k!</w:t>
      </w:r>
      <w:r w:rsidR="008D6A4D">
        <w:rPr>
          <w:rFonts w:hAnsi="Arial Unicode MS"/>
          <w:color w:val="000000"/>
        </w:rPr>
        <w:t>“</w:t>
      </w:r>
      <w:r w:rsidRPr="0098718B">
        <w:rPr>
          <w:rFonts w:hAnsi="Arial Unicode MS"/>
          <w:color w:val="000000"/>
        </w:rPr>
        <w:t xml:space="preserve"> rozb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hla se a hups do voz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ku!</w:t>
      </w:r>
    </w:p>
    <w:p w:rsidR="008D6A4D" w:rsidRDefault="0098718B">
      <w:pPr>
        <w:pStyle w:val="Zkladntext"/>
        <w:shd w:val="clear" w:color="auto" w:fill="auto"/>
        <w:spacing w:line="320" w:lineRule="exact"/>
        <w:ind w:left="220" w:firstLine="2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Voz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k vyk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ikl.</w:t>
      </w:r>
      <w:r w:rsidR="008D6A4D">
        <w:rPr>
          <w:rFonts w:hAnsi="Arial Unicode MS"/>
          <w:color w:val="000000"/>
        </w:rPr>
        <w:t>‘„</w:t>
      </w:r>
      <w:r w:rsidRPr="0098718B">
        <w:rPr>
          <w:rFonts w:hAnsi="Arial Unicode MS"/>
          <w:color w:val="000000"/>
        </w:rPr>
        <w:t>Ryc!</w:t>
      </w:r>
      <w:r w:rsidR="008D6A4D">
        <w:rPr>
          <w:rFonts w:hAnsi="Arial Unicode MS"/>
          <w:color w:val="000000"/>
        </w:rPr>
        <w:t>“</w:t>
      </w:r>
      <w:r w:rsidRPr="0098718B">
        <w:rPr>
          <w:rFonts w:hAnsi="Arial Unicode MS"/>
          <w:color w:val="000000"/>
        </w:rPr>
        <w:t xml:space="preserve"> a rozsypal se.</w:t>
      </w:r>
    </w:p>
    <w:p w:rsidR="008D6A4D" w:rsidRDefault="0098718B">
      <w:pPr>
        <w:pStyle w:val="Zkladntext"/>
        <w:shd w:val="clear" w:color="auto" w:fill="auto"/>
        <w:spacing w:line="379" w:lineRule="exact"/>
        <w:ind w:left="220" w:right="20" w:firstLine="2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V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ichni se okam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it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probudili a spustili 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ramn</w:t>
      </w:r>
      <w:r w:rsidRPr="0098718B">
        <w:rPr>
          <w:rFonts w:hAnsi="Arial Unicode MS" w:hint="eastAsia"/>
          <w:color w:val="000000"/>
        </w:rPr>
        <w:t>ý</w:t>
      </w:r>
      <w:r w:rsidR="008D6A4D">
        <w:rPr>
          <w:rFonts w:hAnsi="Arial Unicode MS"/>
          <w:color w:val="000000"/>
        </w:rPr>
        <w:t>„</w:t>
      </w:r>
      <w:r w:rsidRPr="0098718B">
        <w:rPr>
          <w:rFonts w:hAnsi="Arial Unicode MS"/>
          <w:color w:val="000000"/>
        </w:rPr>
        <w:t>Nemehlo!</w:t>
      </w:r>
      <w:r w:rsidR="008D6A4D">
        <w:rPr>
          <w:rFonts w:hAnsi="Arial Unicode MS"/>
          <w:color w:val="000000"/>
        </w:rPr>
        <w:t>“</w:t>
      </w:r>
      <w:r w:rsidRPr="0098718B">
        <w:rPr>
          <w:rFonts w:hAnsi="Arial Unicode MS"/>
          <w:color w:val="000000"/>
        </w:rPr>
        <w:t xml:space="preserve"> ulevovala si 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ka.</w:t>
      </w:r>
    </w:p>
    <w:p w:rsidR="008D6A4D" w:rsidRDefault="008D6A4D">
      <w:pPr>
        <w:pStyle w:val="Zkladntext"/>
        <w:shd w:val="clear" w:color="auto" w:fill="auto"/>
        <w:spacing w:line="379" w:lineRule="exact"/>
        <w:ind w:left="220" w:firstLine="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Nemotoro nemotorn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,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blafal pes.</w:t>
      </w:r>
    </w:p>
    <w:p w:rsidR="008D6A4D" w:rsidRDefault="008D6A4D">
      <w:pPr>
        <w:pStyle w:val="Zkladntext"/>
        <w:shd w:val="clear" w:color="auto" w:fill="auto"/>
        <w:spacing w:line="379" w:lineRule="exact"/>
        <w:ind w:left="220" w:firstLine="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Trdlo slepi</w:t>
      </w:r>
      <w:r w:rsidR="0098718B" w:rsidRPr="0098718B">
        <w:rPr>
          <w:rFonts w:hAnsi="Arial Unicode MS" w:hint="eastAsia"/>
          <w:color w:val="000000"/>
        </w:rPr>
        <w:t>čí</w:t>
      </w:r>
      <w:r w:rsidR="0098718B" w:rsidRPr="0098718B">
        <w:rPr>
          <w:rFonts w:hAnsi="Arial Unicode MS"/>
          <w:color w:val="000000"/>
        </w:rPr>
        <w:t>!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s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pal se Pa</w:t>
      </w:r>
      <w:r w:rsidR="0098718B" w:rsidRPr="0098718B">
        <w:rPr>
          <w:rFonts w:hAnsi="Arial Unicode MS" w:hint="eastAsia"/>
          <w:color w:val="000000"/>
        </w:rPr>
        <w:t>ší</w:t>
      </w:r>
      <w:r w:rsidR="0098718B" w:rsidRPr="0098718B">
        <w:rPr>
          <w:rFonts w:hAnsi="Arial Unicode MS"/>
          <w:color w:val="000000"/>
        </w:rPr>
        <w:t>k.</w:t>
      </w:r>
    </w:p>
    <w:p w:rsidR="008D6A4D" w:rsidRDefault="0098718B">
      <w:pPr>
        <w:pStyle w:val="Zkladntext"/>
        <w:shd w:val="clear" w:color="auto" w:fill="auto"/>
        <w:spacing w:line="320" w:lineRule="exact"/>
        <w:ind w:left="220" w:firstLine="0"/>
        <w:jc w:val="both"/>
        <w:rPr>
          <w:rFonts w:hAnsi="Arial Unicode MS"/>
          <w:color w:val="000000"/>
        </w:rPr>
      </w:pPr>
      <w:r w:rsidRPr="0098718B">
        <w:rPr>
          <w:rFonts w:hAnsi="Arial Unicode MS"/>
          <w:color w:val="000000"/>
        </w:rPr>
        <w:t>Husa jen lomila k</w:t>
      </w:r>
      <w:r w:rsidRPr="0098718B">
        <w:rPr>
          <w:rFonts w:hAnsi="Arial Unicode MS" w:hint="eastAsia"/>
          <w:color w:val="000000"/>
        </w:rPr>
        <w:t>ří</w:t>
      </w:r>
      <w:r w:rsidRPr="0098718B">
        <w:rPr>
          <w:rFonts w:hAnsi="Arial Unicode MS"/>
          <w:color w:val="000000"/>
        </w:rPr>
        <w:t>dly a vyk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 xml:space="preserve">ikovala: </w:t>
      </w:r>
      <w:r w:rsidR="008D6A4D">
        <w:rPr>
          <w:rFonts w:hAnsi="Arial Unicode MS"/>
          <w:color w:val="000000"/>
        </w:rPr>
        <w:t>„</w:t>
      </w:r>
      <w:r w:rsidRPr="0098718B">
        <w:rPr>
          <w:rFonts w:hAnsi="Arial Unicode MS"/>
          <w:color w:val="000000"/>
        </w:rPr>
        <w:t>T</w:t>
      </w:r>
      <w:r w:rsidRPr="0098718B">
        <w:rPr>
          <w:rFonts w:hAnsi="Arial Unicode MS" w:hint="eastAsia"/>
          <w:color w:val="000000"/>
        </w:rPr>
        <w:t>ááá</w:t>
      </w:r>
      <w:r w:rsidRPr="0098718B">
        <w:rPr>
          <w:rFonts w:hAnsi="Arial Unicode MS"/>
          <w:color w:val="000000"/>
        </w:rPr>
        <w:t>k, t</w:t>
      </w:r>
      <w:r w:rsidRPr="0098718B">
        <w:rPr>
          <w:rFonts w:hAnsi="Arial Unicode MS" w:hint="eastAsia"/>
          <w:color w:val="000000"/>
        </w:rPr>
        <w:t>ááá</w:t>
      </w:r>
      <w:r w:rsidRPr="0098718B">
        <w:rPr>
          <w:rFonts w:hAnsi="Arial Unicode MS"/>
          <w:color w:val="000000"/>
        </w:rPr>
        <w:t>k!</w:t>
      </w:r>
      <w:r w:rsidR="008D6A4D">
        <w:rPr>
          <w:rFonts w:hAnsi="Arial Unicode MS"/>
          <w:color w:val="000000"/>
        </w:rPr>
        <w:t>“</w:t>
      </w:r>
    </w:p>
    <w:p w:rsidR="008D6A4D" w:rsidRDefault="008D6A4D">
      <w:pPr>
        <w:pStyle w:val="Zkladntext"/>
        <w:shd w:val="clear" w:color="auto" w:fill="auto"/>
        <w:spacing w:line="320" w:lineRule="exact"/>
        <w:ind w:left="220" w:firstLine="0"/>
        <w:jc w:val="both"/>
        <w:rPr>
          <w:rFonts w:hAnsi="Arial Unicode MS"/>
          <w:color w:val="000000"/>
        </w:rPr>
      </w:pPr>
    </w:p>
    <w:p w:rsidR="008D6A4D" w:rsidRDefault="007270D7" w:rsidP="007270D7">
      <w:pPr>
        <w:pStyle w:val="Zkladntext"/>
        <w:shd w:val="clear" w:color="auto" w:fill="auto"/>
        <w:ind w:left="221" w:firstLine="0"/>
        <w:jc w:val="both"/>
        <w:rPr>
          <w:rFonts w:hAnsi="Arial Unicode MS"/>
        </w:rPr>
      </w:pPr>
      <w:r>
        <w:rPr>
          <w:noProof/>
        </w:rPr>
        <w:drawing>
          <wp:inline distT="0" distB="0" distL="0" distR="0">
            <wp:extent cx="5176090" cy="1884459"/>
            <wp:effectExtent l="0" t="0" r="5715" b="1905"/>
            <wp:docPr id="51" name="Obráze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186925" cy="1888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718B" w:rsidRPr="0098718B">
        <w:rPr>
          <w:rFonts w:hAnsi="Arial Unicode MS"/>
        </w:rPr>
        <w:br w:type="page"/>
      </w:r>
    </w:p>
    <w:p w:rsidR="008D6A4D" w:rsidRDefault="007270D7" w:rsidP="007270D7">
      <w:pPr>
        <w:pStyle w:val="Zkladntext"/>
        <w:shd w:val="clear" w:color="auto" w:fill="auto"/>
        <w:spacing w:line="379" w:lineRule="exact"/>
        <w:ind w:left="20" w:firstLine="340"/>
        <w:jc w:val="both"/>
        <w:rPr>
          <w:noProof/>
          <w:sz w:val="2"/>
          <w:szCs w:val="2"/>
        </w:rPr>
      </w:pPr>
      <w:r>
        <w:rPr>
          <w:noProof/>
          <w:sz w:val="2"/>
          <w:szCs w:val="2"/>
        </w:rPr>
        <w:lastRenderedPageBreak/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2766060</wp:posOffset>
            </wp:positionH>
            <wp:positionV relativeFrom="paragraph">
              <wp:posOffset>67945</wp:posOffset>
            </wp:positionV>
            <wp:extent cx="2966085" cy="2512695"/>
            <wp:effectExtent l="0" t="0" r="5715" b="1905"/>
            <wp:wrapSquare wrapText="bothSides"/>
            <wp:docPr id="31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25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718B" w:rsidRPr="0098718B">
        <w:rPr>
          <w:rFonts w:hAnsi="Arial Unicode MS"/>
          <w:color w:val="000000"/>
        </w:rPr>
        <w:t>M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la po sl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v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.</w:t>
      </w:r>
    </w:p>
    <w:p w:rsidR="008D6A4D" w:rsidRDefault="0098718B" w:rsidP="007270D7">
      <w:pPr>
        <w:pStyle w:val="Zkladntext"/>
        <w:shd w:val="clear" w:color="auto" w:fill="auto"/>
        <w:spacing w:line="379" w:lineRule="exact"/>
        <w:ind w:left="20" w:right="6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Slepice, cel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 vyjeven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, se tentokr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t nezmohla ani na slovo.</w:t>
      </w:r>
    </w:p>
    <w:p w:rsidR="008D6A4D" w:rsidRDefault="0098718B" w:rsidP="007270D7">
      <w:pPr>
        <w:pStyle w:val="Zkladntext"/>
        <w:shd w:val="clear" w:color="auto" w:fill="auto"/>
        <w:spacing w:line="379" w:lineRule="exact"/>
        <w:ind w:left="20" w:right="6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My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ka si zat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m vesele drandila s kole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kem po cest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.</w:t>
      </w:r>
    </w:p>
    <w:p w:rsidR="008D6A4D" w:rsidRDefault="008D6A4D" w:rsidP="007270D7">
      <w:pPr>
        <w:pStyle w:val="Zkladntext"/>
        <w:shd w:val="clear" w:color="auto" w:fill="auto"/>
        <w:spacing w:line="379" w:lineRule="exact"/>
        <w:ind w:left="20" w:right="60" w:firstLine="34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Co te</w:t>
      </w:r>
      <w:r w:rsidR="0098718B" w:rsidRPr="0098718B">
        <w:rPr>
          <w:rFonts w:hAnsi="Arial Unicode MS" w:hint="eastAsia"/>
          <w:color w:val="000000"/>
        </w:rPr>
        <w:t>ď</w:t>
      </w:r>
      <w:r w:rsidR="0098718B" w:rsidRPr="0098718B">
        <w:rPr>
          <w:rFonts w:hAnsi="Arial Unicode MS"/>
          <w:color w:val="000000"/>
        </w:rPr>
        <w:t>?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bru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el Pa</w:t>
      </w:r>
      <w:r w:rsidR="0098718B" w:rsidRPr="0098718B">
        <w:rPr>
          <w:rFonts w:hAnsi="Arial Unicode MS" w:hint="eastAsia"/>
          <w:color w:val="000000"/>
        </w:rPr>
        <w:t>ší</w:t>
      </w:r>
      <w:r w:rsidR="0098718B" w:rsidRPr="0098718B">
        <w:rPr>
          <w:rFonts w:hAnsi="Arial Unicode MS"/>
          <w:color w:val="000000"/>
        </w:rPr>
        <w:t>k. Odplivl si a prvn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 xml:space="preserve"> vy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l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pl. A za n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m smutn</w:t>
      </w:r>
      <w:r w:rsidR="0098718B" w:rsidRPr="0098718B">
        <w:rPr>
          <w:rFonts w:hAnsi="Arial Unicode MS" w:hint="eastAsia"/>
          <w:color w:val="000000"/>
        </w:rPr>
        <w:t>ý</w:t>
      </w:r>
      <w:r w:rsidR="0098718B" w:rsidRPr="0098718B">
        <w:rPr>
          <w:rFonts w:hAnsi="Arial Unicode MS"/>
          <w:color w:val="000000"/>
        </w:rPr>
        <w:t xml:space="preserve"> pr</w:t>
      </w:r>
      <w:r w:rsidR="0098718B" w:rsidRPr="0098718B">
        <w:rPr>
          <w:rFonts w:hAnsi="Arial Unicode MS" w:hint="eastAsia"/>
          <w:color w:val="000000"/>
        </w:rPr>
        <w:t>ů</w:t>
      </w:r>
      <w:r w:rsidR="0098718B" w:rsidRPr="0098718B">
        <w:rPr>
          <w:rFonts w:hAnsi="Arial Unicode MS"/>
          <w:color w:val="000000"/>
        </w:rPr>
        <w:t xml:space="preserve">vod </w:t>
      </w:r>
      <w:r w:rsidR="007270D7">
        <w:rPr>
          <w:rFonts w:hAnsi="Arial Unicode MS"/>
          <w:color w:val="000000"/>
        </w:rPr>
        <w:t xml:space="preserve">ztroskotaných. Schlíplá slepice, </w:t>
      </w:r>
      <w:r w:rsidR="0098718B" w:rsidRPr="0098718B">
        <w:rPr>
          <w:rFonts w:hAnsi="Arial Unicode MS"/>
          <w:color w:val="000000"/>
        </w:rPr>
        <w:t>to se v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, posledn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.</w:t>
      </w:r>
    </w:p>
    <w:p w:rsidR="008D6A4D" w:rsidRDefault="0098718B" w:rsidP="007270D7">
      <w:pPr>
        <w:pStyle w:val="Zkladntext"/>
        <w:shd w:val="clear" w:color="auto" w:fill="auto"/>
        <w:spacing w:line="374" w:lineRule="exact"/>
        <w:ind w:left="20" w:right="6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Ale te</w:t>
      </w:r>
      <w:r w:rsidRPr="0098718B">
        <w:rPr>
          <w:rFonts w:hAnsi="Arial Unicode MS" w:hint="eastAsia"/>
          <w:color w:val="000000"/>
        </w:rPr>
        <w:t>ď</w:t>
      </w:r>
      <w:r w:rsidRPr="0098718B">
        <w:rPr>
          <w:rFonts w:hAnsi="Arial Unicode MS"/>
          <w:color w:val="000000"/>
        </w:rPr>
        <w:t xml:space="preserve"> to 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lo tuze pomalu. Odpo</w:t>
      </w:r>
      <w:r w:rsidRPr="0098718B">
        <w:rPr>
          <w:rFonts w:hAnsi="Arial Unicode MS" w:hint="eastAsia"/>
          <w:color w:val="000000"/>
        </w:rPr>
        <w:t>čí</w:t>
      </w:r>
      <w:r w:rsidRPr="0098718B">
        <w:rPr>
          <w:rFonts w:hAnsi="Arial Unicode MS"/>
          <w:color w:val="000000"/>
        </w:rPr>
        <w:t>vali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es tu chv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li.</w:t>
      </w:r>
    </w:p>
    <w:p w:rsidR="008D6A4D" w:rsidRDefault="0098718B" w:rsidP="007270D7">
      <w:pPr>
        <w:pStyle w:val="Zkladntext"/>
        <w:shd w:val="clear" w:color="auto" w:fill="auto"/>
        <w:spacing w:after="11" w:line="320" w:lineRule="exact"/>
        <w:ind w:left="2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k se potil a bru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el:</w:t>
      </w:r>
    </w:p>
    <w:p w:rsidR="008D6A4D" w:rsidRDefault="008D6A4D" w:rsidP="007270D7">
      <w:pPr>
        <w:pStyle w:val="Zkladntext"/>
        <w:shd w:val="clear" w:color="auto" w:fill="auto"/>
        <w:spacing w:line="374" w:lineRule="exact"/>
        <w:ind w:left="20" w:right="60" w:firstLine="34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M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to smysl, proh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n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t se takhle po ob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d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? J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zhubnu, j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to v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 xml:space="preserve">m, 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>e zhubnu! A u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 xml:space="preserve"> jsem m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l osmdes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t kilo!</w:t>
      </w:r>
      <w:r>
        <w:rPr>
          <w:rFonts w:hAnsi="Arial Unicode MS"/>
          <w:color w:val="000000"/>
        </w:rPr>
        <w:t>“</w:t>
      </w:r>
    </w:p>
    <w:p w:rsidR="008D6A4D" w:rsidRDefault="0098718B" w:rsidP="007270D7">
      <w:pPr>
        <w:pStyle w:val="Zkladntext"/>
        <w:shd w:val="clear" w:color="auto" w:fill="auto"/>
        <w:spacing w:after="69" w:line="320" w:lineRule="exact"/>
        <w:ind w:left="2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My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ka ho t</w:t>
      </w:r>
      <w:r w:rsidRPr="0098718B">
        <w:rPr>
          <w:rFonts w:hAnsi="Arial Unicode MS" w:hint="eastAsia"/>
          <w:color w:val="000000"/>
        </w:rPr>
        <w:t>ěš</w:t>
      </w:r>
      <w:r w:rsidRPr="0098718B">
        <w:rPr>
          <w:rFonts w:hAnsi="Arial Unicode MS"/>
          <w:color w:val="000000"/>
        </w:rPr>
        <w:t>ila:</w:t>
      </w:r>
    </w:p>
    <w:p w:rsidR="008D6A4D" w:rsidRDefault="008D6A4D" w:rsidP="007270D7">
      <w:pPr>
        <w:pStyle w:val="Zkladntext"/>
        <w:shd w:val="clear" w:color="auto" w:fill="auto"/>
        <w:spacing w:line="320" w:lineRule="exact"/>
        <w:ind w:left="20" w:firstLine="34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Po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kej, strej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ku, jen co budou mandle!</w:t>
      </w:r>
      <w:r>
        <w:rPr>
          <w:rFonts w:hAnsi="Arial Unicode MS"/>
          <w:color w:val="000000"/>
        </w:rPr>
        <w:t>“</w:t>
      </w:r>
    </w:p>
    <w:p w:rsidR="008D6A4D" w:rsidRDefault="0098718B" w:rsidP="007270D7">
      <w:pPr>
        <w:pStyle w:val="Zkladntext"/>
        <w:shd w:val="clear" w:color="auto" w:fill="auto"/>
        <w:spacing w:after="78" w:line="320" w:lineRule="exact"/>
        <w:ind w:left="2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Slepice se u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zas ka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dou chv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li rozk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ikovala:</w:t>
      </w:r>
    </w:p>
    <w:p w:rsidR="008D6A4D" w:rsidRDefault="008D6A4D" w:rsidP="007270D7">
      <w:pPr>
        <w:pStyle w:val="Zkladntext"/>
        <w:shd w:val="clear" w:color="auto" w:fill="auto"/>
        <w:spacing w:after="38" w:line="320" w:lineRule="exact"/>
        <w:ind w:left="20" w:firstLine="34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Copak jsme n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jac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 xml:space="preserve"> trampov</w:t>
      </w:r>
      <w:r w:rsidR="0098718B" w:rsidRPr="0098718B">
        <w:rPr>
          <w:rFonts w:hAnsi="Arial Unicode MS" w:hint="eastAsia"/>
          <w:color w:val="000000"/>
        </w:rPr>
        <w:t>é</w:t>
      </w:r>
      <w:r w:rsidR="0098718B" w:rsidRPr="0098718B">
        <w:rPr>
          <w:rFonts w:hAnsi="Arial Unicode MS"/>
          <w:color w:val="000000"/>
        </w:rPr>
        <w:t>, abychom t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hli p</w:t>
      </w:r>
      <w:r w:rsidR="0098718B" w:rsidRPr="0098718B">
        <w:rPr>
          <w:rFonts w:hAnsi="Arial Unicode MS" w:hint="eastAsia"/>
          <w:color w:val="000000"/>
        </w:rPr>
        <w:t>ěš</w:t>
      </w:r>
      <w:r w:rsidR="0098718B" w:rsidRPr="0098718B">
        <w:rPr>
          <w:rFonts w:hAnsi="Arial Unicode MS"/>
          <w:color w:val="000000"/>
        </w:rPr>
        <w:t>ky?</w:t>
      </w:r>
    </w:p>
    <w:p w:rsidR="008D6A4D" w:rsidRDefault="0098718B" w:rsidP="007270D7">
      <w:pPr>
        <w:pStyle w:val="Zkladntext"/>
        <w:shd w:val="clear" w:color="auto" w:fill="auto"/>
        <w:tabs>
          <w:tab w:val="left" w:leader="hyphen" w:pos="2617"/>
        </w:tabs>
        <w:spacing w:line="365" w:lineRule="exact"/>
        <w:ind w:left="20" w:right="60" w:firstLine="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K</w:t>
      </w:r>
      <w:r w:rsidR="008D6A4D" w:rsidRPr="0098718B">
        <w:rPr>
          <w:rFonts w:hAnsi="Arial Unicode MS"/>
          <w:color w:val="000000"/>
        </w:rPr>
        <w:t>o</w:t>
      </w:r>
      <w:r w:rsidR="008D6A4D">
        <w:rPr>
          <w:rFonts w:hAnsi="Arial Unicode MS"/>
          <w:color w:val="000000"/>
        </w:rPr>
        <w:t>-</w:t>
      </w:r>
      <w:r w:rsidR="008D6A4D" w:rsidRPr="0098718B">
        <w:rPr>
          <w:rFonts w:hAnsi="Arial Unicode MS"/>
          <w:color w:val="000000"/>
        </w:rPr>
        <w:t>ko</w:t>
      </w:r>
      <w:r w:rsidR="008D6A4D">
        <w:rPr>
          <w:rFonts w:hAnsi="Arial Unicode MS"/>
          <w:color w:val="000000"/>
        </w:rPr>
        <w:t>-</w:t>
      </w:r>
      <w:r w:rsidR="008D6A4D" w:rsidRPr="0098718B">
        <w:rPr>
          <w:rFonts w:hAnsi="Arial Unicode MS"/>
          <w:color w:val="000000"/>
        </w:rPr>
        <w:t>k</w:t>
      </w:r>
      <w:r w:rsidRPr="0098718B">
        <w:rPr>
          <w:rFonts w:hAnsi="Arial Unicode MS"/>
          <w:color w:val="000000"/>
        </w:rPr>
        <w:t>o! J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, z takov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>ho rodu! K</w:t>
      </w:r>
      <w:r w:rsidR="008D6A4D" w:rsidRPr="0098718B">
        <w:rPr>
          <w:rFonts w:hAnsi="Arial Unicode MS"/>
          <w:color w:val="000000"/>
        </w:rPr>
        <w:t>o</w:t>
      </w:r>
      <w:r w:rsidR="008D6A4D">
        <w:rPr>
          <w:rFonts w:hAnsi="Arial Unicode MS"/>
          <w:color w:val="000000"/>
        </w:rPr>
        <w:t>-</w:t>
      </w:r>
      <w:r w:rsidR="008D6A4D" w:rsidRPr="0098718B">
        <w:rPr>
          <w:rFonts w:hAnsi="Arial Unicode MS"/>
          <w:color w:val="000000"/>
        </w:rPr>
        <w:t>ko</w:t>
      </w:r>
      <w:r w:rsidR="008D6A4D">
        <w:rPr>
          <w:rFonts w:hAnsi="Arial Unicode MS"/>
          <w:color w:val="000000"/>
        </w:rPr>
        <w:t>-</w:t>
      </w:r>
      <w:r w:rsidR="008D6A4D" w:rsidRPr="0098718B">
        <w:rPr>
          <w:rFonts w:hAnsi="Arial Unicode MS"/>
          <w:color w:val="000000"/>
        </w:rPr>
        <w:t>k</w:t>
      </w:r>
      <w:r w:rsidRPr="0098718B">
        <w:rPr>
          <w:rFonts w:hAnsi="Arial Unicode MS"/>
          <w:color w:val="000000"/>
        </w:rPr>
        <w:t>o! To u 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s na hnoji</w:t>
      </w:r>
      <w:r w:rsidRPr="0098718B">
        <w:rPr>
          <w:rFonts w:hAnsi="Arial Unicode MS"/>
          <w:color w:val="000000"/>
        </w:rPr>
        <w:tab/>
      </w:r>
      <w:r w:rsidR="008D6A4D">
        <w:rPr>
          <w:rFonts w:hAnsi="Arial Unicode MS"/>
          <w:color w:val="000000"/>
        </w:rPr>
        <w:t>„</w:t>
      </w:r>
    </w:p>
    <w:p w:rsidR="0098718B" w:rsidRPr="0098718B" w:rsidRDefault="0098718B" w:rsidP="007270D7">
      <w:pPr>
        <w:pStyle w:val="Zkladntext"/>
        <w:shd w:val="clear" w:color="auto" w:fill="auto"/>
        <w:spacing w:line="379" w:lineRule="exact"/>
        <w:ind w:left="20" w:right="60" w:firstLine="340"/>
        <w:jc w:val="both"/>
        <w:rPr>
          <w:rFonts w:hAnsi="Arial Unicode MS"/>
        </w:rPr>
        <w:sectPr w:rsidR="0098718B" w:rsidRPr="0098718B">
          <w:footerReference w:type="even" r:id="rId59"/>
          <w:footerReference w:type="default" r:id="rId60"/>
          <w:pgSz w:w="11909" w:h="16838"/>
          <w:pgMar w:top="2797" w:right="1104" w:bottom="2859" w:left="2366" w:header="0" w:footer="3" w:gutter="0"/>
          <w:cols w:space="720"/>
          <w:noEndnote/>
          <w:docGrid w:linePitch="360"/>
        </w:sectPr>
      </w:pPr>
      <w:r w:rsidRPr="0098718B">
        <w:rPr>
          <w:rFonts w:hAnsi="Arial Unicode MS"/>
          <w:color w:val="000000"/>
        </w:rPr>
        <w:t>Ale kdy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se j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na noze objevilo prvn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ku</w:t>
      </w:r>
      <w:r w:rsidRPr="0098718B">
        <w:rPr>
          <w:rFonts w:hAnsi="Arial Unicode MS" w:hint="eastAsia"/>
          <w:color w:val="000000"/>
        </w:rPr>
        <w:t>ří</w:t>
      </w:r>
      <w:r w:rsidRPr="0098718B">
        <w:rPr>
          <w:rFonts w:hAnsi="Arial Unicode MS"/>
          <w:color w:val="000000"/>
        </w:rPr>
        <w:t xml:space="preserve"> oko, sv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sila hlavu a 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ourala se bolestn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jako po 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pendl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c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ch.</w:t>
      </w:r>
    </w:p>
    <w:p w:rsidR="008D6A4D" w:rsidRDefault="0098718B">
      <w:pPr>
        <w:pStyle w:val="Zkladntext"/>
        <w:shd w:val="clear" w:color="auto" w:fill="auto"/>
        <w:spacing w:line="360" w:lineRule="exact"/>
        <w:ind w:left="20" w:right="40" w:firstLine="360"/>
        <w:rPr>
          <w:rFonts w:hAnsi="Arial Unicode MS"/>
        </w:rPr>
      </w:pPr>
      <w:r w:rsidRPr="0098718B">
        <w:rPr>
          <w:rFonts w:hAnsi="Arial Unicode MS"/>
          <w:color w:val="000000"/>
        </w:rPr>
        <w:lastRenderedPageBreak/>
        <w:t>Smutn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pocestn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se loudali po silnici, co chvilku posed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vali, slepice nej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ast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ji.</w:t>
      </w:r>
    </w:p>
    <w:p w:rsidR="008D6A4D" w:rsidRDefault="0098718B">
      <w:pPr>
        <w:pStyle w:val="Zkladntext"/>
        <w:shd w:val="clear" w:color="auto" w:fill="auto"/>
        <w:spacing w:after="14" w:line="320" w:lineRule="exact"/>
        <w:ind w:left="20" w:firstLine="360"/>
        <w:rPr>
          <w:rFonts w:hAnsi="Arial Unicode MS"/>
        </w:rPr>
      </w:pPr>
      <w:r w:rsidRPr="0098718B">
        <w:rPr>
          <w:rFonts w:hAnsi="Arial Unicode MS"/>
          <w:color w:val="000000"/>
        </w:rPr>
        <w:t>Ani do h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dky jim u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nebylo.</w:t>
      </w:r>
    </w:p>
    <w:p w:rsidR="008D6A4D" w:rsidRDefault="0098718B">
      <w:pPr>
        <w:pStyle w:val="Zkladntext"/>
        <w:shd w:val="clear" w:color="auto" w:fill="auto"/>
        <w:spacing w:line="350" w:lineRule="exact"/>
        <w:ind w:left="20" w:right="40" w:firstLine="360"/>
        <w:rPr>
          <w:rFonts w:hAnsi="Arial Unicode MS"/>
        </w:rPr>
      </w:pPr>
      <w:r w:rsidRPr="0098718B">
        <w:rPr>
          <w:rFonts w:hAnsi="Arial Unicode MS"/>
          <w:color w:val="000000"/>
        </w:rPr>
        <w:t>Dohonil je osl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k. Kdy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je uvid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l, z</w:t>
      </w:r>
      <w:r w:rsidRPr="0098718B">
        <w:rPr>
          <w:rFonts w:hAnsi="Arial Unicode MS" w:hint="eastAsia"/>
          <w:color w:val="000000"/>
        </w:rPr>
        <w:t>ů</w:t>
      </w:r>
      <w:r w:rsidRPr="0098718B">
        <w:rPr>
          <w:rFonts w:hAnsi="Arial Unicode MS"/>
          <w:color w:val="000000"/>
        </w:rPr>
        <w:t>stal st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t, pok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>val hlavou a pov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d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:</w:t>
      </w:r>
    </w:p>
    <w:p w:rsidR="008D6A4D" w:rsidRDefault="008D6A4D">
      <w:pPr>
        <w:pStyle w:val="Zkladntext"/>
        <w:shd w:val="clear" w:color="auto" w:fill="auto"/>
        <w:spacing w:after="14" w:line="320" w:lineRule="exact"/>
        <w:ind w:left="20" w:firstLine="360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Jen co je pravda, na v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s je vesel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pod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van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! </w:t>
      </w:r>
      <w:r w:rsidRPr="0098718B">
        <w:rPr>
          <w:rFonts w:hAnsi="Arial Unicode MS"/>
          <w:color w:val="000000"/>
        </w:rPr>
        <w:t>l</w:t>
      </w:r>
      <w:r>
        <w:rPr>
          <w:rFonts w:hAnsi="Arial Unicode MS"/>
          <w:color w:val="000000"/>
        </w:rPr>
        <w:t>-</w:t>
      </w:r>
      <w:r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, </w:t>
      </w:r>
      <w:r w:rsidRPr="0098718B">
        <w:rPr>
          <w:rFonts w:hAnsi="Arial Unicode MS"/>
          <w:color w:val="000000"/>
        </w:rPr>
        <w:t>i</w:t>
      </w:r>
      <w:r>
        <w:rPr>
          <w:rFonts w:hAnsi="Arial Unicode MS"/>
          <w:color w:val="000000"/>
        </w:rPr>
        <w:t>-</w:t>
      </w:r>
      <w:r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!</w:t>
      </w:r>
      <w:r>
        <w:rPr>
          <w:rFonts w:hAnsi="Arial Unicode MS"/>
          <w:color w:val="000000"/>
        </w:rPr>
        <w:t>“</w:t>
      </w:r>
    </w:p>
    <w:p w:rsidR="008D6A4D" w:rsidRDefault="0098718B">
      <w:pPr>
        <w:pStyle w:val="Zkladntext"/>
        <w:shd w:val="clear" w:color="auto" w:fill="auto"/>
        <w:spacing w:after="38" w:line="320" w:lineRule="exact"/>
        <w:ind w:left="20" w:firstLine="360"/>
        <w:rPr>
          <w:rFonts w:hAnsi="Arial Unicode MS"/>
        </w:rPr>
      </w:pPr>
      <w:r w:rsidRPr="0098718B">
        <w:rPr>
          <w:rFonts w:hAnsi="Arial Unicode MS"/>
          <w:color w:val="000000"/>
        </w:rPr>
        <w:t>My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ka hned m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 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pad:</w:t>
      </w:r>
    </w:p>
    <w:p w:rsidR="008D6A4D" w:rsidRDefault="008D6A4D">
      <w:pPr>
        <w:pStyle w:val="Zkladntext"/>
        <w:shd w:val="clear" w:color="auto" w:fill="auto"/>
        <w:spacing w:line="320" w:lineRule="exact"/>
        <w:ind w:left="20" w:firstLine="360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Osl</w:t>
      </w:r>
      <w:r w:rsidR="0098718B" w:rsidRPr="0098718B">
        <w:rPr>
          <w:rFonts w:hAnsi="Arial Unicode MS" w:hint="eastAsia"/>
          <w:color w:val="000000"/>
        </w:rPr>
        <w:t>íč</w:t>
      </w:r>
      <w:r w:rsidR="0098718B" w:rsidRPr="0098718B">
        <w:rPr>
          <w:rFonts w:hAnsi="Arial Unicode MS"/>
          <w:color w:val="000000"/>
        </w:rPr>
        <w:t>ku, brat</w:t>
      </w:r>
      <w:r w:rsidR="0098718B" w:rsidRPr="0098718B">
        <w:rPr>
          <w:rFonts w:hAnsi="Arial Unicode MS" w:hint="eastAsia"/>
          <w:color w:val="000000"/>
        </w:rPr>
        <w:t>říč</w:t>
      </w:r>
      <w:r w:rsidR="0098718B" w:rsidRPr="0098718B">
        <w:rPr>
          <w:rFonts w:hAnsi="Arial Unicode MS"/>
          <w:color w:val="000000"/>
        </w:rPr>
        <w:t>ku, sveze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 xml:space="preserve"> n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s tro</w:t>
      </w:r>
      <w:r w:rsidR="0098718B" w:rsidRPr="0098718B">
        <w:rPr>
          <w:rFonts w:hAnsi="Arial Unicode MS" w:hint="eastAsia"/>
          <w:color w:val="000000"/>
        </w:rPr>
        <w:t>šíč</w:t>
      </w:r>
      <w:r w:rsidR="0098718B" w:rsidRPr="0098718B">
        <w:rPr>
          <w:rFonts w:hAnsi="Arial Unicode MS"/>
          <w:color w:val="000000"/>
        </w:rPr>
        <w:t>ku?</w:t>
      </w:r>
      <w:r>
        <w:rPr>
          <w:rFonts w:hAnsi="Arial Unicode MS"/>
          <w:color w:val="000000"/>
        </w:rPr>
        <w:t>“</w:t>
      </w:r>
    </w:p>
    <w:p w:rsidR="008D6A4D" w:rsidRDefault="0098718B">
      <w:pPr>
        <w:pStyle w:val="Zkladntext"/>
        <w:shd w:val="clear" w:color="auto" w:fill="auto"/>
        <w:spacing w:line="355" w:lineRule="exact"/>
        <w:ind w:left="20" w:right="40" w:firstLine="360"/>
        <w:rPr>
          <w:rFonts w:hAnsi="Arial Unicode MS"/>
        </w:rPr>
      </w:pPr>
      <w:r w:rsidRPr="0098718B">
        <w:rPr>
          <w:rFonts w:hAnsi="Arial Unicode MS"/>
          <w:color w:val="000000"/>
        </w:rPr>
        <w:t>Osl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k si zm</w:t>
      </w:r>
      <w:r w:rsidRPr="0098718B">
        <w:rPr>
          <w:rFonts w:hAnsi="Arial Unicode MS" w:hint="eastAsia"/>
          <w:color w:val="000000"/>
        </w:rPr>
        <w:t>ěř</w:t>
      </w:r>
      <w:r w:rsidRPr="0098718B">
        <w:rPr>
          <w:rFonts w:hAnsi="Arial Unicode MS"/>
          <w:color w:val="000000"/>
        </w:rPr>
        <w:t>il ka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d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>ho zvl</w:t>
      </w:r>
      <w:r w:rsidRPr="0098718B">
        <w:rPr>
          <w:rFonts w:hAnsi="Arial Unicode MS" w:hint="eastAsia"/>
          <w:color w:val="000000"/>
        </w:rPr>
        <w:t>ášť</w:t>
      </w:r>
      <w:r w:rsidRPr="0098718B">
        <w:rPr>
          <w:rFonts w:hAnsi="Arial Unicode MS"/>
          <w:color w:val="000000"/>
        </w:rPr>
        <w:t xml:space="preserve"> a v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ecky dohromady a rozv</w:t>
      </w:r>
      <w:r w:rsidRPr="0098718B">
        <w:rPr>
          <w:rFonts w:hAnsi="Arial Unicode MS" w:hint="eastAsia"/>
          <w:color w:val="000000"/>
        </w:rPr>
        <w:t>áž</w:t>
      </w:r>
      <w:r w:rsidRPr="0098718B">
        <w:rPr>
          <w:rFonts w:hAnsi="Arial Unicode MS"/>
          <w:color w:val="000000"/>
        </w:rPr>
        <w:t>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ik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 xml:space="preserve">vl: </w:t>
      </w:r>
      <w:r w:rsidR="008D6A4D">
        <w:rPr>
          <w:rFonts w:hAnsi="Arial Unicode MS"/>
          <w:color w:val="000000"/>
        </w:rPr>
        <w:t>„</w:t>
      </w:r>
      <w:r w:rsidR="008D6A4D" w:rsidRPr="0098718B">
        <w:rPr>
          <w:rFonts w:hAnsi="Arial Unicode MS"/>
          <w:color w:val="000000"/>
        </w:rPr>
        <w:t>l</w:t>
      </w:r>
      <w:r w:rsidR="008D6A4D">
        <w:rPr>
          <w:rFonts w:hAnsi="Arial Unicode MS"/>
          <w:color w:val="000000"/>
        </w:rPr>
        <w:t>-</w:t>
      </w:r>
      <w:r w:rsidR="008D6A4D"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, </w:t>
      </w:r>
      <w:r w:rsidR="008D6A4D" w:rsidRPr="0098718B">
        <w:rPr>
          <w:rFonts w:hAnsi="Arial Unicode MS"/>
          <w:color w:val="000000"/>
        </w:rPr>
        <w:t>i</w:t>
      </w:r>
      <w:r w:rsidR="008D6A4D">
        <w:rPr>
          <w:rFonts w:hAnsi="Arial Unicode MS"/>
          <w:color w:val="000000"/>
        </w:rPr>
        <w:t>-</w:t>
      </w:r>
      <w:r w:rsidR="008D6A4D"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!</w:t>
      </w:r>
      <w:r w:rsidR="008D6A4D">
        <w:rPr>
          <w:rFonts w:hAnsi="Arial Unicode MS"/>
          <w:color w:val="000000"/>
        </w:rPr>
        <w:t>“</w:t>
      </w:r>
    </w:p>
    <w:p w:rsidR="008D6A4D" w:rsidRDefault="0098718B">
      <w:pPr>
        <w:pStyle w:val="Zkladntext"/>
        <w:shd w:val="clear" w:color="auto" w:fill="auto"/>
        <w:spacing w:line="320" w:lineRule="exact"/>
        <w:ind w:left="20" w:firstLine="360"/>
        <w:rPr>
          <w:rFonts w:hAnsi="Arial Unicode MS"/>
        </w:rPr>
      </w:pPr>
      <w:r w:rsidRPr="0098718B">
        <w:rPr>
          <w:rFonts w:hAnsi="Arial Unicode MS"/>
          <w:color w:val="000000"/>
        </w:rPr>
        <w:t>Hned do nich vjela dobr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 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lada.</w:t>
      </w:r>
    </w:p>
    <w:p w:rsidR="008D6A4D" w:rsidRDefault="0098718B">
      <w:pPr>
        <w:pStyle w:val="Zkladntext"/>
        <w:shd w:val="clear" w:color="auto" w:fill="auto"/>
        <w:spacing w:line="374" w:lineRule="exact"/>
        <w:ind w:left="20" w:right="40" w:firstLine="360"/>
        <w:rPr>
          <w:rFonts w:hAnsi="Arial Unicode MS"/>
        </w:rPr>
      </w:pPr>
      <w:r w:rsidRPr="0098718B">
        <w:rPr>
          <w:rFonts w:hAnsi="Arial Unicode MS"/>
          <w:color w:val="000000"/>
        </w:rPr>
        <w:t>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k se dr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pal osl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kovi na z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da a nic si z toho ned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lal,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 dvakr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t spadl, ne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se na nich usadil.</w:t>
      </w:r>
    </w:p>
    <w:p w:rsidR="008D6A4D" w:rsidRDefault="0098718B">
      <w:pPr>
        <w:pStyle w:val="Zkladntext"/>
        <w:shd w:val="clear" w:color="auto" w:fill="auto"/>
        <w:spacing w:line="374" w:lineRule="exact"/>
        <w:ind w:left="20" w:right="40" w:firstLine="360"/>
        <w:rPr>
          <w:rFonts w:hAnsi="Arial Unicode MS"/>
        </w:rPr>
      </w:pPr>
      <w:r w:rsidRPr="0098718B">
        <w:rPr>
          <w:rFonts w:hAnsi="Arial Unicode MS"/>
          <w:color w:val="000000"/>
        </w:rPr>
        <w:t>Za 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m pejsek s 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kou, my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ka vylezla nahoru po ocase a usadila se osl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kovi mezi u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ima, dob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 vid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 na cestu.</w:t>
      </w:r>
    </w:p>
    <w:p w:rsidR="008D6A4D" w:rsidRDefault="0098718B">
      <w:pPr>
        <w:pStyle w:val="Zkladntext"/>
        <w:shd w:val="clear" w:color="auto" w:fill="auto"/>
        <w:spacing w:line="374" w:lineRule="exact"/>
        <w:ind w:left="20" w:right="40" w:firstLine="36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H</w:t>
      </w:r>
      <w:r w:rsidRPr="0098718B">
        <w:rPr>
          <w:rFonts w:hAnsi="Arial Unicode MS" w:hint="eastAsia"/>
          <w:color w:val="000000"/>
        </w:rPr>
        <w:t>ůř</w:t>
      </w:r>
      <w:r w:rsidRPr="0098718B">
        <w:rPr>
          <w:rFonts w:hAnsi="Arial Unicode MS"/>
          <w:color w:val="000000"/>
        </w:rPr>
        <w:t>e bylo s husou a se slepic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. Byly v</w:t>
      </w:r>
      <w:r w:rsidRPr="0098718B">
        <w:rPr>
          <w:rFonts w:hAnsi="Arial Unicode MS" w:hint="eastAsia"/>
          <w:color w:val="000000"/>
        </w:rPr>
        <w:t>í</w:t>
      </w:r>
      <w:r w:rsidR="007270D7">
        <w:rPr>
          <w:rFonts w:hAnsi="Arial Unicode MS"/>
          <w:color w:val="000000"/>
        </w:rPr>
        <w:t>c dole než</w:t>
      </w:r>
      <w:r w:rsidRPr="0098718B">
        <w:rPr>
          <w:rFonts w:hAnsi="Arial Unicode MS"/>
          <w:color w:val="000000"/>
        </w:rPr>
        <w:t xml:space="preserve"> naho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e, nohy jim klouzaly, k</w:t>
      </w:r>
      <w:r w:rsidRPr="0098718B">
        <w:rPr>
          <w:rFonts w:hAnsi="Arial Unicode MS" w:hint="eastAsia"/>
          <w:color w:val="000000"/>
        </w:rPr>
        <w:t>ří</w:t>
      </w:r>
      <w:r w:rsidRPr="0098718B">
        <w:rPr>
          <w:rFonts w:hAnsi="Arial Unicode MS"/>
          <w:color w:val="000000"/>
        </w:rPr>
        <w:t>dla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ek</w:t>
      </w:r>
      <w:r w:rsidRPr="0098718B">
        <w:rPr>
          <w:rFonts w:hAnsi="Arial Unicode MS" w:hint="eastAsia"/>
          <w:color w:val="000000"/>
        </w:rPr>
        <w:t>áž</w:t>
      </w:r>
      <w:r w:rsidRPr="0098718B">
        <w:rPr>
          <w:rFonts w:hAnsi="Arial Unicode MS"/>
          <w:color w:val="000000"/>
        </w:rPr>
        <w:t>ela, ne a ne se usadit. A toho kejh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a kd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k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!</w:t>
      </w:r>
    </w:p>
    <w:p w:rsidR="008D6A4D" w:rsidRDefault="0098718B">
      <w:pPr>
        <w:pStyle w:val="Zkladntext"/>
        <w:shd w:val="clear" w:color="auto" w:fill="auto"/>
        <w:spacing w:after="37" w:line="341" w:lineRule="exact"/>
        <w:ind w:left="20" w:right="40" w:firstLine="360"/>
        <w:rPr>
          <w:rFonts w:hAnsi="Arial Unicode MS"/>
        </w:rPr>
      </w:pPr>
      <w:r w:rsidRPr="0098718B">
        <w:rPr>
          <w:rFonts w:hAnsi="Arial Unicode MS"/>
          <w:color w:val="000000"/>
        </w:rPr>
        <w:t>Osl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k neklidn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lapoval, v u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ch ho p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chalo od toho r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musu.</w:t>
      </w:r>
    </w:p>
    <w:p w:rsidR="008D6A4D" w:rsidRDefault="0098718B">
      <w:pPr>
        <w:pStyle w:val="Zkladntext"/>
        <w:shd w:val="clear" w:color="auto" w:fill="auto"/>
        <w:spacing w:line="370" w:lineRule="exact"/>
        <w:ind w:left="20" w:right="40" w:firstLine="36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Nakonec se dop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lil a shodil husu i slepici. Vyt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hl z kapsy prov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zek a sv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zal jim k</w:t>
      </w:r>
      <w:r w:rsidRPr="0098718B">
        <w:rPr>
          <w:rFonts w:hAnsi="Arial Unicode MS" w:hint="eastAsia"/>
          <w:color w:val="000000"/>
        </w:rPr>
        <w:t>ří</w:t>
      </w:r>
      <w:r w:rsidRPr="0098718B">
        <w:rPr>
          <w:rFonts w:hAnsi="Arial Unicode MS"/>
          <w:color w:val="000000"/>
        </w:rPr>
        <w:t>dla, jedno hus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a jedno slepi</w:t>
      </w:r>
      <w:r w:rsidRPr="0098718B">
        <w:rPr>
          <w:rFonts w:hAnsi="Arial Unicode MS" w:hint="eastAsia"/>
          <w:color w:val="000000"/>
        </w:rPr>
        <w:t>čí</w:t>
      </w:r>
      <w:r w:rsidRPr="0098718B">
        <w:rPr>
          <w:rFonts w:hAnsi="Arial Unicode MS"/>
          <w:color w:val="000000"/>
        </w:rPr>
        <w:t>, pevn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na uzel.</w:t>
      </w:r>
    </w:p>
    <w:p w:rsidR="008D6A4D" w:rsidRDefault="0098718B">
      <w:pPr>
        <w:pStyle w:val="Zkladntext"/>
        <w:shd w:val="clear" w:color="auto" w:fill="auto"/>
        <w:spacing w:line="384" w:lineRule="exact"/>
        <w:ind w:left="20" w:firstLine="360"/>
        <w:rPr>
          <w:rFonts w:hAnsi="Arial Unicode MS"/>
        </w:rPr>
      </w:pPr>
      <w:r w:rsidRPr="0098718B">
        <w:rPr>
          <w:rFonts w:hAnsi="Arial Unicode MS"/>
          <w:color w:val="000000"/>
        </w:rPr>
        <w:t>Potom si je hodil okolo krku a vykro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il.</w:t>
      </w:r>
    </w:p>
    <w:p w:rsidR="008D6A4D" w:rsidRDefault="0098718B">
      <w:pPr>
        <w:pStyle w:val="Zkladntext"/>
        <w:shd w:val="clear" w:color="auto" w:fill="auto"/>
        <w:spacing w:line="384" w:lineRule="exact"/>
        <w:ind w:left="20" w:firstLine="360"/>
        <w:rPr>
          <w:rFonts w:hAnsi="Arial Unicode MS"/>
        </w:rPr>
      </w:pPr>
      <w:r w:rsidRPr="0098718B">
        <w:rPr>
          <w:rFonts w:hAnsi="Arial Unicode MS"/>
          <w:color w:val="000000"/>
        </w:rPr>
        <w:t>Slepice l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te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 xml:space="preserve">ila,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e ji to 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krt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a v</w:t>
      </w:r>
      <w:r w:rsidRPr="0098718B">
        <w:rPr>
          <w:rFonts w:hAnsi="Arial Unicode MS" w:hint="eastAsia"/>
          <w:color w:val="000000"/>
        </w:rPr>
        <w:t>ů</w:t>
      </w:r>
      <w:r w:rsidRPr="0098718B">
        <w:rPr>
          <w:rFonts w:hAnsi="Arial Unicode MS"/>
          <w:color w:val="000000"/>
        </w:rPr>
        <w:t xml:space="preserve">bec jak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 k tomu</w:t>
      </w:r>
    </w:p>
    <w:p w:rsidR="008D6A4D" w:rsidRDefault="0098718B">
      <w:pPr>
        <w:pStyle w:val="Zkladntext"/>
        <w:shd w:val="clear" w:color="auto" w:fill="auto"/>
        <w:tabs>
          <w:tab w:val="left" w:leader="hyphen" w:pos="7681"/>
        </w:tabs>
        <w:spacing w:line="384" w:lineRule="exact"/>
        <w:ind w:left="20" w:firstLine="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ijde, ona, z takov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 xml:space="preserve">ho rodu. A to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 u nich na hnoji</w:t>
      </w:r>
      <w:r w:rsidRPr="0098718B">
        <w:rPr>
          <w:rFonts w:hAnsi="Arial Unicode MS"/>
          <w:color w:val="000000"/>
        </w:rPr>
        <w:tab/>
      </w:r>
    </w:p>
    <w:p w:rsidR="008D6A4D" w:rsidRDefault="0098718B" w:rsidP="00BF29C7">
      <w:pPr>
        <w:pStyle w:val="Zkladntext"/>
        <w:shd w:val="clear" w:color="auto" w:fill="auto"/>
        <w:ind w:left="20" w:firstLine="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Osl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k ji musel r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zn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zak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iknout. Tak kdy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nemohla</w:t>
      </w:r>
    </w:p>
    <w:p w:rsidR="008D6A4D" w:rsidRDefault="00BF29C7" w:rsidP="00864B9A">
      <w:pPr>
        <w:pStyle w:val="Zkladntext41"/>
        <w:shd w:val="clear" w:color="auto" w:fill="auto"/>
        <w:spacing w:before="0" w:after="0"/>
        <w:ind w:left="20"/>
        <w:rPr>
          <w:rFonts w:hAnsi="Arial Unicode MS"/>
        </w:rPr>
      </w:pPr>
      <w:r>
        <w:rPr>
          <w:noProof/>
        </w:rPr>
        <w:lastRenderedPageBreak/>
        <w:drawing>
          <wp:inline distT="0" distB="0" distL="0" distR="0">
            <wp:extent cx="4701540" cy="6477000"/>
            <wp:effectExtent l="0" t="0" r="3810" b="0"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70154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718B" w:rsidRPr="0098718B">
        <w:rPr>
          <w:rFonts w:hAnsi="Arial Unicode MS"/>
        </w:rPr>
        <w:br w:type="page"/>
      </w:r>
    </w:p>
    <w:p w:rsidR="008D6A4D" w:rsidRDefault="0098718B" w:rsidP="00BF29C7">
      <w:pPr>
        <w:pStyle w:val="Zkladntext"/>
        <w:shd w:val="clear" w:color="auto" w:fill="auto"/>
        <w:ind w:left="60" w:right="460" w:firstLine="0"/>
        <w:rPr>
          <w:rFonts w:hAnsi="Arial Unicode MS"/>
        </w:rPr>
      </w:pPr>
      <w:r w:rsidRPr="0098718B">
        <w:rPr>
          <w:rFonts w:hAnsi="Arial Unicode MS"/>
          <w:color w:val="000000"/>
        </w:rPr>
        <w:lastRenderedPageBreak/>
        <w:t>hubovat, aspo</w:t>
      </w:r>
      <w:r w:rsidRPr="0098718B">
        <w:rPr>
          <w:rFonts w:hAnsi="Arial Unicode MS" w:hint="eastAsia"/>
          <w:color w:val="000000"/>
        </w:rPr>
        <w:t>ň</w:t>
      </w:r>
      <w:r w:rsidRPr="0098718B">
        <w:rPr>
          <w:rFonts w:hAnsi="Arial Unicode MS"/>
          <w:color w:val="000000"/>
        </w:rPr>
        <w:t xml:space="preserve"> otv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rala a zav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rala zob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k a kroutila hlavou, div j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vol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tko neupadlo.</w:t>
      </w:r>
    </w:p>
    <w:p w:rsidR="008D6A4D" w:rsidRDefault="0098718B">
      <w:pPr>
        <w:pStyle w:val="Zkladntext"/>
        <w:shd w:val="clear" w:color="auto" w:fill="auto"/>
        <w:spacing w:after="18" w:line="320" w:lineRule="exact"/>
        <w:ind w:left="60" w:firstLine="360"/>
        <w:rPr>
          <w:rFonts w:hAnsi="Arial Unicode MS"/>
        </w:rPr>
      </w:pPr>
      <w:r w:rsidRPr="0098718B">
        <w:rPr>
          <w:rFonts w:hAnsi="Arial Unicode MS"/>
          <w:color w:val="000000"/>
        </w:rPr>
        <w:t xml:space="preserve">Ale 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lo to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ece jen rychleji.</w:t>
      </w:r>
    </w:p>
    <w:p w:rsidR="008D6A4D" w:rsidRDefault="0098718B">
      <w:pPr>
        <w:pStyle w:val="Zkladntext"/>
        <w:shd w:val="clear" w:color="auto" w:fill="auto"/>
        <w:spacing w:line="346" w:lineRule="exact"/>
        <w:ind w:left="60" w:right="460" w:firstLine="36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A bylo je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dlouho do ve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era, kdy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k k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>chl, jako by vyst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elil.</w:t>
      </w:r>
    </w:p>
    <w:p w:rsidR="008D6A4D" w:rsidRDefault="0098718B">
      <w:pPr>
        <w:pStyle w:val="Zkladntext"/>
        <w:shd w:val="clear" w:color="auto" w:fill="auto"/>
        <w:spacing w:after="28" w:line="320" w:lineRule="exact"/>
        <w:ind w:left="60" w:firstLine="36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co ho za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imralo v ryp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ku.</w:t>
      </w:r>
    </w:p>
    <w:p w:rsidR="008D6A4D" w:rsidRDefault="0098718B">
      <w:pPr>
        <w:pStyle w:val="Zkladntext"/>
        <w:shd w:val="clear" w:color="auto" w:fill="auto"/>
        <w:spacing w:after="10" w:line="320" w:lineRule="exact"/>
        <w:ind w:left="60" w:firstLine="36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A u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se rozk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>chali jeden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es druh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>ho:</w:t>
      </w:r>
    </w:p>
    <w:p w:rsidR="008D6A4D" w:rsidRDefault="0098718B">
      <w:pPr>
        <w:pStyle w:val="Zkladntext"/>
        <w:shd w:val="clear" w:color="auto" w:fill="auto"/>
        <w:spacing w:line="360" w:lineRule="exact"/>
        <w:ind w:left="60" w:right="460" w:firstLine="36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Pejsek zhluboka a 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ka zp</w:t>
      </w:r>
      <w:r w:rsidRPr="0098718B">
        <w:rPr>
          <w:rFonts w:hAnsi="Arial Unicode MS" w:hint="eastAsia"/>
          <w:color w:val="000000"/>
        </w:rPr>
        <w:t>ů</w:t>
      </w:r>
      <w:r w:rsidRPr="0098718B">
        <w:rPr>
          <w:rFonts w:hAnsi="Arial Unicode MS"/>
          <w:color w:val="000000"/>
        </w:rPr>
        <w:t>sobn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, my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ka tenounce a husa jako kdy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v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>sk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.</w:t>
      </w:r>
    </w:p>
    <w:p w:rsidR="008D6A4D" w:rsidRDefault="0098718B">
      <w:pPr>
        <w:pStyle w:val="Zkladntext"/>
        <w:shd w:val="clear" w:color="auto" w:fill="auto"/>
        <w:spacing w:after="33" w:line="341" w:lineRule="exact"/>
        <w:ind w:left="60" w:right="460" w:firstLine="36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A slepice zapomn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la, z jak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>ho je rodu, a k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>chala na cel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 xml:space="preserve"> kolo:</w:t>
      </w:r>
    </w:p>
    <w:p w:rsidR="008D6A4D" w:rsidRDefault="008D6A4D">
      <w:pPr>
        <w:pStyle w:val="Zkladntext"/>
        <w:shd w:val="clear" w:color="auto" w:fill="auto"/>
        <w:spacing w:line="374" w:lineRule="exact"/>
        <w:ind w:left="60" w:right="460" w:firstLine="360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Hep</w:t>
      </w:r>
      <w:r w:rsidR="0098718B" w:rsidRPr="0098718B">
        <w:rPr>
          <w:rFonts w:hAnsi="Arial Unicode MS" w:hint="eastAsia"/>
          <w:color w:val="000000"/>
        </w:rPr>
        <w:t>–čí</w:t>
      </w:r>
      <w:r w:rsidR="0098718B" w:rsidRPr="0098718B">
        <w:rPr>
          <w:rFonts w:hAnsi="Arial Unicode MS"/>
          <w:color w:val="000000"/>
        </w:rPr>
        <w:t>, hep</w:t>
      </w:r>
      <w:r w:rsidR="0098718B" w:rsidRPr="0098718B">
        <w:rPr>
          <w:rFonts w:hAnsi="Arial Unicode MS" w:hint="eastAsia"/>
          <w:color w:val="000000"/>
        </w:rPr>
        <w:t>–čí</w:t>
      </w:r>
      <w:r w:rsidR="0098718B" w:rsidRPr="0098718B">
        <w:rPr>
          <w:rFonts w:hAnsi="Arial Unicode MS"/>
          <w:color w:val="000000"/>
        </w:rPr>
        <w:t>, k</w:t>
      </w:r>
      <w:r w:rsidRPr="0098718B">
        <w:rPr>
          <w:rFonts w:hAnsi="Arial Unicode MS"/>
          <w:color w:val="000000"/>
        </w:rPr>
        <w:t>o</w:t>
      </w:r>
      <w:r>
        <w:rPr>
          <w:rFonts w:hAnsi="Arial Unicode MS"/>
          <w:color w:val="000000"/>
        </w:rPr>
        <w:t>-</w:t>
      </w:r>
      <w:r w:rsidRPr="0098718B">
        <w:rPr>
          <w:rFonts w:hAnsi="Arial Unicode MS"/>
          <w:color w:val="000000"/>
        </w:rPr>
        <w:t>ko</w:t>
      </w:r>
      <w:r>
        <w:rPr>
          <w:rFonts w:hAnsi="Arial Unicode MS"/>
          <w:color w:val="000000"/>
        </w:rPr>
        <w:t>-</w:t>
      </w:r>
      <w:r w:rsidRPr="0098718B">
        <w:rPr>
          <w:rFonts w:hAnsi="Arial Unicode MS"/>
          <w:color w:val="000000"/>
        </w:rPr>
        <w:t>k</w:t>
      </w:r>
      <w:r w:rsidR="0098718B" w:rsidRPr="0098718B">
        <w:rPr>
          <w:rFonts w:hAnsi="Arial Unicode MS"/>
          <w:color w:val="000000"/>
        </w:rPr>
        <w:t>ohep</w:t>
      </w:r>
      <w:r w:rsidR="0098718B" w:rsidRPr="0098718B">
        <w:rPr>
          <w:rFonts w:hAnsi="Arial Unicode MS" w:hint="eastAsia"/>
          <w:color w:val="000000"/>
        </w:rPr>
        <w:t>–č</w:t>
      </w:r>
      <w:r w:rsidR="007270D7">
        <w:rPr>
          <w:rFonts w:hAnsi="Arial Unicode MS"/>
          <w:color w:val="000000"/>
        </w:rPr>
        <w:t>i!</w:t>
      </w:r>
      <w:r>
        <w:rPr>
          <w:rFonts w:hAnsi="Arial Unicode MS"/>
          <w:color w:val="000000"/>
        </w:rPr>
        <w:t>“</w:t>
      </w:r>
      <w:r w:rsidR="007270D7">
        <w:rPr>
          <w:rFonts w:hAnsi="Arial Unicode MS"/>
          <w:color w:val="000000"/>
        </w:rPr>
        <w:br/>
      </w:r>
      <w:r w:rsidR="0098718B" w:rsidRPr="0098718B">
        <w:rPr>
          <w:rFonts w:hAnsi="Arial Unicode MS"/>
          <w:color w:val="000000"/>
        </w:rPr>
        <w:t>Chud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k osl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k u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 xml:space="preserve"> sotva pletl nohami a vy</w:t>
      </w:r>
      <w:r w:rsidR="0098718B" w:rsidRPr="0098718B">
        <w:rPr>
          <w:rFonts w:hAnsi="Arial Unicode MS" w:hint="eastAsia"/>
          <w:color w:val="000000"/>
        </w:rPr>
        <w:t>čí</w:t>
      </w:r>
      <w:r w:rsidR="0098718B" w:rsidRPr="0098718B">
        <w:rPr>
          <w:rFonts w:hAnsi="Arial Unicode MS"/>
          <w:color w:val="000000"/>
        </w:rPr>
        <w:t xml:space="preserve">tal si: </w:t>
      </w: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Hloup</w:t>
      </w:r>
      <w:r w:rsidR="0098718B" w:rsidRPr="0098718B">
        <w:rPr>
          <w:rFonts w:hAnsi="Arial Unicode MS" w:hint="eastAsia"/>
          <w:color w:val="000000"/>
        </w:rPr>
        <w:t>ý</w:t>
      </w:r>
      <w:r w:rsidR="0098718B" w:rsidRPr="0098718B">
        <w:rPr>
          <w:rFonts w:hAnsi="Arial Unicode MS"/>
          <w:color w:val="000000"/>
        </w:rPr>
        <w:t xml:space="preserve"> osle, na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 xml:space="preserve"> ti tohohle bylo pot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eba? Nemohls je nechat na silnici?</w:t>
      </w:r>
      <w:r>
        <w:rPr>
          <w:rFonts w:hAnsi="Arial Unicode MS"/>
          <w:color w:val="000000"/>
        </w:rPr>
        <w:t>“</w:t>
      </w:r>
    </w:p>
    <w:p w:rsidR="008D6A4D" w:rsidRDefault="0098718B">
      <w:pPr>
        <w:pStyle w:val="Zkladntext"/>
        <w:shd w:val="clear" w:color="auto" w:fill="auto"/>
        <w:tabs>
          <w:tab w:val="left" w:pos="1800"/>
          <w:tab w:val="right" w:pos="5007"/>
          <w:tab w:val="left" w:pos="5086"/>
        </w:tabs>
        <w:spacing w:line="374" w:lineRule="exact"/>
        <w:ind w:left="60" w:right="460" w:firstLine="36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Ten byl r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d, kdy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do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li k vod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a cesta d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le nevedla. Slo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il je na b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ehu a ani ne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ekal na pod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kov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n</w:t>
      </w:r>
      <w:r w:rsidRPr="0098718B">
        <w:rPr>
          <w:rFonts w:hAnsi="Arial Unicode MS" w:hint="eastAsia"/>
          <w:color w:val="000000"/>
        </w:rPr>
        <w:t>í</w:t>
      </w:r>
      <w:r w:rsidR="007270D7">
        <w:rPr>
          <w:rFonts w:hAnsi="Arial Unicode MS"/>
          <w:color w:val="000000"/>
        </w:rPr>
        <w:t xml:space="preserve">. Vzal nohy na ramena </w:t>
      </w:r>
      <w:r w:rsidRPr="0098718B">
        <w:rPr>
          <w:rFonts w:hAnsi="Arial Unicode MS"/>
          <w:color w:val="000000"/>
        </w:rPr>
        <w:t>a upaloval</w:t>
      </w:r>
      <w:r w:rsidRPr="0098718B">
        <w:rPr>
          <w:rFonts w:hAnsi="Arial Unicode MS"/>
          <w:color w:val="000000"/>
        </w:rPr>
        <w:tab/>
        <w:t>zp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tky.</w:t>
      </w:r>
    </w:p>
    <w:p w:rsidR="008D6A4D" w:rsidRDefault="0098718B">
      <w:pPr>
        <w:pStyle w:val="Zkladntext"/>
        <w:shd w:val="clear" w:color="auto" w:fill="auto"/>
        <w:tabs>
          <w:tab w:val="left" w:pos="1800"/>
          <w:tab w:val="right" w:pos="5007"/>
        </w:tabs>
        <w:spacing w:line="374" w:lineRule="exact"/>
        <w:ind w:left="60" w:firstLine="36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Byl r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d,</w:t>
      </w:r>
      <w:r w:rsidRPr="0098718B">
        <w:rPr>
          <w:rFonts w:hAnsi="Arial Unicode MS"/>
          <w:color w:val="000000"/>
        </w:rPr>
        <w:tab/>
      </w:r>
      <w:r w:rsidRPr="0098718B">
        <w:rPr>
          <w:rFonts w:hAnsi="Arial Unicode MS" w:hint="eastAsia"/>
          <w:color w:val="000000"/>
        </w:rPr>
        <w:t>ž</w:t>
      </w:r>
      <w:r w:rsidR="007270D7">
        <w:rPr>
          <w:rFonts w:hAnsi="Arial Unicode MS"/>
          <w:color w:val="000000"/>
        </w:rPr>
        <w:t xml:space="preserve">e se jich </w:t>
      </w:r>
      <w:r w:rsidRPr="0098718B">
        <w:rPr>
          <w:rFonts w:hAnsi="Arial Unicode MS"/>
          <w:color w:val="000000"/>
        </w:rPr>
        <w:t>zbavil.</w:t>
      </w:r>
    </w:p>
    <w:p w:rsidR="008D6A4D" w:rsidRDefault="0098718B">
      <w:pPr>
        <w:pStyle w:val="Zkladntext"/>
        <w:shd w:val="clear" w:color="auto" w:fill="auto"/>
        <w:spacing w:line="374" w:lineRule="exact"/>
        <w:ind w:left="60" w:right="460" w:firstLine="36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Jak husa uvid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 vodu, hnala se do 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jako spla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en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. Slepice se rozb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hla a zhluboka se napila. Ale jen trochu polkla, za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ala plivat, prskat, to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ila se do kole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ka, pl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cala k</w:t>
      </w:r>
      <w:r w:rsidRPr="0098718B">
        <w:rPr>
          <w:rFonts w:hAnsi="Arial Unicode MS" w:hint="eastAsia"/>
          <w:color w:val="000000"/>
        </w:rPr>
        <w:t>ří</w:t>
      </w:r>
      <w:r w:rsidRPr="0098718B">
        <w:rPr>
          <w:rFonts w:hAnsi="Arial Unicode MS"/>
          <w:color w:val="000000"/>
        </w:rPr>
        <w:t>dly a je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ela:</w:t>
      </w:r>
    </w:p>
    <w:p w:rsidR="008D6A4D" w:rsidRDefault="008D6A4D">
      <w:pPr>
        <w:pStyle w:val="Zkladntext"/>
        <w:shd w:val="clear" w:color="auto" w:fill="auto"/>
        <w:spacing w:after="14" w:line="320" w:lineRule="exact"/>
        <w:ind w:left="60" w:firstLine="36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K</w:t>
      </w:r>
      <w:r w:rsidRPr="0098718B">
        <w:rPr>
          <w:rFonts w:hAnsi="Arial Unicode MS"/>
          <w:color w:val="000000"/>
        </w:rPr>
        <w:t>o</w:t>
      </w:r>
      <w:r>
        <w:rPr>
          <w:rFonts w:hAnsi="Arial Unicode MS"/>
          <w:color w:val="000000"/>
        </w:rPr>
        <w:t>-</w:t>
      </w:r>
      <w:r w:rsidRPr="0098718B">
        <w:rPr>
          <w:rFonts w:hAnsi="Arial Unicode MS"/>
          <w:color w:val="000000"/>
        </w:rPr>
        <w:t>ko</w:t>
      </w:r>
      <w:r>
        <w:rPr>
          <w:rFonts w:hAnsi="Arial Unicode MS"/>
          <w:color w:val="000000"/>
        </w:rPr>
        <w:t>-</w:t>
      </w:r>
      <w:r w:rsidRPr="0098718B">
        <w:rPr>
          <w:rFonts w:hAnsi="Arial Unicode MS"/>
          <w:color w:val="000000"/>
        </w:rPr>
        <w:t>k</w:t>
      </w:r>
      <w:r w:rsidR="0098718B" w:rsidRPr="0098718B">
        <w:rPr>
          <w:rFonts w:hAnsi="Arial Unicode MS"/>
          <w:color w:val="000000"/>
        </w:rPr>
        <w:t>o! J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jsem otr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vena! Fuj! A fuj! P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l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!</w:t>
      </w:r>
    </w:p>
    <w:p w:rsidR="008D6A4D" w:rsidRDefault="0098718B">
      <w:pPr>
        <w:pStyle w:val="Zkladntext"/>
        <w:shd w:val="clear" w:color="auto" w:fill="auto"/>
        <w:tabs>
          <w:tab w:val="left" w:leader="hyphen" w:pos="6329"/>
          <w:tab w:val="left" w:leader="hyphen" w:pos="7385"/>
        </w:tabs>
        <w:spacing w:line="320" w:lineRule="exact"/>
        <w:ind w:left="60" w:firstLine="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P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l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! To u 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s </w:t>
      </w:r>
      <w:r w:rsidRPr="0098718B">
        <w:rPr>
          <w:rFonts w:hAnsi="Arial Unicode MS" w:hint="eastAsia"/>
          <w:color w:val="000000"/>
        </w:rPr>
        <w:t>–</w:t>
      </w:r>
      <w:r w:rsidRPr="0098718B">
        <w:rPr>
          <w:rFonts w:hAnsi="Arial Unicode MS"/>
          <w:color w:val="000000"/>
        </w:rPr>
        <w:t>k</w:t>
      </w:r>
      <w:r w:rsidR="008D6A4D" w:rsidRPr="0098718B">
        <w:rPr>
          <w:rFonts w:hAnsi="Arial Unicode MS"/>
          <w:color w:val="000000"/>
        </w:rPr>
        <w:t>o</w:t>
      </w:r>
      <w:r w:rsidR="008D6A4D">
        <w:rPr>
          <w:rFonts w:hAnsi="Arial Unicode MS"/>
          <w:color w:val="000000"/>
        </w:rPr>
        <w:t>-</w:t>
      </w:r>
      <w:r w:rsidR="008D6A4D" w:rsidRPr="0098718B">
        <w:rPr>
          <w:rFonts w:hAnsi="Arial Unicode MS"/>
          <w:color w:val="000000"/>
        </w:rPr>
        <w:t>ko</w:t>
      </w:r>
      <w:r w:rsidR="008D6A4D">
        <w:rPr>
          <w:rFonts w:hAnsi="Arial Unicode MS"/>
          <w:color w:val="000000"/>
        </w:rPr>
        <w:t>-</w:t>
      </w:r>
      <w:r w:rsidR="008D6A4D" w:rsidRPr="0098718B">
        <w:rPr>
          <w:rFonts w:hAnsi="Arial Unicode MS"/>
          <w:color w:val="000000"/>
        </w:rPr>
        <w:t>k</w:t>
      </w:r>
      <w:r w:rsidRPr="0098718B">
        <w:rPr>
          <w:rFonts w:hAnsi="Arial Unicode MS"/>
          <w:color w:val="000000"/>
        </w:rPr>
        <w:t>o</w:t>
      </w:r>
      <w:r w:rsidRPr="0098718B">
        <w:rPr>
          <w:rFonts w:hAnsi="Arial Unicode MS" w:hint="eastAsia"/>
          <w:color w:val="000000"/>
        </w:rPr>
        <w:t>–</w:t>
      </w:r>
      <w:r w:rsidRPr="0098718B">
        <w:rPr>
          <w:rFonts w:hAnsi="Arial Unicode MS"/>
          <w:color w:val="000000"/>
        </w:rPr>
        <w:t xml:space="preserve"> na hnoji </w:t>
      </w:r>
      <w:r w:rsidRPr="0098718B">
        <w:rPr>
          <w:rFonts w:hAnsi="Arial Unicode MS"/>
          <w:color w:val="000000"/>
        </w:rPr>
        <w:tab/>
      </w:r>
      <w:r w:rsidRPr="0098718B">
        <w:rPr>
          <w:rFonts w:hAnsi="Arial Unicode MS"/>
          <w:color w:val="000000"/>
        </w:rPr>
        <w:tab/>
      </w:r>
      <w:r w:rsidR="008D6A4D">
        <w:rPr>
          <w:rFonts w:hAnsi="Arial Unicode MS"/>
          <w:color w:val="000000"/>
        </w:rPr>
        <w:t>„</w:t>
      </w:r>
    </w:p>
    <w:p w:rsidR="008D6A4D" w:rsidRDefault="0098718B">
      <w:pPr>
        <w:pStyle w:val="Zkladntext"/>
        <w:shd w:val="clear" w:color="auto" w:fill="auto"/>
        <w:tabs>
          <w:tab w:val="left" w:pos="1800"/>
          <w:tab w:val="left" w:pos="5086"/>
          <w:tab w:val="center" w:pos="6703"/>
        </w:tabs>
        <w:spacing w:line="374" w:lineRule="exact"/>
        <w:ind w:left="60" w:firstLine="36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ka</w:t>
      </w:r>
      <w:r w:rsidRPr="0098718B">
        <w:rPr>
          <w:rFonts w:hAnsi="Arial Unicode MS"/>
          <w:color w:val="000000"/>
        </w:rPr>
        <w:tab/>
        <w:t>se tichounce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ipl</w:t>
      </w:r>
      <w:r w:rsidRPr="0098718B">
        <w:rPr>
          <w:rFonts w:hAnsi="Arial Unicode MS" w:hint="eastAsia"/>
          <w:color w:val="000000"/>
        </w:rPr>
        <w:t>íž</w:t>
      </w:r>
      <w:r w:rsidRPr="0098718B">
        <w:rPr>
          <w:rFonts w:hAnsi="Arial Unicode MS"/>
          <w:color w:val="000000"/>
        </w:rPr>
        <w:t>ila</w:t>
      </w:r>
      <w:r w:rsidRPr="0098718B">
        <w:rPr>
          <w:rFonts w:hAnsi="Arial Unicode MS"/>
          <w:color w:val="000000"/>
        </w:rPr>
        <w:tab/>
        <w:t>k vod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,</w:t>
      </w:r>
      <w:r w:rsidRPr="0098718B">
        <w:rPr>
          <w:rFonts w:hAnsi="Arial Unicode MS"/>
          <w:color w:val="000000"/>
        </w:rPr>
        <w:tab/>
        <w:t>namo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ila</w:t>
      </w:r>
    </w:p>
    <w:p w:rsidR="008D6A4D" w:rsidRDefault="0098718B">
      <w:pPr>
        <w:pStyle w:val="Zkladntext"/>
        <w:shd w:val="clear" w:color="auto" w:fill="auto"/>
        <w:tabs>
          <w:tab w:val="left" w:pos="1800"/>
          <w:tab w:val="right" w:pos="5007"/>
          <w:tab w:val="left" w:pos="5086"/>
          <w:tab w:val="right" w:pos="7778"/>
        </w:tabs>
        <w:spacing w:line="374" w:lineRule="exact"/>
        <w:ind w:left="60" w:firstLine="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si trochu</w:t>
      </w:r>
      <w:r w:rsidRPr="0098718B">
        <w:rPr>
          <w:rFonts w:hAnsi="Arial Unicode MS"/>
          <w:color w:val="000000"/>
        </w:rPr>
        <w:tab/>
        <w:t>tlapi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ku a</w:t>
      </w:r>
      <w:r w:rsidRPr="0098718B">
        <w:rPr>
          <w:rFonts w:hAnsi="Arial Unicode MS"/>
          <w:color w:val="000000"/>
        </w:rPr>
        <w:tab/>
        <w:t>opatrn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ji</w:t>
      </w:r>
      <w:r w:rsidRPr="0098718B">
        <w:rPr>
          <w:rFonts w:hAnsi="Arial Unicode MS"/>
          <w:color w:val="000000"/>
        </w:rPr>
        <w:tab/>
        <w:t>ol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zla. Voda</w:t>
      </w:r>
      <w:r w:rsidRPr="0098718B">
        <w:rPr>
          <w:rFonts w:hAnsi="Arial Unicode MS"/>
          <w:color w:val="000000"/>
        </w:rPr>
        <w:tab/>
        <w:t>byla</w:t>
      </w:r>
    </w:p>
    <w:p w:rsidR="008D6A4D" w:rsidRDefault="0098718B" w:rsidP="00BF29C7">
      <w:pPr>
        <w:pStyle w:val="Zkladntext"/>
        <w:shd w:val="clear" w:color="auto" w:fill="auto"/>
        <w:spacing w:line="374" w:lineRule="exact"/>
        <w:ind w:left="60" w:firstLine="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slan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 a ho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k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.</w:t>
      </w: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>
      <w:pPr>
        <w:spacing w:line="592" w:lineRule="exact"/>
        <w:rPr>
          <w:rFonts w:ascii="Arial Unicode MS" w:eastAsia="Arial Unicode MS" w:hAnsi="Arial Unicode MS" w:cs="Arial Unicode MS"/>
          <w:color w:val="auto"/>
        </w:rPr>
      </w:pPr>
    </w:p>
    <w:p w:rsidR="0098718B" w:rsidRPr="0098718B" w:rsidRDefault="0098718B">
      <w:pPr>
        <w:rPr>
          <w:rFonts w:ascii="Arial Unicode MS" w:eastAsia="Arial Unicode MS" w:hAnsi="Arial Unicode MS" w:cs="Arial Unicode MS"/>
          <w:color w:val="auto"/>
          <w:sz w:val="2"/>
          <w:szCs w:val="2"/>
        </w:rPr>
        <w:sectPr w:rsidR="0098718B" w:rsidRPr="0098718B" w:rsidSect="00864B9A">
          <w:footerReference w:type="default" r:id="rId62"/>
          <w:pgSz w:w="11909" w:h="16838"/>
          <w:pgMar w:top="1434" w:right="1136" w:bottom="1434" w:left="1560" w:header="0" w:footer="3" w:gutter="0"/>
          <w:cols w:space="720"/>
          <w:noEndnote/>
          <w:docGrid w:linePitch="360"/>
        </w:sectPr>
      </w:pPr>
    </w:p>
    <w:p w:rsidR="008D6A4D" w:rsidRDefault="00BF29C7">
      <w:pPr>
        <w:pStyle w:val="Zkladntext"/>
        <w:shd w:val="clear" w:color="auto" w:fill="auto"/>
        <w:tabs>
          <w:tab w:val="right" w:pos="6801"/>
        </w:tabs>
        <w:spacing w:line="320" w:lineRule="exact"/>
        <w:ind w:left="340" w:firstLine="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lastRenderedPageBreak/>
        <w:t>Zaprskala</w:t>
      </w:r>
      <w:r w:rsidR="0098718B" w:rsidRPr="0098718B">
        <w:rPr>
          <w:rFonts w:hAnsi="Arial Unicode MS"/>
          <w:color w:val="000000"/>
        </w:rPr>
        <w:t xml:space="preserve"> o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klivost</w:t>
      </w:r>
      <w:r w:rsidR="0098718B" w:rsidRPr="0098718B">
        <w:rPr>
          <w:rFonts w:hAnsi="Arial Unicode MS" w:hint="eastAsia"/>
          <w:color w:val="000000"/>
        </w:rPr>
        <w:t>í</w:t>
      </w:r>
      <w:r>
        <w:rPr>
          <w:rFonts w:hAnsi="Arial Unicode MS"/>
          <w:color w:val="000000"/>
        </w:rPr>
        <w:t>.</w:t>
      </w:r>
    </w:p>
    <w:p w:rsidR="008D6A4D" w:rsidRDefault="0098718B" w:rsidP="00BF29C7">
      <w:pPr>
        <w:pStyle w:val="Zkladntext"/>
        <w:shd w:val="clear" w:color="auto" w:fill="auto"/>
        <w:spacing w:after="66" w:line="320" w:lineRule="exact"/>
        <w:ind w:left="340" w:firstLine="0"/>
        <w:jc w:val="center"/>
        <w:rPr>
          <w:rFonts w:hAnsi="Arial Unicode MS"/>
        </w:rPr>
      </w:pPr>
      <w:r w:rsidRPr="0098718B">
        <w:rPr>
          <w:rFonts w:hAnsi="Arial Unicode MS"/>
          <w:color w:val="000000"/>
        </w:rPr>
        <w:t>Kam se pod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vala, v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 xml:space="preserve">ude </w:t>
      </w:r>
      <w:r w:rsidRPr="00BF29C7">
        <w:rPr>
          <w:rFonts w:hAnsi="Arial Unicode MS"/>
          <w:color w:val="000000"/>
        </w:rPr>
        <w:t>voda</w:t>
      </w:r>
      <w:r w:rsidR="00BF29C7" w:rsidRPr="00BF29C7">
        <w:t>a</w:t>
      </w:r>
      <w:r w:rsidR="00BF29C7">
        <w:rPr>
          <w:rFonts w:hAnsi="Arial Unicode MS"/>
          <w:color w:val="000000"/>
        </w:rPr>
        <w:t>voda a samá</w:t>
      </w:r>
      <w:r w:rsidRPr="0098718B">
        <w:rPr>
          <w:rFonts w:hAnsi="Arial Unicode MS"/>
          <w:color w:val="000000"/>
        </w:rPr>
        <w:t xml:space="preserve"> voda.</w:t>
      </w:r>
    </w:p>
    <w:p w:rsidR="008D6A4D" w:rsidRDefault="0098718B">
      <w:pPr>
        <w:pStyle w:val="Zkladntext"/>
        <w:shd w:val="clear" w:color="auto" w:fill="auto"/>
        <w:spacing w:line="320" w:lineRule="exact"/>
        <w:ind w:left="20" w:firstLine="0"/>
        <w:rPr>
          <w:rFonts w:hAnsi="Arial Unicode MS"/>
        </w:rPr>
      </w:pPr>
      <w:r w:rsidRPr="0098718B">
        <w:rPr>
          <w:rFonts w:hAnsi="Arial Unicode MS"/>
          <w:color w:val="000000"/>
        </w:rPr>
        <w:t>Modr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 a tichounk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, vlnky 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ustily na p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sku.</w:t>
      </w:r>
    </w:p>
    <w:p w:rsidR="008D6A4D" w:rsidRDefault="0098718B">
      <w:pPr>
        <w:pStyle w:val="Zkladntext"/>
        <w:shd w:val="clear" w:color="auto" w:fill="auto"/>
        <w:spacing w:line="470" w:lineRule="exact"/>
        <w:ind w:left="20" w:right="560" w:firstLine="320"/>
        <w:rPr>
          <w:rFonts w:hAnsi="Arial Unicode MS"/>
        </w:rPr>
      </w:pPr>
      <w:r w:rsidRPr="0098718B">
        <w:rPr>
          <w:rFonts w:hAnsi="Arial Unicode MS"/>
          <w:color w:val="000000"/>
        </w:rPr>
        <w:t>My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ka zvedla u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i a zav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t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ila. A najednou se oto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ila na pat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a vyp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skla:</w:t>
      </w:r>
    </w:p>
    <w:p w:rsidR="008D6A4D" w:rsidRDefault="008D6A4D">
      <w:pPr>
        <w:pStyle w:val="Zkladntext"/>
        <w:shd w:val="clear" w:color="auto" w:fill="auto"/>
        <w:spacing w:after="956" w:line="320" w:lineRule="exact"/>
        <w:ind w:left="280" w:firstLine="0"/>
        <w:jc w:val="center"/>
        <w:rPr>
          <w:rStyle w:val="Zkladntextdkovn2pt"/>
          <w:rFonts w:hAnsi="Arial Unicode MS"/>
          <w:color w:val="000000"/>
        </w:rPr>
      </w:pPr>
      <w:r>
        <w:rPr>
          <w:rStyle w:val="Zkladntextdkovn2pt"/>
          <w:rFonts w:hAnsi="Arial Unicode MS"/>
          <w:color w:val="000000"/>
        </w:rPr>
        <w:t>„</w:t>
      </w:r>
      <w:r w:rsidR="0098718B" w:rsidRPr="0098718B">
        <w:rPr>
          <w:rStyle w:val="Zkladntextdkovn2pt"/>
          <w:rFonts w:hAnsi="Arial Unicode MS"/>
          <w:color w:val="000000"/>
        </w:rPr>
        <w:t>MO</w:t>
      </w:r>
      <w:r w:rsidR="0098718B" w:rsidRPr="0098718B">
        <w:rPr>
          <w:rStyle w:val="Zkladntextdkovn2pt"/>
          <w:rFonts w:hAnsi="Arial Unicode MS" w:hint="eastAsia"/>
          <w:color w:val="000000"/>
        </w:rPr>
        <w:t>Ř</w:t>
      </w:r>
      <w:r w:rsidR="0098718B" w:rsidRPr="0098718B">
        <w:rPr>
          <w:rStyle w:val="Zkladntextdkovn2pt"/>
          <w:rFonts w:hAnsi="Arial Unicode MS"/>
          <w:color w:val="000000"/>
        </w:rPr>
        <w:t>E</w:t>
      </w:r>
      <w:r w:rsidR="00BF29C7">
        <w:rPr>
          <w:rStyle w:val="Zkladntextdkovn2pt"/>
          <w:rFonts w:hAnsi="Arial Unicode MS"/>
          <w:color w:val="000000"/>
        </w:rPr>
        <w:t>! MO</w:t>
      </w:r>
      <w:r w:rsidR="0098718B" w:rsidRPr="0098718B">
        <w:rPr>
          <w:rStyle w:val="Zkladntextdkovn2pt"/>
          <w:rFonts w:hAnsi="Arial Unicode MS" w:hint="eastAsia"/>
          <w:color w:val="000000"/>
        </w:rPr>
        <w:t>Ř</w:t>
      </w:r>
      <w:r w:rsidR="0098718B" w:rsidRPr="0098718B">
        <w:rPr>
          <w:rStyle w:val="Zkladntextdkovn2pt"/>
          <w:rFonts w:hAnsi="Arial Unicode MS"/>
          <w:color w:val="000000"/>
        </w:rPr>
        <w:t>E!</w:t>
      </w:r>
      <w:r>
        <w:rPr>
          <w:rStyle w:val="Zkladntextdkovn2pt"/>
          <w:rFonts w:hAnsi="Arial Unicode MS"/>
          <w:color w:val="000000"/>
        </w:rPr>
        <w:t>“</w:t>
      </w:r>
    </w:p>
    <w:p w:rsidR="008D6A4D" w:rsidRDefault="00864B9A" w:rsidP="00864B9A">
      <w:pPr>
        <w:pStyle w:val="Zkladntext"/>
        <w:shd w:val="clear" w:color="auto" w:fill="auto"/>
        <w:spacing w:after="956"/>
        <w:ind w:left="278" w:firstLine="0"/>
        <w:jc w:val="center"/>
        <w:rPr>
          <w:rFonts w:hAnsi="Arial Unicode MS"/>
        </w:rPr>
      </w:pPr>
      <w:r>
        <w:rPr>
          <w:rFonts w:hAnsi="Arial Unicode MS"/>
          <w:noProof/>
          <w:sz w:val="2"/>
          <w:szCs w:val="2"/>
        </w:rPr>
        <w:drawing>
          <wp:inline distT="0" distB="0" distL="0" distR="0">
            <wp:extent cx="2934335" cy="2385695"/>
            <wp:effectExtent l="0" t="0" r="0" b="0"/>
            <wp:docPr id="44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64">
                              <a14:imgEffect>
                                <a14:brightnessContrast bright="19000" contrast="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35" cy="238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A4D" w:rsidRDefault="008D6A4D">
      <w:pPr>
        <w:framePr w:h="3754" w:hSpace="974" w:wrap="notBeside" w:vAnchor="text" w:hAnchor="text" w:x="975" w:y="1"/>
        <w:jc w:val="center"/>
        <w:rPr>
          <w:rFonts w:ascii="Arial Unicode MS" w:eastAsia="Arial Unicode MS" w:hAnsi="Arial Unicode MS" w:cs="Arial Unicode MS"/>
          <w:color w:val="auto"/>
          <w:sz w:val="2"/>
          <w:szCs w:val="2"/>
        </w:rPr>
      </w:pPr>
    </w:p>
    <w:p w:rsidR="008D6A4D" w:rsidRDefault="008D6A4D">
      <w:pPr>
        <w:rPr>
          <w:rFonts w:ascii="Arial Unicode MS" w:eastAsia="Arial Unicode MS" w:hAnsi="Arial Unicode MS" w:cs="Arial Unicode MS"/>
          <w:color w:val="auto"/>
          <w:sz w:val="2"/>
          <w:szCs w:val="2"/>
        </w:rPr>
      </w:pPr>
    </w:p>
    <w:p w:rsidR="008D6A4D" w:rsidRDefault="008D6A4D" w:rsidP="00864B9A">
      <w:pPr>
        <w:pStyle w:val="Zkladntext71"/>
        <w:shd w:val="clear" w:color="auto" w:fill="auto"/>
        <w:spacing w:line="410" w:lineRule="exact"/>
        <w:ind w:left="20"/>
        <w:rPr>
          <w:rStyle w:val="Zkladntext132"/>
          <w:rFonts w:hAnsi="Arial Unicode MS"/>
          <w:color w:val="000000"/>
        </w:rPr>
      </w:pPr>
    </w:p>
    <w:p w:rsidR="008D6A4D" w:rsidRDefault="008D6A4D">
      <w:pPr>
        <w:pStyle w:val="Zkladntext131"/>
        <w:shd w:val="clear" w:color="auto" w:fill="auto"/>
        <w:spacing w:before="0" w:after="0"/>
        <w:ind w:left="20" w:right="100"/>
        <w:jc w:val="left"/>
        <w:rPr>
          <w:rStyle w:val="Zkladntext132"/>
          <w:rFonts w:hAnsi="Arial Unicode MS"/>
          <w:color w:val="000000"/>
        </w:rPr>
      </w:pPr>
    </w:p>
    <w:p w:rsidR="008D6A4D" w:rsidRDefault="00864B9A" w:rsidP="00864B9A">
      <w:pPr>
        <w:pStyle w:val="Nadpis41"/>
        <w:keepNext/>
        <w:keepLines/>
        <w:shd w:val="clear" w:color="auto" w:fill="auto"/>
        <w:spacing w:before="120" w:after="1408"/>
        <w:ind w:right="57"/>
        <w:jc w:val="center"/>
        <w:rPr>
          <w:rFonts w:ascii="Arial Unicode MS" w:eastAsia="Arial Unicode MS" w:hAnsi="Arial Unicode MS" w:cs="Arial Unicode MS"/>
          <w:color w:val="FF0000"/>
          <w:spacing w:val="0"/>
          <w:sz w:val="52"/>
          <w:szCs w:val="52"/>
        </w:rPr>
      </w:pPr>
      <w:r>
        <w:rPr>
          <w:rFonts w:ascii="Arial Unicode MS" w:eastAsia="Arial Unicode MS" w:hAnsi="Arial Unicode MS" w:cs="Arial Unicode MS"/>
          <w:color w:val="FF0000"/>
          <w:spacing w:val="0"/>
          <w:sz w:val="52"/>
          <w:szCs w:val="52"/>
        </w:rPr>
        <w:t>V</w:t>
      </w:r>
      <w:r w:rsidRPr="00DE0960">
        <w:rPr>
          <w:rFonts w:ascii="Arial Unicode MS" w:eastAsia="Arial Unicode MS" w:hAnsi="Arial Unicode MS" w:cs="Arial Unicode MS"/>
          <w:color w:val="FF0000"/>
          <w:spacing w:val="0"/>
          <w:sz w:val="52"/>
          <w:szCs w:val="52"/>
        </w:rPr>
        <w:t xml:space="preserve">. </w:t>
      </w:r>
      <w:r>
        <w:rPr>
          <w:rFonts w:ascii="Arial Unicode MS" w:eastAsia="Arial Unicode MS" w:hAnsi="Arial Unicode MS" w:cs="Arial Unicode MS"/>
          <w:color w:val="FF0000"/>
          <w:spacing w:val="0"/>
          <w:sz w:val="52"/>
          <w:szCs w:val="52"/>
        </w:rPr>
        <w:t>NECKY STOLETÉ BABIČKY</w:t>
      </w:r>
    </w:p>
    <w:p w:rsidR="008D6A4D" w:rsidRDefault="00864B9A" w:rsidP="00864B9A">
      <w:pPr>
        <w:pStyle w:val="Zkladntext131"/>
        <w:shd w:val="clear" w:color="auto" w:fill="auto"/>
        <w:spacing w:before="0" w:after="0" w:line="240" w:lineRule="atLeast"/>
        <w:ind w:left="23" w:right="102"/>
        <w:jc w:val="center"/>
        <w:rPr>
          <w:rStyle w:val="Zkladntext132"/>
          <w:rFonts w:hAnsi="Arial Unicode MS"/>
          <w:color w:val="000000"/>
        </w:rPr>
      </w:pPr>
      <w:r>
        <w:rPr>
          <w:noProof/>
        </w:rPr>
        <w:drawing>
          <wp:inline distT="0" distB="0" distL="0" distR="0">
            <wp:extent cx="3444240" cy="2186940"/>
            <wp:effectExtent l="0" t="0" r="3810" b="3810"/>
            <wp:docPr id="53" name="Obráze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66">
                              <a14:imgEffect>
                                <a14:brightnessContrast bright="30000" contrast="1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4240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A4D" w:rsidRDefault="008D6A4D">
      <w:pPr>
        <w:pStyle w:val="Zkladntext131"/>
        <w:shd w:val="clear" w:color="auto" w:fill="auto"/>
        <w:spacing w:before="0" w:after="0"/>
        <w:ind w:left="20" w:right="100"/>
        <w:jc w:val="left"/>
        <w:rPr>
          <w:rStyle w:val="Zkladntext132"/>
          <w:rFonts w:hAnsi="Arial Unicode MS"/>
          <w:color w:val="000000"/>
        </w:rPr>
      </w:pPr>
    </w:p>
    <w:p w:rsidR="008D6A4D" w:rsidRDefault="008D6A4D">
      <w:pPr>
        <w:pStyle w:val="Zkladntext131"/>
        <w:shd w:val="clear" w:color="auto" w:fill="auto"/>
        <w:spacing w:before="0" w:after="0"/>
        <w:ind w:left="20" w:right="100"/>
        <w:jc w:val="left"/>
        <w:rPr>
          <w:rStyle w:val="Zkladntext132"/>
          <w:rFonts w:hAnsi="Arial Unicode MS"/>
          <w:color w:val="000000"/>
        </w:rPr>
      </w:pPr>
    </w:p>
    <w:p w:rsidR="008D6A4D" w:rsidRDefault="00864B9A" w:rsidP="00EA092D">
      <w:pPr>
        <w:pStyle w:val="Zkladntext131"/>
        <w:shd w:val="clear" w:color="auto" w:fill="auto"/>
        <w:spacing w:before="0" w:after="0"/>
        <w:ind w:left="20" w:right="100"/>
        <w:rPr>
          <w:rFonts w:hAnsi="Arial Unicode MS"/>
        </w:rPr>
      </w:pPr>
      <w:r w:rsidRPr="00EA092D">
        <w:rPr>
          <w:rStyle w:val="Zkladntext132"/>
          <w:rFonts w:hAnsi="Arial Unicode MS"/>
          <w:b/>
          <w:color w:val="FF0000"/>
          <w:sz w:val="36"/>
        </w:rPr>
        <w:t>A</w:t>
      </w:r>
      <w:r w:rsidR="0098718B" w:rsidRPr="0098718B">
        <w:rPr>
          <w:rStyle w:val="Zkladntext132"/>
          <w:rFonts w:hAnsi="Arial Unicode MS"/>
          <w:color w:val="000000"/>
        </w:rPr>
        <w:t>no, bylo to mo</w:t>
      </w:r>
      <w:r w:rsidR="0098718B" w:rsidRPr="0098718B">
        <w:rPr>
          <w:rStyle w:val="Zkladntext132"/>
          <w:rFonts w:hAnsi="Arial Unicode MS" w:hint="eastAsia"/>
          <w:color w:val="000000"/>
        </w:rPr>
        <w:t>ř</w:t>
      </w:r>
      <w:r w:rsidR="0098718B" w:rsidRPr="0098718B">
        <w:rPr>
          <w:rStyle w:val="Zkladntext132"/>
          <w:rFonts w:hAnsi="Arial Unicode MS"/>
          <w:color w:val="000000"/>
        </w:rPr>
        <w:t>e v cel</w:t>
      </w:r>
      <w:r w:rsidR="0098718B" w:rsidRPr="0098718B">
        <w:rPr>
          <w:rStyle w:val="Zkladntext132"/>
          <w:rFonts w:hAnsi="Arial Unicode MS" w:hint="eastAsia"/>
          <w:color w:val="000000"/>
        </w:rPr>
        <w:t>é</w:t>
      </w:r>
      <w:r w:rsidR="0098718B" w:rsidRPr="0098718B">
        <w:rPr>
          <w:rStyle w:val="Zkladntext132"/>
          <w:rFonts w:hAnsi="Arial Unicode MS"/>
          <w:color w:val="000000"/>
        </w:rPr>
        <w:t xml:space="preserve"> n</w:t>
      </w:r>
      <w:r w:rsidR="0098718B" w:rsidRPr="0098718B">
        <w:rPr>
          <w:rStyle w:val="Zkladntext132"/>
          <w:rFonts w:hAnsi="Arial Unicode MS" w:hint="eastAsia"/>
          <w:color w:val="000000"/>
        </w:rPr>
        <w:t>á</w:t>
      </w:r>
      <w:r w:rsidR="0098718B" w:rsidRPr="0098718B">
        <w:rPr>
          <w:rStyle w:val="Zkladntext132"/>
          <w:rFonts w:hAnsi="Arial Unicode MS"/>
          <w:color w:val="000000"/>
        </w:rPr>
        <w:t>dhe</w:t>
      </w:r>
      <w:r w:rsidR="0098718B" w:rsidRPr="0098718B">
        <w:rPr>
          <w:rStyle w:val="Zkladntext132"/>
          <w:rFonts w:hAnsi="Arial Unicode MS" w:hint="eastAsia"/>
          <w:color w:val="000000"/>
        </w:rPr>
        <w:t>ř</w:t>
      </w:r>
      <w:r w:rsidR="0098718B" w:rsidRPr="0098718B">
        <w:rPr>
          <w:rStyle w:val="Zkladntext132"/>
          <w:rFonts w:hAnsi="Arial Unicode MS"/>
          <w:color w:val="000000"/>
        </w:rPr>
        <w:t>e. Zv</w:t>
      </w:r>
      <w:r w:rsidR="0098718B" w:rsidRPr="0098718B">
        <w:rPr>
          <w:rStyle w:val="Zkladntext132"/>
          <w:rFonts w:hAnsi="Arial Unicode MS" w:hint="eastAsia"/>
          <w:color w:val="000000"/>
        </w:rPr>
        <w:t>ířá</w:t>
      </w:r>
      <w:r w:rsidR="0098718B" w:rsidRPr="0098718B">
        <w:rPr>
          <w:rStyle w:val="Zkladntext132"/>
          <w:rFonts w:hAnsi="Arial Unicode MS"/>
          <w:color w:val="000000"/>
        </w:rPr>
        <w:t>tka st</w:t>
      </w:r>
      <w:r w:rsidR="0098718B" w:rsidRPr="0098718B">
        <w:rPr>
          <w:rStyle w:val="Zkladntext132"/>
          <w:rFonts w:hAnsi="Arial Unicode MS" w:hint="eastAsia"/>
          <w:color w:val="000000"/>
        </w:rPr>
        <w:t>á</w:t>
      </w:r>
      <w:r w:rsidR="0098718B" w:rsidRPr="0098718B">
        <w:rPr>
          <w:rStyle w:val="Zkladntext132"/>
          <w:rFonts w:hAnsi="Arial Unicode MS"/>
          <w:color w:val="000000"/>
        </w:rPr>
        <w:t>la a jen se d</w:t>
      </w:r>
      <w:r w:rsidR="0098718B" w:rsidRPr="0098718B">
        <w:rPr>
          <w:rStyle w:val="Zkladntext132"/>
          <w:rFonts w:hAnsi="Arial Unicode MS" w:hint="eastAsia"/>
          <w:color w:val="000000"/>
        </w:rPr>
        <w:t>í</w:t>
      </w:r>
      <w:r w:rsidR="0098718B" w:rsidRPr="0098718B">
        <w:rPr>
          <w:rStyle w:val="Zkladntext132"/>
          <w:rFonts w:hAnsi="Arial Unicode MS"/>
          <w:color w:val="000000"/>
        </w:rPr>
        <w:t>vala.</w:t>
      </w:r>
    </w:p>
    <w:p w:rsidR="008D6A4D" w:rsidRDefault="0098718B" w:rsidP="00EA092D">
      <w:pPr>
        <w:pStyle w:val="Zkladntext"/>
        <w:shd w:val="clear" w:color="auto" w:fill="auto"/>
        <w:spacing w:line="379" w:lineRule="exact"/>
        <w:ind w:left="20" w:firstLine="40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ka sepjala tlapky a vzdychala:</w:t>
      </w:r>
    </w:p>
    <w:p w:rsidR="008D6A4D" w:rsidRDefault="008D6A4D" w:rsidP="00EA092D">
      <w:pPr>
        <w:pStyle w:val="Zkladntext"/>
        <w:shd w:val="clear" w:color="auto" w:fill="auto"/>
        <w:spacing w:line="379" w:lineRule="exact"/>
        <w:ind w:left="20" w:firstLine="40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To je kr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sa, jemin</w:t>
      </w:r>
      <w:r w:rsidR="0098718B" w:rsidRPr="0098718B">
        <w:rPr>
          <w:rFonts w:hAnsi="Arial Unicode MS" w:hint="eastAsia"/>
          <w:color w:val="000000"/>
        </w:rPr>
        <w:t>áč</w:t>
      </w:r>
      <w:r w:rsidR="0098718B" w:rsidRPr="0098718B">
        <w:rPr>
          <w:rFonts w:hAnsi="Arial Unicode MS"/>
          <w:color w:val="000000"/>
        </w:rPr>
        <w:t>ku, to je kr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sa!</w:t>
      </w:r>
      <w:r>
        <w:rPr>
          <w:rFonts w:hAnsi="Arial Unicode MS"/>
          <w:color w:val="000000"/>
        </w:rPr>
        <w:t>“</w:t>
      </w:r>
    </w:p>
    <w:p w:rsidR="008D6A4D" w:rsidRDefault="0098718B" w:rsidP="00EA092D">
      <w:pPr>
        <w:pStyle w:val="Zkladntext"/>
        <w:shd w:val="clear" w:color="auto" w:fill="auto"/>
        <w:spacing w:line="379" w:lineRule="exact"/>
        <w:ind w:left="20" w:right="100" w:firstLine="40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Pejsek v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t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il, nohy napjat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 xml:space="preserve"> jako strunky a oc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sek jako prut. Ka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d</w:t>
      </w:r>
      <w:r w:rsidRPr="0098718B">
        <w:rPr>
          <w:rFonts w:hAnsi="Arial Unicode MS" w:hint="eastAsia"/>
          <w:color w:val="000000"/>
        </w:rPr>
        <w:t>áž</w:t>
      </w:r>
      <w:r w:rsidRPr="0098718B">
        <w:rPr>
          <w:rFonts w:hAnsi="Arial Unicode MS"/>
          <w:color w:val="000000"/>
        </w:rPr>
        <w:t>ilka v 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m hr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la.</w:t>
      </w:r>
    </w:p>
    <w:p w:rsidR="008D6A4D" w:rsidRDefault="00EA092D" w:rsidP="00EA092D">
      <w:pPr>
        <w:pStyle w:val="Zkladntext"/>
        <w:shd w:val="clear" w:color="auto" w:fill="auto"/>
        <w:spacing w:line="379" w:lineRule="exact"/>
        <w:ind w:left="20" w:right="100" w:firstLine="400"/>
        <w:jc w:val="both"/>
        <w:rPr>
          <w:rFonts w:hAnsi="Arial Unicode MS"/>
        </w:rPr>
      </w:pPr>
      <w:r>
        <w:rPr>
          <w:rFonts w:hAnsi="Arial Unicode MS"/>
          <w:noProof/>
        </w:rPr>
        <w:drawing>
          <wp:anchor distT="0" distB="0" distL="63500" distR="63500" simplePos="0" relativeHeight="251703296" behindDoc="1" locked="0" layoutInCell="1" allowOverlap="1">
            <wp:simplePos x="0" y="0"/>
            <wp:positionH relativeFrom="margin">
              <wp:posOffset>2815590</wp:posOffset>
            </wp:positionH>
            <wp:positionV relativeFrom="paragraph">
              <wp:posOffset>321945</wp:posOffset>
            </wp:positionV>
            <wp:extent cx="2822575" cy="1852930"/>
            <wp:effectExtent l="0" t="0" r="0" b="0"/>
            <wp:wrapTight wrapText="bothSides">
              <wp:wrapPolygon edited="0">
                <wp:start x="0" y="0"/>
                <wp:lineTo x="0" y="21319"/>
                <wp:lineTo x="21430" y="21319"/>
                <wp:lineTo x="21430" y="0"/>
                <wp:lineTo x="0" y="0"/>
              </wp:wrapPolygon>
            </wp:wrapTight>
            <wp:docPr id="65" name="obráze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68">
                              <a14:imgEffect>
                                <a14:brightnessContrast bright="30000" contras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185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718B" w:rsidRPr="0098718B">
        <w:rPr>
          <w:rFonts w:hAnsi="Arial Unicode MS"/>
          <w:color w:val="000000"/>
        </w:rPr>
        <w:t>My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ku zl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kaly leskl</w:t>
      </w:r>
      <w:r w:rsidR="0098718B" w:rsidRPr="0098718B">
        <w:rPr>
          <w:rFonts w:hAnsi="Arial Unicode MS" w:hint="eastAsia"/>
          <w:color w:val="000000"/>
        </w:rPr>
        <w:t>é</w:t>
      </w:r>
      <w:r w:rsidR="0098718B" w:rsidRPr="0098718B">
        <w:rPr>
          <w:rFonts w:hAnsi="Arial Unicode MS"/>
          <w:color w:val="000000"/>
        </w:rPr>
        <w:t xml:space="preserve"> mu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li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 xml:space="preserve">ky. 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mejdila po b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ehu a sn</w:t>
      </w:r>
      <w:r w:rsidR="0098718B" w:rsidRPr="0098718B">
        <w:rPr>
          <w:rFonts w:hAnsi="Arial Unicode MS" w:hint="eastAsia"/>
          <w:color w:val="000000"/>
        </w:rPr>
        <w:t>áš</w:t>
      </w:r>
      <w:r w:rsidR="0098718B" w:rsidRPr="0098718B">
        <w:rPr>
          <w:rFonts w:hAnsi="Arial Unicode MS"/>
          <w:color w:val="000000"/>
        </w:rPr>
        <w:t>ela si je na hrom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dku. Hra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ka takov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!</w:t>
      </w:r>
    </w:p>
    <w:p w:rsidR="008D6A4D" w:rsidRDefault="0098718B" w:rsidP="00EA092D">
      <w:pPr>
        <w:pStyle w:val="Zkladntext"/>
        <w:shd w:val="clear" w:color="auto" w:fill="auto"/>
        <w:spacing w:line="379" w:lineRule="exact"/>
        <w:ind w:left="20" w:firstLine="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k chrochtal:</w:t>
      </w:r>
    </w:p>
    <w:p w:rsidR="008D6A4D" w:rsidRDefault="008D6A4D" w:rsidP="00EA092D">
      <w:pPr>
        <w:pStyle w:val="Zkladntext"/>
        <w:shd w:val="clear" w:color="auto" w:fill="auto"/>
        <w:spacing w:line="379" w:lineRule="exact"/>
        <w:ind w:left="20" w:firstLine="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No</w:t>
      </w:r>
      <w:r w:rsidR="00EA092D">
        <w:rPr>
          <w:rFonts w:hAnsi="Arial Unicode MS"/>
          <w:color w:val="000000"/>
        </w:rPr>
        <w:t>,</w:t>
      </w:r>
      <w:r w:rsidR="0098718B" w:rsidRPr="0098718B">
        <w:rPr>
          <w:rFonts w:hAnsi="Arial Unicode MS"/>
          <w:color w:val="000000"/>
        </w:rPr>
        <w:t xml:space="preserve"> no, ujde to.</w:t>
      </w:r>
    </w:p>
    <w:p w:rsidR="008D6A4D" w:rsidRDefault="0098718B" w:rsidP="00EA092D">
      <w:pPr>
        <w:pStyle w:val="Zkladntext"/>
        <w:shd w:val="clear" w:color="auto" w:fill="auto"/>
        <w:spacing w:line="379" w:lineRule="exact"/>
        <w:ind w:left="20" w:right="100" w:firstLine="0"/>
        <w:jc w:val="both"/>
        <w:rPr>
          <w:rFonts w:hAnsi="Arial Unicode MS"/>
        </w:rPr>
      </w:pP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patn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 pod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van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 to zrovna nen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,alek 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emu tolik vody?</w:t>
      </w:r>
      <w:r w:rsidR="008D6A4D">
        <w:rPr>
          <w:rFonts w:hAnsi="Arial Unicode MS"/>
          <w:color w:val="000000"/>
        </w:rPr>
        <w:t>“</w:t>
      </w:r>
    </w:p>
    <w:p w:rsidR="0098718B" w:rsidRPr="0098718B" w:rsidRDefault="0098718B" w:rsidP="00EA092D">
      <w:pPr>
        <w:pStyle w:val="Zkladntext"/>
        <w:shd w:val="clear" w:color="auto" w:fill="auto"/>
        <w:spacing w:line="379" w:lineRule="exact"/>
        <w:ind w:left="20" w:firstLine="0"/>
        <w:jc w:val="both"/>
        <w:rPr>
          <w:rFonts w:hAnsi="Arial Unicode MS"/>
        </w:rPr>
        <w:sectPr w:rsidR="0098718B" w:rsidRPr="0098718B">
          <w:footerReference w:type="even" r:id="rId69"/>
          <w:footerReference w:type="default" r:id="rId70"/>
          <w:footerReference w:type="first" r:id="rId71"/>
          <w:pgSz w:w="11909" w:h="16838"/>
          <w:pgMar w:top="2551" w:right="1246" w:bottom="1805" w:left="1246" w:header="0" w:footer="3" w:gutter="970"/>
          <w:cols w:space="720"/>
          <w:noEndnote/>
          <w:titlePg/>
          <w:rtlGutter/>
          <w:docGrid w:linePitch="360"/>
        </w:sectPr>
      </w:pPr>
      <w:r w:rsidRPr="0098718B">
        <w:rPr>
          <w:rFonts w:hAnsi="Arial Unicode MS"/>
          <w:color w:val="000000"/>
        </w:rPr>
        <w:t>Slepice nemohla</w:t>
      </w:r>
    </w:p>
    <w:p w:rsidR="008D6A4D" w:rsidRDefault="0098718B" w:rsidP="008534AD">
      <w:pPr>
        <w:pStyle w:val="Zkladntext"/>
        <w:shd w:val="clear" w:color="auto" w:fill="auto"/>
        <w:tabs>
          <w:tab w:val="left" w:pos="7938"/>
        </w:tabs>
        <w:spacing w:line="374" w:lineRule="exact"/>
        <w:ind w:left="60" w:right="-111" w:firstLine="360"/>
        <w:jc w:val="both"/>
        <w:rPr>
          <w:rFonts w:hAnsi="Arial Unicode MS"/>
          <w:color w:val="000000"/>
        </w:rPr>
      </w:pPr>
      <w:r w:rsidRPr="0098718B">
        <w:rPr>
          <w:rFonts w:hAnsi="Arial Unicode MS"/>
          <w:color w:val="000000"/>
        </w:rPr>
        <w:t>na mo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i naj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t </w:t>
      </w:r>
      <w:r w:rsidRPr="0098718B">
        <w:rPr>
          <w:rFonts w:hAnsi="Arial Unicode MS" w:hint="eastAsia"/>
          <w:color w:val="000000"/>
        </w:rPr>
        <w:t>žá</w:t>
      </w:r>
      <w:r w:rsidRPr="0098718B">
        <w:rPr>
          <w:rFonts w:hAnsi="Arial Unicode MS"/>
          <w:color w:val="000000"/>
        </w:rPr>
        <w:t>dn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 xml:space="preserve"> kr</w:t>
      </w:r>
      <w:r w:rsidRPr="0098718B">
        <w:rPr>
          <w:rFonts w:hAnsi="Arial Unicode MS" w:hint="eastAsia"/>
          <w:color w:val="000000"/>
        </w:rPr>
        <w:t>á</w:t>
      </w:r>
      <w:r w:rsidR="008534AD">
        <w:rPr>
          <w:rFonts w:hAnsi="Arial Unicode MS"/>
          <w:color w:val="000000"/>
        </w:rPr>
        <w:t>sy. Pořá</w:t>
      </w:r>
      <w:r w:rsidRPr="0098718B">
        <w:rPr>
          <w:rFonts w:hAnsi="Arial Unicode MS"/>
          <w:color w:val="000000"/>
        </w:rPr>
        <w:t>d c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tila tu </w:t>
      </w:r>
      <w:r w:rsidR="008534AD">
        <w:rPr>
          <w:rFonts w:hAnsi="Arial Unicode MS"/>
          <w:color w:val="000000"/>
        </w:rPr>
        <w:t>p</w:t>
      </w:r>
      <w:r w:rsidRPr="0098718B">
        <w:rPr>
          <w:rFonts w:hAnsi="Arial Unicode MS"/>
          <w:color w:val="000000"/>
        </w:rPr>
        <w:t>rotivnou slan</w:t>
      </w:r>
      <w:r w:rsidR="008D6A4D" w:rsidRPr="0098718B">
        <w:rPr>
          <w:rFonts w:hAnsi="Arial Unicode MS" w:hint="eastAsia"/>
          <w:color w:val="000000"/>
        </w:rPr>
        <w:t>ě</w:t>
      </w:r>
      <w:r w:rsidR="008D6A4D">
        <w:rPr>
          <w:rFonts w:hAnsi="Arial Unicode MS" w:hint="eastAsia"/>
          <w:color w:val="000000"/>
        </w:rPr>
        <w:t>-</w:t>
      </w:r>
      <w:r w:rsidR="008D6A4D" w:rsidRPr="0098718B">
        <w:rPr>
          <w:rFonts w:hAnsi="Arial Unicode MS"/>
          <w:color w:val="000000"/>
        </w:rPr>
        <w:t>h</w:t>
      </w:r>
      <w:r w:rsidRPr="0098718B">
        <w:rPr>
          <w:rFonts w:hAnsi="Arial Unicode MS"/>
          <w:color w:val="000000"/>
        </w:rPr>
        <w:t>o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 xml:space="preserve">kou </w:t>
      </w:r>
      <w:r w:rsidR="008534AD" w:rsidRPr="0098718B">
        <w:rPr>
          <w:rFonts w:hAnsi="Arial Unicode MS"/>
          <w:color w:val="000000"/>
        </w:rPr>
        <w:t>chuť</w:t>
      </w:r>
      <w:r w:rsidRPr="0098718B">
        <w:rPr>
          <w:rFonts w:hAnsi="Arial Unicode MS"/>
          <w:color w:val="000000"/>
        </w:rPr>
        <w:t xml:space="preserve"> na jazyku. A pak ji </w:t>
      </w:r>
      <w:r w:rsidR="008534AD" w:rsidRPr="0098718B">
        <w:rPr>
          <w:rFonts w:hAnsi="Arial Unicode MS"/>
          <w:color w:val="000000"/>
        </w:rPr>
        <w:t>také</w:t>
      </w:r>
      <w:r w:rsidRPr="0098718B">
        <w:rPr>
          <w:rFonts w:hAnsi="Arial Unicode MS"/>
          <w:color w:val="000000"/>
        </w:rPr>
        <w:t xml:space="preserve"> zlobilo,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 se 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ka tak rozpl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>v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 obdivem. Ohrnula</w:t>
      </w:r>
    </w:p>
    <w:p w:rsidR="008D6A4D" w:rsidRDefault="0098718B" w:rsidP="008534AD">
      <w:pPr>
        <w:pStyle w:val="Zkladntext"/>
        <w:shd w:val="clear" w:color="auto" w:fill="auto"/>
        <w:tabs>
          <w:tab w:val="left" w:pos="7938"/>
        </w:tabs>
        <w:spacing w:line="374" w:lineRule="exact"/>
        <w:ind w:left="60" w:right="-111" w:firstLine="360"/>
        <w:jc w:val="both"/>
        <w:rPr>
          <w:rFonts w:hAnsi="Arial Unicode MS"/>
          <w:color w:val="000000"/>
        </w:rPr>
      </w:pPr>
      <w:r w:rsidRPr="0098718B">
        <w:rPr>
          <w:rFonts w:hAnsi="Arial Unicode MS"/>
          <w:color w:val="000000"/>
        </w:rPr>
        <w:t>nos a vzne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en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poznamenala:</w:t>
      </w:r>
    </w:p>
    <w:p w:rsidR="008D6A4D" w:rsidRDefault="008D6A4D" w:rsidP="008534AD">
      <w:pPr>
        <w:pStyle w:val="Zkladntext"/>
        <w:shd w:val="clear" w:color="auto" w:fill="auto"/>
        <w:tabs>
          <w:tab w:val="left" w:pos="7938"/>
        </w:tabs>
        <w:spacing w:line="374" w:lineRule="exact"/>
        <w:ind w:left="60" w:right="-111" w:firstLine="360"/>
        <w:jc w:val="both"/>
        <w:rPr>
          <w:rFonts w:hAnsi="Arial Unicode MS"/>
          <w:color w:val="000000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To je toho, k</w:t>
      </w:r>
      <w:r w:rsidRPr="0098718B">
        <w:rPr>
          <w:rFonts w:hAnsi="Arial Unicode MS"/>
          <w:color w:val="000000"/>
        </w:rPr>
        <w:t>o</w:t>
      </w:r>
      <w:r>
        <w:rPr>
          <w:rFonts w:hAnsi="Arial Unicode MS"/>
          <w:color w:val="000000"/>
        </w:rPr>
        <w:t>-</w:t>
      </w:r>
      <w:r w:rsidRPr="0098718B">
        <w:rPr>
          <w:rFonts w:hAnsi="Arial Unicode MS"/>
          <w:color w:val="000000"/>
        </w:rPr>
        <w:t>ko</w:t>
      </w:r>
      <w:r>
        <w:rPr>
          <w:rFonts w:hAnsi="Arial Unicode MS"/>
          <w:color w:val="000000"/>
        </w:rPr>
        <w:t>-</w:t>
      </w:r>
      <w:r w:rsidRPr="0098718B">
        <w:rPr>
          <w:rFonts w:hAnsi="Arial Unicode MS"/>
          <w:color w:val="000000"/>
        </w:rPr>
        <w:t>k</w:t>
      </w:r>
      <w:r w:rsidR="0098718B" w:rsidRPr="0098718B">
        <w:rPr>
          <w:rFonts w:hAnsi="Arial Unicode MS"/>
          <w:color w:val="000000"/>
        </w:rPr>
        <w:t xml:space="preserve">o! To je toho! </w:t>
      </w:r>
      <w:r w:rsidR="0098718B" w:rsidRPr="008534AD">
        <w:rPr>
          <w:rFonts w:hAnsi="Arial Unicode MS"/>
          <w:color w:val="000000"/>
        </w:rPr>
        <w:t xml:space="preserve">Trochu </w:t>
      </w:r>
      <w:r w:rsidR="0098718B" w:rsidRPr="0098718B">
        <w:rPr>
          <w:rFonts w:hAnsi="Arial Unicode MS"/>
          <w:color w:val="000000"/>
        </w:rPr>
        <w:t>vody. Co s t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m, kdy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 xml:space="preserve"> se to ned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j</w:t>
      </w:r>
      <w:r w:rsidR="0098718B" w:rsidRPr="0098718B">
        <w:rPr>
          <w:rFonts w:hAnsi="Arial Unicode MS" w:hint="eastAsia"/>
          <w:color w:val="000000"/>
        </w:rPr>
        <w:t>í</w:t>
      </w:r>
      <w:r w:rsidR="008534AD">
        <w:rPr>
          <w:rFonts w:hAnsi="Arial Unicode MS"/>
          <w:color w:val="000000"/>
        </w:rPr>
        <w:t>st? To já</w:t>
      </w:r>
      <w:r w:rsidR="0098718B" w:rsidRPr="0098718B">
        <w:rPr>
          <w:rFonts w:hAnsi="Arial Unicode MS"/>
          <w:color w:val="000000"/>
        </w:rPr>
        <w:t xml:space="preserve"> vid</w:t>
      </w:r>
      <w:r w:rsidR="0098718B" w:rsidRPr="0098718B">
        <w:rPr>
          <w:rFonts w:hAnsi="Arial Unicode MS" w:hint="eastAsia"/>
          <w:color w:val="000000"/>
        </w:rPr>
        <w:t>ě</w:t>
      </w:r>
      <w:r w:rsidR="008534AD">
        <w:rPr>
          <w:rFonts w:hAnsi="Arial Unicode MS"/>
          <w:color w:val="000000"/>
        </w:rPr>
        <w:t>la jinší</w:t>
      </w:r>
    </w:p>
    <w:p w:rsidR="008D6A4D" w:rsidRDefault="0098718B" w:rsidP="008534AD">
      <w:pPr>
        <w:pStyle w:val="Zkladntext"/>
        <w:shd w:val="clear" w:color="auto" w:fill="auto"/>
        <w:tabs>
          <w:tab w:val="left" w:pos="7938"/>
        </w:tabs>
        <w:spacing w:line="374" w:lineRule="exact"/>
        <w:ind w:left="60" w:right="-111" w:firstLine="360"/>
        <w:jc w:val="both"/>
        <w:rPr>
          <w:rFonts w:hAnsi="Arial Unicode MS"/>
          <w:color w:val="000000"/>
        </w:rPr>
      </w:pPr>
      <w:r w:rsidRPr="0098718B">
        <w:rPr>
          <w:rFonts w:hAnsi="Arial Unicode MS"/>
          <w:color w:val="000000"/>
        </w:rPr>
        <w:t>v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ci! To u 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s na hnoji</w:t>
      </w:r>
    </w:p>
    <w:p w:rsidR="008D6A4D" w:rsidRDefault="0098718B" w:rsidP="008534AD">
      <w:pPr>
        <w:pStyle w:val="Zkladntext"/>
        <w:shd w:val="clear" w:color="auto" w:fill="auto"/>
        <w:tabs>
          <w:tab w:val="left" w:pos="7938"/>
        </w:tabs>
        <w:spacing w:line="374" w:lineRule="exact"/>
        <w:ind w:left="60" w:right="-111" w:firstLine="360"/>
        <w:jc w:val="both"/>
        <w:rPr>
          <w:rFonts w:hAnsi="Arial Unicode MS"/>
          <w:color w:val="000000"/>
        </w:rPr>
      </w:pPr>
      <w:r w:rsidRPr="0098718B">
        <w:rPr>
          <w:rFonts w:hAnsi="Arial Unicode MS"/>
          <w:color w:val="000000"/>
        </w:rPr>
        <w:t>Pejsek moud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 pronesl:</w:t>
      </w:r>
      <w:r w:rsidRPr="0098718B">
        <w:rPr>
          <w:rFonts w:hAnsi="Arial Unicode MS"/>
          <w:color w:val="000000"/>
        </w:rPr>
        <w:tab/>
      </w:r>
    </w:p>
    <w:p w:rsidR="008D6A4D" w:rsidRDefault="008D6A4D" w:rsidP="008534AD">
      <w:pPr>
        <w:pStyle w:val="Zkladntext"/>
        <w:shd w:val="clear" w:color="auto" w:fill="auto"/>
        <w:tabs>
          <w:tab w:val="left" w:pos="7938"/>
        </w:tabs>
        <w:spacing w:line="374" w:lineRule="exact"/>
        <w:ind w:left="60" w:right="-111" w:firstLine="360"/>
        <w:jc w:val="both"/>
        <w:rPr>
          <w:rFonts w:hAnsi="Arial Unicode MS"/>
          <w:color w:val="000000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Tak jsme tedy u mo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e. Ale jak d</w:t>
      </w:r>
      <w:r w:rsidR="0098718B" w:rsidRPr="0098718B">
        <w:rPr>
          <w:rFonts w:hAnsi="Arial Unicode MS" w:hint="eastAsia"/>
          <w:color w:val="000000"/>
        </w:rPr>
        <w:t>á</w:t>
      </w:r>
      <w:r w:rsidR="008534AD">
        <w:rPr>
          <w:rFonts w:hAnsi="Arial Unicode MS"/>
          <w:color w:val="000000"/>
        </w:rPr>
        <w:t>l? Kudy do té</w:t>
      </w:r>
    </w:p>
    <w:p w:rsidR="008D6A4D" w:rsidRDefault="0098718B" w:rsidP="008534AD">
      <w:pPr>
        <w:pStyle w:val="Zkladntext"/>
        <w:shd w:val="clear" w:color="auto" w:fill="auto"/>
        <w:tabs>
          <w:tab w:val="left" w:pos="7938"/>
        </w:tabs>
        <w:spacing w:line="374" w:lineRule="exact"/>
        <w:ind w:left="60" w:right="-111" w:firstLine="360"/>
        <w:jc w:val="both"/>
        <w:rPr>
          <w:rFonts w:hAnsi="Arial Unicode MS"/>
          <w:color w:val="000000"/>
        </w:rPr>
      </w:pPr>
      <w:r w:rsidRPr="0098718B">
        <w:rPr>
          <w:rFonts w:hAnsi="Arial Unicode MS"/>
          <w:color w:val="000000"/>
        </w:rPr>
        <w:t>Afrrriky?</w:t>
      </w:r>
      <w:r w:rsidR="008D6A4D">
        <w:rPr>
          <w:rFonts w:hAnsi="Arial Unicode MS"/>
          <w:color w:val="000000"/>
        </w:rPr>
        <w:t>“</w:t>
      </w:r>
    </w:p>
    <w:p w:rsidR="008D6A4D" w:rsidRDefault="0098718B" w:rsidP="008534AD">
      <w:pPr>
        <w:pStyle w:val="Zkladntext"/>
        <w:shd w:val="clear" w:color="auto" w:fill="auto"/>
        <w:tabs>
          <w:tab w:val="left" w:pos="7938"/>
        </w:tabs>
        <w:spacing w:line="374" w:lineRule="exact"/>
        <w:ind w:left="60" w:right="-111" w:firstLine="360"/>
        <w:jc w:val="both"/>
        <w:rPr>
          <w:rFonts w:hAnsi="Arial Unicode MS"/>
          <w:color w:val="000000"/>
        </w:rPr>
      </w:pPr>
      <w:r w:rsidRPr="0098718B">
        <w:rPr>
          <w:rFonts w:hAnsi="Arial Unicode MS"/>
          <w:color w:val="000000"/>
        </w:rPr>
        <w:t>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k hned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ipom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nal:</w:t>
      </w:r>
    </w:p>
    <w:p w:rsidR="008D6A4D" w:rsidRDefault="008D6A4D" w:rsidP="008534AD">
      <w:pPr>
        <w:pStyle w:val="Zkladntext"/>
        <w:shd w:val="clear" w:color="auto" w:fill="auto"/>
        <w:tabs>
          <w:tab w:val="left" w:pos="7938"/>
        </w:tabs>
        <w:spacing w:line="374" w:lineRule="exact"/>
        <w:ind w:left="60" w:right="-111" w:firstLine="360"/>
        <w:jc w:val="both"/>
        <w:rPr>
          <w:rFonts w:hAnsi="Arial Unicode MS"/>
          <w:color w:val="000000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Ty mandle, v</w:t>
      </w:r>
      <w:r w:rsidR="0098718B" w:rsidRPr="0098718B">
        <w:rPr>
          <w:rFonts w:hAnsi="Arial Unicode MS" w:hint="eastAsia"/>
          <w:color w:val="000000"/>
        </w:rPr>
        <w:t>í</w:t>
      </w:r>
      <w:r w:rsidR="008534AD">
        <w:rPr>
          <w:rFonts w:hAnsi="Arial Unicode MS"/>
          <w:color w:val="000000"/>
        </w:rPr>
        <w:t>te, ty mandle!</w:t>
      </w:r>
      <w:r>
        <w:rPr>
          <w:rFonts w:hAnsi="Arial Unicode MS"/>
          <w:color w:val="000000"/>
        </w:rPr>
        <w:t>“</w:t>
      </w:r>
    </w:p>
    <w:p w:rsidR="008D6A4D" w:rsidRDefault="0098718B" w:rsidP="008534AD">
      <w:pPr>
        <w:pStyle w:val="Zkladntext"/>
        <w:shd w:val="clear" w:color="auto" w:fill="auto"/>
        <w:tabs>
          <w:tab w:val="left" w:pos="8222"/>
        </w:tabs>
        <w:spacing w:line="374" w:lineRule="exact"/>
        <w:ind w:left="60" w:right="-111" w:firstLine="360"/>
        <w:jc w:val="both"/>
        <w:rPr>
          <w:rFonts w:hAnsi="Arial Unicode MS"/>
          <w:color w:val="000000"/>
        </w:rPr>
      </w:pPr>
      <w:r w:rsidRPr="0098718B">
        <w:rPr>
          <w:rFonts w:hAnsi="Arial Unicode MS"/>
          <w:color w:val="000000"/>
        </w:rPr>
        <w:t>My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 xml:space="preserve">ka 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ukala v p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sku, a </w:t>
      </w:r>
      <w:r w:rsidR="008534AD" w:rsidRPr="0098718B">
        <w:rPr>
          <w:rFonts w:hAnsi="Arial Unicode MS"/>
          <w:color w:val="000000"/>
        </w:rPr>
        <w:t>teď</w:t>
      </w:r>
      <w:r w:rsidRPr="0098718B">
        <w:rPr>
          <w:rFonts w:hAnsi="Arial Unicode MS"/>
          <w:color w:val="000000"/>
        </w:rPr>
        <w:t xml:space="preserve"> se zastavila a zapi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la.</w:t>
      </w:r>
    </w:p>
    <w:p w:rsidR="008D6A4D" w:rsidRDefault="008D6A4D" w:rsidP="008534AD">
      <w:pPr>
        <w:pStyle w:val="Zkladntext"/>
        <w:shd w:val="clear" w:color="auto" w:fill="auto"/>
        <w:tabs>
          <w:tab w:val="left" w:pos="1800"/>
          <w:tab w:val="left" w:pos="8222"/>
        </w:tabs>
        <w:spacing w:line="374" w:lineRule="exact"/>
        <w:ind w:left="60" w:right="460" w:firstLine="360"/>
        <w:jc w:val="both"/>
        <w:rPr>
          <w:rFonts w:hAnsi="Arial Unicode MS"/>
          <w:color w:val="000000"/>
        </w:rPr>
      </w:pPr>
      <w:r>
        <w:rPr>
          <w:rFonts w:hAnsi="Arial Unicode MS"/>
          <w:color w:val="000000"/>
        </w:rPr>
        <w:t>„</w:t>
      </w:r>
      <w:r w:rsidR="008534AD">
        <w:rPr>
          <w:rFonts w:hAnsi="Arial Unicode MS"/>
          <w:color w:val="000000"/>
        </w:rPr>
        <w:t xml:space="preserve">Já </w:t>
      </w:r>
      <w:r w:rsidR="008534AD" w:rsidRPr="0098718B">
        <w:rPr>
          <w:rFonts w:hAnsi="Arial Unicode MS"/>
          <w:color w:val="000000"/>
        </w:rPr>
        <w:t>myslí</w:t>
      </w:r>
      <w:r w:rsidR="008534AD">
        <w:rPr>
          <w:rFonts w:hAnsi="Arial Unicode MS"/>
          <w:color w:val="000000"/>
        </w:rPr>
        <w:t>m</w:t>
      </w:r>
      <w:r w:rsidR="0098718B" w:rsidRPr="0098718B">
        <w:rPr>
          <w:rFonts w:hAnsi="Arial Unicode MS"/>
          <w:color w:val="000000"/>
        </w:rPr>
        <w:t xml:space="preserve">, 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>e mus</w:t>
      </w:r>
      <w:r w:rsidR="0098718B" w:rsidRPr="0098718B">
        <w:rPr>
          <w:rFonts w:hAnsi="Arial Unicode MS" w:hint="eastAsia"/>
          <w:color w:val="000000"/>
        </w:rPr>
        <w:t>í</w:t>
      </w:r>
      <w:r w:rsidR="008534AD">
        <w:rPr>
          <w:rFonts w:hAnsi="Arial Unicode MS"/>
          <w:color w:val="000000"/>
        </w:rPr>
        <w:t>me př</w:t>
      </w:r>
      <w:r w:rsidR="0098718B" w:rsidRPr="0098718B">
        <w:rPr>
          <w:rFonts w:hAnsi="Arial Unicode MS"/>
          <w:color w:val="000000"/>
        </w:rPr>
        <w:t>es vodu.</w:t>
      </w:r>
      <w:r>
        <w:rPr>
          <w:rFonts w:hAnsi="Arial Unicode MS"/>
          <w:color w:val="000000"/>
        </w:rPr>
        <w:t>“</w:t>
      </w:r>
    </w:p>
    <w:p w:rsidR="008D6A4D" w:rsidRDefault="008D6A4D" w:rsidP="008534AD">
      <w:pPr>
        <w:pStyle w:val="Zkladntext"/>
        <w:shd w:val="clear" w:color="auto" w:fill="auto"/>
        <w:tabs>
          <w:tab w:val="left" w:pos="1800"/>
          <w:tab w:val="left" w:pos="8222"/>
        </w:tabs>
        <w:spacing w:line="374" w:lineRule="exact"/>
        <w:ind w:left="60" w:right="283" w:firstLine="360"/>
        <w:jc w:val="both"/>
        <w:rPr>
          <w:rFonts w:hAnsi="Arial Unicode MS"/>
          <w:color w:val="000000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Mus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me, a u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 xml:space="preserve"> zas mus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me! A p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es</w:t>
      </w:r>
      <w:r w:rsidR="008534AD">
        <w:rPr>
          <w:rFonts w:hAnsi="Arial Unicode MS"/>
          <w:color w:val="000000"/>
        </w:rPr>
        <w:t xml:space="preserve"> vod</w:t>
      </w:r>
      <w:r w:rsidR="0098718B" w:rsidRPr="0098718B">
        <w:rPr>
          <w:rFonts w:hAnsi="Arial Unicode MS"/>
          <w:color w:val="000000"/>
        </w:rPr>
        <w:t>u!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hubov</w:t>
      </w:r>
      <w:r w:rsidR="008534AD">
        <w:rPr>
          <w:rFonts w:hAnsi="Arial Unicode MS"/>
          <w:color w:val="000000"/>
        </w:rPr>
        <w:t>al</w:t>
      </w:r>
      <w:r w:rsidR="0098718B" w:rsidRPr="0098718B">
        <w:rPr>
          <w:rFonts w:hAnsi="Arial Unicode MS"/>
          <w:color w:val="000000"/>
        </w:rPr>
        <w:t xml:space="preserve"> Pa</w:t>
      </w:r>
      <w:r w:rsidR="0098718B" w:rsidRPr="0098718B">
        <w:rPr>
          <w:rFonts w:hAnsi="Arial Unicode MS" w:hint="eastAsia"/>
          <w:color w:val="000000"/>
        </w:rPr>
        <w:t>ší</w:t>
      </w:r>
      <w:r w:rsidR="0098718B" w:rsidRPr="0098718B">
        <w:rPr>
          <w:rFonts w:hAnsi="Arial Unicode MS"/>
          <w:color w:val="000000"/>
        </w:rPr>
        <w:t xml:space="preserve">k. </w:t>
      </w: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Jakpak p</w:t>
      </w:r>
      <w:r w:rsidR="0098718B" w:rsidRPr="0098718B">
        <w:rPr>
          <w:rFonts w:hAnsi="Arial Unicode MS" w:hint="eastAsia"/>
          <w:color w:val="000000"/>
        </w:rPr>
        <w:t>ů</w:t>
      </w:r>
      <w:r w:rsidR="0098718B" w:rsidRPr="0098718B">
        <w:rPr>
          <w:rFonts w:hAnsi="Arial Unicode MS"/>
          <w:color w:val="000000"/>
        </w:rPr>
        <w:t>jde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 xml:space="preserve"> p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 xml:space="preserve">es vodu? A </w:t>
      </w:r>
      <w:r w:rsidR="008534AD" w:rsidRPr="0098718B">
        <w:rPr>
          <w:rFonts w:hAnsi="Arial Unicode MS"/>
          <w:color w:val="000000"/>
        </w:rPr>
        <w:t>takovádálka</w:t>
      </w:r>
      <w:r w:rsidR="0098718B" w:rsidRPr="0098718B">
        <w:rPr>
          <w:rFonts w:hAnsi="Arial Unicode MS"/>
          <w:color w:val="000000"/>
        </w:rPr>
        <w:t>. J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u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 xml:space="preserve"> m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m toho koup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n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 xml:space="preserve"> nadosmrti dost.</w:t>
      </w:r>
    </w:p>
    <w:p w:rsidR="008D6A4D" w:rsidRDefault="0098718B" w:rsidP="008534AD">
      <w:pPr>
        <w:pStyle w:val="Zkladntext"/>
        <w:shd w:val="clear" w:color="auto" w:fill="auto"/>
        <w:tabs>
          <w:tab w:val="left" w:pos="1800"/>
          <w:tab w:val="left" w:pos="8222"/>
        </w:tabs>
        <w:spacing w:line="374" w:lineRule="exact"/>
        <w:ind w:left="60" w:right="283" w:firstLine="360"/>
        <w:jc w:val="both"/>
        <w:rPr>
          <w:rFonts w:hAnsi="Arial Unicode MS"/>
          <w:color w:val="000000"/>
        </w:rPr>
      </w:pPr>
      <w:r w:rsidRPr="0098718B">
        <w:rPr>
          <w:rFonts w:hAnsi="Arial Unicode MS"/>
          <w:color w:val="000000"/>
        </w:rPr>
        <w:t>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ce se do vody tak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 xml:space="preserve"> zrovna necht</w:t>
      </w:r>
      <w:r w:rsidRPr="0098718B">
        <w:rPr>
          <w:rFonts w:hAnsi="Arial Unicode MS" w:hint="eastAsia"/>
          <w:color w:val="000000"/>
        </w:rPr>
        <w:t>ě</w:t>
      </w:r>
      <w:r w:rsidR="008534AD">
        <w:rPr>
          <w:rFonts w:hAnsi="Arial Unicode MS"/>
          <w:color w:val="000000"/>
        </w:rPr>
        <w:t>lo. Umý</w:t>
      </w:r>
      <w:r w:rsidRPr="0098718B">
        <w:rPr>
          <w:rFonts w:hAnsi="Arial Unicode MS"/>
          <w:color w:val="000000"/>
        </w:rPr>
        <w:t>t se a ol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zat – no, pro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pak ne? Ale jak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>pak bl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zniv</w:t>
      </w:r>
      <w:r w:rsidRPr="0098718B">
        <w:rPr>
          <w:rFonts w:hAnsi="Arial Unicode MS" w:hint="eastAsia"/>
          <w:color w:val="000000"/>
        </w:rPr>
        <w:t>é</w:t>
      </w:r>
      <w:r w:rsidR="008534AD">
        <w:rPr>
          <w:rFonts w:hAnsi="Arial Unicode MS"/>
          <w:color w:val="000000"/>
        </w:rPr>
        <w:t xml:space="preserve"> sporty?</w:t>
      </w:r>
    </w:p>
    <w:p w:rsidR="008D6A4D" w:rsidRDefault="0098718B" w:rsidP="008534AD">
      <w:pPr>
        <w:pStyle w:val="Zkladntext"/>
        <w:shd w:val="clear" w:color="auto" w:fill="auto"/>
        <w:tabs>
          <w:tab w:val="left" w:pos="1800"/>
          <w:tab w:val="left" w:pos="8222"/>
        </w:tabs>
        <w:spacing w:line="374" w:lineRule="exact"/>
        <w:ind w:left="60" w:right="283" w:firstLine="360"/>
        <w:jc w:val="both"/>
        <w:rPr>
          <w:rFonts w:hAnsi="Arial Unicode MS"/>
          <w:color w:val="000000"/>
        </w:rPr>
      </w:pPr>
      <w:r w:rsidRPr="0098718B">
        <w:rPr>
          <w:rFonts w:hAnsi="Arial Unicode MS"/>
          <w:color w:val="000000"/>
        </w:rPr>
        <w:t>Anislepice nebyla p</w:t>
      </w:r>
      <w:r w:rsidRPr="0098718B">
        <w:rPr>
          <w:rFonts w:hAnsi="Arial Unicode MS" w:hint="eastAsia"/>
          <w:color w:val="000000"/>
        </w:rPr>
        <w:t>ří</w:t>
      </w:r>
      <w:r w:rsidRPr="0098718B">
        <w:rPr>
          <w:rFonts w:hAnsi="Arial Unicode MS"/>
          <w:color w:val="000000"/>
        </w:rPr>
        <w:t>li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 xml:space="preserve"> nad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ena.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lapovala</w:t>
      </w:r>
    </w:p>
    <w:p w:rsidR="008D6A4D" w:rsidRDefault="008534AD" w:rsidP="008534AD">
      <w:pPr>
        <w:pStyle w:val="Zkladntext"/>
        <w:shd w:val="clear" w:color="auto" w:fill="auto"/>
        <w:tabs>
          <w:tab w:val="left" w:pos="1800"/>
          <w:tab w:val="left" w:pos="8222"/>
        </w:tabs>
        <w:spacing w:line="374" w:lineRule="exact"/>
        <w:ind w:left="60" w:right="283" w:firstLine="360"/>
        <w:jc w:val="both"/>
        <w:rPr>
          <w:rFonts w:hAnsi="Arial Unicode MS"/>
          <w:color w:val="000000"/>
        </w:rPr>
      </w:pPr>
      <w:r w:rsidRPr="008534AD">
        <w:rPr>
          <w:rFonts w:hAnsi="Arial Unicode MS"/>
          <w:color w:val="000000"/>
        </w:rPr>
        <w:t>p</w:t>
      </w:r>
      <w:r w:rsidR="0098718B" w:rsidRPr="008534AD">
        <w:rPr>
          <w:rFonts w:hAnsi="Arial Unicode MS"/>
          <w:color w:val="000000"/>
        </w:rPr>
        <w:t>odr</w:t>
      </w:r>
      <w:r w:rsidR="0098718B" w:rsidRPr="008534AD">
        <w:rPr>
          <w:rFonts w:hAnsi="Arial Unicode MS" w:hint="eastAsia"/>
          <w:color w:val="000000"/>
        </w:rPr>
        <w:t>áž</w:t>
      </w:r>
      <w:r w:rsidR="0098718B" w:rsidRPr="008534AD">
        <w:rPr>
          <w:rFonts w:hAnsi="Arial Unicode MS"/>
          <w:color w:val="000000"/>
        </w:rPr>
        <w:t>d</w:t>
      </w:r>
      <w:r w:rsidR="0098718B" w:rsidRPr="008534AD">
        <w:rPr>
          <w:rFonts w:hAnsi="Arial Unicode MS" w:hint="eastAsia"/>
          <w:color w:val="000000"/>
        </w:rPr>
        <w:t>ě</w:t>
      </w:r>
      <w:r w:rsidR="0098718B" w:rsidRPr="008534AD">
        <w:rPr>
          <w:rFonts w:hAnsi="Arial Unicode MS"/>
          <w:color w:val="000000"/>
        </w:rPr>
        <w:t>n</w:t>
      </w:r>
      <w:r w:rsidR="0098718B" w:rsidRPr="008534AD">
        <w:rPr>
          <w:rFonts w:hAnsi="Arial Unicode MS" w:hint="eastAsia"/>
          <w:color w:val="000000"/>
        </w:rPr>
        <w:t>ě</w:t>
      </w:r>
      <w:r>
        <w:rPr>
          <w:rFonts w:hAnsi="Arial Unicode MS"/>
          <w:color w:val="000000"/>
        </w:rPr>
        <w:t xml:space="preserve"> s</w:t>
      </w:r>
      <w:r w:rsidR="0098718B" w:rsidRPr="0098718B">
        <w:rPr>
          <w:rFonts w:hAnsi="Arial Unicode MS"/>
          <w:color w:val="000000"/>
        </w:rPr>
        <w:t>nohy na nohu a k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zala:</w:t>
      </w:r>
    </w:p>
    <w:p w:rsidR="008D6A4D" w:rsidRDefault="0098718B" w:rsidP="008534AD">
      <w:pPr>
        <w:pStyle w:val="Zkladntext"/>
        <w:shd w:val="clear" w:color="auto" w:fill="auto"/>
        <w:tabs>
          <w:tab w:val="left" w:pos="1800"/>
          <w:tab w:val="left" w:pos="8222"/>
        </w:tabs>
        <w:spacing w:line="374" w:lineRule="exact"/>
        <w:ind w:left="60" w:right="283" w:firstLine="360"/>
        <w:jc w:val="both"/>
        <w:rPr>
          <w:rFonts w:hAnsi="Arial Unicode MS"/>
          <w:color w:val="000000"/>
        </w:rPr>
      </w:pPr>
      <w:r w:rsidRPr="0098718B">
        <w:rPr>
          <w:rFonts w:hAnsi="Arial Unicode MS"/>
          <w:color w:val="000000"/>
        </w:rPr>
        <w:t>Kod</w:t>
      </w:r>
      <w:r w:rsidRPr="0098718B">
        <w:rPr>
          <w:rFonts w:hAnsi="Arial Unicode MS" w:hint="eastAsia"/>
          <w:color w:val="000000"/>
        </w:rPr>
        <w:t>áá</w:t>
      </w:r>
      <w:r w:rsidRPr="0098718B">
        <w:rPr>
          <w:rFonts w:hAnsi="Arial Unicode MS"/>
          <w:color w:val="000000"/>
        </w:rPr>
        <w:t>k! Kod</w:t>
      </w:r>
      <w:r w:rsidRPr="0098718B">
        <w:rPr>
          <w:rFonts w:hAnsi="Arial Unicode MS" w:hint="eastAsia"/>
          <w:color w:val="000000"/>
        </w:rPr>
        <w:t>áá</w:t>
      </w:r>
      <w:r w:rsidRPr="0098718B">
        <w:rPr>
          <w:rFonts w:hAnsi="Arial Unicode MS"/>
          <w:color w:val="000000"/>
        </w:rPr>
        <w:t>k! J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 to po</w:t>
      </w:r>
      <w:r w:rsidRPr="0098718B">
        <w:rPr>
          <w:rFonts w:hAnsi="Arial Unicode MS" w:hint="eastAsia"/>
          <w:color w:val="000000"/>
        </w:rPr>
        <w:t>řá</w:t>
      </w:r>
      <w:r w:rsidRPr="0098718B">
        <w:rPr>
          <w:rFonts w:hAnsi="Arial Unicode MS"/>
          <w:color w:val="000000"/>
        </w:rPr>
        <w:t xml:space="preserve">d </w:t>
      </w:r>
      <w:r w:rsidRPr="0098718B">
        <w:rPr>
          <w:rFonts w:hAnsi="Arial Unicode MS" w:hint="eastAsia"/>
          <w:color w:val="000000"/>
        </w:rPr>
        <w:t>ří</w:t>
      </w:r>
      <w:r w:rsidRPr="0098718B">
        <w:rPr>
          <w:rFonts w:hAnsi="Arial Unicode MS"/>
          <w:color w:val="000000"/>
        </w:rPr>
        <w:t>kala: Kampak do Afriky! Ale t</w:t>
      </w:r>
      <w:r w:rsidR="008534AD">
        <w:rPr>
          <w:rFonts w:hAnsi="Arial Unicode MS"/>
          <w:color w:val="000000"/>
        </w:rPr>
        <w:t>o</w:t>
      </w:r>
      <w:r w:rsidRPr="0098718B">
        <w:rPr>
          <w:rFonts w:hAnsi="Arial Unicode MS"/>
          <w:color w:val="000000"/>
        </w:rPr>
        <w:t xml:space="preserve"> ne, to ne. A </w:t>
      </w:r>
      <w:r w:rsidR="008534AD" w:rsidRPr="0098718B">
        <w:rPr>
          <w:rFonts w:hAnsi="Arial Unicode MS"/>
          <w:color w:val="000000"/>
        </w:rPr>
        <w:t>teď</w:t>
      </w:r>
      <w:r w:rsidRPr="0098718B">
        <w:rPr>
          <w:rFonts w:hAnsi="Arial Unicode MS"/>
          <w:color w:val="000000"/>
        </w:rPr>
        <w:t xml:space="preserve"> to m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me. Kam se ned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je, do Afriky! Pro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 xml:space="preserve"> u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ne rovnou na </w:t>
      </w:r>
      <w:r w:rsidR="008534AD" w:rsidRPr="0098718B">
        <w:rPr>
          <w:rFonts w:hAnsi="Arial Unicode MS"/>
          <w:color w:val="000000"/>
        </w:rPr>
        <w:t>měsíc</w:t>
      </w:r>
      <w:r w:rsidRPr="0098718B">
        <w:rPr>
          <w:rFonts w:hAnsi="Arial Unicode MS"/>
          <w:color w:val="000000"/>
        </w:rPr>
        <w:t xml:space="preserve">.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 j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ene</w:t>
      </w:r>
      <w:r w:rsidRPr="0098718B">
        <w:rPr>
          <w:rFonts w:hAnsi="Arial Unicode MS" w:hint="eastAsia"/>
          <w:color w:val="000000"/>
        </w:rPr>
        <w:t>š</w:t>
      </w:r>
      <w:r w:rsidR="008534AD">
        <w:rPr>
          <w:rFonts w:hAnsi="Arial Unicode MS"/>
          <w:color w:val="000000"/>
        </w:rPr>
        <w:t>ť</w:t>
      </w:r>
      <w:r w:rsidRPr="0098718B">
        <w:rPr>
          <w:rFonts w:hAnsi="Arial Unicode MS"/>
          <w:color w:val="000000"/>
        </w:rPr>
        <w:t>astn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 slepice nez</w:t>
      </w:r>
      <w:r w:rsidRPr="0098718B">
        <w:rPr>
          <w:rFonts w:hAnsi="Arial Unicode MS" w:hint="eastAsia"/>
          <w:color w:val="000000"/>
        </w:rPr>
        <w:t>ů</w:t>
      </w:r>
      <w:r w:rsidRPr="0098718B">
        <w:rPr>
          <w:rFonts w:hAnsi="Arial Unicode MS"/>
          <w:color w:val="000000"/>
        </w:rPr>
        <w:t>stala rad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i doma. Kdepak u 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s na hnoji!</w:t>
      </w:r>
      <w:r w:rsidR="008D6A4D">
        <w:rPr>
          <w:rFonts w:hAnsi="Arial Unicode MS"/>
          <w:color w:val="000000"/>
        </w:rPr>
        <w:t>“</w:t>
      </w:r>
    </w:p>
    <w:p w:rsidR="008D6A4D" w:rsidRDefault="0098718B" w:rsidP="008534AD">
      <w:pPr>
        <w:pStyle w:val="Zkladntext"/>
        <w:shd w:val="clear" w:color="auto" w:fill="auto"/>
        <w:tabs>
          <w:tab w:val="left" w:pos="1800"/>
          <w:tab w:val="left" w:pos="8222"/>
        </w:tabs>
        <w:spacing w:line="374" w:lineRule="exact"/>
        <w:ind w:left="60" w:right="460" w:firstLine="360"/>
        <w:jc w:val="both"/>
        <w:rPr>
          <w:rFonts w:hAnsi="Arial Unicode MS"/>
          <w:color w:val="000000"/>
        </w:rPr>
      </w:pPr>
      <w:r w:rsidRPr="0098718B">
        <w:rPr>
          <w:rFonts w:hAnsi="Arial Unicode MS"/>
          <w:color w:val="000000"/>
        </w:rPr>
        <w:t>Husa na ni vyjela:</w:t>
      </w:r>
    </w:p>
    <w:p w:rsidR="008D6A4D" w:rsidRDefault="008D6A4D" w:rsidP="008534AD">
      <w:pPr>
        <w:pStyle w:val="Zkladntext"/>
        <w:shd w:val="clear" w:color="auto" w:fill="auto"/>
        <w:tabs>
          <w:tab w:val="left" w:pos="1800"/>
          <w:tab w:val="left" w:pos="8222"/>
        </w:tabs>
        <w:spacing w:line="374" w:lineRule="exact"/>
        <w:ind w:left="60" w:right="460" w:firstLine="360"/>
        <w:jc w:val="both"/>
        <w:rPr>
          <w:rFonts w:hAnsi="Arial Unicode MS"/>
          <w:color w:val="000000"/>
        </w:rPr>
      </w:pPr>
    </w:p>
    <w:p w:rsidR="008D6A4D" w:rsidRDefault="008534AD" w:rsidP="008534AD">
      <w:pPr>
        <w:pStyle w:val="Zkladntext"/>
        <w:shd w:val="clear" w:color="auto" w:fill="auto"/>
        <w:tabs>
          <w:tab w:val="left" w:pos="1800"/>
          <w:tab w:val="left" w:pos="8222"/>
        </w:tabs>
        <w:ind w:left="62" w:right="459" w:firstLine="357"/>
        <w:jc w:val="center"/>
        <w:rPr>
          <w:rFonts w:hAnsi="Arial Unicode MS"/>
        </w:rPr>
      </w:pPr>
      <w:r>
        <w:rPr>
          <w:noProof/>
        </w:rPr>
        <w:drawing>
          <wp:inline distT="0" distB="0" distL="0" distR="0">
            <wp:extent cx="5383578" cy="7116418"/>
            <wp:effectExtent l="0" t="0" r="7620" b="8890"/>
            <wp:docPr id="98" name="Obrázek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386506" cy="7120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 w:rsidP="001515A4">
      <w:pPr>
        <w:tabs>
          <w:tab w:val="left" w:pos="7864"/>
        </w:tabs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98718B" w:rsidP="001515A4">
      <w:pPr>
        <w:pStyle w:val="Zkladntext"/>
        <w:shd w:val="clear" w:color="auto" w:fill="auto"/>
        <w:tabs>
          <w:tab w:val="left" w:pos="1800"/>
          <w:tab w:val="left" w:pos="8222"/>
        </w:tabs>
        <w:spacing w:line="374" w:lineRule="exact"/>
        <w:ind w:left="60" w:right="283" w:firstLine="360"/>
        <w:jc w:val="both"/>
        <w:rPr>
          <w:rFonts w:hAnsi="Arial Unicode MS"/>
          <w:color w:val="000000"/>
        </w:rPr>
      </w:pPr>
      <w:r w:rsidRPr="0098718B">
        <w:rPr>
          <w:rFonts w:hAnsi="Arial Unicode MS"/>
          <w:color w:val="000000"/>
        </w:rPr>
        <w:t>A kdo 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zval? Kdopak, kdopak? Ah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!</w:t>
      </w:r>
      <w:r w:rsidR="008D6A4D">
        <w:rPr>
          <w:rFonts w:hAnsi="Arial Unicode MS"/>
          <w:color w:val="000000"/>
        </w:rPr>
        <w:t>“</w:t>
      </w:r>
    </w:p>
    <w:p w:rsidR="008D6A4D" w:rsidRDefault="0098718B" w:rsidP="001515A4">
      <w:pPr>
        <w:pStyle w:val="Zkladntext"/>
        <w:shd w:val="clear" w:color="auto" w:fill="auto"/>
        <w:tabs>
          <w:tab w:val="left" w:pos="1800"/>
          <w:tab w:val="left" w:pos="8222"/>
        </w:tabs>
        <w:spacing w:line="374" w:lineRule="exact"/>
        <w:ind w:left="60" w:right="283" w:firstLine="360"/>
        <w:jc w:val="both"/>
        <w:rPr>
          <w:rFonts w:hAnsi="Arial Unicode MS"/>
          <w:color w:val="000000"/>
        </w:rPr>
      </w:pPr>
      <w:r w:rsidRPr="0098718B">
        <w:rPr>
          <w:rFonts w:hAnsi="Arial Unicode MS"/>
          <w:color w:val="000000"/>
        </w:rPr>
        <w:t>Pejsek vyblafl:</w:t>
      </w:r>
    </w:p>
    <w:p w:rsidR="008D6A4D" w:rsidRDefault="008D6A4D" w:rsidP="001515A4">
      <w:pPr>
        <w:pStyle w:val="Zkladntext"/>
        <w:shd w:val="clear" w:color="auto" w:fill="auto"/>
        <w:tabs>
          <w:tab w:val="left" w:pos="1800"/>
          <w:tab w:val="left" w:pos="8222"/>
        </w:tabs>
        <w:spacing w:line="374" w:lineRule="exact"/>
        <w:ind w:left="60" w:right="283" w:firstLine="360"/>
        <w:jc w:val="both"/>
        <w:rPr>
          <w:rFonts w:hAnsi="Arial Unicode MS"/>
          <w:color w:val="000000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A to zas ne. Kdy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 xml:space="preserve"> se 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eklo: jde se do Afriky,</w:t>
      </w:r>
    </w:p>
    <w:p w:rsidR="008D6A4D" w:rsidRDefault="0098718B" w:rsidP="001515A4">
      <w:pPr>
        <w:pStyle w:val="Zkladntext"/>
        <w:shd w:val="clear" w:color="auto" w:fill="auto"/>
        <w:tabs>
          <w:tab w:val="left" w:pos="1800"/>
          <w:tab w:val="left" w:pos="8222"/>
        </w:tabs>
        <w:spacing w:line="374" w:lineRule="exact"/>
        <w:ind w:left="60" w:right="283" w:firstLine="360"/>
        <w:jc w:val="both"/>
        <w:rPr>
          <w:rFonts w:hAnsi="Arial Unicode MS"/>
          <w:color w:val="000000"/>
        </w:rPr>
      </w:pPr>
      <w:r w:rsidRPr="0098718B">
        <w:rPr>
          <w:rFonts w:hAnsi="Arial Unicode MS"/>
          <w:color w:val="000000"/>
        </w:rPr>
        <w:t>tak se jde a basta! Mus</w:t>
      </w:r>
      <w:r w:rsidRPr="0098718B">
        <w:rPr>
          <w:rFonts w:hAnsi="Arial Unicode MS" w:hint="eastAsia"/>
          <w:color w:val="000000"/>
        </w:rPr>
        <w:t>í</w:t>
      </w:r>
      <w:r w:rsidR="001515A4">
        <w:rPr>
          <w:rFonts w:hAnsi="Arial Unicode MS"/>
          <w:color w:val="000000"/>
        </w:rPr>
        <w:t>me hledat loď</w:t>
      </w:r>
      <w:r w:rsidRPr="0098718B">
        <w:rPr>
          <w:rFonts w:hAnsi="Arial Unicode MS"/>
          <w:color w:val="000000"/>
        </w:rPr>
        <w:t>.</w:t>
      </w:r>
      <w:r w:rsidR="008D6A4D">
        <w:rPr>
          <w:rFonts w:hAnsi="Arial Unicode MS"/>
          <w:color w:val="000000"/>
        </w:rPr>
        <w:t>“</w:t>
      </w:r>
    </w:p>
    <w:p w:rsidR="008D6A4D" w:rsidRDefault="008D6A4D" w:rsidP="001515A4">
      <w:pPr>
        <w:pStyle w:val="Zkladntext"/>
        <w:shd w:val="clear" w:color="auto" w:fill="auto"/>
        <w:tabs>
          <w:tab w:val="left" w:pos="1800"/>
          <w:tab w:val="left" w:pos="8222"/>
        </w:tabs>
        <w:spacing w:line="374" w:lineRule="exact"/>
        <w:ind w:left="60" w:right="283" w:firstLine="360"/>
        <w:jc w:val="both"/>
        <w:rPr>
          <w:rFonts w:hAnsi="Arial Unicode MS"/>
          <w:color w:val="000000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U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 xml:space="preserve"> zas mus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me! U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 xml:space="preserve"> zas mus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me!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b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doval Pa</w:t>
      </w:r>
      <w:r w:rsidR="0098718B" w:rsidRPr="0098718B">
        <w:rPr>
          <w:rFonts w:hAnsi="Arial Unicode MS" w:hint="eastAsia"/>
          <w:color w:val="000000"/>
        </w:rPr>
        <w:t>ší</w:t>
      </w:r>
      <w:r w:rsidR="0098718B" w:rsidRPr="0098718B">
        <w:rPr>
          <w:rFonts w:hAnsi="Arial Unicode MS"/>
          <w:color w:val="000000"/>
        </w:rPr>
        <w:t>k.</w:t>
      </w:r>
    </w:p>
    <w:p w:rsidR="008D6A4D" w:rsidRDefault="008D6A4D" w:rsidP="001515A4">
      <w:pPr>
        <w:pStyle w:val="Zkladntext"/>
        <w:shd w:val="clear" w:color="auto" w:fill="auto"/>
        <w:tabs>
          <w:tab w:val="left" w:pos="1800"/>
          <w:tab w:val="left" w:pos="8222"/>
        </w:tabs>
        <w:spacing w:line="374" w:lineRule="exact"/>
        <w:ind w:left="60" w:right="283" w:firstLine="360"/>
        <w:jc w:val="both"/>
        <w:rPr>
          <w:rFonts w:hAnsi="Arial Unicode MS"/>
          <w:color w:val="000000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Tohle slovo mne utr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p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!</w:t>
      </w:r>
      <w:r>
        <w:rPr>
          <w:rFonts w:hAnsi="Arial Unicode MS"/>
          <w:color w:val="000000"/>
        </w:rPr>
        <w:t>“</w:t>
      </w:r>
    </w:p>
    <w:p w:rsidR="008D6A4D" w:rsidRDefault="0098718B" w:rsidP="001515A4">
      <w:pPr>
        <w:pStyle w:val="Zkladntext"/>
        <w:shd w:val="clear" w:color="auto" w:fill="auto"/>
        <w:tabs>
          <w:tab w:val="left" w:pos="1800"/>
          <w:tab w:val="left" w:pos="8222"/>
        </w:tabs>
        <w:spacing w:line="374" w:lineRule="exact"/>
        <w:ind w:left="60" w:right="283" w:firstLine="360"/>
        <w:jc w:val="both"/>
        <w:rPr>
          <w:rFonts w:hAnsi="Arial Unicode MS"/>
          <w:color w:val="000000"/>
        </w:rPr>
      </w:pPr>
      <w:r w:rsidRPr="0098718B">
        <w:rPr>
          <w:rFonts w:hAnsi="Arial Unicode MS"/>
          <w:color w:val="000000"/>
        </w:rPr>
        <w:t>Ale pejsek u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odb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hl.</w:t>
      </w:r>
    </w:p>
    <w:p w:rsidR="008D6A4D" w:rsidRDefault="008D6A4D" w:rsidP="001515A4">
      <w:pPr>
        <w:pStyle w:val="Zkladntext"/>
        <w:shd w:val="clear" w:color="auto" w:fill="auto"/>
        <w:tabs>
          <w:tab w:val="left" w:pos="1800"/>
          <w:tab w:val="left" w:pos="8222"/>
        </w:tabs>
        <w:spacing w:line="374" w:lineRule="exact"/>
        <w:ind w:left="60" w:right="283" w:firstLine="360"/>
        <w:jc w:val="both"/>
        <w:rPr>
          <w:rFonts w:hAnsi="Arial Unicode MS"/>
          <w:color w:val="000000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Jak</w:t>
      </w:r>
      <w:r w:rsidR="0098718B" w:rsidRPr="0098718B">
        <w:rPr>
          <w:rFonts w:hAnsi="Arial Unicode MS" w:hint="eastAsia"/>
          <w:color w:val="000000"/>
        </w:rPr>
        <w:t>é</w:t>
      </w:r>
      <w:r w:rsidR="0098718B" w:rsidRPr="0098718B">
        <w:rPr>
          <w:rFonts w:hAnsi="Arial Unicode MS"/>
          <w:color w:val="000000"/>
        </w:rPr>
        <w:t>pak hled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n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?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hudroval Pa</w:t>
      </w:r>
      <w:r w:rsidR="0098718B" w:rsidRPr="0098718B">
        <w:rPr>
          <w:rFonts w:hAnsi="Arial Unicode MS" w:hint="eastAsia"/>
          <w:color w:val="000000"/>
        </w:rPr>
        <w:t>ší</w:t>
      </w:r>
      <w:r w:rsidR="0098718B" w:rsidRPr="0098718B">
        <w:rPr>
          <w:rFonts w:hAnsi="Arial Unicode MS"/>
          <w:color w:val="000000"/>
        </w:rPr>
        <w:t xml:space="preserve">k. </w:t>
      </w: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Vlezeme si tadyhle huse na z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da, a a</w:t>
      </w:r>
      <w:r w:rsidR="0098718B" w:rsidRPr="0098718B">
        <w:rPr>
          <w:rFonts w:hAnsi="Arial Unicode MS" w:hint="eastAsia"/>
          <w:color w:val="000000"/>
        </w:rPr>
        <w:t>ť</w:t>
      </w:r>
      <w:r w:rsidR="0098718B" w:rsidRPr="0098718B">
        <w:rPr>
          <w:rFonts w:hAnsi="Arial Unicode MS"/>
          <w:color w:val="000000"/>
        </w:rPr>
        <w:t xml:space="preserve"> n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s p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eveze!</w:t>
      </w:r>
      <w:r>
        <w:rPr>
          <w:rFonts w:hAnsi="Arial Unicode MS"/>
          <w:color w:val="000000"/>
        </w:rPr>
        <w:t>“</w:t>
      </w:r>
    </w:p>
    <w:p w:rsidR="008D6A4D" w:rsidRDefault="0098718B" w:rsidP="001515A4">
      <w:pPr>
        <w:pStyle w:val="Zkladntext"/>
        <w:shd w:val="clear" w:color="auto" w:fill="auto"/>
        <w:tabs>
          <w:tab w:val="left" w:pos="1800"/>
          <w:tab w:val="left" w:pos="8222"/>
        </w:tabs>
        <w:spacing w:line="374" w:lineRule="exact"/>
        <w:ind w:left="60" w:right="283" w:firstLine="360"/>
        <w:jc w:val="both"/>
        <w:rPr>
          <w:rFonts w:hAnsi="Arial Unicode MS"/>
          <w:color w:val="000000"/>
        </w:rPr>
      </w:pPr>
      <w:r w:rsidRPr="0098718B">
        <w:rPr>
          <w:rFonts w:hAnsi="Arial Unicode MS"/>
          <w:color w:val="000000"/>
        </w:rPr>
        <w:t>Husa protestovala:</w:t>
      </w:r>
    </w:p>
    <w:p w:rsidR="008D6A4D" w:rsidRDefault="008D6A4D" w:rsidP="001515A4">
      <w:pPr>
        <w:pStyle w:val="Zkladntext"/>
        <w:shd w:val="clear" w:color="auto" w:fill="auto"/>
        <w:tabs>
          <w:tab w:val="left" w:pos="1800"/>
          <w:tab w:val="left" w:pos="8222"/>
        </w:tabs>
        <w:spacing w:line="374" w:lineRule="exact"/>
        <w:ind w:left="60" w:right="283" w:firstLine="360"/>
        <w:jc w:val="both"/>
        <w:rPr>
          <w:rFonts w:hAnsi="Arial Unicode MS"/>
          <w:color w:val="000000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T</w:t>
      </w:r>
      <w:r w:rsidR="0098718B" w:rsidRPr="0098718B">
        <w:rPr>
          <w:rFonts w:hAnsi="Arial Unicode MS" w:hint="eastAsia"/>
          <w:color w:val="000000"/>
        </w:rPr>
        <w:t>ááá</w:t>
      </w:r>
      <w:r w:rsidR="0098718B" w:rsidRPr="0098718B">
        <w:rPr>
          <w:rFonts w:hAnsi="Arial Unicode MS"/>
          <w:color w:val="000000"/>
        </w:rPr>
        <w:t>k, t</w:t>
      </w:r>
      <w:r w:rsidR="0098718B" w:rsidRPr="0098718B">
        <w:rPr>
          <w:rFonts w:hAnsi="Arial Unicode MS" w:hint="eastAsia"/>
          <w:color w:val="000000"/>
        </w:rPr>
        <w:t>ááá</w:t>
      </w:r>
      <w:r w:rsidR="0098718B" w:rsidRPr="0098718B">
        <w:rPr>
          <w:rFonts w:hAnsi="Arial Unicode MS"/>
          <w:color w:val="000000"/>
        </w:rPr>
        <w:t>k, abych se s tebou strhla!</w:t>
      </w:r>
      <w:r>
        <w:rPr>
          <w:rFonts w:hAnsi="Arial Unicode MS"/>
          <w:color w:val="000000"/>
        </w:rPr>
        <w:t>“</w:t>
      </w:r>
    </w:p>
    <w:p w:rsidR="008D6A4D" w:rsidRDefault="0098718B" w:rsidP="001515A4">
      <w:pPr>
        <w:pStyle w:val="Zkladntext"/>
        <w:shd w:val="clear" w:color="auto" w:fill="auto"/>
        <w:tabs>
          <w:tab w:val="left" w:pos="1800"/>
          <w:tab w:val="left" w:pos="8222"/>
        </w:tabs>
        <w:spacing w:line="374" w:lineRule="exact"/>
        <w:ind w:left="60" w:right="283" w:firstLine="360"/>
        <w:jc w:val="both"/>
        <w:rPr>
          <w:rFonts w:hAnsi="Arial Unicode MS"/>
          <w:color w:val="000000"/>
        </w:rPr>
      </w:pPr>
      <w:r w:rsidRPr="0098718B">
        <w:rPr>
          <w:rFonts w:hAnsi="Arial Unicode MS"/>
          <w:color w:val="000000"/>
        </w:rPr>
        <w:t>Z nedalek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>ho k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ov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zalehl sem hrozn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 xml:space="preserve"> ryk a n</w:t>
      </w:r>
      <w:r w:rsidRPr="0098718B">
        <w:rPr>
          <w:rFonts w:hAnsi="Arial Unicode MS" w:hint="eastAsia"/>
          <w:color w:val="000000"/>
        </w:rPr>
        <w:t>ář</w:t>
      </w:r>
      <w:r w:rsidRPr="0098718B">
        <w:rPr>
          <w:rFonts w:hAnsi="Arial Unicode MS"/>
          <w:color w:val="000000"/>
        </w:rPr>
        <w:t>ek:</w:t>
      </w:r>
    </w:p>
    <w:p w:rsidR="008D6A4D" w:rsidRDefault="008D6A4D" w:rsidP="001515A4">
      <w:pPr>
        <w:pStyle w:val="Zkladntext"/>
        <w:shd w:val="clear" w:color="auto" w:fill="auto"/>
        <w:tabs>
          <w:tab w:val="left" w:pos="1800"/>
          <w:tab w:val="left" w:pos="8222"/>
        </w:tabs>
        <w:spacing w:line="374" w:lineRule="exact"/>
        <w:ind w:left="60" w:right="283" w:firstLine="360"/>
        <w:jc w:val="both"/>
        <w:rPr>
          <w:rFonts w:hAnsi="Arial Unicode MS"/>
          <w:color w:val="000000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Pom</w:t>
      </w:r>
      <w:r w:rsidR="0098718B" w:rsidRPr="0098718B">
        <w:rPr>
          <w:rFonts w:hAnsi="Arial Unicode MS" w:hint="eastAsia"/>
          <w:color w:val="000000"/>
        </w:rPr>
        <w:t>óóó</w:t>
      </w:r>
      <w:r w:rsidR="0098718B" w:rsidRPr="0098718B">
        <w:rPr>
          <w:rFonts w:hAnsi="Arial Unicode MS"/>
          <w:color w:val="000000"/>
        </w:rPr>
        <w:t>c! Pom</w:t>
      </w:r>
      <w:r w:rsidR="0098718B" w:rsidRPr="0098718B">
        <w:rPr>
          <w:rFonts w:hAnsi="Arial Unicode MS" w:hint="eastAsia"/>
          <w:color w:val="000000"/>
        </w:rPr>
        <w:t>óó</w:t>
      </w:r>
      <w:r w:rsidR="0098718B" w:rsidRPr="0098718B">
        <w:rPr>
          <w:rFonts w:hAnsi="Arial Unicode MS"/>
          <w:color w:val="000000"/>
        </w:rPr>
        <w:t>oc! Lupi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i! Vrahov</w:t>
      </w:r>
      <w:r w:rsidR="0098718B" w:rsidRPr="0098718B">
        <w:rPr>
          <w:rFonts w:hAnsi="Arial Unicode MS" w:hint="eastAsia"/>
          <w:color w:val="000000"/>
        </w:rPr>
        <w:t>é</w:t>
      </w:r>
      <w:r w:rsidR="0098718B" w:rsidRPr="0098718B">
        <w:rPr>
          <w:rFonts w:hAnsi="Arial Unicode MS"/>
          <w:color w:val="000000"/>
        </w:rPr>
        <w:t>! Ach, ach, ach!</w:t>
      </w:r>
      <w:r>
        <w:rPr>
          <w:rFonts w:hAnsi="Arial Unicode MS"/>
          <w:color w:val="000000"/>
        </w:rPr>
        <w:t>“</w:t>
      </w:r>
    </w:p>
    <w:p w:rsidR="008D6A4D" w:rsidRDefault="008D6A4D" w:rsidP="001515A4">
      <w:pPr>
        <w:pStyle w:val="Zkladntext"/>
        <w:shd w:val="clear" w:color="auto" w:fill="auto"/>
        <w:tabs>
          <w:tab w:val="left" w:pos="1800"/>
          <w:tab w:val="left" w:pos="8222"/>
        </w:tabs>
        <w:spacing w:line="374" w:lineRule="exact"/>
        <w:ind w:left="60" w:right="283" w:firstLine="360"/>
        <w:jc w:val="both"/>
        <w:rPr>
          <w:rFonts w:hAnsi="Arial Unicode MS"/>
          <w:color w:val="000000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To je pejsek!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vyk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ikla ko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i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ka a dala se do pl</w:t>
      </w:r>
      <w:r w:rsidR="0098718B" w:rsidRPr="0098718B">
        <w:rPr>
          <w:rFonts w:hAnsi="Arial Unicode MS" w:hint="eastAsia"/>
          <w:color w:val="000000"/>
        </w:rPr>
        <w:t>áč</w:t>
      </w:r>
      <w:r w:rsidR="0098718B" w:rsidRPr="0098718B">
        <w:rPr>
          <w:rFonts w:hAnsi="Arial Unicode MS"/>
          <w:color w:val="000000"/>
        </w:rPr>
        <w:t>e.</w:t>
      </w:r>
    </w:p>
    <w:p w:rsidR="008D6A4D" w:rsidRDefault="0098718B" w:rsidP="001515A4">
      <w:pPr>
        <w:pStyle w:val="Zkladntext"/>
        <w:shd w:val="clear" w:color="auto" w:fill="auto"/>
        <w:tabs>
          <w:tab w:val="left" w:pos="1800"/>
          <w:tab w:val="left" w:pos="8222"/>
        </w:tabs>
        <w:spacing w:line="374" w:lineRule="exact"/>
        <w:ind w:left="60" w:right="283" w:firstLine="360"/>
        <w:jc w:val="both"/>
        <w:rPr>
          <w:rFonts w:hAnsi="Arial Unicode MS"/>
          <w:color w:val="000000"/>
        </w:rPr>
      </w:pPr>
      <w:r w:rsidRPr="0098718B">
        <w:rPr>
          <w:rFonts w:hAnsi="Arial Unicode MS"/>
          <w:color w:val="000000"/>
        </w:rPr>
        <w:t xml:space="preserve">Slepice vyjekla: </w:t>
      </w:r>
      <w:r w:rsidR="008D6A4D">
        <w:rPr>
          <w:rFonts w:hAnsi="Arial Unicode MS"/>
          <w:color w:val="000000"/>
        </w:rPr>
        <w:t>„</w:t>
      </w:r>
      <w:r w:rsidRPr="0098718B">
        <w:rPr>
          <w:rFonts w:hAnsi="Arial Unicode MS"/>
          <w:color w:val="000000"/>
        </w:rPr>
        <w:t>Kod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k!</w:t>
      </w:r>
      <w:r w:rsidR="008D6A4D">
        <w:rPr>
          <w:rFonts w:hAnsi="Arial Unicode MS"/>
          <w:color w:val="000000"/>
        </w:rPr>
        <w:t>“</w:t>
      </w:r>
      <w:r w:rsidRPr="0098718B">
        <w:rPr>
          <w:rFonts w:hAnsi="Arial Unicode MS"/>
          <w:color w:val="000000"/>
        </w:rPr>
        <w:t xml:space="preserve"> a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evalila se na z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da.</w:t>
      </w:r>
    </w:p>
    <w:p w:rsidR="008D6A4D" w:rsidRDefault="0098718B" w:rsidP="001515A4">
      <w:pPr>
        <w:pStyle w:val="Zkladntext"/>
        <w:shd w:val="clear" w:color="auto" w:fill="auto"/>
        <w:tabs>
          <w:tab w:val="left" w:pos="1800"/>
          <w:tab w:val="left" w:pos="8222"/>
        </w:tabs>
        <w:spacing w:line="374" w:lineRule="exact"/>
        <w:ind w:left="60" w:right="283" w:firstLine="360"/>
        <w:jc w:val="both"/>
        <w:rPr>
          <w:rFonts w:hAnsi="Arial Unicode MS"/>
          <w:color w:val="000000"/>
        </w:rPr>
      </w:pPr>
      <w:r w:rsidRPr="0098718B">
        <w:rPr>
          <w:rFonts w:hAnsi="Arial Unicode MS"/>
          <w:color w:val="000000"/>
        </w:rPr>
        <w:t>My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 xml:space="preserve">ka 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ups! a u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se kr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ila pod kamenem.</w:t>
      </w:r>
    </w:p>
    <w:p w:rsidR="008D6A4D" w:rsidRDefault="0098718B" w:rsidP="001515A4">
      <w:pPr>
        <w:pStyle w:val="Zkladntext"/>
        <w:shd w:val="clear" w:color="auto" w:fill="auto"/>
        <w:tabs>
          <w:tab w:val="left" w:pos="1800"/>
          <w:tab w:val="left" w:pos="8222"/>
        </w:tabs>
        <w:spacing w:line="374" w:lineRule="exact"/>
        <w:ind w:left="60" w:right="283" w:firstLine="360"/>
        <w:jc w:val="both"/>
        <w:rPr>
          <w:rFonts w:hAnsi="Arial Unicode MS"/>
          <w:color w:val="000000"/>
        </w:rPr>
      </w:pPr>
      <w:r w:rsidRPr="0098718B">
        <w:rPr>
          <w:rFonts w:hAnsi="Arial Unicode MS"/>
          <w:color w:val="000000"/>
        </w:rPr>
        <w:t>Jen husa si ni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eho nev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mala. M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chala se ve vod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a vystrkovala zade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ek k modr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 xml:space="preserve"> obloze.</w:t>
      </w:r>
    </w:p>
    <w:p w:rsidR="008D6A4D" w:rsidRDefault="0098718B" w:rsidP="001515A4">
      <w:pPr>
        <w:pStyle w:val="Zkladntext"/>
        <w:shd w:val="clear" w:color="auto" w:fill="auto"/>
        <w:tabs>
          <w:tab w:val="left" w:pos="1800"/>
          <w:tab w:val="left" w:pos="8222"/>
        </w:tabs>
        <w:spacing w:line="374" w:lineRule="exact"/>
        <w:ind w:left="60" w:right="283" w:firstLine="360"/>
        <w:jc w:val="both"/>
        <w:rPr>
          <w:rFonts w:hAnsi="Arial Unicode MS"/>
          <w:color w:val="000000"/>
        </w:rPr>
      </w:pPr>
      <w:r w:rsidRPr="0098718B">
        <w:rPr>
          <w:rFonts w:hAnsi="Arial Unicode MS"/>
          <w:color w:val="000000"/>
        </w:rPr>
        <w:t>Jedin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 xml:space="preserve"> 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k zachoval klid. Opatrn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se rozhl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>dl a roz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afn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zam</w:t>
      </w:r>
      <w:r w:rsidRPr="0098718B">
        <w:rPr>
          <w:rFonts w:hAnsi="Arial Unicode MS" w:hint="eastAsia"/>
          <w:color w:val="000000"/>
        </w:rPr>
        <w:t>íř</w:t>
      </w:r>
      <w:r w:rsidRPr="0098718B">
        <w:rPr>
          <w:rFonts w:hAnsi="Arial Unicode MS"/>
          <w:color w:val="000000"/>
        </w:rPr>
        <w:t>il ke k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ov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, odkud zn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lo pejskovo vol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.</w:t>
      </w:r>
    </w:p>
    <w:p w:rsidR="008D6A4D" w:rsidRDefault="008D6A4D" w:rsidP="001515A4">
      <w:pPr>
        <w:pStyle w:val="Zkladntext"/>
        <w:shd w:val="clear" w:color="auto" w:fill="auto"/>
        <w:tabs>
          <w:tab w:val="left" w:pos="1800"/>
          <w:tab w:val="left" w:pos="8222"/>
        </w:tabs>
        <w:spacing w:line="374" w:lineRule="exact"/>
        <w:ind w:left="60" w:right="283" w:firstLine="360"/>
        <w:jc w:val="both"/>
        <w:rPr>
          <w:rFonts w:hAnsi="Arial Unicode MS"/>
          <w:color w:val="000000"/>
        </w:rPr>
      </w:pPr>
    </w:p>
    <w:p w:rsidR="008D6A4D" w:rsidRDefault="001515A4" w:rsidP="001515A4">
      <w:pPr>
        <w:pStyle w:val="Zkladntext"/>
        <w:shd w:val="clear" w:color="auto" w:fill="auto"/>
        <w:tabs>
          <w:tab w:val="left" w:pos="1800"/>
          <w:tab w:val="left" w:pos="8222"/>
        </w:tabs>
        <w:ind w:left="62" w:right="284" w:firstLine="357"/>
        <w:jc w:val="both"/>
        <w:rPr>
          <w:rFonts w:hAnsi="Arial Unicode MS"/>
        </w:rPr>
      </w:pPr>
      <w:r>
        <w:rPr>
          <w:noProof/>
        </w:rPr>
        <w:drawing>
          <wp:inline distT="0" distB="0" distL="0" distR="0">
            <wp:extent cx="4884420" cy="1767840"/>
            <wp:effectExtent l="0" t="0" r="0" b="3810"/>
            <wp:docPr id="99" name="Obrázek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88442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A4D" w:rsidRDefault="008D6A4D">
      <w:pPr>
        <w:pStyle w:val="Zkladntext"/>
        <w:shd w:val="clear" w:color="auto" w:fill="auto"/>
        <w:spacing w:line="379" w:lineRule="exact"/>
        <w:ind w:left="20" w:right="520" w:firstLine="340"/>
        <w:jc w:val="both"/>
        <w:rPr>
          <w:rFonts w:hAnsi="Arial Unicode MS"/>
          <w:color w:val="000000"/>
        </w:rPr>
      </w:pPr>
    </w:p>
    <w:p w:rsidR="008D6A4D" w:rsidRDefault="008D6A4D">
      <w:pPr>
        <w:pStyle w:val="Zkladntext"/>
        <w:shd w:val="clear" w:color="auto" w:fill="auto"/>
        <w:spacing w:line="379" w:lineRule="exact"/>
        <w:ind w:left="20" w:right="520" w:firstLine="340"/>
        <w:jc w:val="both"/>
        <w:rPr>
          <w:rFonts w:hAnsi="Arial Unicode MS"/>
          <w:color w:val="000000"/>
        </w:rPr>
      </w:pPr>
    </w:p>
    <w:p w:rsidR="008D6A4D" w:rsidRDefault="0098718B">
      <w:pPr>
        <w:pStyle w:val="Zkladntext"/>
        <w:shd w:val="clear" w:color="auto" w:fill="auto"/>
        <w:spacing w:line="379" w:lineRule="exact"/>
        <w:ind w:left="20" w:right="52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Vtom u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pejsek vyrazil z k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ov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. Ka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d</w:t>
      </w:r>
      <w:r w:rsidRPr="0098718B">
        <w:rPr>
          <w:rFonts w:hAnsi="Arial Unicode MS" w:hint="eastAsia"/>
          <w:color w:val="000000"/>
        </w:rPr>
        <w:t>ý</w:t>
      </w:r>
      <w:r w:rsidR="001515A4">
        <w:rPr>
          <w:rFonts w:hAnsi="Arial Unicode MS"/>
          <w:color w:val="000000"/>
        </w:rPr>
        <w:t xml:space="preserve"> chloupek</w:t>
      </w:r>
      <w:r w:rsidRPr="0098718B">
        <w:rPr>
          <w:rFonts w:hAnsi="Arial Unicode MS"/>
          <w:color w:val="000000"/>
        </w:rPr>
        <w:t xml:space="preserve"> zje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en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>, a paci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kami si zu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iv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drhl nos.</w:t>
      </w:r>
    </w:p>
    <w:p w:rsidR="008D6A4D" w:rsidRDefault="0098718B">
      <w:pPr>
        <w:pStyle w:val="Zkladntext"/>
        <w:shd w:val="clear" w:color="auto" w:fill="auto"/>
        <w:spacing w:line="379" w:lineRule="exact"/>
        <w:ind w:left="20" w:right="52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Kdy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dob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hl k p</w:t>
      </w:r>
      <w:r w:rsidRPr="0098718B">
        <w:rPr>
          <w:rFonts w:hAnsi="Arial Unicode MS" w:hint="eastAsia"/>
          <w:color w:val="000000"/>
        </w:rPr>
        <w:t>řá</w:t>
      </w:r>
      <w:r w:rsidRPr="0098718B">
        <w:rPr>
          <w:rFonts w:hAnsi="Arial Unicode MS"/>
          <w:color w:val="000000"/>
        </w:rPr>
        <w:t>tel</w:t>
      </w:r>
      <w:r w:rsidRPr="0098718B">
        <w:rPr>
          <w:rFonts w:hAnsi="Arial Unicode MS" w:hint="eastAsia"/>
          <w:color w:val="000000"/>
        </w:rPr>
        <w:t>ů</w:t>
      </w:r>
      <w:r w:rsidRPr="0098718B">
        <w:rPr>
          <w:rFonts w:hAnsi="Arial Unicode MS"/>
          <w:color w:val="000000"/>
        </w:rPr>
        <w:t>m, trochu se upokojil. Ale je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pof</w:t>
      </w:r>
      <w:r w:rsidRPr="0098718B">
        <w:rPr>
          <w:rFonts w:hAnsi="Arial Unicode MS" w:hint="eastAsia"/>
          <w:color w:val="000000"/>
        </w:rPr>
        <w:t>ň</w:t>
      </w:r>
      <w:r w:rsidRPr="0098718B">
        <w:rPr>
          <w:rFonts w:hAnsi="Arial Unicode MS"/>
          <w:color w:val="000000"/>
        </w:rPr>
        <w:t>uk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val a ryl nosem do p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sku.</w:t>
      </w:r>
    </w:p>
    <w:p w:rsidR="008D6A4D" w:rsidRDefault="0098718B">
      <w:pPr>
        <w:pStyle w:val="Zkladntext"/>
        <w:shd w:val="clear" w:color="auto" w:fill="auto"/>
        <w:spacing w:line="379" w:lineRule="exact"/>
        <w:ind w:left="20" w:right="52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ka mu jemn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pohladila ou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ko a soucitn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zak</w:t>
      </w:r>
      <w:r w:rsidRPr="0098718B">
        <w:rPr>
          <w:rFonts w:hAnsi="Arial Unicode MS" w:hint="eastAsia"/>
          <w:color w:val="000000"/>
        </w:rPr>
        <w:t>ň</w:t>
      </w:r>
      <w:r w:rsidRPr="0098718B">
        <w:rPr>
          <w:rFonts w:hAnsi="Arial Unicode MS"/>
          <w:color w:val="000000"/>
        </w:rPr>
        <w:t xml:space="preserve">ourala: </w:t>
      </w:r>
      <w:r w:rsidR="008D6A4D">
        <w:rPr>
          <w:rFonts w:hAnsi="Arial Unicode MS"/>
          <w:color w:val="000000"/>
        </w:rPr>
        <w:t>„</w:t>
      </w:r>
      <w:r w:rsidRPr="0098718B">
        <w:rPr>
          <w:rFonts w:hAnsi="Arial Unicode MS" w:hint="eastAsia"/>
          <w:color w:val="000000"/>
        </w:rPr>
        <w:t>Ňá</w:t>
      </w:r>
      <w:r w:rsidRPr="0098718B">
        <w:rPr>
          <w:rFonts w:hAnsi="Arial Unicode MS"/>
          <w:color w:val="000000"/>
        </w:rPr>
        <w:t>u!</w:t>
      </w:r>
      <w:r w:rsidR="008D6A4D">
        <w:rPr>
          <w:rFonts w:hAnsi="Arial Unicode MS"/>
          <w:color w:val="000000"/>
        </w:rPr>
        <w:t>“</w:t>
      </w:r>
    </w:p>
    <w:p w:rsidR="008D6A4D" w:rsidRDefault="0098718B">
      <w:pPr>
        <w:pStyle w:val="Zkladntext"/>
        <w:shd w:val="clear" w:color="auto" w:fill="auto"/>
        <w:spacing w:line="379" w:lineRule="exact"/>
        <w:ind w:left="20" w:right="52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Cht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la </w:t>
      </w:r>
      <w:r w:rsidRPr="0098718B">
        <w:rPr>
          <w:rFonts w:hAnsi="Arial Unicode MS" w:hint="eastAsia"/>
          <w:color w:val="000000"/>
        </w:rPr>
        <w:t>ří</w:t>
      </w:r>
      <w:r w:rsidRPr="0098718B">
        <w:rPr>
          <w:rFonts w:hAnsi="Arial Unicode MS"/>
          <w:color w:val="000000"/>
        </w:rPr>
        <w:t xml:space="preserve">ci: </w:t>
      </w:r>
      <w:r w:rsidR="008D6A4D">
        <w:rPr>
          <w:rFonts w:hAnsi="Arial Unicode MS"/>
          <w:color w:val="000000"/>
        </w:rPr>
        <w:t>„</w:t>
      </w:r>
      <w:r w:rsidRPr="0098718B">
        <w:rPr>
          <w:rFonts w:hAnsi="Arial Unicode MS"/>
          <w:color w:val="000000"/>
        </w:rPr>
        <w:t>Chudinko malink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!</w:t>
      </w:r>
      <w:r w:rsidR="008D6A4D">
        <w:rPr>
          <w:rFonts w:hAnsi="Arial Unicode MS"/>
          <w:color w:val="000000"/>
        </w:rPr>
        <w:t>“</w:t>
      </w:r>
      <w:r w:rsidRPr="0098718B">
        <w:rPr>
          <w:rFonts w:hAnsi="Arial Unicode MS"/>
          <w:color w:val="000000"/>
        </w:rPr>
        <w:t xml:space="preserve"> Ale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 zrovna plakala, tak se j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to nepovedlo. Slzi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ka ji za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imrala na nose, i ohl</w:t>
      </w:r>
      <w:r w:rsidRPr="0098718B">
        <w:rPr>
          <w:rFonts w:hAnsi="Arial Unicode MS" w:hint="eastAsia"/>
          <w:color w:val="000000"/>
        </w:rPr>
        <w:t>íž</w:t>
      </w:r>
      <w:r w:rsidRPr="0098718B">
        <w:rPr>
          <w:rFonts w:hAnsi="Arial Unicode MS"/>
          <w:color w:val="000000"/>
        </w:rPr>
        <w:t>ela se po kapesn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ku.</w:t>
      </w:r>
    </w:p>
    <w:p w:rsidR="008D6A4D" w:rsidRDefault="0098718B">
      <w:pPr>
        <w:pStyle w:val="Zkladntext"/>
        <w:shd w:val="clear" w:color="auto" w:fill="auto"/>
        <w:spacing w:line="379" w:lineRule="exact"/>
        <w:ind w:left="20" w:right="52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k hned v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d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 co a jak.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ikol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>bal se k pejskovi a zafoukal mu na bolest: F</w:t>
      </w:r>
      <w:r w:rsidRPr="0098718B">
        <w:rPr>
          <w:rFonts w:hAnsi="Arial Unicode MS" w:hint="eastAsia"/>
          <w:color w:val="000000"/>
        </w:rPr>
        <w:t>úúú</w:t>
      </w:r>
      <w:r w:rsidRPr="0098718B">
        <w:rPr>
          <w:rFonts w:hAnsi="Arial Unicode MS"/>
          <w:color w:val="000000"/>
        </w:rPr>
        <w:t>! Ale zafoukal tak siln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,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 se pejsek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evalil a skut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lel se a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do vody.</w:t>
      </w:r>
    </w:p>
    <w:p w:rsidR="008D6A4D" w:rsidRDefault="0098718B">
      <w:pPr>
        <w:pStyle w:val="Zkladntext"/>
        <w:shd w:val="clear" w:color="auto" w:fill="auto"/>
        <w:spacing w:line="379" w:lineRule="exact"/>
        <w:ind w:left="20" w:right="52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J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>, to bylo p</w:t>
      </w:r>
      <w:r w:rsidRPr="0098718B">
        <w:rPr>
          <w:rFonts w:hAnsi="Arial Unicode MS" w:hint="eastAsia"/>
          <w:color w:val="000000"/>
        </w:rPr>
        <w:t>ří</w:t>
      </w:r>
      <w:r w:rsidRPr="0098718B">
        <w:rPr>
          <w:rFonts w:hAnsi="Arial Unicode MS"/>
          <w:color w:val="000000"/>
        </w:rPr>
        <w:t>jemn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>! Hned pal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ivost polevila, pejsek zapomn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 na sv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 xml:space="preserve"> tr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pen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a plaval a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evaloval se | a pl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cal oc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skem jako uli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k.</w:t>
      </w:r>
    </w:p>
    <w:p w:rsidR="008D6A4D" w:rsidRDefault="0098718B">
      <w:pPr>
        <w:pStyle w:val="Zkladntext"/>
        <w:shd w:val="clear" w:color="auto" w:fill="auto"/>
        <w:spacing w:line="379" w:lineRule="exact"/>
        <w:ind w:left="2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My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 xml:space="preserve">ka vykoukla z </w:t>
      </w:r>
      <w:r w:rsidRPr="0098718B">
        <w:rPr>
          <w:rFonts w:hAnsi="Arial Unicode MS" w:hint="eastAsia"/>
          <w:color w:val="000000"/>
        </w:rPr>
        <w:t>ú</w:t>
      </w:r>
      <w:r w:rsidRPr="0098718B">
        <w:rPr>
          <w:rFonts w:hAnsi="Arial Unicode MS"/>
          <w:color w:val="000000"/>
        </w:rPr>
        <w:t>krytu a vyprskla sm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chy.</w:t>
      </w:r>
    </w:p>
    <w:p w:rsidR="008D6A4D" w:rsidRDefault="0098718B">
      <w:pPr>
        <w:pStyle w:val="Zkladntext"/>
        <w:shd w:val="clear" w:color="auto" w:fill="auto"/>
        <w:spacing w:line="379" w:lineRule="exact"/>
        <w:ind w:left="20" w:right="52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Slepice se ura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sb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rala se zem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, opra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ovala si pe</w:t>
      </w:r>
      <w:r w:rsidRPr="0098718B">
        <w:rPr>
          <w:rFonts w:hAnsi="Arial Unicode MS" w:hint="eastAsia"/>
          <w:color w:val="000000"/>
        </w:rPr>
        <w:t>ří</w:t>
      </w:r>
      <w:r w:rsidRPr="0098718B">
        <w:rPr>
          <w:rFonts w:hAnsi="Arial Unicode MS"/>
          <w:color w:val="000000"/>
        </w:rPr>
        <w:t xml:space="preserve"> a ohra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ovala se: </w:t>
      </w:r>
      <w:r w:rsidR="008D6A4D">
        <w:rPr>
          <w:rFonts w:hAnsi="Arial Unicode MS"/>
          <w:color w:val="000000"/>
        </w:rPr>
        <w:t>„</w:t>
      </w:r>
      <w:r w:rsidRPr="0098718B">
        <w:rPr>
          <w:rFonts w:hAnsi="Arial Unicode MS"/>
          <w:color w:val="000000"/>
        </w:rPr>
        <w:t>T</w:t>
      </w:r>
      <w:r w:rsidR="008D6A4D" w:rsidRPr="0098718B">
        <w:rPr>
          <w:rFonts w:hAnsi="Arial Unicode MS"/>
          <w:color w:val="000000"/>
        </w:rPr>
        <w:t>o</w:t>
      </w:r>
      <w:r w:rsidR="008D6A4D">
        <w:rPr>
          <w:rFonts w:hAnsi="Arial Unicode MS"/>
          <w:color w:val="000000"/>
        </w:rPr>
        <w:t>-</w:t>
      </w:r>
      <w:r w:rsidR="008D6A4D" w:rsidRPr="0098718B">
        <w:rPr>
          <w:rFonts w:hAnsi="Arial Unicode MS"/>
          <w:color w:val="000000"/>
        </w:rPr>
        <w:t>to</w:t>
      </w:r>
      <w:r w:rsidR="008D6A4D">
        <w:rPr>
          <w:rFonts w:hAnsi="Arial Unicode MS"/>
          <w:color w:val="000000"/>
        </w:rPr>
        <w:t>-</w:t>
      </w:r>
      <w:r w:rsidR="008D6A4D" w:rsidRPr="0098718B">
        <w:rPr>
          <w:rFonts w:hAnsi="Arial Unicode MS"/>
          <w:color w:val="000000"/>
        </w:rPr>
        <w:t>t</w:t>
      </w:r>
      <w:r w:rsidRPr="0098718B">
        <w:rPr>
          <w:rFonts w:hAnsi="Arial Unicode MS"/>
          <w:color w:val="000000"/>
        </w:rPr>
        <w:t>o! Kod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k!</w:t>
      </w:r>
      <w:r w:rsidR="008D6A4D">
        <w:rPr>
          <w:rFonts w:hAnsi="Arial Unicode MS"/>
          <w:color w:val="000000"/>
        </w:rPr>
        <w:t>“</w:t>
      </w:r>
    </w:p>
    <w:p w:rsidR="008D6A4D" w:rsidRDefault="0098718B">
      <w:pPr>
        <w:pStyle w:val="Zkladntext"/>
        <w:shd w:val="clear" w:color="auto" w:fill="auto"/>
        <w:spacing w:line="379" w:lineRule="exact"/>
        <w:ind w:left="20" w:right="52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 xml:space="preserve">A </w:t>
      </w:r>
      <w:r w:rsidRPr="0098718B">
        <w:rPr>
          <w:rFonts w:hAnsi="Arial Unicode MS" w:hint="eastAsia"/>
          <w:color w:val="000000"/>
        </w:rPr>
        <w:t>čí</w:t>
      </w:r>
      <w:r w:rsidRPr="0098718B">
        <w:rPr>
          <w:rFonts w:hAnsi="Arial Unicode MS"/>
          <w:color w:val="000000"/>
        </w:rPr>
        <w:t>m v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ce se 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k, pejsek, 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ka a my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ka sm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li, t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m v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ce kabousila,</w:t>
      </w:r>
    </w:p>
    <w:p w:rsidR="008D6A4D" w:rsidRDefault="0098718B">
      <w:pPr>
        <w:pStyle w:val="Zkladntext"/>
        <w:shd w:val="clear" w:color="auto" w:fill="auto"/>
        <w:spacing w:line="360" w:lineRule="exact"/>
        <w:ind w:left="20" w:right="52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Pejsek vylezl z vody a ot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epal se. Slepice se zase roz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ilila:</w:t>
      </w:r>
    </w:p>
    <w:p w:rsidR="008D6A4D" w:rsidRDefault="008D6A4D">
      <w:pPr>
        <w:pStyle w:val="Zkladntext"/>
        <w:shd w:val="clear" w:color="auto" w:fill="auto"/>
        <w:spacing w:line="379" w:lineRule="exact"/>
        <w:ind w:left="20" w:right="520" w:firstLine="34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Jede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 xml:space="preserve"> d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l, klacku? Jede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 xml:space="preserve"> d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l! Koukej, celou jsi mne poc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kal!</w:t>
      </w:r>
      <w:r>
        <w:rPr>
          <w:rFonts w:hAnsi="Arial Unicode MS"/>
          <w:color w:val="000000"/>
        </w:rPr>
        <w:t>“</w:t>
      </w:r>
    </w:p>
    <w:p w:rsidR="008D6A4D" w:rsidRDefault="0098718B">
      <w:pPr>
        <w:pStyle w:val="Zkladntext"/>
        <w:shd w:val="clear" w:color="auto" w:fill="auto"/>
        <w:spacing w:line="379" w:lineRule="exact"/>
        <w:ind w:left="2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Husa ji t</w:t>
      </w:r>
      <w:r w:rsidRPr="0098718B">
        <w:rPr>
          <w:rFonts w:hAnsi="Arial Unicode MS" w:hint="eastAsia"/>
          <w:color w:val="000000"/>
        </w:rPr>
        <w:t>ěš</w:t>
      </w:r>
      <w:r w:rsidRPr="0098718B">
        <w:rPr>
          <w:rFonts w:hAnsi="Arial Unicode MS"/>
          <w:color w:val="000000"/>
        </w:rPr>
        <w:t>ila:</w:t>
      </w:r>
    </w:p>
    <w:p w:rsidR="008D6A4D" w:rsidRDefault="008D6A4D">
      <w:pPr>
        <w:pStyle w:val="Zkladntext"/>
        <w:shd w:val="clear" w:color="auto" w:fill="auto"/>
        <w:spacing w:line="360" w:lineRule="exact"/>
        <w:ind w:left="20" w:right="520" w:firstLine="34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Nev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d</w:t>
      </w:r>
      <w:r w:rsidR="0098718B" w:rsidRPr="0098718B">
        <w:rPr>
          <w:rFonts w:hAnsi="Arial Unicode MS" w:hint="eastAsia"/>
          <w:color w:val="000000"/>
        </w:rPr>
        <w:t>ááá</w:t>
      </w:r>
      <w:r w:rsidR="0098718B" w:rsidRPr="0098718B">
        <w:rPr>
          <w:rFonts w:hAnsi="Arial Unicode MS"/>
          <w:color w:val="000000"/>
        </w:rPr>
        <w:t>no, nev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d</w:t>
      </w:r>
      <w:r w:rsidR="0098718B" w:rsidRPr="0098718B">
        <w:rPr>
          <w:rFonts w:hAnsi="Arial Unicode MS" w:hint="eastAsia"/>
          <w:color w:val="000000"/>
        </w:rPr>
        <w:t>ááá</w:t>
      </w:r>
      <w:r w:rsidR="0098718B" w:rsidRPr="0098718B">
        <w:rPr>
          <w:rFonts w:hAnsi="Arial Unicode MS"/>
          <w:color w:val="000000"/>
        </w:rPr>
        <w:t>no! Aspo</w:t>
      </w:r>
      <w:r w:rsidR="0098718B" w:rsidRPr="0098718B">
        <w:rPr>
          <w:rFonts w:hAnsi="Arial Unicode MS" w:hint="eastAsia"/>
          <w:color w:val="000000"/>
        </w:rPr>
        <w:t>ň</w:t>
      </w:r>
      <w:r w:rsidR="0098718B" w:rsidRPr="0098718B">
        <w:rPr>
          <w:rFonts w:hAnsi="Arial Unicode MS"/>
          <w:color w:val="000000"/>
        </w:rPr>
        <w:t xml:space="preserve"> ses zase jednou umyla!</w:t>
      </w:r>
      <w:r>
        <w:rPr>
          <w:rFonts w:hAnsi="Arial Unicode MS"/>
          <w:color w:val="000000"/>
        </w:rPr>
        <w:t>‘</w:t>
      </w:r>
    </w:p>
    <w:p w:rsidR="008D6A4D" w:rsidRDefault="0098718B" w:rsidP="001515A4">
      <w:pPr>
        <w:pStyle w:val="Zkladntext"/>
        <w:shd w:val="clear" w:color="auto" w:fill="auto"/>
        <w:spacing w:line="320" w:lineRule="exact"/>
        <w:ind w:left="20" w:firstLine="340"/>
        <w:jc w:val="both"/>
        <w:rPr>
          <w:rFonts w:hAnsi="Arial Unicode MS"/>
          <w:sz w:val="2"/>
          <w:szCs w:val="2"/>
        </w:rPr>
      </w:pPr>
      <w:r w:rsidRPr="0098718B">
        <w:rPr>
          <w:rFonts w:hAnsi="Arial Unicode MS"/>
          <w:color w:val="000000"/>
        </w:rPr>
        <w:t>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kovi zv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davost nedala:</w:t>
      </w:r>
    </w:p>
    <w:p w:rsidR="008D6A4D" w:rsidRDefault="001515A4">
      <w:pPr>
        <w:widowControl/>
        <w:rPr>
          <w:rFonts w:ascii="Arial Unicode MS" w:eastAsia="Arial Unicode MS" w:hAnsi="Arial Unicode MS" w:cs="Arial Unicode MS"/>
          <w:color w:val="auto"/>
          <w:sz w:val="2"/>
          <w:szCs w:val="2"/>
        </w:rPr>
      </w:pPr>
      <w:r>
        <w:rPr>
          <w:rFonts w:hAnsi="Arial Unicode MS"/>
          <w:sz w:val="2"/>
          <w:szCs w:val="2"/>
        </w:rPr>
        <w:br w:type="page"/>
      </w:r>
    </w:p>
    <w:p w:rsidR="008D6A4D" w:rsidRDefault="008D6A4D" w:rsidP="001515A4">
      <w:pPr>
        <w:pStyle w:val="Zkladntext"/>
        <w:shd w:val="clear" w:color="auto" w:fill="auto"/>
        <w:spacing w:line="320" w:lineRule="exact"/>
        <w:ind w:left="20" w:firstLine="340"/>
        <w:jc w:val="both"/>
        <w:rPr>
          <w:rFonts w:hAnsi="Arial Unicode MS"/>
          <w:sz w:val="2"/>
          <w:szCs w:val="2"/>
        </w:rPr>
      </w:pPr>
    </w:p>
    <w:p w:rsidR="008D6A4D" w:rsidRDefault="008D6A4D" w:rsidP="001515A4">
      <w:pPr>
        <w:pStyle w:val="Zkladntext"/>
        <w:shd w:val="clear" w:color="auto" w:fill="auto"/>
        <w:spacing w:line="384" w:lineRule="exact"/>
        <w:ind w:firstLine="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Poslouchej, pejsku, a co ti loupe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>n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ci v ro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t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?</w:t>
      </w:r>
      <w:r>
        <w:rPr>
          <w:rFonts w:hAnsi="Arial Unicode MS"/>
          <w:color w:val="000000"/>
        </w:rPr>
        <w:t>“</w:t>
      </w:r>
    </w:p>
    <w:p w:rsidR="008D6A4D" w:rsidRDefault="0098718B">
      <w:pPr>
        <w:pStyle w:val="Zkladntext"/>
        <w:shd w:val="clear" w:color="auto" w:fill="auto"/>
        <w:spacing w:line="384" w:lineRule="exact"/>
        <w:ind w:left="20" w:right="2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Pejskovi se jaksi necht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lo s pravdou ven. Trochu se za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ervenal a vykl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dal:</w:t>
      </w:r>
    </w:p>
    <w:p w:rsidR="008D6A4D" w:rsidRDefault="008D6A4D">
      <w:pPr>
        <w:pStyle w:val="Zkladntext"/>
        <w:shd w:val="clear" w:color="auto" w:fill="auto"/>
        <w:spacing w:line="384" w:lineRule="exact"/>
        <w:ind w:left="20" w:right="20" w:firstLine="34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Ale, hledal jsem tam lo</w:t>
      </w:r>
      <w:r w:rsidR="0098718B" w:rsidRPr="0098718B">
        <w:rPr>
          <w:rFonts w:hAnsi="Arial Unicode MS" w:hint="eastAsia"/>
          <w:color w:val="000000"/>
        </w:rPr>
        <w:t>ď</w:t>
      </w:r>
      <w:r w:rsidR="0098718B" w:rsidRPr="0098718B">
        <w:rPr>
          <w:rFonts w:hAnsi="Arial Unicode MS"/>
          <w:color w:val="000000"/>
        </w:rPr>
        <w:t>ku, v tom ro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t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. Lo</w:t>
      </w:r>
      <w:r w:rsidR="0098718B" w:rsidRPr="0098718B">
        <w:rPr>
          <w:rFonts w:hAnsi="Arial Unicode MS" w:hint="eastAsia"/>
          <w:color w:val="000000"/>
        </w:rPr>
        <w:t>ď</w:t>
      </w:r>
      <w:r w:rsidR="0098718B" w:rsidRPr="0098718B">
        <w:rPr>
          <w:rFonts w:hAnsi="Arial Unicode MS"/>
          <w:color w:val="000000"/>
        </w:rPr>
        <w:t>ka tam sice nebyla, ale zato p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kn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d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ra. Tak si pov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d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m: aha, tady bydl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 xml:space="preserve"> kr</w:t>
      </w:r>
      <w:r w:rsidR="0098718B" w:rsidRPr="0098718B">
        <w:rPr>
          <w:rFonts w:hAnsi="Arial Unicode MS" w:hint="eastAsia"/>
          <w:color w:val="000000"/>
        </w:rPr>
        <w:t>á</w:t>
      </w:r>
      <w:r w:rsidR="001515A4">
        <w:rPr>
          <w:rFonts w:hAnsi="Arial Unicode MS"/>
          <w:color w:val="000000"/>
        </w:rPr>
        <w:t>l</w:t>
      </w:r>
      <w:r w:rsidR="0098718B" w:rsidRPr="0098718B">
        <w:rPr>
          <w:rFonts w:hAnsi="Arial Unicode MS" w:hint="eastAsia"/>
          <w:color w:val="000000"/>
        </w:rPr>
        <w:t>íč</w:t>
      </w:r>
      <w:r w:rsidR="0098718B" w:rsidRPr="0098718B">
        <w:rPr>
          <w:rFonts w:hAnsi="Arial Unicode MS"/>
          <w:color w:val="000000"/>
        </w:rPr>
        <w:t>ek. Toho se zept</w:t>
      </w:r>
      <w:r w:rsidR="0098718B" w:rsidRPr="0098718B">
        <w:rPr>
          <w:rFonts w:hAnsi="Arial Unicode MS" w:hint="eastAsia"/>
          <w:color w:val="000000"/>
        </w:rPr>
        <w:t>áš</w:t>
      </w:r>
      <w:r w:rsidR="0098718B" w:rsidRPr="0098718B">
        <w:rPr>
          <w:rFonts w:hAnsi="Arial Unicode MS"/>
          <w:color w:val="000000"/>
        </w:rPr>
        <w:t>, nev</w:t>
      </w:r>
      <w:r w:rsidRPr="0098718B">
        <w:rPr>
          <w:rFonts w:hAnsi="Arial Unicode MS" w:hint="eastAsia"/>
          <w:color w:val="000000"/>
        </w:rPr>
        <w:t>í</w:t>
      </w:r>
      <w:r>
        <w:rPr>
          <w:rFonts w:hAnsi="Arial Unicode MS" w:hint="eastAsia"/>
          <w:color w:val="000000"/>
        </w:rPr>
        <w:t>-</w:t>
      </w:r>
      <w:r w:rsidRPr="0098718B">
        <w:rPr>
          <w:rFonts w:hAnsi="Arial Unicode MS"/>
          <w:color w:val="000000"/>
        </w:rPr>
        <w:t>l</w:t>
      </w:r>
      <w:r w:rsidR="0098718B" w:rsidRPr="0098718B">
        <w:rPr>
          <w:rFonts w:hAnsi="Arial Unicode MS"/>
          <w:color w:val="000000"/>
        </w:rPr>
        <w:t>i o n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jak</w:t>
      </w:r>
      <w:r w:rsidR="0098718B" w:rsidRPr="0098718B">
        <w:rPr>
          <w:rFonts w:hAnsi="Arial Unicode MS" w:hint="eastAsia"/>
          <w:color w:val="000000"/>
        </w:rPr>
        <w:t>é</w:t>
      </w:r>
      <w:r w:rsidR="0098718B" w:rsidRPr="0098718B">
        <w:rPr>
          <w:rFonts w:hAnsi="Arial Unicode MS"/>
          <w:color w:val="000000"/>
        </w:rPr>
        <w:t xml:space="preserve"> lodi.</w:t>
      </w:r>
      <w:r>
        <w:rPr>
          <w:rFonts w:hAnsi="Arial Unicode MS"/>
          <w:color w:val="000000"/>
        </w:rPr>
        <w:t>“</w:t>
      </w:r>
    </w:p>
    <w:p w:rsidR="008D6A4D" w:rsidRDefault="0098718B">
      <w:pPr>
        <w:pStyle w:val="Zkladntext"/>
        <w:shd w:val="clear" w:color="auto" w:fill="auto"/>
        <w:spacing w:line="384" w:lineRule="exact"/>
        <w:ind w:left="20" w:right="2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Kdy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tohle pejsek pov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dal, 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k se v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>znamn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pod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val na my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ku, a 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ka se zap</w:t>
      </w:r>
      <w:r w:rsidRPr="0098718B">
        <w:rPr>
          <w:rFonts w:hAnsi="Arial Unicode MS" w:hint="eastAsia"/>
          <w:color w:val="000000"/>
        </w:rPr>
        <w:t>ýř</w:t>
      </w:r>
      <w:r w:rsidRPr="0098718B">
        <w:rPr>
          <w:rFonts w:hAnsi="Arial Unicode MS"/>
          <w:color w:val="000000"/>
        </w:rPr>
        <w:t>ila.</w:t>
      </w:r>
    </w:p>
    <w:p w:rsidR="008D6A4D" w:rsidRDefault="0098718B">
      <w:pPr>
        <w:pStyle w:val="Zkladntext"/>
        <w:shd w:val="clear" w:color="auto" w:fill="auto"/>
        <w:spacing w:line="384" w:lineRule="exact"/>
        <w:ind w:left="2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Pejsek pokra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oval:</w:t>
      </w:r>
    </w:p>
    <w:p w:rsidR="008D6A4D" w:rsidRDefault="008D6A4D">
      <w:pPr>
        <w:pStyle w:val="Zkladntext"/>
        <w:shd w:val="clear" w:color="auto" w:fill="auto"/>
        <w:spacing w:line="384" w:lineRule="exact"/>
        <w:ind w:left="20" w:right="20" w:firstLine="34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Ale on tam v</w:t>
      </w:r>
      <w:r w:rsidR="0098718B" w:rsidRPr="0098718B">
        <w:rPr>
          <w:rFonts w:hAnsi="Arial Unicode MS" w:hint="eastAsia"/>
          <w:color w:val="000000"/>
        </w:rPr>
        <w:t>ů</w:t>
      </w:r>
      <w:r w:rsidR="0098718B" w:rsidRPr="0098718B">
        <w:rPr>
          <w:rFonts w:hAnsi="Arial Unicode MS"/>
          <w:color w:val="000000"/>
        </w:rPr>
        <w:t>bec nebyl kr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l</w:t>
      </w:r>
      <w:r w:rsidR="0098718B" w:rsidRPr="0098718B">
        <w:rPr>
          <w:rFonts w:hAnsi="Arial Unicode MS" w:hint="eastAsia"/>
          <w:color w:val="000000"/>
        </w:rPr>
        <w:t>íč</w:t>
      </w:r>
      <w:r w:rsidR="0098718B" w:rsidRPr="0098718B">
        <w:rPr>
          <w:rFonts w:hAnsi="Arial Unicode MS"/>
          <w:color w:val="000000"/>
        </w:rPr>
        <w:t xml:space="preserve">ek, ale vosy. A jak jsem tam trochu hrabal, vysypaly se na mne jako draci. 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e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i s nimi nebylo. A jen na mne a jen na mne. A ten nejzu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iv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j</w:t>
      </w:r>
      <w:r w:rsidR="0098718B" w:rsidRPr="0098718B">
        <w:rPr>
          <w:rFonts w:hAnsi="Arial Unicode MS" w:hint="eastAsia"/>
          <w:color w:val="000000"/>
        </w:rPr>
        <w:t>ší</w:t>
      </w:r>
      <w:r w:rsidR="0098718B" w:rsidRPr="0098718B">
        <w:rPr>
          <w:rFonts w:hAnsi="Arial Unicode MS"/>
          <w:color w:val="000000"/>
        </w:rPr>
        <w:t>vos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k mi cht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l ukousnout nos.</w:t>
      </w:r>
      <w:r>
        <w:rPr>
          <w:rFonts w:hAnsi="Arial Unicode MS"/>
          <w:color w:val="000000"/>
        </w:rPr>
        <w:t>“</w:t>
      </w:r>
    </w:p>
    <w:p w:rsidR="008D6A4D" w:rsidRDefault="0098718B">
      <w:pPr>
        <w:pStyle w:val="Zkladntext"/>
        <w:shd w:val="clear" w:color="auto" w:fill="auto"/>
        <w:spacing w:line="384" w:lineRule="exact"/>
        <w:ind w:left="20" w:right="2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 xml:space="preserve">kovi tuze lahodilo,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 se m</w:t>
      </w:r>
      <w:r w:rsidRPr="0098718B">
        <w:rPr>
          <w:rFonts w:hAnsi="Arial Unicode MS" w:hint="eastAsia"/>
          <w:color w:val="000000"/>
        </w:rPr>
        <w:t>ůž</w:t>
      </w:r>
      <w:r w:rsidRPr="0098718B">
        <w:rPr>
          <w:rFonts w:hAnsi="Arial Unicode MS"/>
          <w:color w:val="000000"/>
        </w:rPr>
        <w:t>e na pejska vyt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hnout. Zafun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l:</w:t>
      </w:r>
    </w:p>
    <w:p w:rsidR="008D6A4D" w:rsidRDefault="008D6A4D">
      <w:pPr>
        <w:pStyle w:val="Zkladntext"/>
        <w:shd w:val="clear" w:color="auto" w:fill="auto"/>
        <w:spacing w:line="384" w:lineRule="exact"/>
        <w:ind w:left="20" w:right="20" w:firstLine="34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A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 xml:space="preserve"> zas p</w:t>
      </w:r>
      <w:r w:rsidR="0098718B" w:rsidRPr="0098718B">
        <w:rPr>
          <w:rFonts w:hAnsi="Arial Unicode MS" w:hint="eastAsia"/>
          <w:color w:val="000000"/>
        </w:rPr>
        <w:t>ů</w:t>
      </w:r>
      <w:r w:rsidR="0098718B" w:rsidRPr="0098718B">
        <w:rPr>
          <w:rFonts w:hAnsi="Arial Unicode MS"/>
          <w:color w:val="000000"/>
        </w:rPr>
        <w:t>jde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 xml:space="preserve"> ke kr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l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kovi na radu, nezapome</w:t>
      </w:r>
      <w:r w:rsidR="0098718B" w:rsidRPr="0098718B">
        <w:rPr>
          <w:rFonts w:hAnsi="Arial Unicode MS" w:hint="eastAsia"/>
          <w:color w:val="000000"/>
        </w:rPr>
        <w:t>ň</w:t>
      </w:r>
      <w:r w:rsidR="0098718B" w:rsidRPr="0098718B">
        <w:rPr>
          <w:rFonts w:hAnsi="Arial Unicode MS"/>
          <w:color w:val="000000"/>
        </w:rPr>
        <w:t xml:space="preserve"> si str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it nos do kapsy! Hmpffu!</w:t>
      </w:r>
      <w:r>
        <w:rPr>
          <w:rFonts w:hAnsi="Arial Unicode MS"/>
          <w:color w:val="000000"/>
        </w:rPr>
        <w:t>“</w:t>
      </w:r>
    </w:p>
    <w:p w:rsidR="008D6A4D" w:rsidRDefault="0098718B">
      <w:pPr>
        <w:pStyle w:val="Zkladntext"/>
        <w:shd w:val="clear" w:color="auto" w:fill="auto"/>
        <w:spacing w:line="384" w:lineRule="exact"/>
        <w:ind w:left="20" w:right="2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Pejsek se tuze styd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l, ale byl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ece jenom r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d,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 ho nos u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tolik nep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l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.</w:t>
      </w:r>
    </w:p>
    <w:p w:rsidR="008D6A4D" w:rsidRDefault="008D6A4D">
      <w:pPr>
        <w:pStyle w:val="Zkladntext"/>
        <w:shd w:val="clear" w:color="auto" w:fill="auto"/>
        <w:spacing w:line="384" w:lineRule="exact"/>
        <w:ind w:left="20" w:firstLine="34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Tak co s tou lo</w:t>
      </w:r>
      <w:r w:rsidR="0098718B" w:rsidRPr="0098718B">
        <w:rPr>
          <w:rFonts w:hAnsi="Arial Unicode MS" w:hint="eastAsia"/>
          <w:color w:val="000000"/>
        </w:rPr>
        <w:t>ď</w:t>
      </w:r>
      <w:r w:rsidR="0098718B" w:rsidRPr="0098718B">
        <w:rPr>
          <w:rFonts w:hAnsi="Arial Unicode MS"/>
          <w:color w:val="000000"/>
        </w:rPr>
        <w:t>kou?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>kejhla husa.</w:t>
      </w:r>
    </w:p>
    <w:p w:rsidR="008D6A4D" w:rsidRDefault="008D6A4D">
      <w:pPr>
        <w:pStyle w:val="Zkladntext"/>
        <w:shd w:val="clear" w:color="auto" w:fill="auto"/>
        <w:spacing w:line="384" w:lineRule="exact"/>
        <w:ind w:left="20" w:firstLine="34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Poj</w:t>
      </w:r>
      <w:r w:rsidR="0098718B" w:rsidRPr="0098718B">
        <w:rPr>
          <w:rFonts w:hAnsi="Arial Unicode MS" w:hint="eastAsia"/>
          <w:color w:val="000000"/>
        </w:rPr>
        <w:t>ď</w:t>
      </w:r>
      <w:r w:rsidR="0098718B" w:rsidRPr="0098718B">
        <w:rPr>
          <w:rFonts w:hAnsi="Arial Unicode MS"/>
          <w:color w:val="000000"/>
        </w:rPr>
        <w:t>me po b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ehu, snad n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co najdeme!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radila my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ka.</w:t>
      </w:r>
    </w:p>
    <w:p w:rsidR="008D6A4D" w:rsidRDefault="0098718B">
      <w:pPr>
        <w:pStyle w:val="Zkladntext"/>
        <w:shd w:val="clear" w:color="auto" w:fill="auto"/>
        <w:spacing w:line="384" w:lineRule="exact"/>
        <w:ind w:left="20" w:right="2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Rozb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hli se tedy v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ichni po b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ehu a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li k takov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 xml:space="preserve"> mal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 xml:space="preserve"> chaloupce. Bydlila v 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stolet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 babi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ka a zrovna prala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ed chaloupkou v neck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ch pr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dlo.</w:t>
      </w:r>
    </w:p>
    <w:p w:rsidR="008D6A4D" w:rsidRDefault="0098718B">
      <w:pPr>
        <w:pStyle w:val="Zkladntext"/>
        <w:shd w:val="clear" w:color="auto" w:fill="auto"/>
        <w:spacing w:line="384" w:lineRule="exact"/>
        <w:ind w:left="20" w:right="2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Jak zv</w:t>
      </w:r>
      <w:r w:rsidRPr="0098718B">
        <w:rPr>
          <w:rFonts w:hAnsi="Arial Unicode MS" w:hint="eastAsia"/>
          <w:color w:val="000000"/>
        </w:rPr>
        <w:t>ířá</w:t>
      </w:r>
      <w:r w:rsidRPr="0098718B">
        <w:rPr>
          <w:rFonts w:hAnsi="Arial Unicode MS"/>
          <w:color w:val="000000"/>
        </w:rPr>
        <w:t>tka uvid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la, tuze se jich lekla.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esko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 xml:space="preserve">ila necky, 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up do chaloupky a zav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ela dve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 na z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voru!</w:t>
      </w:r>
    </w:p>
    <w:p w:rsidR="008D6A4D" w:rsidRDefault="0098718B" w:rsidP="001515A4">
      <w:pPr>
        <w:pStyle w:val="Zkladntext"/>
        <w:shd w:val="clear" w:color="auto" w:fill="auto"/>
        <w:spacing w:line="384" w:lineRule="exact"/>
        <w:ind w:left="142" w:firstLine="218"/>
        <w:jc w:val="both"/>
        <w:rPr>
          <w:rFonts w:hAnsi="Arial Unicode MS"/>
          <w:color w:val="000000"/>
        </w:rPr>
      </w:pPr>
      <w:r w:rsidRPr="0098718B">
        <w:rPr>
          <w:rFonts w:hAnsi="Arial Unicode MS"/>
          <w:color w:val="000000"/>
        </w:rPr>
        <w:t>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k zary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el:</w:t>
      </w:r>
    </w:p>
    <w:p w:rsidR="008D6A4D" w:rsidRDefault="008D6A4D" w:rsidP="001515A4">
      <w:pPr>
        <w:pStyle w:val="Zkladntext"/>
        <w:shd w:val="clear" w:color="auto" w:fill="auto"/>
        <w:spacing w:line="384" w:lineRule="exact"/>
        <w:ind w:left="142" w:firstLine="218"/>
        <w:jc w:val="both"/>
        <w:rPr>
          <w:rFonts w:hAnsi="Arial Unicode MS"/>
          <w:color w:val="000000"/>
        </w:rPr>
      </w:pPr>
    </w:p>
    <w:p w:rsidR="008D6A4D" w:rsidRDefault="003F2CCF">
      <w:pPr>
        <w:widowControl/>
        <w:rPr>
          <w:rFonts w:ascii="Arial Unicode MS" w:eastAsia="Arial Unicode MS" w:hAnsi="Arial Unicode MS" w:cs="Arial Unicode MS"/>
          <w:sz w:val="32"/>
          <w:szCs w:val="32"/>
        </w:rPr>
      </w:pPr>
      <w:r>
        <w:rPr>
          <w:rFonts w:hAnsi="Arial Unicode MS"/>
        </w:rPr>
        <w:br w:type="page"/>
      </w:r>
    </w:p>
    <w:p w:rsidR="003F2CCF" w:rsidRPr="0098718B" w:rsidRDefault="003F2CCF" w:rsidP="001515A4">
      <w:pPr>
        <w:pStyle w:val="Zkladntext"/>
        <w:shd w:val="clear" w:color="auto" w:fill="auto"/>
        <w:spacing w:line="384" w:lineRule="exact"/>
        <w:ind w:left="142" w:firstLine="218"/>
        <w:jc w:val="both"/>
        <w:rPr>
          <w:rFonts w:hAnsi="Arial Unicode MS"/>
        </w:rPr>
        <w:sectPr w:rsidR="003F2CCF" w:rsidRPr="0098718B" w:rsidSect="001515A4">
          <w:footerReference w:type="even" r:id="rId74"/>
          <w:footerReference w:type="default" r:id="rId75"/>
          <w:headerReference w:type="first" r:id="rId76"/>
          <w:footerReference w:type="first" r:id="rId77"/>
          <w:pgSz w:w="11909" w:h="16838"/>
          <w:pgMar w:top="2410" w:right="1133" w:bottom="1714" w:left="1234" w:header="0" w:footer="3" w:gutter="773"/>
          <w:cols w:space="720"/>
          <w:noEndnote/>
          <w:titlePg/>
          <w:docGrid w:linePitch="360"/>
        </w:sectPr>
      </w:pPr>
    </w:p>
    <w:p w:rsidR="008D6A4D" w:rsidRDefault="008D6A4D" w:rsidP="003F2CCF">
      <w:pPr>
        <w:pStyle w:val="Zkladntext"/>
        <w:shd w:val="clear" w:color="auto" w:fill="auto"/>
        <w:spacing w:line="384" w:lineRule="exact"/>
        <w:ind w:left="142" w:firstLine="142"/>
        <w:jc w:val="both"/>
        <w:rPr>
          <w:rFonts w:hAnsi="Arial Unicode MS"/>
          <w:color w:val="000000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Hele, tady m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me lodi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ku!</w:t>
      </w:r>
      <w:r>
        <w:rPr>
          <w:rFonts w:hAnsi="Arial Unicode MS"/>
          <w:color w:val="000000"/>
        </w:rPr>
        <w:t>“</w:t>
      </w:r>
    </w:p>
    <w:p w:rsidR="008D6A4D" w:rsidRDefault="0098718B" w:rsidP="003F2CCF">
      <w:pPr>
        <w:pStyle w:val="Zkladntext"/>
        <w:shd w:val="clear" w:color="auto" w:fill="auto"/>
        <w:spacing w:line="384" w:lineRule="exact"/>
        <w:ind w:left="142" w:firstLine="142"/>
        <w:jc w:val="both"/>
        <w:rPr>
          <w:rFonts w:hAnsi="Arial Unicode MS"/>
          <w:color w:val="000000"/>
        </w:rPr>
      </w:pPr>
      <w:r w:rsidRPr="0098718B">
        <w:rPr>
          <w:rFonts w:hAnsi="Arial Unicode MS"/>
          <w:color w:val="000000"/>
        </w:rPr>
        <w:t>Byl r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d,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 nemus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plavat.</w:t>
      </w:r>
    </w:p>
    <w:p w:rsidR="008D6A4D" w:rsidRDefault="0098718B" w:rsidP="003F2CCF">
      <w:pPr>
        <w:pStyle w:val="Zkladntext"/>
        <w:shd w:val="clear" w:color="auto" w:fill="auto"/>
        <w:spacing w:line="384" w:lineRule="exact"/>
        <w:ind w:left="142" w:firstLine="142"/>
        <w:jc w:val="both"/>
        <w:rPr>
          <w:rFonts w:hAnsi="Arial Unicode MS"/>
          <w:color w:val="000000"/>
        </w:rPr>
      </w:pPr>
      <w:r w:rsidRPr="0098718B">
        <w:rPr>
          <w:rFonts w:hAnsi="Arial Unicode MS"/>
          <w:color w:val="000000"/>
        </w:rPr>
        <w:t>Husa u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tahala pr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dlo z necek, a slepice je obracela. Co kdyby tam bylo 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co k sn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dku?</w:t>
      </w:r>
    </w:p>
    <w:p w:rsidR="008D6A4D" w:rsidRDefault="0098718B" w:rsidP="003F2CCF">
      <w:pPr>
        <w:pStyle w:val="Zkladntext"/>
        <w:shd w:val="clear" w:color="auto" w:fill="auto"/>
        <w:spacing w:line="384" w:lineRule="exact"/>
        <w:ind w:left="142" w:firstLine="142"/>
        <w:jc w:val="both"/>
        <w:rPr>
          <w:rFonts w:hAnsi="Arial Unicode MS"/>
          <w:color w:val="000000"/>
        </w:rPr>
      </w:pPr>
      <w:r w:rsidRPr="0098718B">
        <w:rPr>
          <w:rFonts w:hAnsi="Arial Unicode MS"/>
          <w:color w:val="000000"/>
        </w:rPr>
        <w:t>Zp</w:t>
      </w:r>
      <w:r w:rsidRPr="0098718B">
        <w:rPr>
          <w:rFonts w:hAnsi="Arial Unicode MS" w:hint="eastAsia"/>
          <w:color w:val="000000"/>
        </w:rPr>
        <w:t>ů</w:t>
      </w:r>
      <w:r w:rsidRPr="0098718B">
        <w:rPr>
          <w:rFonts w:hAnsi="Arial Unicode MS"/>
          <w:color w:val="000000"/>
        </w:rPr>
        <w:t>sobn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 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ka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ipom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nala:</w:t>
      </w:r>
    </w:p>
    <w:p w:rsidR="008D6A4D" w:rsidRDefault="008D6A4D" w:rsidP="003F2CCF">
      <w:pPr>
        <w:pStyle w:val="Zkladntext"/>
        <w:shd w:val="clear" w:color="auto" w:fill="auto"/>
        <w:spacing w:line="437" w:lineRule="exact"/>
        <w:ind w:left="142" w:right="620" w:firstLine="142"/>
        <w:rPr>
          <w:rFonts w:hAnsi="Arial Unicode MS"/>
          <w:color w:val="000000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Ale mus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me se omluvit! To se p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ece slu</w:t>
      </w:r>
      <w:r w:rsidR="0098718B" w:rsidRPr="0098718B">
        <w:rPr>
          <w:rFonts w:hAnsi="Arial Unicode MS" w:hint="eastAsia"/>
          <w:color w:val="000000"/>
        </w:rPr>
        <w:t>ší</w:t>
      </w:r>
      <w:r w:rsidR="0098718B" w:rsidRPr="0098718B">
        <w:rPr>
          <w:rFonts w:hAnsi="Arial Unicode MS"/>
          <w:color w:val="000000"/>
        </w:rPr>
        <w:t xml:space="preserve"> a pat</w:t>
      </w:r>
      <w:r w:rsidR="0098718B" w:rsidRPr="0098718B">
        <w:rPr>
          <w:rFonts w:hAnsi="Arial Unicode MS" w:hint="eastAsia"/>
          <w:color w:val="000000"/>
        </w:rPr>
        <w:t>ří</w:t>
      </w:r>
      <w:r w:rsidR="0098718B" w:rsidRPr="0098718B">
        <w:rPr>
          <w:rFonts w:hAnsi="Arial Unicode MS"/>
          <w:color w:val="000000"/>
        </w:rPr>
        <w:t>! Tak tedy pejsek zvedl no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>i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ku a napsal na dve</w:t>
      </w:r>
      <w:r w:rsidR="0098718B" w:rsidRPr="0098718B">
        <w:rPr>
          <w:rFonts w:hAnsi="Arial Unicode MS" w:hint="eastAsia"/>
          <w:color w:val="000000"/>
        </w:rPr>
        <w:t>ř</w:t>
      </w:r>
      <w:r w:rsidR="003F2CCF">
        <w:rPr>
          <w:rFonts w:hAnsi="Arial Unicode MS"/>
          <w:color w:val="000000"/>
        </w:rPr>
        <w:t>e chaloupky, jak</w:t>
      </w:r>
      <w:r w:rsidR="0098718B" w:rsidRPr="0098718B">
        <w:rPr>
          <w:rFonts w:hAnsi="Arial Unicode MS"/>
          <w:color w:val="000000"/>
        </w:rPr>
        <w:t xml:space="preserve"> dovedl nejkr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sn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ji:</w:t>
      </w:r>
    </w:p>
    <w:p w:rsidR="008D6A4D" w:rsidRDefault="008D6A4D" w:rsidP="003F2CCF">
      <w:pPr>
        <w:pStyle w:val="Zkladntext"/>
        <w:shd w:val="clear" w:color="auto" w:fill="auto"/>
        <w:spacing w:line="437" w:lineRule="exact"/>
        <w:ind w:left="142" w:right="620" w:firstLine="142"/>
        <w:rPr>
          <w:rFonts w:hAnsi="Arial Unicode MS"/>
        </w:rPr>
      </w:pPr>
    </w:p>
    <w:p w:rsidR="008D6A4D" w:rsidRDefault="00594B3C">
      <w:pPr>
        <w:framePr w:h="3725" w:wrap="notBeside" w:vAnchor="text" w:hAnchor="text" w:xAlign="center" w:y="1"/>
        <w:jc w:val="center"/>
        <w:rPr>
          <w:rFonts w:ascii="Arial Unicode MS" w:eastAsia="Arial Unicode MS" w:hAnsi="Arial Unicode MS" w:cs="Arial Unicode MS"/>
          <w:color w:val="auto"/>
          <w:sz w:val="2"/>
          <w:szCs w:val="2"/>
        </w:rPr>
      </w:pPr>
      <w:r>
        <w:rPr>
          <w:rFonts w:ascii="Arial Unicode MS" w:eastAsia="Arial Unicode MS" w:hAnsi="Arial Unicode MS" w:cs="Arial Unicode MS"/>
          <w:noProof/>
          <w:color w:val="auto"/>
          <w:sz w:val="2"/>
          <w:szCs w:val="2"/>
        </w:rPr>
        <w:drawing>
          <wp:inline distT="0" distB="0" distL="0" distR="0">
            <wp:extent cx="4579592" cy="2278462"/>
            <wp:effectExtent l="0" t="0" r="0" b="7620"/>
            <wp:docPr id="41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79">
                              <a14:imgEffect>
                                <a14:brightnessContrast bright="30000" contras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46" cy="2278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A4D" w:rsidRDefault="008D6A4D">
      <w:pPr>
        <w:rPr>
          <w:rFonts w:ascii="Arial Unicode MS" w:eastAsia="Arial Unicode MS" w:hAnsi="Arial Unicode MS" w:cs="Arial Unicode MS"/>
          <w:color w:val="auto"/>
          <w:sz w:val="2"/>
          <w:szCs w:val="2"/>
        </w:rPr>
      </w:pPr>
    </w:p>
    <w:p w:rsidR="008D6A4D" w:rsidRDefault="008D6A4D">
      <w:pPr>
        <w:pStyle w:val="Zkladntext"/>
        <w:shd w:val="clear" w:color="auto" w:fill="auto"/>
        <w:spacing w:line="374" w:lineRule="exact"/>
        <w:ind w:left="20" w:firstLine="340"/>
        <w:rPr>
          <w:rFonts w:hAnsi="Arial Unicode MS"/>
          <w:color w:val="000000"/>
        </w:rPr>
      </w:pPr>
    </w:p>
    <w:p w:rsidR="008D6A4D" w:rsidRDefault="003F2CCF" w:rsidP="003F2CCF">
      <w:pPr>
        <w:pStyle w:val="Titulekobrzku1"/>
        <w:shd w:val="clear" w:color="auto" w:fill="auto"/>
        <w:spacing w:after="69" w:line="320" w:lineRule="exact"/>
        <w:rPr>
          <w:rFonts w:hAnsi="Arial Unicode MS"/>
        </w:rPr>
      </w:pPr>
      <w:r w:rsidRPr="0098718B">
        <w:rPr>
          <w:rStyle w:val="Titulekobrzku0"/>
          <w:rFonts w:hAnsi="Arial Unicode MS"/>
          <w:color w:val="000000"/>
        </w:rPr>
        <w:t>A v</w:t>
      </w:r>
      <w:r w:rsidRPr="0098718B">
        <w:rPr>
          <w:rStyle w:val="Titulekobrzku0"/>
          <w:rFonts w:hAnsi="Arial Unicode MS" w:hint="eastAsia"/>
          <w:color w:val="000000"/>
        </w:rPr>
        <w:t>š</w:t>
      </w:r>
      <w:r w:rsidRPr="0098718B">
        <w:rPr>
          <w:rStyle w:val="Titulekobrzku0"/>
          <w:rFonts w:hAnsi="Arial Unicode MS"/>
          <w:color w:val="000000"/>
        </w:rPr>
        <w:t>ichni se podepsali. Jen slepice ud</w:t>
      </w:r>
      <w:r w:rsidRPr="0098718B">
        <w:rPr>
          <w:rStyle w:val="Titulekobrzku0"/>
          <w:rFonts w:hAnsi="Arial Unicode MS" w:hint="eastAsia"/>
          <w:color w:val="000000"/>
        </w:rPr>
        <w:t>ě</w:t>
      </w:r>
      <w:r w:rsidRPr="0098718B">
        <w:rPr>
          <w:rStyle w:val="Titulekobrzku0"/>
          <w:rFonts w:hAnsi="Arial Unicode MS"/>
          <w:color w:val="000000"/>
        </w:rPr>
        <w:t>lala trs</w:t>
      </w:r>
    </w:p>
    <w:p w:rsidR="008D6A4D" w:rsidRDefault="003F2CCF" w:rsidP="003F2CCF">
      <w:pPr>
        <w:pStyle w:val="Titulekobrzku1"/>
        <w:shd w:val="clear" w:color="auto" w:fill="auto"/>
        <w:spacing w:line="320" w:lineRule="exact"/>
        <w:rPr>
          <w:rFonts w:hAnsi="Arial Unicode MS"/>
        </w:rPr>
      </w:pPr>
      <w:r w:rsidRPr="0098718B">
        <w:rPr>
          <w:rStyle w:val="Titulekobrzku0"/>
          <w:rFonts w:hAnsi="Arial Unicode MS"/>
          <w:color w:val="000000"/>
        </w:rPr>
        <w:t>k</w:t>
      </w:r>
      <w:r w:rsidRPr="0098718B">
        <w:rPr>
          <w:rStyle w:val="Titulekobrzku0"/>
          <w:rFonts w:hAnsi="Arial Unicode MS" w:hint="eastAsia"/>
          <w:color w:val="000000"/>
        </w:rPr>
        <w:t>říž</w:t>
      </w:r>
      <w:r w:rsidRPr="0098718B">
        <w:rPr>
          <w:rStyle w:val="Titulekobrzku0"/>
          <w:rFonts w:hAnsi="Arial Unicode MS"/>
          <w:color w:val="000000"/>
        </w:rPr>
        <w:t>ky. Neum</w:t>
      </w:r>
      <w:r w:rsidRPr="0098718B">
        <w:rPr>
          <w:rStyle w:val="Titulekobrzku0"/>
          <w:rFonts w:hAnsi="Arial Unicode MS" w:hint="eastAsia"/>
          <w:color w:val="000000"/>
        </w:rPr>
        <w:t>ě</w:t>
      </w:r>
      <w:r w:rsidRPr="0098718B">
        <w:rPr>
          <w:rStyle w:val="Titulekobrzku0"/>
          <w:rFonts w:hAnsi="Arial Unicode MS"/>
          <w:color w:val="000000"/>
        </w:rPr>
        <w:t>la ps</w:t>
      </w:r>
      <w:r w:rsidRPr="0098718B">
        <w:rPr>
          <w:rStyle w:val="Titulekobrzku0"/>
          <w:rFonts w:hAnsi="Arial Unicode MS" w:hint="eastAsia"/>
          <w:color w:val="000000"/>
        </w:rPr>
        <w:t>á</w:t>
      </w:r>
      <w:r w:rsidRPr="0098718B">
        <w:rPr>
          <w:rStyle w:val="Titulekobrzku0"/>
          <w:rFonts w:hAnsi="Arial Unicode MS"/>
          <w:color w:val="000000"/>
        </w:rPr>
        <w:t>t.</w:t>
      </w:r>
    </w:p>
    <w:p w:rsidR="008D6A4D" w:rsidRDefault="003F2CCF" w:rsidP="003F2CCF">
      <w:pPr>
        <w:pStyle w:val="Titulekobrzku1"/>
        <w:shd w:val="clear" w:color="auto" w:fill="auto"/>
        <w:spacing w:line="320" w:lineRule="exact"/>
        <w:rPr>
          <w:rFonts w:hAnsi="Arial Unicode MS"/>
        </w:rPr>
      </w:pPr>
      <w:r w:rsidRPr="0098718B">
        <w:rPr>
          <w:rStyle w:val="Titulekobrzku0"/>
          <w:rFonts w:hAnsi="Arial Unicode MS"/>
          <w:color w:val="000000"/>
        </w:rPr>
        <w:t>Spustili necky na vodu. U</w:t>
      </w:r>
      <w:r w:rsidRPr="0098718B">
        <w:rPr>
          <w:rStyle w:val="Titulekobrzku0"/>
          <w:rFonts w:hAnsi="Arial Unicode MS" w:hint="eastAsia"/>
          <w:color w:val="000000"/>
        </w:rPr>
        <w:t>ž</w:t>
      </w:r>
      <w:r w:rsidRPr="0098718B">
        <w:rPr>
          <w:rStyle w:val="Titulekobrzku0"/>
          <w:rFonts w:hAnsi="Arial Unicode MS"/>
          <w:color w:val="000000"/>
        </w:rPr>
        <w:t xml:space="preserve"> cht</w:t>
      </w:r>
      <w:r w:rsidRPr="0098718B">
        <w:rPr>
          <w:rStyle w:val="Titulekobrzku0"/>
          <w:rFonts w:hAnsi="Arial Unicode MS" w:hint="eastAsia"/>
          <w:color w:val="000000"/>
        </w:rPr>
        <w:t>ě</w:t>
      </w:r>
      <w:r w:rsidRPr="0098718B">
        <w:rPr>
          <w:rStyle w:val="Titulekobrzku0"/>
          <w:rFonts w:hAnsi="Arial Unicode MS"/>
          <w:color w:val="000000"/>
        </w:rPr>
        <w:t>li odrazit, kdy</w:t>
      </w:r>
      <w:r w:rsidRPr="0098718B">
        <w:rPr>
          <w:rStyle w:val="Titulekobrzku0"/>
          <w:rFonts w:hAnsi="Arial Unicode MS" w:hint="eastAsia"/>
          <w:color w:val="000000"/>
        </w:rPr>
        <w:t>ž</w:t>
      </w:r>
    </w:p>
    <w:p w:rsidR="008D6A4D" w:rsidRDefault="0098718B">
      <w:pPr>
        <w:pStyle w:val="Zkladntext"/>
        <w:shd w:val="clear" w:color="auto" w:fill="auto"/>
        <w:spacing w:line="374" w:lineRule="exact"/>
        <w:ind w:left="20" w:firstLine="340"/>
        <w:rPr>
          <w:rFonts w:hAnsi="Arial Unicode MS"/>
        </w:rPr>
      </w:pPr>
      <w:r w:rsidRPr="0098718B">
        <w:rPr>
          <w:rFonts w:hAnsi="Arial Unicode MS"/>
          <w:color w:val="000000"/>
        </w:rPr>
        <w:t>my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ka zapi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la:</w:t>
      </w:r>
    </w:p>
    <w:p w:rsidR="008D6A4D" w:rsidRDefault="008D6A4D">
      <w:pPr>
        <w:pStyle w:val="Zkladntext"/>
        <w:shd w:val="clear" w:color="auto" w:fill="auto"/>
        <w:spacing w:line="374" w:lineRule="exact"/>
        <w:ind w:left="20" w:firstLine="340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A co kotva? Aha!</w:t>
      </w:r>
      <w:r>
        <w:rPr>
          <w:rFonts w:hAnsi="Arial Unicode MS"/>
          <w:color w:val="000000"/>
        </w:rPr>
        <w:t>“</w:t>
      </w:r>
    </w:p>
    <w:p w:rsidR="008D6A4D" w:rsidRDefault="0098718B">
      <w:pPr>
        <w:pStyle w:val="Zkladntext"/>
        <w:shd w:val="clear" w:color="auto" w:fill="auto"/>
        <w:spacing w:line="374" w:lineRule="exact"/>
        <w:ind w:left="20" w:firstLine="340"/>
        <w:rPr>
          <w:rFonts w:hAnsi="Arial Unicode MS"/>
        </w:rPr>
      </w:pPr>
      <w:r w:rsidRPr="0098718B">
        <w:rPr>
          <w:rFonts w:hAnsi="Arial Unicode MS"/>
          <w:color w:val="000000"/>
        </w:rPr>
        <w:t>Pamatovala na v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ecko.</w:t>
      </w:r>
    </w:p>
    <w:p w:rsidR="0098718B" w:rsidRPr="0098718B" w:rsidRDefault="0098718B">
      <w:pPr>
        <w:pStyle w:val="Zkladntext"/>
        <w:shd w:val="clear" w:color="auto" w:fill="auto"/>
        <w:spacing w:line="413" w:lineRule="exact"/>
        <w:ind w:left="360" w:right="620" w:firstLine="0"/>
        <w:jc w:val="both"/>
        <w:rPr>
          <w:rFonts w:hAnsi="Arial Unicode MS"/>
        </w:rPr>
        <w:sectPr w:rsidR="0098718B" w:rsidRPr="0098718B" w:rsidSect="003F2CCF">
          <w:type w:val="continuous"/>
          <w:pgSz w:w="11909" w:h="16838"/>
          <w:pgMar w:top="2694" w:right="1301" w:bottom="2863" w:left="1560" w:header="0" w:footer="3" w:gutter="893"/>
          <w:cols w:space="720"/>
          <w:noEndnote/>
          <w:rtlGutter/>
          <w:docGrid w:linePitch="360"/>
        </w:sectPr>
      </w:pPr>
      <w:r w:rsidRPr="0098718B">
        <w:rPr>
          <w:rFonts w:hAnsi="Arial Unicode MS"/>
          <w:color w:val="000000"/>
        </w:rPr>
        <w:t>Vysko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ila na b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eh a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ivalila velk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 xml:space="preserve"> k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men. Vyt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hla prov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zek, kter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 xml:space="preserve"> osl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k zapomn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 na b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ehu, uv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zala a hrd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vyp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skla:</w:t>
      </w:r>
    </w:p>
    <w:p w:rsidR="008D6A4D" w:rsidRDefault="008D6A4D">
      <w:pPr>
        <w:pStyle w:val="Zkladntext"/>
        <w:shd w:val="clear" w:color="auto" w:fill="auto"/>
        <w:spacing w:line="384" w:lineRule="exact"/>
        <w:ind w:left="20" w:firstLine="34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To je kotva, co?</w:t>
      </w:r>
      <w:r>
        <w:rPr>
          <w:rFonts w:hAnsi="Arial Unicode MS"/>
          <w:color w:val="000000"/>
        </w:rPr>
        <w:t>“</w:t>
      </w:r>
    </w:p>
    <w:p w:rsidR="008D6A4D" w:rsidRDefault="0098718B" w:rsidP="00EA67F7">
      <w:pPr>
        <w:pStyle w:val="Zkladntext"/>
        <w:shd w:val="clear" w:color="auto" w:fill="auto"/>
        <w:spacing w:after="163" w:line="384" w:lineRule="exact"/>
        <w:ind w:left="20" w:right="60" w:firstLine="340"/>
        <w:jc w:val="both"/>
        <w:rPr>
          <w:rFonts w:hAnsi="Arial Unicode MS"/>
          <w:color w:val="000000"/>
        </w:rPr>
      </w:pPr>
      <w:r w:rsidRPr="0098718B">
        <w:rPr>
          <w:rFonts w:hAnsi="Arial Unicode MS"/>
          <w:color w:val="000000"/>
        </w:rPr>
        <w:t>Potom husa rozt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hla k</w:t>
      </w:r>
      <w:r w:rsidRPr="0098718B">
        <w:rPr>
          <w:rFonts w:hAnsi="Arial Unicode MS" w:hint="eastAsia"/>
          <w:color w:val="000000"/>
        </w:rPr>
        <w:t>ří</w:t>
      </w:r>
      <w:r w:rsidRPr="0098718B">
        <w:rPr>
          <w:rFonts w:hAnsi="Arial Unicode MS"/>
          <w:color w:val="000000"/>
        </w:rPr>
        <w:t>dla, a 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k do nich fun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 jako do plachet.</w:t>
      </w:r>
    </w:p>
    <w:p w:rsidR="008D6A4D" w:rsidRDefault="008D6A4D" w:rsidP="00EA67F7">
      <w:pPr>
        <w:pStyle w:val="Zkladntext"/>
        <w:shd w:val="clear" w:color="auto" w:fill="auto"/>
        <w:spacing w:after="163" w:line="384" w:lineRule="exact"/>
        <w:ind w:left="20" w:right="60" w:firstLine="340"/>
        <w:jc w:val="both"/>
        <w:rPr>
          <w:rFonts w:hAnsi="Arial Unicode MS"/>
          <w:color w:val="000000"/>
        </w:rPr>
      </w:pPr>
    </w:p>
    <w:p w:rsidR="008D6A4D" w:rsidRDefault="00EA67F7" w:rsidP="00EA67F7">
      <w:pPr>
        <w:pStyle w:val="Zkladntext"/>
        <w:shd w:val="clear" w:color="auto" w:fill="auto"/>
        <w:spacing w:after="163"/>
        <w:ind w:left="23" w:right="62" w:firstLine="340"/>
        <w:jc w:val="center"/>
        <w:rPr>
          <w:rFonts w:hAnsi="Arial Unicode MS"/>
          <w:color w:val="000000"/>
        </w:rPr>
      </w:pPr>
      <w:r>
        <w:rPr>
          <w:noProof/>
        </w:rPr>
        <w:drawing>
          <wp:inline distT="0" distB="0" distL="0" distR="0">
            <wp:extent cx="4899660" cy="2011680"/>
            <wp:effectExtent l="0" t="0" r="0" b="7620"/>
            <wp:docPr id="100" name="Obrázek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89966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A4D" w:rsidRDefault="008D6A4D" w:rsidP="00EA67F7">
      <w:pPr>
        <w:pStyle w:val="Zkladntext"/>
        <w:shd w:val="clear" w:color="auto" w:fill="auto"/>
        <w:spacing w:before="201" w:line="379" w:lineRule="exact"/>
        <w:ind w:right="60" w:firstLine="0"/>
        <w:jc w:val="both"/>
        <w:rPr>
          <w:rFonts w:hAnsi="Arial Unicode MS"/>
          <w:color w:val="000000"/>
        </w:rPr>
      </w:pPr>
    </w:p>
    <w:p w:rsidR="008D6A4D" w:rsidRDefault="00EA67F7" w:rsidP="00EA67F7">
      <w:pPr>
        <w:pStyle w:val="Zkladntext"/>
        <w:shd w:val="clear" w:color="auto" w:fill="auto"/>
        <w:spacing w:before="201" w:line="379" w:lineRule="exact"/>
        <w:ind w:right="60" w:firstLine="0"/>
        <w:jc w:val="both"/>
        <w:rPr>
          <w:rFonts w:hAnsi="Arial Unicode MS"/>
        </w:rPr>
      </w:pPr>
      <w:r>
        <w:rPr>
          <w:rFonts w:hAnsi="Arial Unicode MS"/>
          <w:color w:val="000000"/>
        </w:rPr>
        <w:t xml:space="preserve">A </w:t>
      </w:r>
      <w:r w:rsidR="0098718B" w:rsidRPr="0098718B">
        <w:rPr>
          <w:rFonts w:hAnsi="Arial Unicode MS"/>
          <w:color w:val="000000"/>
        </w:rPr>
        <w:t>u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 xml:space="preserve"> jeli a jeli na 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ir</w:t>
      </w:r>
      <w:r w:rsidR="0098718B" w:rsidRPr="0098718B">
        <w:rPr>
          <w:rFonts w:hAnsi="Arial Unicode MS" w:hint="eastAsia"/>
          <w:color w:val="000000"/>
        </w:rPr>
        <w:t>é</w:t>
      </w:r>
      <w:r w:rsidR="0098718B" w:rsidRPr="0098718B">
        <w:rPr>
          <w:rFonts w:hAnsi="Arial Unicode MS"/>
          <w:color w:val="000000"/>
        </w:rPr>
        <w:t xml:space="preserve"> mo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e. My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ka vyl</w:t>
      </w:r>
      <w:r w:rsidR="0098718B" w:rsidRPr="0098718B">
        <w:rPr>
          <w:rFonts w:hAnsi="Arial Unicode MS" w:hint="eastAsia"/>
          <w:color w:val="000000"/>
        </w:rPr>
        <w:t>é</w:t>
      </w:r>
      <w:r w:rsidR="0098718B" w:rsidRPr="0098718B">
        <w:rPr>
          <w:rFonts w:hAnsi="Arial Unicode MS"/>
          <w:color w:val="000000"/>
        </w:rPr>
        <w:t>vala vodu malou mu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li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kou, pejsek si drbal bolav</w:t>
      </w:r>
      <w:r w:rsidR="0098718B" w:rsidRPr="0098718B">
        <w:rPr>
          <w:rFonts w:hAnsi="Arial Unicode MS" w:hint="eastAsia"/>
          <w:color w:val="000000"/>
        </w:rPr>
        <w:t>ý</w:t>
      </w:r>
      <w:r w:rsidR="0098718B" w:rsidRPr="0098718B">
        <w:rPr>
          <w:rFonts w:hAnsi="Arial Unicode MS"/>
          <w:color w:val="000000"/>
        </w:rPr>
        <w:t xml:space="preserve"> nos, a slepici u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 xml:space="preserve"> zase otrnulo, kdy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 xml:space="preserve"> se vezla. Nat</w:t>
      </w:r>
      <w:r w:rsidR="0098718B" w:rsidRPr="0098718B">
        <w:rPr>
          <w:rFonts w:hAnsi="Arial Unicode MS" w:hint="eastAsia"/>
          <w:color w:val="000000"/>
        </w:rPr>
        <w:t>řá</w:t>
      </w:r>
      <w:r w:rsidR="0098718B" w:rsidRPr="0098718B">
        <w:rPr>
          <w:rFonts w:hAnsi="Arial Unicode MS"/>
          <w:color w:val="000000"/>
        </w:rPr>
        <w:t xml:space="preserve">sala se a 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 xml:space="preserve">adonila: </w:t>
      </w:r>
      <w:r w:rsidR="008D6A4D"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Nem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te n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kdo zrc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tko? J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bych se r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da pod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vala do zrc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tka!</w:t>
      </w:r>
      <w:r w:rsidR="008D6A4D">
        <w:rPr>
          <w:rFonts w:hAnsi="Arial Unicode MS"/>
          <w:color w:val="000000"/>
        </w:rPr>
        <w:t>“</w:t>
      </w:r>
    </w:p>
    <w:p w:rsidR="008D6A4D" w:rsidRDefault="0098718B">
      <w:pPr>
        <w:pStyle w:val="Zkladntext"/>
        <w:shd w:val="clear" w:color="auto" w:fill="auto"/>
        <w:spacing w:after="704" w:line="379" w:lineRule="exact"/>
        <w:ind w:left="2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Vlnky je houpaly. To se jim to jelo!</w:t>
      </w:r>
    </w:p>
    <w:p w:rsidR="008D6A4D" w:rsidRDefault="00594B3C">
      <w:pPr>
        <w:framePr w:h="2563" w:wrap="notBeside" w:vAnchor="text" w:hAnchor="text" w:xAlign="center" w:y="1"/>
        <w:jc w:val="center"/>
        <w:rPr>
          <w:rFonts w:ascii="Arial Unicode MS" w:eastAsia="Arial Unicode MS" w:hAnsi="Arial Unicode MS" w:cs="Arial Unicode MS"/>
          <w:color w:val="auto"/>
          <w:sz w:val="2"/>
          <w:szCs w:val="2"/>
        </w:rPr>
      </w:pPr>
      <w:r>
        <w:rPr>
          <w:rFonts w:ascii="Arial Unicode MS" w:eastAsia="Arial Unicode MS" w:hAnsi="Arial Unicode MS" w:cs="Arial Unicode MS"/>
          <w:noProof/>
          <w:color w:val="auto"/>
          <w:sz w:val="2"/>
          <w:szCs w:val="2"/>
        </w:rPr>
        <w:drawing>
          <wp:inline distT="0" distB="0" distL="0" distR="0">
            <wp:extent cx="2083435" cy="1630045"/>
            <wp:effectExtent l="0" t="0" r="0" b="8255"/>
            <wp:docPr id="39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16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A4D" w:rsidRDefault="008D6A4D">
      <w:pPr>
        <w:rPr>
          <w:rFonts w:ascii="Arial Unicode MS" w:eastAsia="Arial Unicode MS" w:hAnsi="Arial Unicode MS" w:cs="Arial Unicode MS"/>
          <w:color w:val="auto"/>
          <w:sz w:val="2"/>
          <w:szCs w:val="2"/>
        </w:rPr>
      </w:pPr>
    </w:p>
    <w:p w:rsidR="0098718B" w:rsidRPr="0098718B" w:rsidRDefault="0098718B">
      <w:pPr>
        <w:rPr>
          <w:rFonts w:ascii="Arial Unicode MS" w:eastAsia="Arial Unicode MS" w:hAnsi="Arial Unicode MS" w:cs="Arial Unicode MS"/>
          <w:color w:val="auto"/>
          <w:sz w:val="2"/>
          <w:szCs w:val="2"/>
        </w:rPr>
        <w:sectPr w:rsidR="0098718B" w:rsidRPr="0098718B" w:rsidSect="00EA67F7">
          <w:footerReference w:type="even" r:id="rId82"/>
          <w:footerReference w:type="default" r:id="rId83"/>
          <w:headerReference w:type="first" r:id="rId84"/>
          <w:pgSz w:w="11909" w:h="16838"/>
          <w:pgMar w:top="2552" w:right="1301" w:bottom="2863" w:left="1301" w:header="0" w:footer="3" w:gutter="893"/>
          <w:cols w:space="720"/>
          <w:noEndnote/>
          <w:titlePg/>
          <w:rtlGutter/>
          <w:docGrid w:linePitch="360"/>
        </w:sectPr>
      </w:pPr>
    </w:p>
    <w:p w:rsidR="008D6A4D" w:rsidRDefault="00624A76" w:rsidP="00624A76">
      <w:pPr>
        <w:pStyle w:val="Nadpis41"/>
        <w:keepNext/>
        <w:keepLines/>
        <w:shd w:val="clear" w:color="auto" w:fill="auto"/>
        <w:spacing w:before="120" w:after="1408"/>
        <w:ind w:right="57"/>
        <w:jc w:val="center"/>
        <w:rPr>
          <w:rFonts w:ascii="Arial Unicode MS" w:eastAsia="Arial Unicode MS" w:hAnsi="Arial Unicode MS" w:cs="Arial Unicode MS"/>
          <w:color w:val="FF0000"/>
          <w:spacing w:val="0"/>
          <w:sz w:val="52"/>
          <w:szCs w:val="52"/>
        </w:rPr>
      </w:pPr>
      <w:bookmarkStart w:id="5" w:name="bookmark7"/>
      <w:r w:rsidRPr="00624A76">
        <w:rPr>
          <w:rFonts w:ascii="Arial Unicode MS" w:eastAsia="Arial Unicode MS" w:hAnsi="Arial Unicode MS" w:cs="Arial Unicode MS"/>
          <w:color w:val="FF0000"/>
          <w:spacing w:val="0"/>
          <w:sz w:val="52"/>
          <w:szCs w:val="52"/>
        </w:rPr>
        <w:t>VI.</w:t>
      </w:r>
      <w:r w:rsidRPr="00624A76">
        <w:rPr>
          <w:rFonts w:ascii="Arial Unicode MS" w:eastAsia="Arial Unicode MS" w:hAnsi="Arial Unicode MS" w:cs="Arial Unicode MS"/>
          <w:color w:val="FF0000"/>
          <w:spacing w:val="0"/>
          <w:sz w:val="52"/>
          <w:szCs w:val="52"/>
        </w:rPr>
        <w:tab/>
        <w:t>HODNÝ ŽRALOK</w:t>
      </w:r>
    </w:p>
    <w:bookmarkEnd w:id="5"/>
    <w:p w:rsidR="008D6A4D" w:rsidRDefault="00624A76" w:rsidP="00624A76">
      <w:pPr>
        <w:pStyle w:val="Zkladntext181"/>
        <w:shd w:val="clear" w:color="auto" w:fill="auto"/>
        <w:spacing w:before="792" w:line="240" w:lineRule="atLeast"/>
        <w:ind w:left="79" w:right="-215" w:firstLine="347"/>
        <w:jc w:val="center"/>
        <w:rPr>
          <w:rStyle w:val="Zkladntext182"/>
          <w:rFonts w:hAnsi="Arial Unicode MS"/>
          <w:color w:val="000000"/>
        </w:rPr>
      </w:pPr>
      <w:r>
        <w:rPr>
          <w:rFonts w:hAnsi="Arial Unicode MS"/>
          <w:noProof/>
          <w:sz w:val="2"/>
          <w:szCs w:val="2"/>
        </w:rPr>
        <w:drawing>
          <wp:inline distT="0" distB="0" distL="0" distR="0">
            <wp:extent cx="2703195" cy="1605915"/>
            <wp:effectExtent l="0" t="0" r="1905" b="0"/>
            <wp:docPr id="38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6">
                              <a14:imgEffect>
                                <a14:brightnessContrast bright="3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160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A4D" w:rsidRDefault="00624A76" w:rsidP="00624A76">
      <w:pPr>
        <w:pStyle w:val="Zkladntext181"/>
        <w:shd w:val="clear" w:color="auto" w:fill="auto"/>
        <w:spacing w:before="792"/>
        <w:ind w:left="80" w:right="880" w:firstLine="346"/>
        <w:rPr>
          <w:rFonts w:hAnsi="Arial Unicode MS"/>
        </w:rPr>
      </w:pPr>
      <w:r w:rsidRPr="00624A76">
        <w:rPr>
          <w:rStyle w:val="Zkladntext182"/>
          <w:rFonts w:hAnsi="Arial Unicode MS"/>
          <w:b/>
          <w:color w:val="FF0000"/>
          <w:sz w:val="36"/>
        </w:rPr>
        <w:t>N</w:t>
      </w:r>
      <w:r w:rsidR="0098718B" w:rsidRPr="0098718B">
        <w:rPr>
          <w:rStyle w:val="Zkladntext182"/>
          <w:rFonts w:hAnsi="Arial Unicode MS"/>
          <w:color w:val="000000"/>
        </w:rPr>
        <w:t>ecky se houpaly na vln</w:t>
      </w:r>
      <w:r w:rsidR="0098718B" w:rsidRPr="0098718B">
        <w:rPr>
          <w:rStyle w:val="Zkladntext182"/>
          <w:rFonts w:hAnsi="Arial Unicode MS" w:hint="eastAsia"/>
          <w:color w:val="000000"/>
        </w:rPr>
        <w:t>á</w:t>
      </w:r>
      <w:r w:rsidR="0098718B" w:rsidRPr="0098718B">
        <w:rPr>
          <w:rStyle w:val="Zkladntext182"/>
          <w:rFonts w:hAnsi="Arial Unicode MS"/>
          <w:color w:val="000000"/>
        </w:rPr>
        <w:t>ch, a zv</w:t>
      </w:r>
      <w:r w:rsidR="0098718B" w:rsidRPr="0098718B">
        <w:rPr>
          <w:rStyle w:val="Zkladntext182"/>
          <w:rFonts w:hAnsi="Arial Unicode MS" w:hint="eastAsia"/>
          <w:color w:val="000000"/>
        </w:rPr>
        <w:t>ířá</w:t>
      </w:r>
      <w:r w:rsidR="0098718B" w:rsidRPr="0098718B">
        <w:rPr>
          <w:rStyle w:val="Zkladntext182"/>
          <w:rFonts w:hAnsi="Arial Unicode MS"/>
          <w:color w:val="000000"/>
        </w:rPr>
        <w:t>tka si libovala. Pa</w:t>
      </w:r>
      <w:r w:rsidR="0098718B" w:rsidRPr="0098718B">
        <w:rPr>
          <w:rStyle w:val="Zkladntext182"/>
          <w:rFonts w:hAnsi="Arial Unicode MS" w:hint="eastAsia"/>
          <w:color w:val="000000"/>
        </w:rPr>
        <w:t>ší</w:t>
      </w:r>
      <w:r w:rsidR="0098718B" w:rsidRPr="0098718B">
        <w:rPr>
          <w:rStyle w:val="Zkladntext182"/>
          <w:rFonts w:hAnsi="Arial Unicode MS"/>
          <w:color w:val="000000"/>
        </w:rPr>
        <w:t>k state</w:t>
      </w:r>
      <w:r w:rsidR="0098718B" w:rsidRPr="0098718B">
        <w:rPr>
          <w:rStyle w:val="Zkladntext182"/>
          <w:rFonts w:hAnsi="Arial Unicode MS" w:hint="eastAsia"/>
          <w:color w:val="000000"/>
        </w:rPr>
        <w:t>č</w:t>
      </w:r>
      <w:r w:rsidR="0098718B" w:rsidRPr="0098718B">
        <w:rPr>
          <w:rStyle w:val="Zkladntext182"/>
          <w:rFonts w:hAnsi="Arial Unicode MS"/>
          <w:color w:val="000000"/>
        </w:rPr>
        <w:t>n</w:t>
      </w:r>
      <w:r w:rsidR="0098718B" w:rsidRPr="0098718B">
        <w:rPr>
          <w:rStyle w:val="Zkladntext182"/>
          <w:rFonts w:hAnsi="Arial Unicode MS" w:hint="eastAsia"/>
          <w:color w:val="000000"/>
        </w:rPr>
        <w:t>ě</w:t>
      </w:r>
      <w:r w:rsidR="0098718B" w:rsidRPr="0098718B">
        <w:rPr>
          <w:rStyle w:val="Zkladntext182"/>
          <w:rFonts w:hAnsi="Arial Unicode MS"/>
          <w:color w:val="000000"/>
        </w:rPr>
        <w:t xml:space="preserve"> nadouval tv</w:t>
      </w:r>
      <w:r w:rsidR="0098718B" w:rsidRPr="0098718B">
        <w:rPr>
          <w:rStyle w:val="Zkladntext182"/>
          <w:rFonts w:hAnsi="Arial Unicode MS" w:hint="eastAsia"/>
          <w:color w:val="000000"/>
        </w:rPr>
        <w:t>ář</w:t>
      </w:r>
      <w:r w:rsidR="0098718B" w:rsidRPr="0098718B">
        <w:rPr>
          <w:rStyle w:val="Zkladntext182"/>
          <w:rFonts w:hAnsi="Arial Unicode MS"/>
          <w:color w:val="000000"/>
        </w:rPr>
        <w:t>e, a my</w:t>
      </w:r>
      <w:r w:rsidR="0098718B" w:rsidRPr="0098718B">
        <w:rPr>
          <w:rStyle w:val="Zkladntext182"/>
          <w:rFonts w:hAnsi="Arial Unicode MS" w:hint="eastAsia"/>
          <w:color w:val="000000"/>
        </w:rPr>
        <w:t>š</w:t>
      </w:r>
      <w:r w:rsidR="0098718B" w:rsidRPr="0098718B">
        <w:rPr>
          <w:rStyle w:val="Zkladntext182"/>
          <w:rFonts w:hAnsi="Arial Unicode MS"/>
          <w:color w:val="000000"/>
        </w:rPr>
        <w:t>ka byla ne</w:t>
      </w:r>
      <w:r w:rsidR="0098718B" w:rsidRPr="0098718B">
        <w:rPr>
          <w:rStyle w:val="Zkladntext182"/>
          <w:rFonts w:hAnsi="Arial Unicode MS" w:hint="eastAsia"/>
          <w:color w:val="000000"/>
        </w:rPr>
        <w:t>ú</w:t>
      </w:r>
      <w:r w:rsidR="0098718B" w:rsidRPr="0098718B">
        <w:rPr>
          <w:rStyle w:val="Zkladntext182"/>
          <w:rFonts w:hAnsi="Arial Unicode MS"/>
          <w:color w:val="000000"/>
        </w:rPr>
        <w:t>navn</w:t>
      </w:r>
      <w:r w:rsidR="0098718B" w:rsidRPr="0098718B">
        <w:rPr>
          <w:rStyle w:val="Zkladntext182"/>
          <w:rFonts w:hAnsi="Arial Unicode MS" w:hint="eastAsia"/>
          <w:color w:val="000000"/>
        </w:rPr>
        <w:t>á</w:t>
      </w:r>
      <w:r w:rsidR="0098718B" w:rsidRPr="0098718B">
        <w:rPr>
          <w:rStyle w:val="Zkladntext182"/>
          <w:rFonts w:hAnsi="Arial Unicode MS"/>
          <w:color w:val="000000"/>
        </w:rPr>
        <w:t xml:space="preserve"> v brynd</w:t>
      </w:r>
      <w:r w:rsidR="0098718B" w:rsidRPr="0098718B">
        <w:rPr>
          <w:rStyle w:val="Zkladntext182"/>
          <w:rFonts w:hAnsi="Arial Unicode MS" w:hint="eastAsia"/>
          <w:color w:val="000000"/>
        </w:rPr>
        <w:t>á</w:t>
      </w:r>
      <w:r w:rsidR="0098718B" w:rsidRPr="0098718B">
        <w:rPr>
          <w:rStyle w:val="Zkladntext182"/>
          <w:rFonts w:hAnsi="Arial Unicode MS"/>
          <w:color w:val="000000"/>
        </w:rPr>
        <w:t>n</w:t>
      </w:r>
      <w:r w:rsidR="0098718B" w:rsidRPr="0098718B">
        <w:rPr>
          <w:rStyle w:val="Zkladntext182"/>
          <w:rFonts w:hAnsi="Arial Unicode MS" w:hint="eastAsia"/>
          <w:color w:val="000000"/>
        </w:rPr>
        <w:t>í</w:t>
      </w:r>
      <w:r w:rsidR="0098718B" w:rsidRPr="0098718B">
        <w:rPr>
          <w:rStyle w:val="Zkladntext182"/>
          <w:rFonts w:hAnsi="Arial Unicode MS"/>
          <w:color w:val="000000"/>
        </w:rPr>
        <w:t xml:space="preserve"> vody. Byli u</w:t>
      </w:r>
      <w:r w:rsidR="0098718B" w:rsidRPr="0098718B">
        <w:rPr>
          <w:rStyle w:val="Zkladntext182"/>
          <w:rFonts w:hAnsi="Arial Unicode MS" w:hint="eastAsia"/>
          <w:color w:val="000000"/>
        </w:rPr>
        <w:t>ž</w:t>
      </w:r>
      <w:r w:rsidR="0098718B" w:rsidRPr="0098718B">
        <w:rPr>
          <w:rStyle w:val="Zkladntext182"/>
          <w:rFonts w:hAnsi="Arial Unicode MS"/>
          <w:color w:val="000000"/>
        </w:rPr>
        <w:t xml:space="preserve"> hodn</w:t>
      </w:r>
      <w:r w:rsidR="0098718B" w:rsidRPr="0098718B">
        <w:rPr>
          <w:rStyle w:val="Zkladntext182"/>
          <w:rFonts w:hAnsi="Arial Unicode MS" w:hint="eastAsia"/>
          <w:color w:val="000000"/>
        </w:rPr>
        <w:t>ý</w:t>
      </w:r>
      <w:r w:rsidR="0098718B" w:rsidRPr="0098718B">
        <w:rPr>
          <w:rStyle w:val="Zkladntext182"/>
          <w:rFonts w:hAnsi="Arial Unicode MS"/>
          <w:color w:val="000000"/>
        </w:rPr>
        <w:t xml:space="preserve"> kus od b</w:t>
      </w:r>
      <w:r w:rsidR="0098718B" w:rsidRPr="0098718B">
        <w:rPr>
          <w:rStyle w:val="Zkladntext182"/>
          <w:rFonts w:hAnsi="Arial Unicode MS" w:hint="eastAsia"/>
          <w:color w:val="000000"/>
        </w:rPr>
        <w:t>ř</w:t>
      </w:r>
      <w:r w:rsidR="0098718B" w:rsidRPr="0098718B">
        <w:rPr>
          <w:rStyle w:val="Zkladntext182"/>
          <w:rFonts w:hAnsi="Arial Unicode MS"/>
          <w:color w:val="000000"/>
        </w:rPr>
        <w:t>ehu, st</w:t>
      </w:r>
      <w:r w:rsidR="0098718B" w:rsidRPr="0098718B">
        <w:rPr>
          <w:rStyle w:val="Zkladntext182"/>
          <w:rFonts w:hAnsi="Arial Unicode MS" w:hint="eastAsia"/>
          <w:color w:val="000000"/>
        </w:rPr>
        <w:t>ěží</w:t>
      </w:r>
      <w:r w:rsidR="0098718B" w:rsidRPr="0098718B">
        <w:rPr>
          <w:rStyle w:val="Zkladntext182"/>
          <w:rFonts w:hAnsi="Arial Unicode MS"/>
          <w:color w:val="000000"/>
        </w:rPr>
        <w:t xml:space="preserve"> rozeznali chaloupku stolet</w:t>
      </w:r>
      <w:r w:rsidR="0098718B" w:rsidRPr="0098718B">
        <w:rPr>
          <w:rStyle w:val="Zkladntext182"/>
          <w:rFonts w:hAnsi="Arial Unicode MS" w:hint="eastAsia"/>
          <w:color w:val="000000"/>
        </w:rPr>
        <w:t>é</w:t>
      </w:r>
      <w:r w:rsidR="0098718B" w:rsidRPr="0098718B">
        <w:rPr>
          <w:rStyle w:val="Zkladntext182"/>
          <w:rFonts w:hAnsi="Arial Unicode MS"/>
          <w:color w:val="000000"/>
        </w:rPr>
        <w:t xml:space="preserve"> babi</w:t>
      </w:r>
      <w:r w:rsidR="0098718B" w:rsidRPr="0098718B">
        <w:rPr>
          <w:rStyle w:val="Zkladntext182"/>
          <w:rFonts w:hAnsi="Arial Unicode MS" w:hint="eastAsia"/>
          <w:color w:val="000000"/>
        </w:rPr>
        <w:t>č</w:t>
      </w:r>
      <w:r w:rsidR="0098718B" w:rsidRPr="0098718B">
        <w:rPr>
          <w:rStyle w:val="Zkladntext182"/>
          <w:rFonts w:hAnsi="Arial Unicode MS"/>
          <w:color w:val="000000"/>
        </w:rPr>
        <w:t>ky, kter</w:t>
      </w:r>
      <w:r w:rsidR="0098718B" w:rsidRPr="0098718B">
        <w:rPr>
          <w:rStyle w:val="Zkladntext182"/>
          <w:rFonts w:hAnsi="Arial Unicode MS" w:hint="eastAsia"/>
          <w:color w:val="000000"/>
        </w:rPr>
        <w:t>é</w:t>
      </w:r>
      <w:r w:rsidR="0098718B" w:rsidRPr="0098718B">
        <w:rPr>
          <w:rStyle w:val="Zkladntext182"/>
          <w:rFonts w:hAnsi="Arial Unicode MS"/>
          <w:color w:val="000000"/>
        </w:rPr>
        <w:t xml:space="preserve"> odvezli necky.</w:t>
      </w:r>
    </w:p>
    <w:p w:rsidR="008D6A4D" w:rsidRDefault="0098718B" w:rsidP="00624A76">
      <w:pPr>
        <w:pStyle w:val="Zkladntext121"/>
        <w:shd w:val="clear" w:color="auto" w:fill="auto"/>
        <w:spacing w:before="0" w:line="384" w:lineRule="exact"/>
        <w:ind w:left="80" w:right="880" w:firstLine="346"/>
        <w:rPr>
          <w:rFonts w:hAnsi="Arial Unicode MS"/>
        </w:rPr>
      </w:pPr>
      <w:r w:rsidRPr="0098718B">
        <w:rPr>
          <w:rStyle w:val="Zkladntext122"/>
          <w:rFonts w:hAnsi="Arial Unicode MS"/>
          <w:color w:val="000000"/>
        </w:rPr>
        <w:t>Voda a voda, a nic ne</w:t>
      </w:r>
      <w:r w:rsidRPr="0098718B">
        <w:rPr>
          <w:rStyle w:val="Zkladntext122"/>
          <w:rFonts w:hAnsi="Arial Unicode MS" w:hint="eastAsia"/>
          <w:color w:val="000000"/>
        </w:rPr>
        <w:t>ž</w:t>
      </w:r>
      <w:r w:rsidRPr="0098718B">
        <w:rPr>
          <w:rStyle w:val="Zkladntext122"/>
          <w:rFonts w:hAnsi="Arial Unicode MS"/>
          <w:color w:val="000000"/>
        </w:rPr>
        <w:t xml:space="preserve"> voda, a modr</w:t>
      </w:r>
      <w:r w:rsidRPr="0098718B">
        <w:rPr>
          <w:rStyle w:val="Zkladntext122"/>
          <w:rFonts w:hAnsi="Arial Unicode MS" w:hint="eastAsia"/>
          <w:color w:val="000000"/>
        </w:rPr>
        <w:t>á</w:t>
      </w:r>
      <w:r w:rsidRPr="0098718B">
        <w:rPr>
          <w:rStyle w:val="Zkladntext122"/>
          <w:rFonts w:hAnsi="Arial Unicode MS"/>
          <w:color w:val="000000"/>
        </w:rPr>
        <w:t xml:space="preserve"> obloha nad nimi. Zvedl se m</w:t>
      </w:r>
      <w:r w:rsidRPr="0098718B">
        <w:rPr>
          <w:rStyle w:val="Zkladntext122"/>
          <w:rFonts w:hAnsi="Arial Unicode MS" w:hint="eastAsia"/>
          <w:color w:val="000000"/>
        </w:rPr>
        <w:t>í</w:t>
      </w:r>
      <w:r w:rsidRPr="0098718B">
        <w:rPr>
          <w:rStyle w:val="Zkladntext122"/>
          <w:rFonts w:hAnsi="Arial Unicode MS"/>
          <w:color w:val="000000"/>
        </w:rPr>
        <w:t>rn</w:t>
      </w:r>
      <w:r w:rsidRPr="0098718B">
        <w:rPr>
          <w:rStyle w:val="Zkladntext122"/>
          <w:rFonts w:hAnsi="Arial Unicode MS" w:hint="eastAsia"/>
          <w:color w:val="000000"/>
        </w:rPr>
        <w:t>ý</w:t>
      </w:r>
      <w:r w:rsidRPr="0098718B">
        <w:rPr>
          <w:rStyle w:val="Zkladntext122"/>
          <w:rFonts w:hAnsi="Arial Unicode MS"/>
          <w:color w:val="000000"/>
        </w:rPr>
        <w:t xml:space="preserve"> v</w:t>
      </w:r>
      <w:r w:rsidRPr="0098718B">
        <w:rPr>
          <w:rStyle w:val="Zkladntext122"/>
          <w:rFonts w:hAnsi="Arial Unicode MS" w:hint="eastAsia"/>
          <w:color w:val="000000"/>
        </w:rPr>
        <w:t>ě</w:t>
      </w:r>
      <w:r w:rsidRPr="0098718B">
        <w:rPr>
          <w:rStyle w:val="Zkladntext122"/>
          <w:rFonts w:hAnsi="Arial Unicode MS"/>
          <w:color w:val="000000"/>
        </w:rPr>
        <w:t>t</w:t>
      </w:r>
      <w:r w:rsidRPr="0098718B">
        <w:rPr>
          <w:rStyle w:val="Zkladntext122"/>
          <w:rFonts w:hAnsi="Arial Unicode MS" w:hint="eastAsia"/>
          <w:color w:val="000000"/>
        </w:rPr>
        <w:t>ří</w:t>
      </w:r>
      <w:r w:rsidRPr="0098718B">
        <w:rPr>
          <w:rStyle w:val="Zkladntext122"/>
          <w:rFonts w:hAnsi="Arial Unicode MS"/>
          <w:color w:val="000000"/>
        </w:rPr>
        <w:t xml:space="preserve">k a hnal je na </w:t>
      </w:r>
      <w:r w:rsidRPr="0098718B">
        <w:rPr>
          <w:rStyle w:val="Zkladntext122"/>
          <w:rFonts w:hAnsi="Arial Unicode MS" w:hint="eastAsia"/>
          <w:color w:val="000000"/>
        </w:rPr>
        <w:t>š</w:t>
      </w:r>
      <w:r w:rsidRPr="0098718B">
        <w:rPr>
          <w:rStyle w:val="Zkladntext122"/>
          <w:rFonts w:hAnsi="Arial Unicode MS"/>
          <w:color w:val="000000"/>
        </w:rPr>
        <w:t>ir</w:t>
      </w:r>
      <w:r w:rsidRPr="0098718B">
        <w:rPr>
          <w:rStyle w:val="Zkladntext122"/>
          <w:rFonts w:hAnsi="Arial Unicode MS" w:hint="eastAsia"/>
          <w:color w:val="000000"/>
        </w:rPr>
        <w:t>é</w:t>
      </w:r>
      <w:r w:rsidRPr="0098718B">
        <w:rPr>
          <w:rStyle w:val="Zkladntext122"/>
          <w:rFonts w:hAnsi="Arial Unicode MS"/>
          <w:color w:val="000000"/>
        </w:rPr>
        <w:t xml:space="preserve"> mo</w:t>
      </w:r>
      <w:r w:rsidRPr="0098718B">
        <w:rPr>
          <w:rStyle w:val="Zkladntext122"/>
          <w:rFonts w:hAnsi="Arial Unicode MS" w:hint="eastAsia"/>
          <w:color w:val="000000"/>
        </w:rPr>
        <w:t>ř</w:t>
      </w:r>
      <w:r w:rsidRPr="0098718B">
        <w:rPr>
          <w:rStyle w:val="Zkladntext122"/>
          <w:rFonts w:hAnsi="Arial Unicode MS"/>
          <w:color w:val="000000"/>
        </w:rPr>
        <w:t>e.</w:t>
      </w:r>
    </w:p>
    <w:p w:rsidR="008D6A4D" w:rsidRDefault="0098718B" w:rsidP="00624A76">
      <w:pPr>
        <w:pStyle w:val="Zkladntext121"/>
        <w:shd w:val="clear" w:color="auto" w:fill="auto"/>
        <w:spacing w:before="0" w:line="384" w:lineRule="exact"/>
        <w:ind w:left="80" w:right="880" w:firstLine="346"/>
        <w:rPr>
          <w:rFonts w:hAnsi="Arial Unicode MS"/>
        </w:rPr>
      </w:pPr>
      <w:r w:rsidRPr="0098718B">
        <w:rPr>
          <w:rStyle w:val="Zkladntext122"/>
          <w:rFonts w:hAnsi="Arial Unicode MS"/>
          <w:color w:val="000000"/>
        </w:rPr>
        <w:t>Husa sv</w:t>
      </w:r>
      <w:r w:rsidRPr="0098718B">
        <w:rPr>
          <w:rStyle w:val="Zkladntext122"/>
          <w:rFonts w:hAnsi="Arial Unicode MS" w:hint="eastAsia"/>
          <w:color w:val="000000"/>
        </w:rPr>
        <w:t>ě</w:t>
      </w:r>
      <w:r w:rsidRPr="0098718B">
        <w:rPr>
          <w:rStyle w:val="Zkladntext122"/>
          <w:rFonts w:hAnsi="Arial Unicode MS"/>
          <w:color w:val="000000"/>
        </w:rPr>
        <w:t>sila rozepjat</w:t>
      </w:r>
      <w:r w:rsidRPr="0098718B">
        <w:rPr>
          <w:rStyle w:val="Zkladntext122"/>
          <w:rFonts w:hAnsi="Arial Unicode MS" w:hint="eastAsia"/>
          <w:color w:val="000000"/>
        </w:rPr>
        <w:t>á</w:t>
      </w:r>
      <w:r w:rsidRPr="0098718B">
        <w:rPr>
          <w:rStyle w:val="Zkladntext122"/>
          <w:rFonts w:hAnsi="Arial Unicode MS"/>
          <w:color w:val="000000"/>
        </w:rPr>
        <w:t xml:space="preserve"> k</w:t>
      </w:r>
      <w:r w:rsidRPr="0098718B">
        <w:rPr>
          <w:rStyle w:val="Zkladntext122"/>
          <w:rFonts w:hAnsi="Arial Unicode MS" w:hint="eastAsia"/>
          <w:color w:val="000000"/>
        </w:rPr>
        <w:t>ří</w:t>
      </w:r>
      <w:r w:rsidRPr="0098718B">
        <w:rPr>
          <w:rStyle w:val="Zkladntext122"/>
          <w:rFonts w:hAnsi="Arial Unicode MS"/>
          <w:color w:val="000000"/>
        </w:rPr>
        <w:t>dla. Pot</w:t>
      </w:r>
      <w:r w:rsidRPr="0098718B">
        <w:rPr>
          <w:rStyle w:val="Zkladntext122"/>
          <w:rFonts w:hAnsi="Arial Unicode MS" w:hint="eastAsia"/>
          <w:color w:val="000000"/>
        </w:rPr>
        <w:t>ř</w:t>
      </w:r>
      <w:r w:rsidRPr="0098718B">
        <w:rPr>
          <w:rStyle w:val="Zkladntext122"/>
          <w:rFonts w:hAnsi="Arial Unicode MS"/>
          <w:color w:val="000000"/>
        </w:rPr>
        <w:t>ebovala si odpo</w:t>
      </w:r>
      <w:r w:rsidRPr="0098718B">
        <w:rPr>
          <w:rStyle w:val="Zkladntext122"/>
          <w:rFonts w:hAnsi="Arial Unicode MS" w:hint="eastAsia"/>
          <w:color w:val="000000"/>
        </w:rPr>
        <w:t>č</w:t>
      </w:r>
      <w:r w:rsidRPr="0098718B">
        <w:rPr>
          <w:rStyle w:val="Zkladntext122"/>
          <w:rFonts w:hAnsi="Arial Unicode MS"/>
          <w:color w:val="000000"/>
        </w:rPr>
        <w:t>inout. Pa</w:t>
      </w:r>
      <w:r w:rsidRPr="0098718B">
        <w:rPr>
          <w:rStyle w:val="Zkladntext122"/>
          <w:rFonts w:hAnsi="Arial Unicode MS" w:hint="eastAsia"/>
          <w:color w:val="000000"/>
        </w:rPr>
        <w:t>ší</w:t>
      </w:r>
      <w:r w:rsidRPr="0098718B">
        <w:rPr>
          <w:rStyle w:val="Zkladntext122"/>
          <w:rFonts w:hAnsi="Arial Unicode MS"/>
          <w:color w:val="000000"/>
        </w:rPr>
        <w:t>kovi u</w:t>
      </w:r>
      <w:r w:rsidRPr="0098718B">
        <w:rPr>
          <w:rStyle w:val="Zkladntext122"/>
          <w:rFonts w:hAnsi="Arial Unicode MS" w:hint="eastAsia"/>
          <w:color w:val="000000"/>
        </w:rPr>
        <w:t>ž</w:t>
      </w:r>
      <w:r w:rsidRPr="0098718B">
        <w:rPr>
          <w:rStyle w:val="Zkladntext122"/>
          <w:rFonts w:hAnsi="Arial Unicode MS"/>
          <w:color w:val="000000"/>
        </w:rPr>
        <w:t xml:space="preserve"> tak</w:t>
      </w:r>
      <w:r w:rsidRPr="0098718B">
        <w:rPr>
          <w:rStyle w:val="Zkladntext122"/>
          <w:rFonts w:hAnsi="Arial Unicode MS" w:hint="eastAsia"/>
          <w:color w:val="000000"/>
        </w:rPr>
        <w:t>é</w:t>
      </w:r>
      <w:r w:rsidRPr="0098718B">
        <w:rPr>
          <w:rStyle w:val="Zkladntext122"/>
          <w:rFonts w:hAnsi="Arial Unicode MS"/>
          <w:color w:val="000000"/>
        </w:rPr>
        <w:t xml:space="preserve"> doch</w:t>
      </w:r>
      <w:r w:rsidRPr="0098718B">
        <w:rPr>
          <w:rStyle w:val="Zkladntext122"/>
          <w:rFonts w:hAnsi="Arial Unicode MS" w:hint="eastAsia"/>
          <w:color w:val="000000"/>
        </w:rPr>
        <w:t>á</w:t>
      </w:r>
      <w:r w:rsidRPr="0098718B">
        <w:rPr>
          <w:rStyle w:val="Zkladntext122"/>
          <w:rFonts w:hAnsi="Arial Unicode MS"/>
          <w:color w:val="000000"/>
        </w:rPr>
        <w:t>zel dech.</w:t>
      </w:r>
    </w:p>
    <w:p w:rsidR="008D6A4D" w:rsidRDefault="008D6A4D" w:rsidP="00624A76">
      <w:pPr>
        <w:pStyle w:val="Zkladntext121"/>
        <w:shd w:val="clear" w:color="auto" w:fill="auto"/>
        <w:spacing w:before="0" w:line="384" w:lineRule="exact"/>
        <w:ind w:left="80" w:right="880" w:firstLine="346"/>
        <w:rPr>
          <w:rFonts w:hAnsi="Arial Unicode MS"/>
        </w:rPr>
      </w:pPr>
      <w:r>
        <w:rPr>
          <w:rStyle w:val="Zkladntext122"/>
          <w:rFonts w:hAnsi="Arial Unicode MS"/>
          <w:color w:val="000000"/>
        </w:rPr>
        <w:t>„</w:t>
      </w:r>
      <w:r w:rsidR="0098718B" w:rsidRPr="0098718B">
        <w:rPr>
          <w:rStyle w:val="Zkladntext122"/>
          <w:rFonts w:hAnsi="Arial Unicode MS"/>
          <w:color w:val="000000"/>
        </w:rPr>
        <w:t>Jak</w:t>
      </w:r>
      <w:r w:rsidR="0098718B" w:rsidRPr="0098718B">
        <w:rPr>
          <w:rStyle w:val="Zkladntext122"/>
          <w:rFonts w:hAnsi="Arial Unicode MS" w:hint="eastAsia"/>
          <w:color w:val="000000"/>
        </w:rPr>
        <w:t>ž</w:t>
      </w:r>
      <w:r w:rsidR="0098718B" w:rsidRPr="0098718B">
        <w:rPr>
          <w:rStyle w:val="Zkladntext122"/>
          <w:rFonts w:hAnsi="Arial Unicode MS"/>
          <w:color w:val="000000"/>
        </w:rPr>
        <w:t>iv jsem se tolik nenafun</w:t>
      </w:r>
      <w:r w:rsidR="0098718B" w:rsidRPr="0098718B">
        <w:rPr>
          <w:rStyle w:val="Zkladntext122"/>
          <w:rFonts w:hAnsi="Arial Unicode MS" w:hint="eastAsia"/>
          <w:color w:val="000000"/>
        </w:rPr>
        <w:t>ě</w:t>
      </w:r>
      <w:r w:rsidR="0098718B" w:rsidRPr="0098718B">
        <w:rPr>
          <w:rStyle w:val="Zkladntext122"/>
          <w:rFonts w:hAnsi="Arial Unicode MS"/>
          <w:color w:val="000000"/>
        </w:rPr>
        <w:t>l!</w:t>
      </w:r>
      <w:r>
        <w:rPr>
          <w:rStyle w:val="Zkladntext122"/>
          <w:rFonts w:hAnsi="Arial Unicode MS"/>
          <w:color w:val="000000"/>
        </w:rPr>
        <w:t>“</w:t>
      </w:r>
      <w:r w:rsidR="0098718B" w:rsidRPr="0098718B">
        <w:rPr>
          <w:rStyle w:val="Zkladntext122"/>
          <w:rFonts w:hAnsi="Arial Unicode MS"/>
          <w:color w:val="000000"/>
        </w:rPr>
        <w:t xml:space="preserve"> zachrochtal.</w:t>
      </w:r>
      <w:r>
        <w:rPr>
          <w:rStyle w:val="Zkladntext122"/>
          <w:rFonts w:hAnsi="Arial Unicode MS"/>
          <w:color w:val="000000"/>
        </w:rPr>
        <w:t xml:space="preserve"> „</w:t>
      </w:r>
      <w:r w:rsidR="0098718B" w:rsidRPr="0098718B">
        <w:rPr>
          <w:rStyle w:val="Zkladntext122"/>
          <w:rFonts w:hAnsi="Arial Unicode MS"/>
          <w:color w:val="000000"/>
        </w:rPr>
        <w:t>A j</w:t>
      </w:r>
      <w:r w:rsidR="0098718B" w:rsidRPr="0098718B">
        <w:rPr>
          <w:rStyle w:val="Zkladntext122"/>
          <w:rFonts w:hAnsi="Arial Unicode MS" w:hint="eastAsia"/>
          <w:color w:val="000000"/>
        </w:rPr>
        <w:t>á</w:t>
      </w:r>
      <w:r w:rsidR="0098718B" w:rsidRPr="0098718B">
        <w:rPr>
          <w:rStyle w:val="Zkladntext122"/>
          <w:rFonts w:hAnsi="Arial Unicode MS"/>
          <w:color w:val="000000"/>
        </w:rPr>
        <w:t xml:space="preserve"> m</w:t>
      </w:r>
      <w:r w:rsidR="0098718B" w:rsidRPr="0098718B">
        <w:rPr>
          <w:rStyle w:val="Zkladntext122"/>
          <w:rFonts w:hAnsi="Arial Unicode MS" w:hint="eastAsia"/>
          <w:color w:val="000000"/>
        </w:rPr>
        <w:t>á</w:t>
      </w:r>
      <w:r w:rsidR="0098718B" w:rsidRPr="0098718B">
        <w:rPr>
          <w:rStyle w:val="Zkladntext122"/>
          <w:rFonts w:hAnsi="Arial Unicode MS"/>
          <w:color w:val="000000"/>
        </w:rPr>
        <w:t>m k</w:t>
      </w:r>
      <w:r w:rsidR="0098718B" w:rsidRPr="0098718B">
        <w:rPr>
          <w:rStyle w:val="Zkladntext122"/>
          <w:rFonts w:hAnsi="Arial Unicode MS" w:hint="eastAsia"/>
          <w:color w:val="000000"/>
        </w:rPr>
        <w:t>ří</w:t>
      </w:r>
      <w:r w:rsidR="0098718B" w:rsidRPr="0098718B">
        <w:rPr>
          <w:rStyle w:val="Zkladntext122"/>
          <w:rFonts w:hAnsi="Arial Unicode MS"/>
          <w:color w:val="000000"/>
        </w:rPr>
        <w:t>dla cel</w:t>
      </w:r>
      <w:r w:rsidR="0098718B" w:rsidRPr="0098718B">
        <w:rPr>
          <w:rStyle w:val="Zkladntext122"/>
          <w:rFonts w:hAnsi="Arial Unicode MS" w:hint="eastAsia"/>
          <w:color w:val="000000"/>
        </w:rPr>
        <w:t>á</w:t>
      </w:r>
      <w:r w:rsidR="0098718B" w:rsidRPr="0098718B">
        <w:rPr>
          <w:rStyle w:val="Zkladntext122"/>
          <w:rFonts w:hAnsi="Arial Unicode MS"/>
          <w:color w:val="000000"/>
        </w:rPr>
        <w:t xml:space="preserve"> zd</w:t>
      </w:r>
      <w:r w:rsidR="0098718B" w:rsidRPr="0098718B">
        <w:rPr>
          <w:rStyle w:val="Zkladntext122"/>
          <w:rFonts w:hAnsi="Arial Unicode MS" w:hint="eastAsia"/>
          <w:color w:val="000000"/>
        </w:rPr>
        <w:t>ř</w:t>
      </w:r>
      <w:r w:rsidR="0098718B" w:rsidRPr="0098718B">
        <w:rPr>
          <w:rStyle w:val="Zkladntext122"/>
          <w:rFonts w:hAnsi="Arial Unicode MS"/>
          <w:color w:val="000000"/>
        </w:rPr>
        <w:t>ev</w:t>
      </w:r>
      <w:r w:rsidR="0098718B" w:rsidRPr="0098718B">
        <w:rPr>
          <w:rStyle w:val="Zkladntext122"/>
          <w:rFonts w:hAnsi="Arial Unicode MS" w:hint="eastAsia"/>
          <w:color w:val="000000"/>
        </w:rPr>
        <w:t>ě</w:t>
      </w:r>
      <w:r w:rsidR="0098718B" w:rsidRPr="0098718B">
        <w:rPr>
          <w:rStyle w:val="Zkladntext122"/>
          <w:rFonts w:hAnsi="Arial Unicode MS"/>
          <w:color w:val="000000"/>
        </w:rPr>
        <w:t>n</w:t>
      </w:r>
      <w:r w:rsidR="0098718B" w:rsidRPr="0098718B">
        <w:rPr>
          <w:rStyle w:val="Zkladntext122"/>
          <w:rFonts w:hAnsi="Arial Unicode MS" w:hint="eastAsia"/>
          <w:color w:val="000000"/>
        </w:rPr>
        <w:t>ě</w:t>
      </w:r>
      <w:r w:rsidR="0098718B" w:rsidRPr="0098718B">
        <w:rPr>
          <w:rStyle w:val="Zkladntext122"/>
          <w:rFonts w:hAnsi="Arial Unicode MS"/>
          <w:color w:val="000000"/>
        </w:rPr>
        <w:t>l</w:t>
      </w:r>
      <w:r w:rsidR="0098718B" w:rsidRPr="0098718B">
        <w:rPr>
          <w:rStyle w:val="Zkladntext122"/>
          <w:rFonts w:hAnsi="Arial Unicode MS" w:hint="eastAsia"/>
          <w:color w:val="000000"/>
        </w:rPr>
        <w:t>á</w:t>
      </w:r>
      <w:r w:rsidR="0098718B" w:rsidRPr="0098718B">
        <w:rPr>
          <w:rStyle w:val="Zkladntext122"/>
          <w:rFonts w:hAnsi="Arial Unicode MS"/>
          <w:color w:val="000000"/>
        </w:rPr>
        <w:t>!</w:t>
      </w:r>
      <w:r>
        <w:rPr>
          <w:rStyle w:val="Zkladntext122"/>
          <w:rFonts w:hAnsi="Arial Unicode MS"/>
          <w:color w:val="000000"/>
        </w:rPr>
        <w:t>“</w:t>
      </w:r>
      <w:r w:rsidR="0098718B" w:rsidRPr="0098718B">
        <w:rPr>
          <w:rStyle w:val="Zkladntext122"/>
          <w:rFonts w:hAnsi="Arial Unicode MS"/>
          <w:color w:val="000000"/>
        </w:rPr>
        <w:t xml:space="preserve"> st</w:t>
      </w:r>
      <w:r w:rsidR="0098718B" w:rsidRPr="0098718B">
        <w:rPr>
          <w:rStyle w:val="Zkladntext122"/>
          <w:rFonts w:hAnsi="Arial Unicode MS" w:hint="eastAsia"/>
          <w:color w:val="000000"/>
        </w:rPr>
        <w:t>ěž</w:t>
      </w:r>
      <w:r w:rsidR="0098718B" w:rsidRPr="0098718B">
        <w:rPr>
          <w:rStyle w:val="Zkladntext122"/>
          <w:rFonts w:hAnsi="Arial Unicode MS"/>
          <w:color w:val="000000"/>
        </w:rPr>
        <w:t xml:space="preserve">ovala si </w:t>
      </w:r>
      <w:r w:rsidR="00624A76">
        <w:rPr>
          <w:rStyle w:val="Zkladntext122"/>
          <w:rFonts w:hAnsi="Arial Unicode MS"/>
          <w:color w:val="000000"/>
        </w:rPr>
        <w:t>h</w:t>
      </w:r>
      <w:r w:rsidR="0098718B" w:rsidRPr="0098718B">
        <w:rPr>
          <w:rStyle w:val="Zkladntext122"/>
          <w:rFonts w:hAnsi="Arial Unicode MS"/>
          <w:color w:val="000000"/>
        </w:rPr>
        <w:t xml:space="preserve">usa. </w:t>
      </w:r>
      <w:r>
        <w:rPr>
          <w:rStyle w:val="Zkladntext122"/>
          <w:rFonts w:hAnsi="Arial Unicode MS"/>
          <w:color w:val="000000"/>
        </w:rPr>
        <w:t>„</w:t>
      </w:r>
      <w:r w:rsidR="0098718B" w:rsidRPr="0098718B">
        <w:rPr>
          <w:rStyle w:val="Zkladntext122"/>
          <w:rFonts w:hAnsi="Arial Unicode MS"/>
          <w:color w:val="000000"/>
        </w:rPr>
        <w:t>A</w:t>
      </w:r>
      <w:r w:rsidR="0098718B" w:rsidRPr="0098718B">
        <w:rPr>
          <w:rStyle w:val="Zkladntext122"/>
          <w:rFonts w:hAnsi="Arial Unicode MS" w:hint="eastAsia"/>
          <w:color w:val="000000"/>
        </w:rPr>
        <w:t>ť</w:t>
      </w:r>
      <w:r w:rsidR="0098718B" w:rsidRPr="0098718B">
        <w:rPr>
          <w:rStyle w:val="Zkladntext122"/>
          <w:rFonts w:hAnsi="Arial Unicode MS"/>
          <w:color w:val="000000"/>
        </w:rPr>
        <w:t xml:space="preserve"> zase chvilku d</w:t>
      </w:r>
      <w:r w:rsidR="0098718B" w:rsidRPr="0098718B">
        <w:rPr>
          <w:rStyle w:val="Zkladntext122"/>
          <w:rFonts w:hAnsi="Arial Unicode MS" w:hint="eastAsia"/>
          <w:color w:val="000000"/>
        </w:rPr>
        <w:t>ě</w:t>
      </w:r>
      <w:r w:rsidR="0098718B" w:rsidRPr="0098718B">
        <w:rPr>
          <w:rStyle w:val="Zkladntext122"/>
          <w:rFonts w:hAnsi="Arial Unicode MS"/>
          <w:color w:val="000000"/>
        </w:rPr>
        <w:t>l</w:t>
      </w:r>
      <w:r w:rsidR="0098718B" w:rsidRPr="0098718B">
        <w:rPr>
          <w:rStyle w:val="Zkladntext122"/>
          <w:rFonts w:hAnsi="Arial Unicode MS" w:hint="eastAsia"/>
          <w:color w:val="000000"/>
        </w:rPr>
        <w:t>á</w:t>
      </w:r>
      <w:r w:rsidR="0098718B" w:rsidRPr="0098718B">
        <w:rPr>
          <w:rStyle w:val="Zkladntext122"/>
          <w:rFonts w:hAnsi="Arial Unicode MS"/>
          <w:color w:val="000000"/>
        </w:rPr>
        <w:t xml:space="preserve"> plachty slepice!</w:t>
      </w:r>
      <w:r>
        <w:rPr>
          <w:rStyle w:val="Zkladntext122"/>
          <w:rFonts w:hAnsi="Arial Unicode MS"/>
          <w:color w:val="000000"/>
          <w:vertAlign w:val="superscript"/>
        </w:rPr>
        <w:t>“</w:t>
      </w:r>
    </w:p>
    <w:p w:rsidR="008D6A4D" w:rsidRDefault="008D6A4D" w:rsidP="00624A76">
      <w:pPr>
        <w:pStyle w:val="Zkladntext121"/>
        <w:shd w:val="clear" w:color="auto" w:fill="auto"/>
        <w:tabs>
          <w:tab w:val="left" w:leader="hyphen" w:pos="3670"/>
        </w:tabs>
        <w:spacing w:before="0" w:line="384" w:lineRule="exact"/>
        <w:ind w:left="80" w:right="880" w:firstLine="346"/>
        <w:jc w:val="both"/>
        <w:rPr>
          <w:rStyle w:val="Zkladntext122"/>
          <w:rFonts w:hAnsi="Arial Unicode MS"/>
          <w:color w:val="000000"/>
        </w:rPr>
      </w:pPr>
      <w:r>
        <w:rPr>
          <w:rStyle w:val="Zkladntext122"/>
          <w:rFonts w:hAnsi="Arial Unicode MS"/>
          <w:color w:val="000000"/>
        </w:rPr>
        <w:t>„</w:t>
      </w:r>
      <w:r w:rsidR="0098718B" w:rsidRPr="0098718B">
        <w:rPr>
          <w:rStyle w:val="Zkladntext122"/>
          <w:rFonts w:hAnsi="Arial Unicode MS"/>
          <w:color w:val="000000"/>
        </w:rPr>
        <w:t>To v</w:t>
      </w:r>
      <w:r w:rsidR="0098718B" w:rsidRPr="0098718B">
        <w:rPr>
          <w:rStyle w:val="Zkladntext122"/>
          <w:rFonts w:hAnsi="Arial Unicode MS" w:hint="eastAsia"/>
          <w:color w:val="000000"/>
        </w:rPr>
        <w:t>íííš</w:t>
      </w:r>
      <w:r w:rsidR="0098718B" w:rsidRPr="0098718B">
        <w:rPr>
          <w:rStyle w:val="Zkladntext122"/>
          <w:rFonts w:hAnsi="Arial Unicode MS"/>
          <w:color w:val="000000"/>
        </w:rPr>
        <w:t>, to v</w:t>
      </w:r>
      <w:r w:rsidR="0098718B" w:rsidRPr="0098718B">
        <w:rPr>
          <w:rStyle w:val="Zkladntext122"/>
          <w:rFonts w:hAnsi="Arial Unicode MS" w:hint="eastAsia"/>
          <w:color w:val="000000"/>
        </w:rPr>
        <w:t>íííš</w:t>
      </w:r>
      <w:r>
        <w:rPr>
          <w:rStyle w:val="Zkladntext122"/>
          <w:rFonts w:hAnsi="Arial Unicode MS"/>
          <w:color w:val="000000"/>
        </w:rPr>
        <w:t>“</w:t>
      </w:r>
      <w:r w:rsidR="0098718B" w:rsidRPr="0098718B">
        <w:rPr>
          <w:rStyle w:val="Zkladntext122"/>
          <w:rFonts w:hAnsi="Arial Unicode MS"/>
          <w:color w:val="000000"/>
        </w:rPr>
        <w:t xml:space="preserve"> vyjela slepice, jako kdy</w:t>
      </w:r>
      <w:r w:rsidR="0098718B" w:rsidRPr="0098718B">
        <w:rPr>
          <w:rStyle w:val="Zkladntext122"/>
          <w:rFonts w:hAnsi="Arial Unicode MS" w:hint="eastAsia"/>
          <w:color w:val="000000"/>
        </w:rPr>
        <w:t>ž</w:t>
      </w:r>
      <w:r w:rsidR="0098718B" w:rsidRPr="0098718B">
        <w:rPr>
          <w:rStyle w:val="Zkladntext122"/>
          <w:rFonts w:hAnsi="Arial Unicode MS"/>
          <w:color w:val="000000"/>
        </w:rPr>
        <w:t xml:space="preserve"> ji p</w:t>
      </w:r>
      <w:r w:rsidR="0098718B" w:rsidRPr="0098718B">
        <w:rPr>
          <w:rStyle w:val="Zkladntext122"/>
          <w:rFonts w:hAnsi="Arial Unicode MS" w:hint="eastAsia"/>
          <w:color w:val="000000"/>
        </w:rPr>
        <w:t>í</w:t>
      </w:r>
      <w:r w:rsidR="0098718B" w:rsidRPr="0098718B">
        <w:rPr>
          <w:rStyle w:val="Zkladntext122"/>
          <w:rFonts w:hAnsi="Arial Unicode MS"/>
          <w:color w:val="000000"/>
        </w:rPr>
        <w:t xml:space="preserve">chne. </w:t>
      </w:r>
      <w:r>
        <w:rPr>
          <w:rStyle w:val="Zkladntext122"/>
          <w:rFonts w:hAnsi="Arial Unicode MS"/>
          <w:color w:val="000000"/>
        </w:rPr>
        <w:t>„</w:t>
      </w:r>
      <w:r w:rsidR="0098718B" w:rsidRPr="0098718B">
        <w:rPr>
          <w:rStyle w:val="Zkladntext122"/>
          <w:rFonts w:hAnsi="Arial Unicode MS"/>
          <w:color w:val="000000"/>
        </w:rPr>
        <w:t>J</w:t>
      </w:r>
      <w:r w:rsidR="0098718B" w:rsidRPr="0098718B">
        <w:rPr>
          <w:rStyle w:val="Zkladntext122"/>
          <w:rFonts w:hAnsi="Arial Unicode MS" w:hint="eastAsia"/>
          <w:color w:val="000000"/>
        </w:rPr>
        <w:t>á</w:t>
      </w:r>
      <w:r w:rsidR="0098718B" w:rsidRPr="0098718B">
        <w:rPr>
          <w:rStyle w:val="Zkladntext122"/>
          <w:rFonts w:hAnsi="Arial Unicode MS"/>
          <w:color w:val="000000"/>
        </w:rPr>
        <w:t>, j</w:t>
      </w:r>
      <w:r w:rsidR="0098718B" w:rsidRPr="0098718B">
        <w:rPr>
          <w:rStyle w:val="Zkladntext122"/>
          <w:rFonts w:hAnsi="Arial Unicode MS" w:hint="eastAsia"/>
          <w:color w:val="000000"/>
        </w:rPr>
        <w:t>á</w:t>
      </w:r>
      <w:r w:rsidR="0098718B" w:rsidRPr="0098718B">
        <w:rPr>
          <w:rStyle w:val="Zkladntext122"/>
          <w:rFonts w:hAnsi="Arial Unicode MS"/>
          <w:color w:val="000000"/>
        </w:rPr>
        <w:t>, k</w:t>
      </w:r>
      <w:r w:rsidRPr="0098718B">
        <w:rPr>
          <w:rStyle w:val="Zkladntext122"/>
          <w:rFonts w:hAnsi="Arial Unicode MS"/>
          <w:color w:val="000000"/>
        </w:rPr>
        <w:t>o</w:t>
      </w:r>
      <w:r>
        <w:rPr>
          <w:rStyle w:val="Zkladntext122"/>
          <w:rFonts w:hAnsi="Arial Unicode MS"/>
          <w:color w:val="000000"/>
        </w:rPr>
        <w:t>-</w:t>
      </w:r>
      <w:r w:rsidRPr="0098718B">
        <w:rPr>
          <w:rStyle w:val="Zkladntext122"/>
          <w:rFonts w:hAnsi="Arial Unicode MS"/>
          <w:color w:val="000000"/>
        </w:rPr>
        <w:t>ko</w:t>
      </w:r>
      <w:r>
        <w:rPr>
          <w:rStyle w:val="Zkladntext122"/>
          <w:rFonts w:hAnsi="Arial Unicode MS"/>
          <w:color w:val="000000"/>
        </w:rPr>
        <w:t>-</w:t>
      </w:r>
      <w:r w:rsidRPr="0098718B">
        <w:rPr>
          <w:rStyle w:val="Zkladntext122"/>
          <w:rFonts w:hAnsi="Arial Unicode MS"/>
          <w:color w:val="000000"/>
        </w:rPr>
        <w:t>k</w:t>
      </w:r>
      <w:r w:rsidR="0098718B" w:rsidRPr="0098718B">
        <w:rPr>
          <w:rStyle w:val="Zkladntext122"/>
          <w:rFonts w:hAnsi="Arial Unicode MS"/>
          <w:color w:val="000000"/>
        </w:rPr>
        <w:t>o, j</w:t>
      </w:r>
      <w:r w:rsidR="0098718B" w:rsidRPr="0098718B">
        <w:rPr>
          <w:rStyle w:val="Zkladntext122"/>
          <w:rFonts w:hAnsi="Arial Unicode MS" w:hint="eastAsia"/>
          <w:color w:val="000000"/>
        </w:rPr>
        <w:t>á</w:t>
      </w:r>
      <w:r w:rsidR="0098718B" w:rsidRPr="0098718B">
        <w:rPr>
          <w:rStyle w:val="Zkladntext122"/>
          <w:rFonts w:hAnsi="Arial Unicode MS"/>
          <w:color w:val="000000"/>
        </w:rPr>
        <w:t>, z takov</w:t>
      </w:r>
      <w:r w:rsidR="0098718B" w:rsidRPr="0098718B">
        <w:rPr>
          <w:rStyle w:val="Zkladntext122"/>
          <w:rFonts w:hAnsi="Arial Unicode MS" w:hint="eastAsia"/>
          <w:color w:val="000000"/>
        </w:rPr>
        <w:t>é</w:t>
      </w:r>
      <w:r w:rsidR="0098718B" w:rsidRPr="0098718B">
        <w:rPr>
          <w:rStyle w:val="Zkladntext122"/>
          <w:rFonts w:hAnsi="Arial Unicode MS"/>
          <w:color w:val="000000"/>
        </w:rPr>
        <w:t xml:space="preserve">ho rodu! To </w:t>
      </w:r>
      <w:r w:rsidR="0098718B" w:rsidRPr="0098718B">
        <w:rPr>
          <w:rStyle w:val="Zkladntext12"/>
          <w:rFonts w:hAnsi="Arial Unicode MS"/>
          <w:color w:val="000000"/>
        </w:rPr>
        <w:t xml:space="preserve">u </w:t>
      </w:r>
      <w:r w:rsidR="0098718B" w:rsidRPr="0098718B">
        <w:rPr>
          <w:rStyle w:val="Zkladntext122"/>
          <w:rFonts w:hAnsi="Arial Unicode MS"/>
          <w:color w:val="000000"/>
        </w:rPr>
        <w:t>n</w:t>
      </w:r>
      <w:r w:rsidR="0098718B" w:rsidRPr="0098718B">
        <w:rPr>
          <w:rStyle w:val="Zkladntext122"/>
          <w:rFonts w:hAnsi="Arial Unicode MS" w:hint="eastAsia"/>
          <w:color w:val="000000"/>
        </w:rPr>
        <w:t>á</w:t>
      </w:r>
      <w:r w:rsidR="0098718B" w:rsidRPr="0098718B">
        <w:rPr>
          <w:rStyle w:val="Zkladntext122"/>
          <w:rFonts w:hAnsi="Arial Unicode MS"/>
          <w:color w:val="000000"/>
        </w:rPr>
        <w:t>s na hnoji</w:t>
      </w:r>
      <w:r>
        <w:rPr>
          <w:rStyle w:val="Zkladntext122"/>
          <w:rFonts w:hAnsi="Arial Unicode MS"/>
          <w:color w:val="000000"/>
        </w:rPr>
        <w:t>–--– –</w:t>
      </w:r>
    </w:p>
    <w:p w:rsidR="008D6A4D" w:rsidRDefault="0098718B" w:rsidP="00624A76">
      <w:pPr>
        <w:pStyle w:val="Zkladntext121"/>
        <w:shd w:val="clear" w:color="auto" w:fill="auto"/>
        <w:spacing w:before="0" w:after="1347" w:line="384" w:lineRule="exact"/>
        <w:ind w:left="80" w:firstLine="346"/>
        <w:rPr>
          <w:rFonts w:hAnsi="Arial Unicode MS"/>
        </w:rPr>
      </w:pPr>
      <w:r w:rsidRPr="0098718B">
        <w:rPr>
          <w:rStyle w:val="Zkladntext122"/>
          <w:rFonts w:hAnsi="Arial Unicode MS"/>
          <w:color w:val="000000"/>
        </w:rPr>
        <w:t>A nafoukla se jako hrab</w:t>
      </w:r>
      <w:r w:rsidRPr="0098718B">
        <w:rPr>
          <w:rStyle w:val="Zkladntext122"/>
          <w:rFonts w:hAnsi="Arial Unicode MS" w:hint="eastAsia"/>
          <w:color w:val="000000"/>
        </w:rPr>
        <w:t>ě</w:t>
      </w:r>
      <w:r w:rsidRPr="0098718B">
        <w:rPr>
          <w:rStyle w:val="Zkladntext122"/>
          <w:rFonts w:hAnsi="Arial Unicode MS"/>
          <w:color w:val="000000"/>
        </w:rPr>
        <w:t>nka.</w:t>
      </w:r>
    </w:p>
    <w:p w:rsidR="008D6A4D" w:rsidRDefault="0098718B">
      <w:pPr>
        <w:pStyle w:val="Zkladntext191"/>
        <w:shd w:val="clear" w:color="auto" w:fill="auto"/>
        <w:spacing w:before="0" w:line="200" w:lineRule="exact"/>
        <w:rPr>
          <w:rFonts w:ascii="Arial Unicode MS" w:eastAsia="Arial Unicode MS" w:hAnsi="Arial Unicode MS" w:cs="Arial Unicode MS"/>
        </w:rPr>
      </w:pPr>
      <w:r w:rsidRPr="0098718B">
        <w:rPr>
          <w:rStyle w:val="Zkladntext190"/>
          <w:rFonts w:ascii="Arial Unicode MS" w:eastAsia="Arial Unicode MS" w:hAnsi="Arial Unicode MS" w:cs="Arial Unicode MS"/>
          <w:i/>
          <w:iCs/>
          <w:noProof w:val="0"/>
          <w:color w:val="000000"/>
        </w:rPr>
        <w:t>m</w:t>
      </w:r>
    </w:p>
    <w:p w:rsidR="008D6A4D" w:rsidRDefault="008D6A4D">
      <w:pPr>
        <w:pStyle w:val="Zkladntext121"/>
        <w:shd w:val="clear" w:color="auto" w:fill="auto"/>
        <w:spacing w:before="0" w:line="384" w:lineRule="exact"/>
        <w:ind w:left="20" w:right="20" w:firstLine="340"/>
        <w:rPr>
          <w:rFonts w:hAnsi="Arial Unicode MS"/>
        </w:rPr>
      </w:pPr>
      <w:r>
        <w:rPr>
          <w:rStyle w:val="Zkladntext1220"/>
          <w:rFonts w:hAnsi="Arial Unicode MS"/>
          <w:color w:val="000000"/>
        </w:rPr>
        <w:t>„</w:t>
      </w:r>
      <w:r w:rsidR="0098718B" w:rsidRPr="0098718B">
        <w:rPr>
          <w:rStyle w:val="Zkladntext1220"/>
          <w:rFonts w:hAnsi="Arial Unicode MS"/>
          <w:color w:val="000000"/>
        </w:rPr>
        <w:t>Tak sis tam m</w:t>
      </w:r>
      <w:r w:rsidR="0098718B" w:rsidRPr="0098718B">
        <w:rPr>
          <w:rStyle w:val="Zkladntext1220"/>
          <w:rFonts w:hAnsi="Arial Unicode MS" w:hint="eastAsia"/>
          <w:color w:val="000000"/>
        </w:rPr>
        <w:t>ě</w:t>
      </w:r>
      <w:r w:rsidR="0098718B" w:rsidRPr="0098718B">
        <w:rPr>
          <w:rStyle w:val="Zkladntext1220"/>
          <w:rFonts w:hAnsi="Arial Unicode MS"/>
          <w:color w:val="000000"/>
        </w:rPr>
        <w:t>la z</w:t>
      </w:r>
      <w:r w:rsidR="0098718B" w:rsidRPr="0098718B">
        <w:rPr>
          <w:rStyle w:val="Zkladntext1220"/>
          <w:rFonts w:hAnsi="Arial Unicode MS" w:hint="eastAsia"/>
          <w:color w:val="000000"/>
        </w:rPr>
        <w:t>ů</w:t>
      </w:r>
      <w:r w:rsidR="0098718B" w:rsidRPr="0098718B">
        <w:rPr>
          <w:rStyle w:val="Zkladntext1220"/>
          <w:rFonts w:hAnsi="Arial Unicode MS"/>
          <w:color w:val="000000"/>
        </w:rPr>
        <w:t>stat, u v</w:t>
      </w:r>
      <w:r w:rsidR="0098718B" w:rsidRPr="0098718B">
        <w:rPr>
          <w:rStyle w:val="Zkladntext1220"/>
          <w:rFonts w:hAnsi="Arial Unicode MS" w:hint="eastAsia"/>
          <w:color w:val="000000"/>
        </w:rPr>
        <w:t>á</w:t>
      </w:r>
      <w:r w:rsidR="0098718B" w:rsidRPr="0098718B">
        <w:rPr>
          <w:rStyle w:val="Zkladntext1220"/>
          <w:rFonts w:hAnsi="Arial Unicode MS"/>
          <w:color w:val="000000"/>
        </w:rPr>
        <w:t>s na hnoj</w:t>
      </w:r>
      <w:r w:rsidR="00624A76">
        <w:rPr>
          <w:rStyle w:val="Zkladntext1220"/>
          <w:rFonts w:hAnsi="Arial Unicode MS"/>
          <w:color w:val="000000"/>
        </w:rPr>
        <w:t>i</w:t>
      </w:r>
      <w:r w:rsidR="0098718B" w:rsidRPr="0098718B">
        <w:rPr>
          <w:rStyle w:val="Zkladntext1220"/>
          <w:rFonts w:hAnsi="Arial Unicode MS"/>
          <w:color w:val="000000"/>
        </w:rPr>
        <w:t>! Ah</w:t>
      </w:r>
      <w:r w:rsidR="0098718B" w:rsidRPr="0098718B">
        <w:rPr>
          <w:rStyle w:val="Zkladntext1220"/>
          <w:rFonts w:hAnsi="Arial Unicode MS" w:hint="eastAsia"/>
          <w:color w:val="000000"/>
        </w:rPr>
        <w:t>áá</w:t>
      </w:r>
      <w:r w:rsidR="0098718B" w:rsidRPr="0098718B">
        <w:rPr>
          <w:rStyle w:val="Zkladntext1220"/>
          <w:rFonts w:hAnsi="Arial Unicode MS"/>
          <w:color w:val="000000"/>
        </w:rPr>
        <w:t>, ah</w:t>
      </w:r>
      <w:r w:rsidR="0098718B" w:rsidRPr="0098718B">
        <w:rPr>
          <w:rStyle w:val="Zkladntext1220"/>
          <w:rFonts w:hAnsi="Arial Unicode MS" w:hint="eastAsia"/>
          <w:color w:val="000000"/>
        </w:rPr>
        <w:t>áá</w:t>
      </w:r>
      <w:r w:rsidR="0098718B" w:rsidRPr="0098718B">
        <w:rPr>
          <w:rStyle w:val="Zkladntext1220"/>
          <w:rFonts w:hAnsi="Arial Unicode MS"/>
          <w:color w:val="000000"/>
        </w:rPr>
        <w:t>!</w:t>
      </w:r>
      <w:r>
        <w:rPr>
          <w:rStyle w:val="Zkladntext1220"/>
          <w:rFonts w:hAnsi="Arial Unicode MS"/>
          <w:color w:val="000000"/>
        </w:rPr>
        <w:t>“</w:t>
      </w:r>
      <w:r w:rsidR="0098718B" w:rsidRPr="0098718B">
        <w:rPr>
          <w:rStyle w:val="Zkladntext1220"/>
          <w:rFonts w:hAnsi="Arial Unicode MS"/>
          <w:color w:val="000000"/>
        </w:rPr>
        <w:t xml:space="preserve"> popichovala husa. Nem</w:t>
      </w:r>
      <w:r w:rsidR="0098718B" w:rsidRPr="0098718B">
        <w:rPr>
          <w:rStyle w:val="Zkladntext1220"/>
          <w:rFonts w:hAnsi="Arial Unicode MS" w:hint="eastAsia"/>
          <w:color w:val="000000"/>
        </w:rPr>
        <w:t>ě</w:t>
      </w:r>
      <w:r w:rsidR="0098718B" w:rsidRPr="0098718B">
        <w:rPr>
          <w:rStyle w:val="Zkladntext1220"/>
          <w:rFonts w:hAnsi="Arial Unicode MS"/>
          <w:color w:val="000000"/>
        </w:rPr>
        <w:t>ly se spolu nikdy tuze v l</w:t>
      </w:r>
      <w:r w:rsidR="0098718B" w:rsidRPr="0098718B">
        <w:rPr>
          <w:rStyle w:val="Zkladntext1220"/>
          <w:rFonts w:hAnsi="Arial Unicode MS" w:hint="eastAsia"/>
          <w:color w:val="000000"/>
        </w:rPr>
        <w:t>á</w:t>
      </w:r>
      <w:r w:rsidR="0098718B" w:rsidRPr="0098718B">
        <w:rPr>
          <w:rStyle w:val="Zkladntext1220"/>
          <w:rFonts w:hAnsi="Arial Unicode MS"/>
          <w:color w:val="000000"/>
        </w:rPr>
        <w:t>sce. Pejsek s ko</w:t>
      </w:r>
      <w:r w:rsidR="0098718B" w:rsidRPr="0098718B">
        <w:rPr>
          <w:rStyle w:val="Zkladntext1220"/>
          <w:rFonts w:hAnsi="Arial Unicode MS" w:hint="eastAsia"/>
          <w:color w:val="000000"/>
        </w:rPr>
        <w:t>č</w:t>
      </w:r>
      <w:r w:rsidR="0098718B" w:rsidRPr="0098718B">
        <w:rPr>
          <w:rStyle w:val="Zkladntext1220"/>
          <w:rFonts w:hAnsi="Arial Unicode MS"/>
          <w:color w:val="000000"/>
        </w:rPr>
        <w:t>i</w:t>
      </w:r>
      <w:r w:rsidR="0098718B" w:rsidRPr="0098718B">
        <w:rPr>
          <w:rStyle w:val="Zkladntext1220"/>
          <w:rFonts w:hAnsi="Arial Unicode MS" w:hint="eastAsia"/>
          <w:color w:val="000000"/>
        </w:rPr>
        <w:t>č</w:t>
      </w:r>
      <w:r w:rsidR="0098718B" w:rsidRPr="0098718B">
        <w:rPr>
          <w:rStyle w:val="Zkladntext1220"/>
          <w:rFonts w:hAnsi="Arial Unicode MS"/>
          <w:color w:val="000000"/>
        </w:rPr>
        <w:t>kou se po</w:t>
      </w:r>
      <w:r w:rsidR="0098718B" w:rsidRPr="0098718B">
        <w:rPr>
          <w:rStyle w:val="Zkladntext1220"/>
          <w:rFonts w:hAnsi="Arial Unicode MS" w:hint="eastAsia"/>
          <w:color w:val="000000"/>
        </w:rPr>
        <w:t>šť</w:t>
      </w:r>
      <w:r w:rsidR="0098718B" w:rsidRPr="0098718B">
        <w:rPr>
          <w:rStyle w:val="Zkladntext1220"/>
          <w:rFonts w:hAnsi="Arial Unicode MS"/>
          <w:color w:val="000000"/>
        </w:rPr>
        <w:t>uchovali a tutlali sm</w:t>
      </w:r>
      <w:r w:rsidR="0098718B" w:rsidRPr="0098718B">
        <w:rPr>
          <w:rStyle w:val="Zkladntext1220"/>
          <w:rFonts w:hAnsi="Arial Unicode MS" w:hint="eastAsia"/>
          <w:color w:val="000000"/>
        </w:rPr>
        <w:t>í</w:t>
      </w:r>
      <w:r w:rsidR="0098718B" w:rsidRPr="0098718B">
        <w:rPr>
          <w:rStyle w:val="Zkladntext1220"/>
          <w:rFonts w:hAnsi="Arial Unicode MS"/>
          <w:color w:val="000000"/>
        </w:rPr>
        <w:t>ch. My</w:t>
      </w:r>
      <w:r w:rsidR="0098718B" w:rsidRPr="0098718B">
        <w:rPr>
          <w:rStyle w:val="Zkladntext1220"/>
          <w:rFonts w:hAnsi="Arial Unicode MS" w:hint="eastAsia"/>
          <w:color w:val="000000"/>
        </w:rPr>
        <w:t>š</w:t>
      </w:r>
      <w:r w:rsidR="0098718B" w:rsidRPr="0098718B">
        <w:rPr>
          <w:rStyle w:val="Zkladntext1220"/>
          <w:rFonts w:hAnsi="Arial Unicode MS"/>
          <w:color w:val="000000"/>
        </w:rPr>
        <w:t>ka p</w:t>
      </w:r>
      <w:r w:rsidR="0098718B" w:rsidRPr="0098718B">
        <w:rPr>
          <w:rStyle w:val="Zkladntext1220"/>
          <w:rFonts w:hAnsi="Arial Unicode MS" w:hint="eastAsia"/>
          <w:color w:val="000000"/>
        </w:rPr>
        <w:t>í</w:t>
      </w:r>
      <w:r w:rsidR="0098718B" w:rsidRPr="0098718B">
        <w:rPr>
          <w:rStyle w:val="Zkladntext1220"/>
          <w:rFonts w:hAnsi="Arial Unicode MS"/>
          <w:color w:val="000000"/>
        </w:rPr>
        <w:t>skala:</w:t>
      </w:r>
    </w:p>
    <w:p w:rsidR="008D6A4D" w:rsidRDefault="008D6A4D">
      <w:pPr>
        <w:pStyle w:val="Zkladntext121"/>
        <w:shd w:val="clear" w:color="auto" w:fill="auto"/>
        <w:spacing w:before="0" w:line="384" w:lineRule="exact"/>
        <w:ind w:left="20" w:firstLine="340"/>
        <w:rPr>
          <w:rFonts w:hAnsi="Arial Unicode MS"/>
        </w:rPr>
      </w:pPr>
      <w:r>
        <w:rPr>
          <w:rStyle w:val="Zkladntext1220"/>
          <w:rFonts w:hAnsi="Arial Unicode MS"/>
          <w:color w:val="000000"/>
        </w:rPr>
        <w:t>„</w:t>
      </w:r>
      <w:r w:rsidR="0098718B" w:rsidRPr="0098718B">
        <w:rPr>
          <w:rStyle w:val="Zkladntext1220"/>
          <w:rFonts w:hAnsi="Arial Unicode MS"/>
          <w:color w:val="000000"/>
        </w:rPr>
        <w:t>Ta j</w:t>
      </w:r>
      <w:r w:rsidR="0098718B" w:rsidRPr="0098718B">
        <w:rPr>
          <w:rStyle w:val="Zkladntext1220"/>
          <w:rFonts w:hAnsi="Arial Unicode MS" w:hint="eastAsia"/>
          <w:color w:val="000000"/>
        </w:rPr>
        <w:t>í</w:t>
      </w:r>
      <w:r w:rsidR="0098718B" w:rsidRPr="0098718B">
        <w:rPr>
          <w:rStyle w:val="Zkladntext1220"/>
          <w:rFonts w:hAnsi="Arial Unicode MS"/>
          <w:color w:val="000000"/>
        </w:rPr>
        <w:t xml:space="preserve"> dala, </w:t>
      </w:r>
      <w:r w:rsidR="0098718B" w:rsidRPr="0098718B">
        <w:rPr>
          <w:rStyle w:val="Zkladntext12dkovn1pt"/>
          <w:rFonts w:hAnsi="Arial Unicode MS"/>
          <w:color w:val="000000"/>
        </w:rPr>
        <w:t>taj</w:t>
      </w:r>
      <w:r w:rsidR="0098718B" w:rsidRPr="0098718B">
        <w:rPr>
          <w:rStyle w:val="Zkladntext12dkovn1pt"/>
          <w:rFonts w:hAnsi="Arial Unicode MS" w:hint="eastAsia"/>
          <w:color w:val="000000"/>
        </w:rPr>
        <w:t>í</w:t>
      </w:r>
      <w:r w:rsidR="0098718B" w:rsidRPr="0098718B">
        <w:rPr>
          <w:rStyle w:val="Zkladntext1220"/>
          <w:rFonts w:hAnsi="Arial Unicode MS"/>
          <w:color w:val="000000"/>
        </w:rPr>
        <w:t xml:space="preserve"> dala, ochechuli!</w:t>
      </w:r>
      <w:r>
        <w:rPr>
          <w:rStyle w:val="Zkladntext1220"/>
          <w:rFonts w:hAnsi="Arial Unicode MS"/>
          <w:color w:val="000000"/>
        </w:rPr>
        <w:t>“</w:t>
      </w:r>
      <w:r w:rsidR="0098718B" w:rsidRPr="0098718B">
        <w:rPr>
          <w:rStyle w:val="Zkladntext1220"/>
          <w:rFonts w:hAnsi="Arial Unicode MS"/>
          <w:color w:val="000000"/>
        </w:rPr>
        <w:t xml:space="preserve"> Pustila mu</w:t>
      </w:r>
      <w:r w:rsidR="0098718B" w:rsidRPr="0098718B">
        <w:rPr>
          <w:rStyle w:val="Zkladntext1220"/>
          <w:rFonts w:hAnsi="Arial Unicode MS" w:hint="eastAsia"/>
          <w:color w:val="000000"/>
        </w:rPr>
        <w:t>š</w:t>
      </w:r>
      <w:r w:rsidR="0098718B" w:rsidRPr="0098718B">
        <w:rPr>
          <w:rStyle w:val="Zkladntext1220"/>
          <w:rFonts w:hAnsi="Arial Unicode MS"/>
          <w:color w:val="000000"/>
        </w:rPr>
        <w:t>li</w:t>
      </w:r>
      <w:r w:rsidR="0098718B" w:rsidRPr="0098718B">
        <w:rPr>
          <w:rStyle w:val="Zkladntext1220"/>
          <w:rFonts w:hAnsi="Arial Unicode MS" w:hint="eastAsia"/>
          <w:color w:val="000000"/>
        </w:rPr>
        <w:t>č</w:t>
      </w:r>
      <w:r w:rsidR="0098718B" w:rsidRPr="0098718B">
        <w:rPr>
          <w:rStyle w:val="Zkladntext1220"/>
          <w:rFonts w:hAnsi="Arial Unicode MS"/>
          <w:color w:val="000000"/>
        </w:rPr>
        <w:t>ku</w:t>
      </w:r>
    </w:p>
    <w:p w:rsidR="008D6A4D" w:rsidRDefault="00594B3C">
      <w:pPr>
        <w:framePr w:h="4622" w:wrap="notBeside" w:vAnchor="text" w:hAnchor="text" w:xAlign="center" w:y="1"/>
        <w:jc w:val="center"/>
        <w:rPr>
          <w:rFonts w:ascii="Arial Unicode MS" w:eastAsia="Arial Unicode MS" w:hAnsi="Arial Unicode MS" w:cs="Arial Unicode MS"/>
          <w:color w:val="auto"/>
          <w:sz w:val="2"/>
          <w:szCs w:val="2"/>
        </w:rPr>
      </w:pPr>
      <w:r>
        <w:rPr>
          <w:rFonts w:ascii="Arial Unicode MS" w:eastAsia="Arial Unicode MS" w:hAnsi="Arial Unicode MS" w:cs="Arial Unicode MS"/>
          <w:noProof/>
          <w:color w:val="auto"/>
          <w:sz w:val="2"/>
          <w:szCs w:val="2"/>
        </w:rPr>
        <w:drawing>
          <wp:inline distT="0" distB="0" distL="0" distR="0">
            <wp:extent cx="3251835" cy="2941955"/>
            <wp:effectExtent l="0" t="0" r="5715" b="0"/>
            <wp:docPr id="37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A4D" w:rsidRDefault="008D6A4D">
      <w:pPr>
        <w:rPr>
          <w:rFonts w:ascii="Arial Unicode MS" w:eastAsia="Arial Unicode MS" w:hAnsi="Arial Unicode MS" w:cs="Arial Unicode MS"/>
          <w:color w:val="auto"/>
          <w:sz w:val="2"/>
          <w:szCs w:val="2"/>
        </w:rPr>
      </w:pPr>
    </w:p>
    <w:p w:rsidR="008D6A4D" w:rsidRDefault="0098718B">
      <w:pPr>
        <w:pStyle w:val="Zkladntext121"/>
        <w:shd w:val="clear" w:color="auto" w:fill="auto"/>
        <w:spacing w:before="0" w:line="379" w:lineRule="exact"/>
        <w:ind w:left="20"/>
        <w:rPr>
          <w:rFonts w:hAnsi="Arial Unicode MS"/>
        </w:rPr>
      </w:pPr>
      <w:r w:rsidRPr="0098718B">
        <w:rPr>
          <w:rStyle w:val="Zkladntext1220"/>
          <w:rFonts w:hAnsi="Arial Unicode MS"/>
          <w:color w:val="000000"/>
        </w:rPr>
        <w:t>a pl</w:t>
      </w:r>
      <w:r w:rsidRPr="0098718B">
        <w:rPr>
          <w:rStyle w:val="Zkladntext1220"/>
          <w:rFonts w:hAnsi="Arial Unicode MS" w:hint="eastAsia"/>
          <w:color w:val="000000"/>
        </w:rPr>
        <w:t>á</w:t>
      </w:r>
      <w:r w:rsidRPr="0098718B">
        <w:rPr>
          <w:rStyle w:val="Zkladntext1220"/>
          <w:rFonts w:hAnsi="Arial Unicode MS"/>
          <w:color w:val="000000"/>
        </w:rPr>
        <w:t>cala si rozko</w:t>
      </w:r>
      <w:r w:rsidRPr="0098718B">
        <w:rPr>
          <w:rStyle w:val="Zkladntext1220"/>
          <w:rFonts w:hAnsi="Arial Unicode MS" w:hint="eastAsia"/>
          <w:color w:val="000000"/>
        </w:rPr>
        <w:t>ší</w:t>
      </w:r>
      <w:r w:rsidRPr="0098718B">
        <w:rPr>
          <w:rStyle w:val="Zkladntext1220"/>
          <w:rFonts w:hAnsi="Arial Unicode MS"/>
          <w:color w:val="000000"/>
        </w:rPr>
        <w:t xml:space="preserve"> na steh</w:t>
      </w:r>
      <w:r w:rsidRPr="0098718B">
        <w:rPr>
          <w:rStyle w:val="Zkladntext1220"/>
          <w:rFonts w:hAnsi="Arial Unicode MS" w:hint="eastAsia"/>
          <w:color w:val="000000"/>
        </w:rPr>
        <w:t>ý</w:t>
      </w:r>
      <w:r w:rsidRPr="0098718B">
        <w:rPr>
          <w:rStyle w:val="Zkladntext1220"/>
          <w:rFonts w:hAnsi="Arial Unicode MS"/>
          <w:color w:val="000000"/>
        </w:rPr>
        <w:t>nka.</w:t>
      </w:r>
    </w:p>
    <w:p w:rsidR="008D6A4D" w:rsidRDefault="0098718B">
      <w:pPr>
        <w:pStyle w:val="Zkladntext121"/>
        <w:shd w:val="clear" w:color="auto" w:fill="auto"/>
        <w:spacing w:before="0" w:line="379" w:lineRule="exact"/>
        <w:ind w:left="20" w:firstLine="340"/>
        <w:rPr>
          <w:rFonts w:hAnsi="Arial Unicode MS"/>
        </w:rPr>
      </w:pPr>
      <w:r w:rsidRPr="0098718B">
        <w:rPr>
          <w:rStyle w:val="Zkladntext1220"/>
          <w:rFonts w:hAnsi="Arial Unicode MS"/>
          <w:color w:val="000000"/>
        </w:rPr>
        <w:t>Pa</w:t>
      </w:r>
      <w:r w:rsidRPr="0098718B">
        <w:rPr>
          <w:rStyle w:val="Zkladntext1220"/>
          <w:rFonts w:hAnsi="Arial Unicode MS" w:hint="eastAsia"/>
          <w:color w:val="000000"/>
        </w:rPr>
        <w:t>ší</w:t>
      </w:r>
      <w:r w:rsidRPr="0098718B">
        <w:rPr>
          <w:rStyle w:val="Zkladntext1220"/>
          <w:rFonts w:hAnsi="Arial Unicode MS"/>
          <w:color w:val="000000"/>
        </w:rPr>
        <w:t>k dobr</w:t>
      </w:r>
      <w:r w:rsidRPr="0098718B">
        <w:rPr>
          <w:rStyle w:val="Zkladntext1220"/>
          <w:rFonts w:hAnsi="Arial Unicode MS" w:hint="eastAsia"/>
          <w:color w:val="000000"/>
        </w:rPr>
        <w:t>á</w:t>
      </w:r>
      <w:r w:rsidRPr="0098718B">
        <w:rPr>
          <w:rStyle w:val="Zkladntext1220"/>
          <w:rFonts w:hAnsi="Arial Unicode MS"/>
          <w:color w:val="000000"/>
        </w:rPr>
        <w:t>cky pochrocht</w:t>
      </w:r>
      <w:r w:rsidRPr="0098718B">
        <w:rPr>
          <w:rStyle w:val="Zkladntext1220"/>
          <w:rFonts w:hAnsi="Arial Unicode MS" w:hint="eastAsia"/>
          <w:color w:val="000000"/>
        </w:rPr>
        <w:t>á</w:t>
      </w:r>
      <w:r w:rsidRPr="0098718B">
        <w:rPr>
          <w:rStyle w:val="Zkladntext1220"/>
          <w:rFonts w:hAnsi="Arial Unicode MS"/>
          <w:color w:val="000000"/>
        </w:rPr>
        <w:t>val.</w:t>
      </w:r>
    </w:p>
    <w:p w:rsidR="008D6A4D" w:rsidRDefault="0098718B">
      <w:pPr>
        <w:pStyle w:val="Zkladntext121"/>
        <w:shd w:val="clear" w:color="auto" w:fill="auto"/>
        <w:spacing w:before="0" w:line="379" w:lineRule="exact"/>
        <w:ind w:left="20" w:right="20" w:firstLine="340"/>
        <w:rPr>
          <w:rFonts w:hAnsi="Arial Unicode MS"/>
        </w:rPr>
      </w:pPr>
      <w:r w:rsidRPr="0098718B">
        <w:rPr>
          <w:rStyle w:val="Zkladntext1220"/>
          <w:rFonts w:hAnsi="Arial Unicode MS"/>
          <w:color w:val="000000"/>
        </w:rPr>
        <w:t>Slepice se kohoutila, a</w:t>
      </w:r>
      <w:r w:rsidRPr="0098718B">
        <w:rPr>
          <w:rStyle w:val="Zkladntext1220"/>
          <w:rFonts w:hAnsi="Arial Unicode MS" w:hint="eastAsia"/>
          <w:color w:val="000000"/>
        </w:rPr>
        <w:t>ž</w:t>
      </w:r>
      <w:r w:rsidRPr="0098718B">
        <w:rPr>
          <w:rStyle w:val="Zkladntext1220"/>
          <w:rFonts w:hAnsi="Arial Unicode MS"/>
          <w:color w:val="000000"/>
        </w:rPr>
        <w:t xml:space="preserve"> j</w:t>
      </w:r>
      <w:r w:rsidRPr="0098718B">
        <w:rPr>
          <w:rStyle w:val="Zkladntext1220"/>
          <w:rFonts w:hAnsi="Arial Unicode MS" w:hint="eastAsia"/>
          <w:color w:val="000000"/>
        </w:rPr>
        <w:t>í</w:t>
      </w:r>
      <w:r w:rsidRPr="0098718B">
        <w:rPr>
          <w:rStyle w:val="Zkladntext1220"/>
          <w:rFonts w:hAnsi="Arial Unicode MS"/>
          <w:color w:val="000000"/>
        </w:rPr>
        <w:t xml:space="preserve"> modral h</w:t>
      </w:r>
      <w:r w:rsidRPr="0098718B">
        <w:rPr>
          <w:rStyle w:val="Zkladntext1220"/>
          <w:rFonts w:hAnsi="Arial Unicode MS" w:hint="eastAsia"/>
          <w:color w:val="000000"/>
        </w:rPr>
        <w:t>ř</w:t>
      </w:r>
      <w:r w:rsidRPr="0098718B">
        <w:rPr>
          <w:rStyle w:val="Zkladntext1220"/>
          <w:rFonts w:hAnsi="Arial Unicode MS"/>
          <w:color w:val="000000"/>
        </w:rPr>
        <w:t>eb</w:t>
      </w:r>
      <w:r w:rsidRPr="0098718B">
        <w:rPr>
          <w:rStyle w:val="Zkladntext1220"/>
          <w:rFonts w:hAnsi="Arial Unicode MS" w:hint="eastAsia"/>
          <w:color w:val="000000"/>
        </w:rPr>
        <w:t>í</w:t>
      </w:r>
      <w:r w:rsidRPr="0098718B">
        <w:rPr>
          <w:rStyle w:val="Zkladntext1220"/>
          <w:rFonts w:hAnsi="Arial Unicode MS"/>
          <w:color w:val="000000"/>
        </w:rPr>
        <w:t>nek. O</w:t>
      </w:r>
      <w:r w:rsidRPr="0098718B">
        <w:rPr>
          <w:rStyle w:val="Zkladntext1220"/>
          <w:rFonts w:hAnsi="Arial Unicode MS" w:hint="eastAsia"/>
          <w:color w:val="000000"/>
        </w:rPr>
        <w:t>č</w:t>
      </w:r>
      <w:r w:rsidRPr="0098718B">
        <w:rPr>
          <w:rStyle w:val="Zkladntext1220"/>
          <w:rFonts w:hAnsi="Arial Unicode MS"/>
          <w:color w:val="000000"/>
        </w:rPr>
        <w:t>i m</w:t>
      </w:r>
      <w:r w:rsidRPr="0098718B">
        <w:rPr>
          <w:rStyle w:val="Zkladntext1220"/>
          <w:rFonts w:hAnsi="Arial Unicode MS" w:hint="eastAsia"/>
          <w:color w:val="000000"/>
        </w:rPr>
        <w:t>ě</w:t>
      </w:r>
      <w:r w:rsidRPr="0098718B">
        <w:rPr>
          <w:rStyle w:val="Zkladntext1220"/>
          <w:rFonts w:hAnsi="Arial Unicode MS"/>
          <w:color w:val="000000"/>
        </w:rPr>
        <w:t>la jako l</w:t>
      </w:r>
      <w:r w:rsidRPr="0098718B">
        <w:rPr>
          <w:rStyle w:val="Zkladntext1220"/>
          <w:rFonts w:hAnsi="Arial Unicode MS" w:hint="eastAsia"/>
          <w:color w:val="000000"/>
        </w:rPr>
        <w:t>í</w:t>
      </w:r>
      <w:r w:rsidRPr="0098718B">
        <w:rPr>
          <w:rStyle w:val="Zkladntext1220"/>
          <w:rFonts w:hAnsi="Arial Unicode MS"/>
          <w:color w:val="000000"/>
        </w:rPr>
        <w:t>vane</w:t>
      </w:r>
      <w:r w:rsidRPr="0098718B">
        <w:rPr>
          <w:rStyle w:val="Zkladntext1220"/>
          <w:rFonts w:hAnsi="Arial Unicode MS" w:hint="eastAsia"/>
          <w:color w:val="000000"/>
        </w:rPr>
        <w:t>č</w:t>
      </w:r>
      <w:r w:rsidRPr="0098718B">
        <w:rPr>
          <w:rStyle w:val="Zkladntext1220"/>
          <w:rFonts w:hAnsi="Arial Unicode MS"/>
          <w:color w:val="000000"/>
        </w:rPr>
        <w:t>ky a jen soptila:</w:t>
      </w:r>
    </w:p>
    <w:p w:rsidR="008D6A4D" w:rsidRDefault="008D6A4D">
      <w:pPr>
        <w:pStyle w:val="Zkladntext121"/>
        <w:shd w:val="clear" w:color="auto" w:fill="auto"/>
        <w:spacing w:before="0" w:line="379" w:lineRule="exact"/>
        <w:ind w:left="20" w:right="20" w:firstLine="340"/>
        <w:jc w:val="both"/>
        <w:rPr>
          <w:rStyle w:val="Zkladntext1220"/>
          <w:rFonts w:hAnsi="Arial Unicode MS"/>
          <w:color w:val="000000"/>
        </w:rPr>
      </w:pPr>
      <w:r>
        <w:rPr>
          <w:rStyle w:val="Zkladntext1220"/>
          <w:rFonts w:hAnsi="Arial Unicode MS"/>
          <w:color w:val="000000"/>
        </w:rPr>
        <w:t>„</w:t>
      </w:r>
      <w:r w:rsidR="0098718B" w:rsidRPr="0098718B">
        <w:rPr>
          <w:rStyle w:val="Zkladntext1220"/>
          <w:rFonts w:hAnsi="Arial Unicode MS"/>
          <w:color w:val="000000"/>
        </w:rPr>
        <w:t>Tak ty tak? Ty tak? D</w:t>
      </w:r>
      <w:r w:rsidR="0098718B" w:rsidRPr="0098718B">
        <w:rPr>
          <w:rStyle w:val="Zkladntext1220"/>
          <w:rFonts w:hAnsi="Arial Unicode MS" w:hint="eastAsia"/>
          <w:color w:val="000000"/>
        </w:rPr>
        <w:t>á</w:t>
      </w:r>
      <w:r w:rsidR="0098718B" w:rsidRPr="0098718B">
        <w:rPr>
          <w:rStyle w:val="Zkladntext1220"/>
          <w:rFonts w:hAnsi="Arial Unicode MS"/>
          <w:color w:val="000000"/>
        </w:rPr>
        <w:t>m ti jednu p</w:t>
      </w:r>
      <w:r w:rsidR="0098718B" w:rsidRPr="0098718B">
        <w:rPr>
          <w:rStyle w:val="Zkladntext1220"/>
          <w:rFonts w:hAnsi="Arial Unicode MS" w:hint="eastAsia"/>
          <w:color w:val="000000"/>
        </w:rPr>
        <w:t>ř</w:t>
      </w:r>
      <w:r w:rsidR="0098718B" w:rsidRPr="0098718B">
        <w:rPr>
          <w:rStyle w:val="Zkladntext1220"/>
          <w:rFonts w:hAnsi="Arial Unicode MS"/>
          <w:color w:val="000000"/>
        </w:rPr>
        <w:t>es zob</w:t>
      </w:r>
      <w:r w:rsidR="0098718B" w:rsidRPr="0098718B">
        <w:rPr>
          <w:rStyle w:val="Zkladntext1220"/>
          <w:rFonts w:hAnsi="Arial Unicode MS" w:hint="eastAsia"/>
          <w:color w:val="000000"/>
        </w:rPr>
        <w:t>á</w:t>
      </w:r>
      <w:r w:rsidR="0098718B" w:rsidRPr="0098718B">
        <w:rPr>
          <w:rStyle w:val="Zkladntext1220"/>
          <w:rFonts w:hAnsi="Arial Unicode MS"/>
          <w:color w:val="000000"/>
        </w:rPr>
        <w:t>k! Trajdo jedna o</w:t>
      </w:r>
      <w:r w:rsidR="0098718B" w:rsidRPr="0098718B">
        <w:rPr>
          <w:rStyle w:val="Zkladntext1220"/>
          <w:rFonts w:hAnsi="Arial Unicode MS" w:hint="eastAsia"/>
          <w:color w:val="000000"/>
        </w:rPr>
        <w:t>š</w:t>
      </w:r>
      <w:r w:rsidR="0098718B" w:rsidRPr="0098718B">
        <w:rPr>
          <w:rStyle w:val="Zkladntext1220"/>
          <w:rFonts w:hAnsi="Arial Unicode MS"/>
          <w:color w:val="000000"/>
        </w:rPr>
        <w:t>emetn</w:t>
      </w:r>
      <w:r w:rsidR="0098718B" w:rsidRPr="0098718B">
        <w:rPr>
          <w:rStyle w:val="Zkladntext1220"/>
          <w:rFonts w:hAnsi="Arial Unicode MS" w:hint="eastAsia"/>
          <w:color w:val="000000"/>
        </w:rPr>
        <w:t>á</w:t>
      </w:r>
      <w:r w:rsidR="0098718B" w:rsidRPr="0098718B">
        <w:rPr>
          <w:rStyle w:val="Zkladntext1220"/>
          <w:rFonts w:hAnsi="Arial Unicode MS"/>
          <w:color w:val="000000"/>
        </w:rPr>
        <w:t>! To mn</w:t>
      </w:r>
      <w:r w:rsidR="0098718B" w:rsidRPr="0098718B">
        <w:rPr>
          <w:rStyle w:val="Zkladntext1220"/>
          <w:rFonts w:hAnsi="Arial Unicode MS" w:hint="eastAsia"/>
          <w:color w:val="000000"/>
        </w:rPr>
        <w:t>ě</w:t>
      </w:r>
      <w:r w:rsidR="0098718B" w:rsidRPr="0098718B">
        <w:rPr>
          <w:rStyle w:val="Zkladntext1220"/>
          <w:rFonts w:hAnsi="Arial Unicode MS"/>
          <w:color w:val="000000"/>
        </w:rPr>
        <w:t>? To mn</w:t>
      </w:r>
      <w:r w:rsidR="0098718B" w:rsidRPr="0098718B">
        <w:rPr>
          <w:rStyle w:val="Zkladntext1220"/>
          <w:rFonts w:hAnsi="Arial Unicode MS" w:hint="eastAsia"/>
          <w:color w:val="000000"/>
        </w:rPr>
        <w:t>ě</w:t>
      </w:r>
      <w:r w:rsidR="0098718B" w:rsidRPr="0098718B">
        <w:rPr>
          <w:rStyle w:val="Zkladntext1220"/>
          <w:rFonts w:hAnsi="Arial Unicode MS"/>
          <w:color w:val="000000"/>
        </w:rPr>
        <w:t>? Kod</w:t>
      </w:r>
      <w:r w:rsidR="0098718B" w:rsidRPr="0098718B">
        <w:rPr>
          <w:rStyle w:val="Zkladntext1220"/>
          <w:rFonts w:hAnsi="Arial Unicode MS" w:hint="eastAsia"/>
          <w:color w:val="000000"/>
        </w:rPr>
        <w:t>á</w:t>
      </w:r>
      <w:r w:rsidR="0098718B" w:rsidRPr="0098718B">
        <w:rPr>
          <w:rStyle w:val="Zkladntext1220"/>
          <w:rFonts w:hAnsi="Arial Unicode MS"/>
          <w:color w:val="000000"/>
        </w:rPr>
        <w:t>k! J</w:t>
      </w:r>
      <w:r w:rsidR="0098718B" w:rsidRPr="0098718B">
        <w:rPr>
          <w:rStyle w:val="Zkladntext1220"/>
          <w:rFonts w:hAnsi="Arial Unicode MS" w:hint="eastAsia"/>
          <w:color w:val="000000"/>
        </w:rPr>
        <w:t>á</w:t>
      </w:r>
      <w:r w:rsidR="0098718B" w:rsidRPr="0098718B">
        <w:rPr>
          <w:rStyle w:val="Zkladntext1220"/>
          <w:rFonts w:hAnsi="Arial Unicode MS"/>
          <w:color w:val="000000"/>
        </w:rPr>
        <w:t xml:space="preserve"> ti d</w:t>
      </w:r>
      <w:r w:rsidR="0098718B" w:rsidRPr="0098718B">
        <w:rPr>
          <w:rStyle w:val="Zkladntext1220"/>
          <w:rFonts w:hAnsi="Arial Unicode MS" w:hint="eastAsia"/>
          <w:color w:val="000000"/>
        </w:rPr>
        <w:t>á</w:t>
      </w:r>
      <w:r w:rsidR="0098718B" w:rsidRPr="0098718B">
        <w:rPr>
          <w:rStyle w:val="Zkladntext1220"/>
          <w:rFonts w:hAnsi="Arial Unicode MS"/>
          <w:color w:val="000000"/>
        </w:rPr>
        <w:t>m! J</w:t>
      </w:r>
      <w:r w:rsidR="0098718B" w:rsidRPr="0098718B">
        <w:rPr>
          <w:rStyle w:val="Zkladntext1220"/>
          <w:rFonts w:hAnsi="Arial Unicode MS" w:hint="eastAsia"/>
          <w:color w:val="000000"/>
        </w:rPr>
        <w:t>á</w:t>
      </w:r>
      <w:r w:rsidR="0098718B" w:rsidRPr="0098718B">
        <w:rPr>
          <w:rStyle w:val="Zkladntext1220"/>
          <w:rFonts w:hAnsi="Arial Unicode MS"/>
          <w:color w:val="000000"/>
        </w:rPr>
        <w:t xml:space="preserve"> ti </w:t>
      </w:r>
      <w:r w:rsidR="0098718B" w:rsidRPr="0098718B">
        <w:rPr>
          <w:rStyle w:val="Zkladntext1220"/>
          <w:rFonts w:hAnsi="Arial Unicode MS" w:hint="eastAsia"/>
          <w:color w:val="000000"/>
        </w:rPr>
        <w:t>–</w:t>
      </w:r>
      <w:r>
        <w:rPr>
          <w:rStyle w:val="Zkladntext1220"/>
          <w:rFonts w:hAnsi="Arial Unicode MS"/>
          <w:color w:val="000000"/>
        </w:rPr>
        <w:t>“</w:t>
      </w:r>
    </w:p>
    <w:p w:rsidR="008D6A4D" w:rsidRDefault="0098718B">
      <w:pPr>
        <w:pStyle w:val="Zkladntext121"/>
        <w:shd w:val="clear" w:color="auto" w:fill="auto"/>
        <w:spacing w:before="0" w:line="379" w:lineRule="exact"/>
        <w:ind w:left="20" w:right="20" w:firstLine="340"/>
        <w:jc w:val="both"/>
        <w:rPr>
          <w:rFonts w:hAnsi="Arial Unicode MS"/>
          <w:color w:val="000000"/>
        </w:rPr>
      </w:pPr>
      <w:r w:rsidRPr="0098718B">
        <w:rPr>
          <w:rStyle w:val="Zkladntext1220"/>
          <w:rFonts w:hAnsi="Arial Unicode MS"/>
          <w:color w:val="000000"/>
        </w:rPr>
        <w:t>Hlas j</w:t>
      </w:r>
      <w:r w:rsidRPr="0098718B">
        <w:rPr>
          <w:rStyle w:val="Zkladntext1220"/>
          <w:rFonts w:hAnsi="Arial Unicode MS" w:hint="eastAsia"/>
          <w:color w:val="000000"/>
        </w:rPr>
        <w:t>í</w:t>
      </w:r>
      <w:r w:rsidRPr="0098718B">
        <w:rPr>
          <w:rStyle w:val="Zkladntext1220"/>
          <w:rFonts w:hAnsi="Arial Unicode MS"/>
          <w:color w:val="000000"/>
        </w:rPr>
        <w:t xml:space="preserve"> p</w:t>
      </w:r>
      <w:r w:rsidRPr="0098718B">
        <w:rPr>
          <w:rStyle w:val="Zkladntext1220"/>
          <w:rFonts w:hAnsi="Arial Unicode MS" w:hint="eastAsia"/>
          <w:color w:val="000000"/>
        </w:rPr>
        <w:t>ř</w:t>
      </w:r>
      <w:r w:rsidRPr="0098718B">
        <w:rPr>
          <w:rStyle w:val="Zkladntext1220"/>
          <w:rFonts w:hAnsi="Arial Unicode MS"/>
          <w:color w:val="000000"/>
        </w:rPr>
        <w:t>esko</w:t>
      </w:r>
      <w:r w:rsidRPr="0098718B">
        <w:rPr>
          <w:rStyle w:val="Zkladntext1220"/>
          <w:rFonts w:hAnsi="Arial Unicode MS" w:hint="eastAsia"/>
          <w:color w:val="000000"/>
        </w:rPr>
        <w:t>č</w:t>
      </w:r>
      <w:r w:rsidRPr="0098718B">
        <w:rPr>
          <w:rStyle w:val="Zkladntext1220"/>
          <w:rFonts w:hAnsi="Arial Unicode MS"/>
          <w:color w:val="000000"/>
        </w:rPr>
        <w:t>il, h</w:t>
      </w:r>
      <w:r w:rsidRPr="0098718B">
        <w:rPr>
          <w:rStyle w:val="Zkladntext1220"/>
          <w:rFonts w:hAnsi="Arial Unicode MS" w:hint="eastAsia"/>
          <w:color w:val="000000"/>
        </w:rPr>
        <w:t>ř</w:t>
      </w:r>
      <w:r w:rsidRPr="0098718B">
        <w:rPr>
          <w:rStyle w:val="Zkladntext1220"/>
          <w:rFonts w:hAnsi="Arial Unicode MS"/>
          <w:color w:val="000000"/>
        </w:rPr>
        <w:t>eb</w:t>
      </w:r>
      <w:r w:rsidRPr="0098718B">
        <w:rPr>
          <w:rStyle w:val="Zkladntext1220"/>
          <w:rFonts w:hAnsi="Arial Unicode MS" w:hint="eastAsia"/>
          <w:color w:val="000000"/>
        </w:rPr>
        <w:t>í</w:t>
      </w:r>
      <w:r w:rsidRPr="0098718B">
        <w:rPr>
          <w:rStyle w:val="Zkladntext1220"/>
          <w:rFonts w:hAnsi="Arial Unicode MS"/>
          <w:color w:val="000000"/>
        </w:rPr>
        <w:t>nek j</w:t>
      </w:r>
      <w:r w:rsidRPr="0098718B">
        <w:rPr>
          <w:rStyle w:val="Zkladntext1220"/>
          <w:rFonts w:hAnsi="Arial Unicode MS" w:hint="eastAsia"/>
          <w:color w:val="000000"/>
        </w:rPr>
        <w:t>í</w:t>
      </w:r>
      <w:r w:rsidRPr="0098718B">
        <w:rPr>
          <w:rStyle w:val="Zkladntext1220"/>
          <w:rFonts w:hAnsi="Arial Unicode MS"/>
          <w:color w:val="000000"/>
        </w:rPr>
        <w:t xml:space="preserve"> zbledl, trochu se zamotala, vrhla se k okraji necek, zob</w:t>
      </w:r>
      <w:r w:rsidRPr="0098718B">
        <w:rPr>
          <w:rStyle w:val="Zkladntext1220"/>
          <w:rFonts w:hAnsi="Arial Unicode MS" w:hint="eastAsia"/>
          <w:color w:val="000000"/>
        </w:rPr>
        <w:t>á</w:t>
      </w:r>
      <w:r w:rsidRPr="0098718B">
        <w:rPr>
          <w:rStyle w:val="Zkladntext1220"/>
          <w:rFonts w:hAnsi="Arial Unicode MS"/>
          <w:color w:val="000000"/>
        </w:rPr>
        <w:t>k doko</w:t>
      </w:r>
      <w:r w:rsidRPr="0098718B">
        <w:rPr>
          <w:rStyle w:val="Zkladntext1220"/>
          <w:rFonts w:hAnsi="Arial Unicode MS" w:hint="eastAsia"/>
          <w:color w:val="000000"/>
        </w:rPr>
        <w:t>řá</w:t>
      </w:r>
      <w:r w:rsidRPr="0098718B">
        <w:rPr>
          <w:rStyle w:val="Zkladntext1220"/>
          <w:rFonts w:hAnsi="Arial Unicode MS"/>
          <w:color w:val="000000"/>
        </w:rPr>
        <w:t>n a po</w:t>
      </w:r>
      <w:r w:rsidRPr="0098718B">
        <w:rPr>
          <w:rStyle w:val="Zkladntext1220"/>
          <w:rFonts w:hAnsi="Arial Unicode MS" w:hint="eastAsia"/>
          <w:color w:val="000000"/>
        </w:rPr>
        <w:t>č</w:t>
      </w:r>
      <w:r w:rsidRPr="0098718B">
        <w:rPr>
          <w:rStyle w:val="Zkladntext1220"/>
          <w:rFonts w:hAnsi="Arial Unicode MS"/>
          <w:color w:val="000000"/>
        </w:rPr>
        <w:t>ala d</w:t>
      </w:r>
      <w:r w:rsidRPr="0098718B">
        <w:rPr>
          <w:rStyle w:val="Zkladntext1220"/>
          <w:rFonts w:hAnsi="Arial Unicode MS" w:hint="eastAsia"/>
          <w:color w:val="000000"/>
        </w:rPr>
        <w:t>á</w:t>
      </w:r>
      <w:r w:rsidRPr="0098718B">
        <w:rPr>
          <w:rStyle w:val="Zkladntext1220"/>
          <w:rFonts w:hAnsi="Arial Unicode MS"/>
          <w:color w:val="000000"/>
        </w:rPr>
        <w:t>vit. Ze vzteku ji chytila mo</w:t>
      </w:r>
      <w:r w:rsidRPr="0098718B">
        <w:rPr>
          <w:rStyle w:val="Zkladntext1220"/>
          <w:rFonts w:hAnsi="Arial Unicode MS" w:hint="eastAsia"/>
          <w:color w:val="000000"/>
        </w:rPr>
        <w:t>ř</w:t>
      </w:r>
      <w:r w:rsidRPr="0098718B">
        <w:rPr>
          <w:rStyle w:val="Zkladntext1220"/>
          <w:rFonts w:hAnsi="Arial Unicode MS"/>
          <w:color w:val="000000"/>
        </w:rPr>
        <w:t>sk</w:t>
      </w:r>
      <w:r w:rsidRPr="0098718B">
        <w:rPr>
          <w:rStyle w:val="Zkladntext1220"/>
          <w:rFonts w:hAnsi="Arial Unicode MS" w:hint="eastAsia"/>
          <w:color w:val="000000"/>
        </w:rPr>
        <w:t>á</w:t>
      </w:r>
      <w:r w:rsidRPr="0098718B">
        <w:rPr>
          <w:rStyle w:val="Zkladntext1220"/>
          <w:rFonts w:hAnsi="Arial Unicode MS"/>
          <w:color w:val="000000"/>
        </w:rPr>
        <w:t xml:space="preserve"> nemoc. Hrozn</w:t>
      </w:r>
      <w:r w:rsidRPr="0098718B">
        <w:rPr>
          <w:rStyle w:val="Zkladntext1220"/>
          <w:rFonts w:hAnsi="Arial Unicode MS" w:hint="eastAsia"/>
          <w:color w:val="000000"/>
        </w:rPr>
        <w:t>ě</w:t>
      </w:r>
      <w:r w:rsidRPr="0098718B">
        <w:rPr>
          <w:rStyle w:val="Zkladntext1220"/>
          <w:rFonts w:hAnsi="Arial Unicode MS"/>
          <w:color w:val="000000"/>
        </w:rPr>
        <w:t xml:space="preserve"> p</w:t>
      </w:r>
      <w:r w:rsidRPr="0098718B">
        <w:rPr>
          <w:rStyle w:val="Zkladntext1220"/>
          <w:rFonts w:hAnsi="Arial Unicode MS" w:hint="eastAsia"/>
          <w:color w:val="000000"/>
        </w:rPr>
        <w:t>ř</w:t>
      </w:r>
      <w:r w:rsidRPr="0098718B">
        <w:rPr>
          <w:rStyle w:val="Zkladntext1220"/>
          <w:rFonts w:hAnsi="Arial Unicode MS"/>
          <w:color w:val="000000"/>
        </w:rPr>
        <w:t xml:space="preserve">itom </w:t>
      </w:r>
      <w:r w:rsidRPr="0098718B">
        <w:rPr>
          <w:rStyle w:val="Zkladntext1220"/>
          <w:rFonts w:hAnsi="Arial Unicode MS" w:hint="eastAsia"/>
          <w:color w:val="000000"/>
        </w:rPr>
        <w:t>š</w:t>
      </w:r>
      <w:r w:rsidRPr="0098718B">
        <w:rPr>
          <w:rStyle w:val="Zkladntext1220"/>
          <w:rFonts w:hAnsi="Arial Unicode MS"/>
          <w:color w:val="000000"/>
        </w:rPr>
        <w:t>kytala a v p</w:t>
      </w:r>
      <w:r w:rsidRPr="0098718B">
        <w:rPr>
          <w:rStyle w:val="Zkladntext1220"/>
          <w:rFonts w:hAnsi="Arial Unicode MS" w:hint="eastAsia"/>
          <w:color w:val="000000"/>
        </w:rPr>
        <w:t>ř</w:t>
      </w:r>
      <w:r w:rsidRPr="0098718B">
        <w:rPr>
          <w:rStyle w:val="Zkladntext1220"/>
          <w:rFonts w:hAnsi="Arial Unicode MS"/>
          <w:color w:val="000000"/>
        </w:rPr>
        <w:t>est</w:t>
      </w:r>
      <w:r w:rsidRPr="0098718B">
        <w:rPr>
          <w:rStyle w:val="Zkladntext1220"/>
          <w:rFonts w:hAnsi="Arial Unicode MS" w:hint="eastAsia"/>
          <w:color w:val="000000"/>
        </w:rPr>
        <w:t>á</w:t>
      </w:r>
      <w:r w:rsidRPr="0098718B">
        <w:rPr>
          <w:rStyle w:val="Zkladntext1220"/>
          <w:rFonts w:hAnsi="Arial Unicode MS"/>
          <w:color w:val="000000"/>
        </w:rPr>
        <w:t>vk</w:t>
      </w:r>
      <w:r w:rsidRPr="0098718B">
        <w:rPr>
          <w:rStyle w:val="Zkladntext1220"/>
          <w:rFonts w:hAnsi="Arial Unicode MS" w:hint="eastAsia"/>
          <w:color w:val="000000"/>
        </w:rPr>
        <w:t>á</w:t>
      </w:r>
      <w:r w:rsidRPr="0098718B">
        <w:rPr>
          <w:rStyle w:val="Zkladntext1220"/>
          <w:rFonts w:hAnsi="Arial Unicode MS"/>
          <w:color w:val="000000"/>
        </w:rPr>
        <w:t>ch vyk</w:t>
      </w:r>
      <w:r w:rsidRPr="0098718B">
        <w:rPr>
          <w:rStyle w:val="Zkladntext1220"/>
          <w:rFonts w:hAnsi="Arial Unicode MS" w:hint="eastAsia"/>
          <w:color w:val="000000"/>
        </w:rPr>
        <w:t>ř</w:t>
      </w:r>
      <w:r w:rsidRPr="0098718B">
        <w:rPr>
          <w:rStyle w:val="Zkladntext1220"/>
          <w:rFonts w:hAnsi="Arial Unicode MS"/>
          <w:color w:val="000000"/>
        </w:rPr>
        <w:t>ikovala: –</w:t>
      </w:r>
      <w:r w:rsidR="008D6A4D">
        <w:rPr>
          <w:rStyle w:val="Zkladntext1220"/>
          <w:rFonts w:hAnsi="Arial Unicode MS"/>
          <w:color w:val="000000"/>
        </w:rPr>
        <w:t>“</w:t>
      </w:r>
      <w:r w:rsidRPr="0098718B">
        <w:rPr>
          <w:rStyle w:val="Zkladntext1220"/>
          <w:rFonts w:hAnsi="Arial Unicode MS"/>
          <w:color w:val="000000"/>
        </w:rPr>
        <w:t>J</w:t>
      </w:r>
      <w:r w:rsidRPr="0098718B">
        <w:rPr>
          <w:rStyle w:val="Zkladntext1220"/>
          <w:rFonts w:hAnsi="Arial Unicode MS" w:hint="eastAsia"/>
          <w:color w:val="000000"/>
        </w:rPr>
        <w:t>á</w:t>
      </w:r>
      <w:r w:rsidRPr="0098718B">
        <w:rPr>
          <w:rStyle w:val="Zkladntext1220"/>
          <w:rFonts w:hAnsi="Arial Unicode MS"/>
          <w:color w:val="000000"/>
        </w:rPr>
        <w:t xml:space="preserve"> ti </w:t>
      </w:r>
      <w:r w:rsidRPr="0098718B">
        <w:rPr>
          <w:rStyle w:val="Zkladntext1220"/>
          <w:rFonts w:hAnsi="Arial Unicode MS" w:hint="eastAsia"/>
          <w:color w:val="000000"/>
        </w:rPr>
        <w:t>–</w:t>
      </w:r>
      <w:r w:rsidRPr="0098718B">
        <w:rPr>
          <w:rStyle w:val="Zkladntext1220"/>
          <w:rFonts w:hAnsi="Arial Unicode MS"/>
          <w:color w:val="000000"/>
        </w:rPr>
        <w:br w:type="page"/>
      </w:r>
      <w:r w:rsidRPr="0098718B">
        <w:rPr>
          <w:rFonts w:hAnsi="Arial Unicode MS"/>
          <w:color w:val="000000"/>
        </w:rPr>
        <w:t>j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 ti </w:t>
      </w:r>
      <w:r w:rsidRPr="0098718B">
        <w:rPr>
          <w:rFonts w:hAnsi="Arial Unicode MS" w:hint="eastAsia"/>
          <w:color w:val="000000"/>
        </w:rPr>
        <w:t>–</w:t>
      </w:r>
      <w:r w:rsidRPr="0098718B">
        <w:rPr>
          <w:rFonts w:hAnsi="Arial Unicode MS"/>
          <w:color w:val="000000"/>
        </w:rPr>
        <w:t>kod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k! Zastavit! Zastavit! J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 to n</w:t>
      </w:r>
      <w:r w:rsidR="008D6A4D" w:rsidRPr="0098718B">
        <w:rPr>
          <w:rFonts w:hAnsi="Arial Unicode MS"/>
          <w:color w:val="000000"/>
        </w:rPr>
        <w:t>e</w:t>
      </w:r>
      <w:r w:rsidR="008D6A4D">
        <w:rPr>
          <w:rFonts w:hAnsi="Arial Unicode MS"/>
          <w:color w:val="000000"/>
        </w:rPr>
        <w:t>-</w:t>
      </w:r>
      <w:r w:rsidR="008D6A4D" w:rsidRPr="0098718B">
        <w:rPr>
          <w:rFonts w:hAnsi="Arial Unicode MS"/>
          <w:color w:val="000000"/>
        </w:rPr>
        <w:t>vy</w:t>
      </w:r>
      <w:r w:rsidR="008D6A4D">
        <w:rPr>
          <w:rFonts w:hAnsi="Arial Unicode MS"/>
          <w:color w:val="000000"/>
        </w:rPr>
        <w:t>-</w:t>
      </w:r>
      <w:r w:rsidR="008D6A4D" w:rsidRPr="0098718B">
        <w:rPr>
          <w:rFonts w:hAnsi="Arial Unicode MS"/>
          <w:color w:val="000000"/>
        </w:rPr>
        <w:t>dr</w:t>
      </w:r>
      <w:r w:rsidR="008D6A4D">
        <w:rPr>
          <w:rFonts w:hAnsi="Arial Unicode MS"/>
          <w:color w:val="000000"/>
        </w:rPr>
        <w:t>-</w:t>
      </w:r>
      <w:r w:rsidR="008D6A4D"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m!</w:t>
      </w:r>
    </w:p>
    <w:p w:rsidR="008D6A4D" w:rsidRDefault="0098718B">
      <w:pPr>
        <w:pStyle w:val="Zkladntext121"/>
        <w:shd w:val="clear" w:color="auto" w:fill="auto"/>
        <w:spacing w:before="0" w:line="379" w:lineRule="exact"/>
        <w:ind w:left="20" w:right="2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Kod</w:t>
      </w:r>
      <w:r w:rsidR="008D6A4D" w:rsidRPr="0098718B">
        <w:rPr>
          <w:rFonts w:hAnsi="Arial Unicode MS" w:hint="eastAsia"/>
          <w:color w:val="000000"/>
        </w:rPr>
        <w:t>á</w:t>
      </w:r>
      <w:r w:rsidR="008D6A4D">
        <w:rPr>
          <w:rFonts w:hAnsi="Arial Unicode MS" w:hint="eastAsia"/>
          <w:color w:val="000000"/>
        </w:rPr>
        <w:t>-</w:t>
      </w:r>
      <w:r w:rsidR="008D6A4D"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k!</w:t>
      </w:r>
      <w:r w:rsidR="008D6A4D">
        <w:rPr>
          <w:rFonts w:hAnsi="Arial Unicode MS"/>
          <w:color w:val="000000"/>
        </w:rPr>
        <w:t>“</w:t>
      </w:r>
    </w:p>
    <w:p w:rsidR="008D6A4D" w:rsidRDefault="008D6A4D">
      <w:pPr>
        <w:pStyle w:val="Zkladntext"/>
        <w:shd w:val="clear" w:color="auto" w:fill="auto"/>
        <w:spacing w:line="379" w:lineRule="exact"/>
        <w:ind w:left="40" w:right="40" w:firstLine="34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Spustit kotvu!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zah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m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l pejsek. Tuze se mu l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bilo d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lat kapit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na.</w:t>
      </w:r>
    </w:p>
    <w:p w:rsidR="008D6A4D" w:rsidRDefault="0098718B">
      <w:pPr>
        <w:pStyle w:val="Zkladntext"/>
        <w:shd w:val="clear" w:color="auto" w:fill="auto"/>
        <w:spacing w:line="379" w:lineRule="exact"/>
        <w:ind w:left="4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 xml:space="preserve">Slepice v </w:t>
      </w:r>
      <w:r w:rsidRPr="0098718B">
        <w:rPr>
          <w:rFonts w:hAnsi="Arial Unicode MS" w:hint="eastAsia"/>
          <w:color w:val="000000"/>
        </w:rPr>
        <w:t>ú</w:t>
      </w:r>
      <w:r w:rsidRPr="0098718B">
        <w:rPr>
          <w:rFonts w:hAnsi="Arial Unicode MS"/>
          <w:color w:val="000000"/>
        </w:rPr>
        <w:t>zkostech popadla k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men a hodila jej</w:t>
      </w:r>
    </w:p>
    <w:p w:rsidR="008D6A4D" w:rsidRDefault="0098718B">
      <w:pPr>
        <w:pStyle w:val="Zkladntext101"/>
        <w:shd w:val="clear" w:color="auto" w:fill="auto"/>
        <w:tabs>
          <w:tab w:val="right" w:pos="7678"/>
        </w:tabs>
        <w:spacing w:before="0" w:line="80" w:lineRule="exact"/>
        <w:ind w:left="1500"/>
        <w:jc w:val="both"/>
        <w:rPr>
          <w:rFonts w:hAnsi="Arial Unicode MS"/>
        </w:rPr>
      </w:pPr>
      <w:r w:rsidRPr="0098718B">
        <w:rPr>
          <w:rStyle w:val="Zkladntext100"/>
          <w:rFonts w:hAnsi="Arial Unicode MS"/>
          <w:color w:val="000000"/>
        </w:rPr>
        <w:t>v</w:t>
      </w:r>
      <w:r w:rsidRPr="0098718B">
        <w:rPr>
          <w:rStyle w:val="Zkladntext100"/>
          <w:rFonts w:hAnsi="Arial Unicode MS"/>
          <w:color w:val="000000"/>
        </w:rPr>
        <w:tab/>
      </w:r>
      <w:r w:rsidR="008D6A4D">
        <w:rPr>
          <w:rStyle w:val="Zkladntext100"/>
          <w:rFonts w:hAnsi="Arial Unicode MS"/>
          <w:color w:val="000000"/>
        </w:rPr>
        <w:t>„</w:t>
      </w:r>
    </w:p>
    <w:p w:rsidR="008D6A4D" w:rsidRDefault="0098718B">
      <w:pPr>
        <w:pStyle w:val="Zkladntext"/>
        <w:shd w:val="clear" w:color="auto" w:fill="auto"/>
        <w:spacing w:line="379" w:lineRule="exact"/>
        <w:ind w:left="40" w:right="40" w:firstLine="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 xml:space="preserve">do vody.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blu</w:t>
      </w:r>
      <w:r w:rsidRPr="0098718B">
        <w:rPr>
          <w:rFonts w:hAnsi="Arial Unicode MS" w:hint="eastAsia"/>
          <w:color w:val="000000"/>
        </w:rPr>
        <w:t>ň</w:t>
      </w:r>
      <w:r w:rsidRPr="0098718B">
        <w:rPr>
          <w:rFonts w:hAnsi="Arial Unicode MS"/>
          <w:color w:val="000000"/>
        </w:rPr>
        <w:t>klo to, voda se zav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ela, a ud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lala se velik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 kola. Slepici se ihned ulevilo.</w:t>
      </w:r>
    </w:p>
    <w:p w:rsidR="008D6A4D" w:rsidRDefault="008D6A4D">
      <w:pPr>
        <w:pStyle w:val="Zkladntext"/>
        <w:shd w:val="clear" w:color="auto" w:fill="auto"/>
        <w:spacing w:line="379" w:lineRule="exact"/>
        <w:ind w:left="40" w:right="40" w:firstLine="34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Ne</w:t>
      </w:r>
      <w:r w:rsidR="0098718B" w:rsidRPr="0098718B">
        <w:rPr>
          <w:rFonts w:hAnsi="Arial Unicode MS" w:hint="eastAsia"/>
          <w:color w:val="000000"/>
        </w:rPr>
        <w:t>šť</w:t>
      </w:r>
      <w:r w:rsidR="0098718B" w:rsidRPr="0098718B">
        <w:rPr>
          <w:rFonts w:hAnsi="Arial Unicode MS"/>
          <w:color w:val="000000"/>
        </w:rPr>
        <w:t>astnice!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za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 xml:space="preserve">val pejsek. </w:t>
      </w: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V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>dy</w:t>
      </w:r>
      <w:r w:rsidR="0098718B" w:rsidRPr="0098718B">
        <w:rPr>
          <w:rFonts w:hAnsi="Arial Unicode MS" w:hint="eastAsia"/>
          <w:color w:val="000000"/>
        </w:rPr>
        <w:t>ť</w:t>
      </w:r>
      <w:r w:rsidR="0098718B" w:rsidRPr="0098718B">
        <w:rPr>
          <w:rFonts w:hAnsi="Arial Unicode MS"/>
          <w:color w:val="000000"/>
        </w:rPr>
        <w:t xml:space="preserve"> jsi tam hodila kotvu i s prov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zkem!</w:t>
      </w:r>
      <w:r>
        <w:rPr>
          <w:rFonts w:hAnsi="Arial Unicode MS"/>
          <w:color w:val="000000"/>
        </w:rPr>
        <w:t>“</w:t>
      </w:r>
    </w:p>
    <w:p w:rsidR="008D6A4D" w:rsidRDefault="008D6A4D">
      <w:pPr>
        <w:pStyle w:val="Zkladntext"/>
        <w:shd w:val="clear" w:color="auto" w:fill="auto"/>
        <w:spacing w:line="379" w:lineRule="exact"/>
        <w:ind w:left="40" w:right="40" w:firstLine="340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M</w:t>
      </w:r>
      <w:r w:rsidR="0098718B" w:rsidRPr="0098718B">
        <w:rPr>
          <w:rFonts w:hAnsi="Arial Unicode MS" w:hint="eastAsia"/>
          <w:color w:val="000000"/>
        </w:rPr>
        <w:t>ů</w:t>
      </w:r>
      <w:r w:rsidR="0098718B" w:rsidRPr="0098718B">
        <w:rPr>
          <w:rFonts w:hAnsi="Arial Unicode MS"/>
          <w:color w:val="000000"/>
        </w:rPr>
        <w:t>j prov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zek, m</w:t>
      </w:r>
      <w:r w:rsidR="0098718B" w:rsidRPr="0098718B">
        <w:rPr>
          <w:rFonts w:hAnsi="Arial Unicode MS" w:hint="eastAsia"/>
          <w:color w:val="000000"/>
        </w:rPr>
        <w:t>ů</w:t>
      </w:r>
      <w:r w:rsidR="0098718B" w:rsidRPr="0098718B">
        <w:rPr>
          <w:rFonts w:hAnsi="Arial Unicode MS"/>
          <w:color w:val="000000"/>
        </w:rPr>
        <w:t>j prov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zek!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na</w:t>
      </w:r>
      <w:r w:rsidR="0098718B" w:rsidRPr="0098718B">
        <w:rPr>
          <w:rFonts w:hAnsi="Arial Unicode MS" w:hint="eastAsia"/>
          <w:color w:val="000000"/>
        </w:rPr>
        <w:t>ří</w:t>
      </w:r>
      <w:r w:rsidR="0098718B" w:rsidRPr="0098718B">
        <w:rPr>
          <w:rFonts w:hAnsi="Arial Unicode MS"/>
          <w:color w:val="000000"/>
        </w:rPr>
        <w:t>kala my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ka. Slepice st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la jako opa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en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. Poulila hloup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 xml:space="preserve"> o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i a ml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ela. Tentokr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t nev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d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 xml:space="preserve">la, co </w:t>
      </w:r>
      <w:r w:rsidR="0098718B" w:rsidRPr="0098718B">
        <w:rPr>
          <w:rFonts w:hAnsi="Arial Unicode MS" w:hint="eastAsia"/>
          <w:color w:val="000000"/>
        </w:rPr>
        <w:t>ří</w:t>
      </w:r>
      <w:r w:rsidR="0098718B" w:rsidRPr="0098718B">
        <w:rPr>
          <w:rFonts w:hAnsi="Arial Unicode MS"/>
          <w:color w:val="000000"/>
        </w:rPr>
        <w:t>ci.</w:t>
      </w:r>
    </w:p>
    <w:p w:rsidR="008D6A4D" w:rsidRDefault="004A41CC">
      <w:pPr>
        <w:pStyle w:val="Zkladntext"/>
        <w:shd w:val="clear" w:color="auto" w:fill="auto"/>
        <w:spacing w:line="413" w:lineRule="exact"/>
        <w:ind w:left="40" w:right="40" w:firstLine="340"/>
        <w:jc w:val="both"/>
        <w:rPr>
          <w:rFonts w:hAnsi="Arial Unicode MS"/>
        </w:rPr>
      </w:pPr>
      <w:r>
        <w:rPr>
          <w:rFonts w:hAnsi="Arial Unicode MS"/>
          <w:noProof/>
        </w:rPr>
        <w:pict>
          <v:shape id="Text Box 77" o:spid="_x0000_s1027" type="#_x0000_t202" style="position:absolute;left:0;text-align:left;margin-left:402.95pt;margin-top:29.2pt;width:5.35pt;height:10pt;z-index:-25160908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" filled="f" stroked="f">
            <v:textbox style="mso-fit-shape-to-text:t" inset="0,0,0,0">
              <w:txbxContent>
                <w:p w:rsidR="001515A4" w:rsidRDefault="001515A4">
                  <w:pPr>
                    <w:pStyle w:val="Zkladntext200"/>
                    <w:shd w:val="clear" w:color="auto" w:fill="auto"/>
                    <w:spacing w:line="200" w:lineRule="exact"/>
                    <w:ind w:left="100"/>
                  </w:pPr>
                  <w:r>
                    <w:rPr>
                      <w:rStyle w:val="Zkladntext20Exact"/>
                      <w:noProof w:val="0"/>
                      <w:color w:val="000000"/>
                    </w:rPr>
                    <w:t>■</w:t>
                  </w:r>
                </w:p>
              </w:txbxContent>
            </v:textbox>
            <w10:wrap type="square" anchorx="margin"/>
          </v:shape>
        </w:pict>
      </w:r>
      <w:r w:rsidR="008D6A4D"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>Ejh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, ejh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! No, ty jsi tomu dala!</w:t>
      </w:r>
      <w:r w:rsidR="008D6A4D"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v</w:t>
      </w:r>
      <w:r w:rsidR="0098718B" w:rsidRPr="0098718B">
        <w:rPr>
          <w:rFonts w:hAnsi="Arial Unicode MS" w:hint="eastAsia"/>
          <w:color w:val="000000"/>
        </w:rPr>
        <w:t>ý</w:t>
      </w:r>
      <w:r w:rsidR="0098718B" w:rsidRPr="0098718B">
        <w:rPr>
          <w:rFonts w:hAnsi="Arial Unicode MS"/>
          <w:color w:val="000000"/>
        </w:rPr>
        <w:t xml:space="preserve">skala 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kodolib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 xml:space="preserve"> husa.</w:t>
      </w:r>
    </w:p>
    <w:p w:rsidR="008D6A4D" w:rsidRDefault="0098718B">
      <w:pPr>
        <w:pStyle w:val="Zkladntext"/>
        <w:shd w:val="clear" w:color="auto" w:fill="auto"/>
        <w:spacing w:line="379" w:lineRule="exact"/>
        <w:ind w:left="40" w:right="480" w:firstLine="340"/>
        <w:rPr>
          <w:rFonts w:hAnsi="Arial Unicode MS"/>
        </w:rPr>
      </w:pPr>
      <w:r w:rsidRPr="0098718B">
        <w:rPr>
          <w:rFonts w:hAnsi="Arial Unicode MS"/>
          <w:color w:val="000000"/>
        </w:rPr>
        <w:t>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ka jen sp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nala tlapky a starostliv</w:t>
      </w:r>
      <w:r w:rsidRPr="0098718B">
        <w:rPr>
          <w:rFonts w:hAnsi="Arial Unicode MS" w:hint="eastAsia"/>
          <w:color w:val="000000"/>
        </w:rPr>
        <w:t>ě</w:t>
      </w:r>
      <w:r w:rsidR="00AB104A">
        <w:rPr>
          <w:rFonts w:hAnsi="Arial Unicode MS"/>
          <w:color w:val="000000"/>
        </w:rPr>
        <w:t xml:space="preserve"> se roz</w:t>
      </w:r>
      <w:r w:rsidRPr="0098718B">
        <w:rPr>
          <w:rFonts w:hAnsi="Arial Unicode MS"/>
          <w:color w:val="000000"/>
        </w:rPr>
        <w:t>hl</w:t>
      </w:r>
      <w:r w:rsidRPr="0098718B">
        <w:rPr>
          <w:rFonts w:hAnsi="Arial Unicode MS" w:hint="eastAsia"/>
          <w:color w:val="000000"/>
        </w:rPr>
        <w:t>íž</w:t>
      </w:r>
      <w:r w:rsidRPr="0098718B">
        <w:rPr>
          <w:rFonts w:hAnsi="Arial Unicode MS"/>
          <w:color w:val="000000"/>
        </w:rPr>
        <w:t>ela. K</w:t>
      </w:r>
      <w:r w:rsidRPr="0098718B">
        <w:rPr>
          <w:rFonts w:hAnsi="Arial Unicode MS" w:hint="eastAsia"/>
          <w:color w:val="000000"/>
        </w:rPr>
        <w:t>ň</w:t>
      </w:r>
      <w:r w:rsidRPr="0098718B">
        <w:rPr>
          <w:rFonts w:hAnsi="Arial Unicode MS"/>
          <w:color w:val="000000"/>
        </w:rPr>
        <w:t>ourala:</w:t>
      </w:r>
    </w:p>
    <w:p w:rsidR="008D6A4D" w:rsidRDefault="008D6A4D">
      <w:pPr>
        <w:pStyle w:val="Zkladntext"/>
        <w:shd w:val="clear" w:color="auto" w:fill="auto"/>
        <w:spacing w:line="379" w:lineRule="exact"/>
        <w:ind w:left="40" w:firstLine="34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Jak te</w:t>
      </w:r>
      <w:r w:rsidR="0098718B" w:rsidRPr="0098718B">
        <w:rPr>
          <w:rFonts w:hAnsi="Arial Unicode MS" w:hint="eastAsia"/>
          <w:color w:val="000000"/>
        </w:rPr>
        <w:t>ď</w:t>
      </w:r>
      <w:r w:rsidR="0098718B" w:rsidRPr="0098718B">
        <w:rPr>
          <w:rFonts w:hAnsi="Arial Unicode MS"/>
          <w:color w:val="000000"/>
        </w:rPr>
        <w:t xml:space="preserve"> lo</w:t>
      </w:r>
      <w:r w:rsidR="0098718B" w:rsidRPr="0098718B">
        <w:rPr>
          <w:rFonts w:hAnsi="Arial Unicode MS" w:hint="eastAsia"/>
          <w:color w:val="000000"/>
        </w:rPr>
        <w:t>ď</w:t>
      </w:r>
      <w:r w:rsidR="0098718B" w:rsidRPr="0098718B">
        <w:rPr>
          <w:rFonts w:hAnsi="Arial Unicode MS"/>
          <w:color w:val="000000"/>
        </w:rPr>
        <w:t>ku zastav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me?</w:t>
      </w:r>
      <w:r>
        <w:rPr>
          <w:rFonts w:hAnsi="Arial Unicode MS"/>
          <w:color w:val="000000"/>
        </w:rPr>
        <w:t>“</w:t>
      </w:r>
    </w:p>
    <w:p w:rsidR="008D6A4D" w:rsidRDefault="008D6A4D">
      <w:pPr>
        <w:pStyle w:val="Zkladntext"/>
        <w:shd w:val="clear" w:color="auto" w:fill="auto"/>
        <w:spacing w:line="379" w:lineRule="exact"/>
        <w:ind w:left="40" w:right="40" w:firstLine="34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A ke v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emu n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s te</w:t>
      </w:r>
      <w:r w:rsidR="0098718B" w:rsidRPr="0098718B">
        <w:rPr>
          <w:rFonts w:hAnsi="Arial Unicode MS" w:hint="eastAsia"/>
          <w:color w:val="000000"/>
        </w:rPr>
        <w:t>ď</w:t>
      </w:r>
      <w:r w:rsidR="0098718B" w:rsidRPr="0098718B">
        <w:rPr>
          <w:rFonts w:hAnsi="Arial Unicode MS"/>
          <w:color w:val="000000"/>
        </w:rPr>
        <w:t xml:space="preserve"> v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 xml:space="preserve">tr 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>ene zp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tky ke b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ehu!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roz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iloval se pejsek.</w:t>
      </w:r>
    </w:p>
    <w:p w:rsidR="008D6A4D" w:rsidRDefault="0098718B">
      <w:pPr>
        <w:pStyle w:val="Zkladntext"/>
        <w:shd w:val="clear" w:color="auto" w:fill="auto"/>
        <w:spacing w:line="379" w:lineRule="exact"/>
        <w:ind w:left="4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k se vztekle kasal:</w:t>
      </w:r>
    </w:p>
    <w:p w:rsidR="008D6A4D" w:rsidRDefault="008D6A4D">
      <w:pPr>
        <w:pStyle w:val="Zkladntext"/>
        <w:shd w:val="clear" w:color="auto" w:fill="auto"/>
        <w:spacing w:line="379" w:lineRule="exact"/>
        <w:ind w:left="40" w:right="40" w:firstLine="34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M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t tu ten prov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zek, ty ni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emnice, na krk bych ti ho uv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zal!</w:t>
      </w:r>
      <w:r>
        <w:rPr>
          <w:rFonts w:hAnsi="Arial Unicode MS"/>
          <w:color w:val="000000"/>
        </w:rPr>
        <w:t>“</w:t>
      </w:r>
    </w:p>
    <w:p w:rsidR="008D6A4D" w:rsidRDefault="0098718B">
      <w:pPr>
        <w:pStyle w:val="Zkladntext"/>
        <w:shd w:val="clear" w:color="auto" w:fill="auto"/>
        <w:spacing w:line="379" w:lineRule="exact"/>
        <w:ind w:left="4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Slepice byla najednou tuze zkrou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en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:</w:t>
      </w:r>
    </w:p>
    <w:p w:rsidR="008D6A4D" w:rsidRDefault="008D6A4D">
      <w:pPr>
        <w:pStyle w:val="Zkladntext"/>
        <w:shd w:val="clear" w:color="auto" w:fill="auto"/>
        <w:spacing w:line="379" w:lineRule="exact"/>
        <w:ind w:left="40" w:right="40" w:firstLine="34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 xml:space="preserve">Ale </w:t>
      </w:r>
      <w:r w:rsidR="0098718B" w:rsidRPr="0098718B">
        <w:rPr>
          <w:rFonts w:hAnsi="Arial Unicode MS" w:hint="eastAsia"/>
          <w:color w:val="000000"/>
        </w:rPr>
        <w:t>–</w:t>
      </w:r>
      <w:r w:rsidR="0098718B" w:rsidRPr="0098718B">
        <w:rPr>
          <w:rFonts w:hAnsi="Arial Unicode MS"/>
          <w:color w:val="000000"/>
        </w:rPr>
        <w:t>k</w:t>
      </w:r>
      <w:r w:rsidRPr="0098718B">
        <w:rPr>
          <w:rFonts w:hAnsi="Arial Unicode MS"/>
          <w:color w:val="000000"/>
        </w:rPr>
        <w:t>o</w:t>
      </w:r>
      <w:r>
        <w:rPr>
          <w:rFonts w:hAnsi="Arial Unicode MS"/>
          <w:color w:val="000000"/>
        </w:rPr>
        <w:t>-</w:t>
      </w:r>
      <w:r w:rsidRPr="0098718B">
        <w:rPr>
          <w:rFonts w:hAnsi="Arial Unicode MS"/>
          <w:color w:val="000000"/>
        </w:rPr>
        <w:t>ko</w:t>
      </w:r>
      <w:r>
        <w:rPr>
          <w:rFonts w:hAnsi="Arial Unicode MS"/>
          <w:color w:val="000000"/>
        </w:rPr>
        <w:t>-</w:t>
      </w:r>
      <w:r w:rsidRPr="0098718B">
        <w:rPr>
          <w:rFonts w:hAnsi="Arial Unicode MS"/>
          <w:color w:val="000000"/>
        </w:rPr>
        <w:t>k</w:t>
      </w:r>
      <w:r w:rsidR="0098718B" w:rsidRPr="0098718B">
        <w:rPr>
          <w:rFonts w:hAnsi="Arial Unicode MS"/>
          <w:color w:val="000000"/>
        </w:rPr>
        <w:t>o! V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>dy</w:t>
      </w:r>
      <w:r w:rsidR="0098718B" w:rsidRPr="0098718B">
        <w:rPr>
          <w:rFonts w:hAnsi="Arial Unicode MS" w:hint="eastAsia"/>
          <w:color w:val="000000"/>
        </w:rPr>
        <w:t>ť</w:t>
      </w:r>
      <w:r w:rsidR="0098718B" w:rsidRPr="0098718B">
        <w:rPr>
          <w:rFonts w:hAnsi="Arial Unicode MS"/>
          <w:color w:val="000000"/>
        </w:rPr>
        <w:t xml:space="preserve"> j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za to nemohu!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h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jila se pla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tiv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 xml:space="preserve">. </w:t>
      </w: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M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lo to b</w:t>
      </w:r>
      <w:r w:rsidR="0098718B" w:rsidRPr="0098718B">
        <w:rPr>
          <w:rFonts w:hAnsi="Arial Unicode MS" w:hint="eastAsia"/>
          <w:color w:val="000000"/>
        </w:rPr>
        <w:t>ý</w:t>
      </w:r>
      <w:r w:rsidR="0098718B" w:rsidRPr="0098718B">
        <w:rPr>
          <w:rFonts w:hAnsi="Arial Unicode MS"/>
          <w:color w:val="000000"/>
        </w:rPr>
        <w:t>t p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iv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z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no k neck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m! V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>dy</w:t>
      </w:r>
      <w:r w:rsidR="0098718B" w:rsidRPr="0098718B">
        <w:rPr>
          <w:rFonts w:hAnsi="Arial Unicode MS" w:hint="eastAsia"/>
          <w:color w:val="000000"/>
        </w:rPr>
        <w:t>ť</w:t>
      </w:r>
      <w:r w:rsidR="0098718B" w:rsidRPr="0098718B">
        <w:rPr>
          <w:rFonts w:hAnsi="Arial Unicode MS"/>
          <w:color w:val="000000"/>
        </w:rPr>
        <w:t xml:space="preserve"> j</w:t>
      </w:r>
      <w:r w:rsidR="0098718B" w:rsidRPr="0098718B">
        <w:rPr>
          <w:rFonts w:hAnsi="Arial Unicode MS" w:hint="eastAsia"/>
          <w:color w:val="000000"/>
        </w:rPr>
        <w:t>á–</w:t>
      </w:r>
      <w:r w:rsidR="0098718B" w:rsidRPr="0098718B">
        <w:rPr>
          <w:rFonts w:hAnsi="Arial Unicode MS"/>
          <w:color w:val="000000"/>
        </w:rPr>
        <w:t xml:space="preserve"> to u n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s </w:t>
      </w:r>
      <w:r w:rsidR="0098718B" w:rsidRPr="0098718B">
        <w:rPr>
          <w:rFonts w:hAnsi="Arial Unicode MS" w:hint="eastAsia"/>
          <w:color w:val="000000"/>
        </w:rPr>
        <w:t>–</w:t>
      </w:r>
      <w:r w:rsidR="0098718B" w:rsidRPr="0098718B">
        <w:rPr>
          <w:rFonts w:hAnsi="Arial Unicode MS"/>
          <w:color w:val="000000"/>
        </w:rPr>
        <w:t xml:space="preserve"> a mn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 xml:space="preserve"> je v</w:t>
      </w:r>
      <w:r w:rsidR="0098718B" w:rsidRPr="0098718B">
        <w:rPr>
          <w:rFonts w:hAnsi="Arial Unicode MS" w:hint="eastAsia"/>
          <w:color w:val="000000"/>
        </w:rPr>
        <w:t>ů</w:t>
      </w:r>
      <w:r w:rsidR="0098718B" w:rsidRPr="0098718B">
        <w:rPr>
          <w:rFonts w:hAnsi="Arial Unicode MS"/>
          <w:color w:val="000000"/>
        </w:rPr>
        <w:t>bec zase zle! J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to nevydr</w:t>
      </w:r>
      <w:r w:rsidR="0098718B" w:rsidRPr="0098718B">
        <w:rPr>
          <w:rFonts w:hAnsi="Arial Unicode MS" w:hint="eastAsia"/>
          <w:color w:val="000000"/>
        </w:rPr>
        <w:t>ží</w:t>
      </w:r>
      <w:r w:rsidR="0098718B" w:rsidRPr="0098718B">
        <w:rPr>
          <w:rFonts w:hAnsi="Arial Unicode MS"/>
          <w:color w:val="000000"/>
        </w:rPr>
        <w:t>m!</w:t>
      </w:r>
      <w:r>
        <w:rPr>
          <w:rFonts w:hAnsi="Arial Unicode MS"/>
          <w:color w:val="000000"/>
        </w:rPr>
        <w:t>“</w:t>
      </w:r>
    </w:p>
    <w:p w:rsidR="0098718B" w:rsidRPr="0098718B" w:rsidRDefault="0098718B">
      <w:pPr>
        <w:pStyle w:val="Zkladntext"/>
        <w:shd w:val="clear" w:color="auto" w:fill="auto"/>
        <w:spacing w:line="320" w:lineRule="exact"/>
        <w:ind w:left="40" w:firstLine="340"/>
        <w:jc w:val="both"/>
        <w:rPr>
          <w:rFonts w:hAnsi="Arial Unicode MS"/>
        </w:rPr>
        <w:sectPr w:rsidR="0098718B" w:rsidRPr="0098718B" w:rsidSect="00624A76">
          <w:type w:val="continuous"/>
          <w:pgSz w:w="11909" w:h="16838"/>
          <w:pgMar w:top="2749" w:right="1030" w:bottom="1735" w:left="1473" w:header="0" w:footer="3" w:gutter="389"/>
          <w:cols w:space="720"/>
          <w:noEndnote/>
          <w:docGrid w:linePitch="360"/>
        </w:sectPr>
      </w:pPr>
      <w:r w:rsidRPr="0098718B">
        <w:rPr>
          <w:rFonts w:hAnsi="Arial Unicode MS"/>
          <w:color w:val="000000"/>
        </w:rPr>
        <w:t>A zase se vrhla k okraji a krmila rybi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ky.</w:t>
      </w:r>
    </w:p>
    <w:p w:rsidR="008D6A4D" w:rsidRDefault="0098718B">
      <w:pPr>
        <w:pStyle w:val="Zkladntext"/>
        <w:shd w:val="clear" w:color="auto" w:fill="auto"/>
        <w:spacing w:line="384" w:lineRule="exact"/>
        <w:ind w:left="40" w:right="6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 xml:space="preserve">Nad vodou se objevila 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irok</w:t>
      </w:r>
      <w:r w:rsidRPr="0098718B">
        <w:rPr>
          <w:rFonts w:hAnsi="Arial Unicode MS" w:hint="eastAsia"/>
          <w:color w:val="000000"/>
        </w:rPr>
        <w:t>áž</w:t>
      </w:r>
      <w:r w:rsidRPr="0098718B">
        <w:rPr>
          <w:rFonts w:hAnsi="Arial Unicode MS"/>
          <w:color w:val="000000"/>
        </w:rPr>
        <w:t>ralo</w:t>
      </w:r>
      <w:r w:rsidRPr="0098718B">
        <w:rPr>
          <w:rFonts w:hAnsi="Arial Unicode MS" w:hint="eastAsia"/>
          <w:color w:val="000000"/>
        </w:rPr>
        <w:t>čí</w:t>
      </w:r>
      <w:r w:rsidRPr="0098718B">
        <w:rPr>
          <w:rFonts w:hAnsi="Arial Unicode MS"/>
          <w:color w:val="000000"/>
        </w:rPr>
        <w:t xml:space="preserve"> tlama, pln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 ostr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>ch zoubk</w:t>
      </w:r>
      <w:r w:rsidRPr="0098718B">
        <w:rPr>
          <w:rFonts w:hAnsi="Arial Unicode MS" w:hint="eastAsia"/>
          <w:color w:val="000000"/>
        </w:rPr>
        <w:t>ů</w:t>
      </w:r>
      <w:r w:rsidRPr="0098718B">
        <w:rPr>
          <w:rFonts w:hAnsi="Arial Unicode MS"/>
          <w:color w:val="000000"/>
        </w:rPr>
        <w:t>. Mal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 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 xml:space="preserve">ka se </w:t>
      </w:r>
      <w:r w:rsidR="00AB104A">
        <w:rPr>
          <w:rFonts w:hAnsi="Arial Unicode MS"/>
          <w:color w:val="000000"/>
        </w:rPr>
        <w:t>poťouchle</w:t>
      </w:r>
      <w:r w:rsidRPr="0098718B">
        <w:rPr>
          <w:rFonts w:hAnsi="Arial Unicode MS"/>
          <w:color w:val="000000"/>
        </w:rPr>
        <w:t xml:space="preserve"> usm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vala.</w:t>
      </w:r>
    </w:p>
    <w:p w:rsidR="008D6A4D" w:rsidRDefault="008D6A4D">
      <w:pPr>
        <w:pStyle w:val="Zkladntext"/>
        <w:shd w:val="clear" w:color="auto" w:fill="auto"/>
        <w:spacing w:line="355" w:lineRule="exact"/>
        <w:ind w:left="40" w:right="60" w:firstLine="34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J</w:t>
      </w:r>
      <w:r w:rsidR="0098718B" w:rsidRPr="0098718B">
        <w:rPr>
          <w:rFonts w:hAnsi="Arial Unicode MS" w:hint="eastAsia"/>
          <w:color w:val="000000"/>
        </w:rPr>
        <w:t>ář</w:t>
      </w:r>
      <w:r w:rsidR="0098718B" w:rsidRPr="0098718B">
        <w:rPr>
          <w:rFonts w:hAnsi="Arial Unicode MS"/>
          <w:color w:val="000000"/>
        </w:rPr>
        <w:t>ku, pov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d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m, to je k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iku! Co se v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m stalo, state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n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 xml:space="preserve"> n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mo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n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ci?</w:t>
      </w:r>
      <w:r>
        <w:rPr>
          <w:rFonts w:hAnsi="Arial Unicode MS"/>
          <w:color w:val="000000"/>
        </w:rPr>
        <w:t>“</w:t>
      </w:r>
    </w:p>
    <w:p w:rsidR="008D6A4D" w:rsidRDefault="0098718B">
      <w:pPr>
        <w:pStyle w:val="Zkladntext"/>
        <w:shd w:val="clear" w:color="auto" w:fill="auto"/>
        <w:spacing w:line="384" w:lineRule="exact"/>
        <w:ind w:left="4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 xml:space="preserve">To </w:t>
      </w:r>
      <w:r w:rsidR="008D6A4D">
        <w:rPr>
          <w:rFonts w:hAnsi="Arial Unicode MS"/>
          <w:color w:val="000000"/>
        </w:rPr>
        <w:t>„</w:t>
      </w:r>
      <w:r w:rsidRPr="0098718B">
        <w:rPr>
          <w:rFonts w:hAnsi="Arial Unicode MS"/>
          <w:color w:val="000000"/>
        </w:rPr>
        <w:t>state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mo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ci</w:t>
      </w:r>
      <w:r w:rsidR="008D6A4D">
        <w:rPr>
          <w:rFonts w:hAnsi="Arial Unicode MS"/>
          <w:color w:val="000000"/>
        </w:rPr>
        <w:t>“</w:t>
      </w:r>
      <w:r w:rsidRPr="0098718B">
        <w:rPr>
          <w:rFonts w:hAnsi="Arial Unicode MS"/>
          <w:color w:val="000000"/>
        </w:rPr>
        <w:t xml:space="preserve"> zn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lo tuze posm</w:t>
      </w:r>
      <w:r w:rsidRPr="0098718B">
        <w:rPr>
          <w:rFonts w:hAnsi="Arial Unicode MS" w:hint="eastAsia"/>
          <w:color w:val="000000"/>
        </w:rPr>
        <w:t>ěš</w:t>
      </w:r>
      <w:r w:rsidRPr="0098718B">
        <w:rPr>
          <w:rFonts w:hAnsi="Arial Unicode MS"/>
          <w:color w:val="000000"/>
        </w:rPr>
        <w:t>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.</w:t>
      </w:r>
    </w:p>
    <w:p w:rsidR="008D6A4D" w:rsidRDefault="008D6A4D">
      <w:pPr>
        <w:pStyle w:val="Zkladntext"/>
        <w:shd w:val="clear" w:color="auto" w:fill="auto"/>
        <w:spacing w:line="384" w:lineRule="exact"/>
        <w:ind w:left="40" w:right="60" w:firstLine="34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 xml:space="preserve">Ach, pane 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>raloku, my jsme m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li kotvu, a na n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 xml:space="preserve"> m</w:t>
      </w:r>
      <w:r w:rsidR="0098718B" w:rsidRPr="0098718B">
        <w:rPr>
          <w:rFonts w:hAnsi="Arial Unicode MS" w:hint="eastAsia"/>
          <w:color w:val="000000"/>
        </w:rPr>
        <w:t>ů</w:t>
      </w:r>
      <w:r w:rsidR="0098718B" w:rsidRPr="0098718B">
        <w:rPr>
          <w:rFonts w:hAnsi="Arial Unicode MS"/>
          <w:color w:val="000000"/>
        </w:rPr>
        <w:t>j prov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zek,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pi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t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la kur</w:t>
      </w:r>
      <w:r w:rsidR="0098718B" w:rsidRPr="0098718B">
        <w:rPr>
          <w:rFonts w:hAnsi="Arial Unicode MS" w:hint="eastAsia"/>
          <w:color w:val="000000"/>
        </w:rPr>
        <w:t>áž</w:t>
      </w:r>
      <w:r w:rsidR="0098718B" w:rsidRPr="0098718B">
        <w:rPr>
          <w:rFonts w:hAnsi="Arial Unicode MS"/>
          <w:color w:val="000000"/>
        </w:rPr>
        <w:t>n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my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 xml:space="preserve">ka. </w:t>
      </w: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 xml:space="preserve">A slepici bylo 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patn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, a cht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la zastavit, a pejsek k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i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el: Spus</w:t>
      </w:r>
      <w:r w:rsidR="0098718B" w:rsidRPr="0098718B">
        <w:rPr>
          <w:rFonts w:hAnsi="Arial Unicode MS" w:hint="eastAsia"/>
          <w:color w:val="000000"/>
        </w:rPr>
        <w:t>ť</w:t>
      </w:r>
      <w:r w:rsidR="0098718B" w:rsidRPr="0098718B">
        <w:rPr>
          <w:rFonts w:hAnsi="Arial Unicode MS"/>
          <w:color w:val="000000"/>
        </w:rPr>
        <w:t>te kotvu! a slepice ji popadla a hodila do mo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e i s prov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zkem! A te</w:t>
      </w:r>
      <w:r w:rsidR="0098718B" w:rsidRPr="0098718B">
        <w:rPr>
          <w:rFonts w:hAnsi="Arial Unicode MS" w:hint="eastAsia"/>
          <w:color w:val="000000"/>
        </w:rPr>
        <w:t>ď</w:t>
      </w:r>
      <w:r w:rsidR="0098718B" w:rsidRPr="0098718B">
        <w:rPr>
          <w:rFonts w:hAnsi="Arial Unicode MS"/>
          <w:color w:val="000000"/>
        </w:rPr>
        <w:t xml:space="preserve"> nem</w:t>
      </w:r>
      <w:r w:rsidR="0098718B" w:rsidRPr="0098718B">
        <w:rPr>
          <w:rFonts w:hAnsi="Arial Unicode MS" w:hint="eastAsia"/>
          <w:color w:val="000000"/>
        </w:rPr>
        <w:t>ůž</w:t>
      </w:r>
      <w:r w:rsidR="0098718B" w:rsidRPr="0098718B">
        <w:rPr>
          <w:rFonts w:hAnsi="Arial Unicode MS"/>
          <w:color w:val="000000"/>
        </w:rPr>
        <w:t xml:space="preserve">eme zastavit a 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>ene n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s to zase zp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tky, a my chceme do Afriky na mandle!</w:t>
      </w:r>
      <w:r>
        <w:rPr>
          <w:rFonts w:hAnsi="Arial Unicode MS"/>
          <w:color w:val="000000"/>
        </w:rPr>
        <w:t>“</w:t>
      </w:r>
    </w:p>
    <w:p w:rsidR="008D6A4D" w:rsidRDefault="0098718B">
      <w:pPr>
        <w:pStyle w:val="Zkladntext"/>
        <w:shd w:val="clear" w:color="auto" w:fill="auto"/>
        <w:spacing w:line="360" w:lineRule="exact"/>
        <w:ind w:left="40" w:right="60" w:firstLine="340"/>
        <w:jc w:val="both"/>
        <w:rPr>
          <w:rFonts w:hAnsi="Arial Unicode MS"/>
          <w:color w:val="000000"/>
        </w:rPr>
      </w:pPr>
      <w:r w:rsidRPr="0098718B">
        <w:rPr>
          <w:rFonts w:hAnsi="Arial Unicode MS"/>
          <w:color w:val="000000"/>
        </w:rPr>
        <w:t>Zakryla si tlapi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kami 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 a dala se do usedav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>ho pl</w:t>
      </w:r>
      <w:r w:rsidRPr="0098718B">
        <w:rPr>
          <w:rFonts w:hAnsi="Arial Unicode MS" w:hint="eastAsia"/>
          <w:color w:val="000000"/>
        </w:rPr>
        <w:t>áč</w:t>
      </w:r>
      <w:r w:rsidRPr="0098718B">
        <w:rPr>
          <w:rFonts w:hAnsi="Arial Unicode MS"/>
          <w:color w:val="000000"/>
        </w:rPr>
        <w:t>e.</w:t>
      </w:r>
    </w:p>
    <w:p w:rsidR="008D6A4D" w:rsidRDefault="0098718B">
      <w:pPr>
        <w:pStyle w:val="Zkladntext"/>
        <w:shd w:val="clear" w:color="auto" w:fill="auto"/>
        <w:spacing w:line="384" w:lineRule="exact"/>
        <w:ind w:left="40" w:right="60" w:firstLine="340"/>
        <w:jc w:val="both"/>
        <w:rPr>
          <w:rFonts w:hAnsi="Arial Unicode MS"/>
        </w:rPr>
      </w:pP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ralok zapleskal ploutvemi, otev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 xml:space="preserve">el tlamu, ze 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iroka z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vl, a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se 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ka ot</w:t>
      </w:r>
      <w:r w:rsidRPr="0098718B">
        <w:rPr>
          <w:rFonts w:hAnsi="Arial Unicode MS" w:hint="eastAsia"/>
          <w:color w:val="000000"/>
        </w:rPr>
        <w:t>řá</w:t>
      </w:r>
      <w:r w:rsidRPr="0098718B">
        <w:rPr>
          <w:rFonts w:hAnsi="Arial Unicode MS"/>
          <w:color w:val="000000"/>
        </w:rPr>
        <w:t>sla, a pov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d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:</w:t>
      </w:r>
    </w:p>
    <w:p w:rsidR="008D6A4D" w:rsidRDefault="008D6A4D">
      <w:pPr>
        <w:pStyle w:val="Zkladntext"/>
        <w:shd w:val="clear" w:color="auto" w:fill="auto"/>
        <w:spacing w:line="384" w:lineRule="exact"/>
        <w:ind w:left="40" w:right="60" w:firstLine="34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Vlastn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 xml:space="preserve"> bych v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s m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l spolknout i s neckami, zvl</w:t>
      </w:r>
      <w:r w:rsidR="0098718B" w:rsidRPr="0098718B">
        <w:rPr>
          <w:rFonts w:hAnsi="Arial Unicode MS" w:hint="eastAsia"/>
          <w:color w:val="000000"/>
        </w:rPr>
        <w:t>áš</w:t>
      </w:r>
      <w:r w:rsidR="0098718B" w:rsidRPr="0098718B">
        <w:rPr>
          <w:rFonts w:hAnsi="Arial Unicode MS"/>
          <w:color w:val="000000"/>
        </w:rPr>
        <w:t>t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 xml:space="preserve"> tamtoho tlust</w:t>
      </w:r>
      <w:r w:rsidR="0098718B" w:rsidRPr="0098718B">
        <w:rPr>
          <w:rFonts w:hAnsi="Arial Unicode MS" w:hint="eastAsia"/>
          <w:color w:val="000000"/>
        </w:rPr>
        <w:t>é</w:t>
      </w:r>
      <w:r w:rsidR="0098718B" w:rsidRPr="0098718B">
        <w:rPr>
          <w:rFonts w:hAnsi="Arial Unicode MS"/>
          <w:color w:val="000000"/>
        </w:rPr>
        <w:t>ho nah</w:t>
      </w:r>
      <w:r w:rsidR="0098718B" w:rsidRPr="0098718B">
        <w:rPr>
          <w:rFonts w:hAnsi="Arial Unicode MS" w:hint="eastAsia"/>
          <w:color w:val="000000"/>
        </w:rPr>
        <w:t>áč</w:t>
      </w:r>
      <w:r w:rsidR="0098718B" w:rsidRPr="0098718B">
        <w:rPr>
          <w:rFonts w:hAnsi="Arial Unicode MS"/>
          <w:color w:val="000000"/>
        </w:rPr>
        <w:t>e. (Pa</w:t>
      </w:r>
      <w:r w:rsidR="0098718B" w:rsidRPr="0098718B">
        <w:rPr>
          <w:rFonts w:hAnsi="Arial Unicode MS" w:hint="eastAsia"/>
          <w:color w:val="000000"/>
        </w:rPr>
        <w:t>ší</w:t>
      </w:r>
      <w:r w:rsidR="0098718B" w:rsidRPr="0098718B">
        <w:rPr>
          <w:rFonts w:hAnsi="Arial Unicode MS"/>
          <w:color w:val="000000"/>
        </w:rPr>
        <w:t>k zatajil dech a p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ikr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il se). Ale jsem u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 xml:space="preserve"> po ob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d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, a potom: j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jsem n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hodou hodn</w:t>
      </w:r>
      <w:r w:rsidR="0098718B" w:rsidRPr="0098718B">
        <w:rPr>
          <w:rFonts w:hAnsi="Arial Unicode MS" w:hint="eastAsia"/>
          <w:color w:val="000000"/>
        </w:rPr>
        <w:t>ýž</w:t>
      </w:r>
      <w:r w:rsidR="0098718B" w:rsidRPr="0098718B">
        <w:rPr>
          <w:rFonts w:hAnsi="Arial Unicode MS"/>
          <w:color w:val="000000"/>
        </w:rPr>
        <w:t>ralok. A tak v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s nech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m b</w:t>
      </w:r>
      <w:r w:rsidR="0098718B" w:rsidRPr="0098718B">
        <w:rPr>
          <w:rFonts w:hAnsi="Arial Unicode MS" w:hint="eastAsia"/>
          <w:color w:val="000000"/>
        </w:rPr>
        <w:t>ý</w:t>
      </w:r>
      <w:r w:rsidR="0098718B" w:rsidRPr="0098718B">
        <w:rPr>
          <w:rFonts w:hAnsi="Arial Unicode MS"/>
          <w:color w:val="000000"/>
        </w:rPr>
        <w:t>t Ostatn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, tuhle slepici bych ani nejed. M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jist</w:t>
      </w:r>
      <w:r w:rsidR="0098718B" w:rsidRPr="0098718B">
        <w:rPr>
          <w:rFonts w:hAnsi="Arial Unicode MS" w:hint="eastAsia"/>
          <w:color w:val="000000"/>
        </w:rPr>
        <w:t>ěč</w:t>
      </w:r>
      <w:r w:rsidR="0098718B" w:rsidRPr="0098718B">
        <w:rPr>
          <w:rFonts w:hAnsi="Arial Unicode MS"/>
          <w:color w:val="000000"/>
        </w:rPr>
        <w:t>mel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ky, a tak se mi zd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, 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>e n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jak podez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ele zav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n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 xml:space="preserve"> hnojem!</w:t>
      </w:r>
      <w:r>
        <w:rPr>
          <w:rFonts w:hAnsi="Arial Unicode MS"/>
          <w:color w:val="000000"/>
        </w:rPr>
        <w:t>“</w:t>
      </w:r>
    </w:p>
    <w:p w:rsidR="008D6A4D" w:rsidRDefault="0098718B">
      <w:pPr>
        <w:pStyle w:val="Zkladntext"/>
        <w:shd w:val="clear" w:color="auto" w:fill="auto"/>
        <w:spacing w:line="350" w:lineRule="exact"/>
        <w:ind w:left="40" w:right="6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Slepice sebou nakva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en</w:t>
      </w:r>
      <w:r w:rsidRPr="0098718B">
        <w:rPr>
          <w:rFonts w:hAnsi="Arial Unicode MS" w:hint="eastAsia"/>
          <w:color w:val="000000"/>
        </w:rPr>
        <w:t>ěš</w:t>
      </w:r>
      <w:r w:rsidRPr="0098718B">
        <w:rPr>
          <w:rFonts w:hAnsi="Arial Unicode MS"/>
          <w:color w:val="000000"/>
        </w:rPr>
        <w:t>kubla, otev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ela zob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k, ale jen hekla.</w:t>
      </w:r>
    </w:p>
    <w:p w:rsidR="008D6A4D" w:rsidRDefault="0098718B">
      <w:pPr>
        <w:pStyle w:val="Zkladntext"/>
        <w:shd w:val="clear" w:color="auto" w:fill="auto"/>
        <w:spacing w:line="320" w:lineRule="exact"/>
        <w:ind w:left="4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Husa ji kopla a zasy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efa:</w:t>
      </w:r>
    </w:p>
    <w:p w:rsidR="008D6A4D" w:rsidRDefault="008D6A4D">
      <w:pPr>
        <w:pStyle w:val="Zkladntext"/>
        <w:shd w:val="clear" w:color="auto" w:fill="auto"/>
        <w:spacing w:line="336" w:lineRule="exact"/>
        <w:ind w:left="40" w:right="60" w:firstLine="34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Bude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 xml:space="preserve"> zticha, ty hloup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? Chce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, aby t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 xml:space="preserve"> spolkl a zase vyplivl?</w:t>
      </w:r>
      <w:r>
        <w:rPr>
          <w:rFonts w:hAnsi="Arial Unicode MS"/>
          <w:color w:val="000000"/>
        </w:rPr>
        <w:t>“</w:t>
      </w:r>
    </w:p>
    <w:p w:rsidR="008D6A4D" w:rsidRDefault="0098718B">
      <w:pPr>
        <w:pStyle w:val="Zkladntext"/>
        <w:shd w:val="clear" w:color="auto" w:fill="auto"/>
        <w:spacing w:line="379" w:lineRule="exact"/>
        <w:ind w:left="40" w:right="60" w:firstLine="34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Toho si slepice ov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em nep</w:t>
      </w:r>
      <w:r w:rsidRPr="0098718B">
        <w:rPr>
          <w:rFonts w:hAnsi="Arial Unicode MS" w:hint="eastAsia"/>
          <w:color w:val="000000"/>
        </w:rPr>
        <w:t>řá</w:t>
      </w:r>
      <w:r w:rsidRPr="0098718B">
        <w:rPr>
          <w:rFonts w:hAnsi="Arial Unicode MS"/>
          <w:color w:val="000000"/>
        </w:rPr>
        <w:t>la, tak se jenom ura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obr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tila, rozlo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ila velebn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ocas a dlouho a v</w:t>
      </w:r>
      <w:r w:rsidRPr="0098718B">
        <w:rPr>
          <w:rFonts w:hAnsi="Arial Unicode MS" w:hint="eastAsia"/>
          <w:color w:val="000000"/>
        </w:rPr>
        <w:t>áž</w:t>
      </w:r>
      <w:r w:rsidRPr="0098718B">
        <w:rPr>
          <w:rFonts w:hAnsi="Arial Unicode MS"/>
          <w:color w:val="000000"/>
        </w:rPr>
        <w:t>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hled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 k obloze. Byla velmi spokojena. T</w:t>
      </w:r>
      <w:r w:rsidR="007C5207">
        <w:rPr>
          <w:rFonts w:hAnsi="Arial Unicode MS"/>
          <w:color w:val="000000"/>
        </w:rPr>
        <w:t>a</w:t>
      </w:r>
      <w:r w:rsidRPr="0098718B">
        <w:rPr>
          <w:rFonts w:hAnsi="Arial Unicode MS"/>
          <w:color w:val="000000"/>
        </w:rPr>
        <w:t xml:space="preserve"> ura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 vzne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enost j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ramn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slu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ela.</w:t>
      </w:r>
    </w:p>
    <w:p w:rsidR="008D6A4D" w:rsidRDefault="0098718B">
      <w:pPr>
        <w:pStyle w:val="Zkladntext"/>
        <w:shd w:val="clear" w:color="auto" w:fill="auto"/>
        <w:spacing w:line="379" w:lineRule="exact"/>
        <w:ind w:left="40" w:right="60" w:firstLine="360"/>
        <w:jc w:val="both"/>
        <w:rPr>
          <w:rFonts w:hAnsi="Arial Unicode MS"/>
        </w:rPr>
      </w:pP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ralok se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evalil, a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se voda rozv</w:t>
      </w:r>
      <w:r w:rsidRPr="0098718B">
        <w:rPr>
          <w:rFonts w:hAnsi="Arial Unicode MS" w:hint="eastAsia"/>
          <w:color w:val="000000"/>
        </w:rPr>
        <w:t>íř</w:t>
      </w:r>
      <w:r w:rsidRPr="0098718B">
        <w:rPr>
          <w:rFonts w:hAnsi="Arial Unicode MS"/>
          <w:color w:val="000000"/>
        </w:rPr>
        <w:t>ila a necky se pot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cely jako opil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>. Pak se pono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il, a kdy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se zase objevil, dr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el v hub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k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men i s prov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zkem.</w:t>
      </w:r>
    </w:p>
    <w:p w:rsidR="008D6A4D" w:rsidRDefault="008D6A4D">
      <w:pPr>
        <w:pStyle w:val="Zkladntext"/>
        <w:shd w:val="clear" w:color="auto" w:fill="auto"/>
        <w:spacing w:line="379" w:lineRule="exact"/>
        <w:ind w:left="40" w:right="60" w:firstLine="36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Tak tady ji m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te, tu svou kotvu!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pochecht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val se dobr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cky. </w:t>
      </w: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A nezapome</w:t>
      </w:r>
      <w:r w:rsidR="0098718B" w:rsidRPr="0098718B">
        <w:rPr>
          <w:rFonts w:hAnsi="Arial Unicode MS" w:hint="eastAsia"/>
          <w:color w:val="000000"/>
        </w:rPr>
        <w:t>ň</w:t>
      </w:r>
      <w:r w:rsidR="0098718B" w:rsidRPr="0098718B">
        <w:rPr>
          <w:rFonts w:hAnsi="Arial Unicode MS"/>
          <w:color w:val="000000"/>
        </w:rPr>
        <w:t>te na hodn</w:t>
      </w:r>
      <w:r w:rsidR="0098718B" w:rsidRPr="0098718B">
        <w:rPr>
          <w:rFonts w:hAnsi="Arial Unicode MS" w:hint="eastAsia"/>
          <w:color w:val="000000"/>
        </w:rPr>
        <w:t>é</w:t>
      </w:r>
      <w:r w:rsidR="0098718B" w:rsidRPr="0098718B">
        <w:rPr>
          <w:rFonts w:hAnsi="Arial Unicode MS"/>
          <w:color w:val="000000"/>
        </w:rPr>
        <w:t xml:space="preserve">ho 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>raloka! Ma</w:t>
      </w:r>
      <w:r w:rsidR="0098718B" w:rsidRPr="0098718B">
        <w:rPr>
          <w:rFonts w:hAnsi="Arial Unicode MS" w:hint="eastAsia"/>
          <w:color w:val="000000"/>
        </w:rPr>
        <w:t>ú</w:t>
      </w:r>
      <w:r w:rsidR="0098718B" w:rsidRPr="0098718B">
        <w:rPr>
          <w:rFonts w:hAnsi="Arial Unicode MS"/>
          <w:color w:val="000000"/>
        </w:rPr>
        <w:t>cta!</w:t>
      </w:r>
      <w:r>
        <w:rPr>
          <w:rFonts w:hAnsi="Arial Unicode MS"/>
          <w:color w:val="000000"/>
        </w:rPr>
        <w:t>“</w:t>
      </w:r>
    </w:p>
    <w:p w:rsidR="008D6A4D" w:rsidRDefault="0098718B">
      <w:pPr>
        <w:pStyle w:val="Zkladntext"/>
        <w:shd w:val="clear" w:color="auto" w:fill="auto"/>
        <w:spacing w:line="379" w:lineRule="exact"/>
        <w:ind w:left="40" w:firstLine="36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Odvesloval, ale za chvilku tu byl zp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tky.</w:t>
      </w:r>
    </w:p>
    <w:p w:rsidR="008D6A4D" w:rsidRDefault="008D6A4D">
      <w:pPr>
        <w:pStyle w:val="Zkladntext"/>
        <w:shd w:val="clear" w:color="auto" w:fill="auto"/>
        <w:spacing w:line="379" w:lineRule="exact"/>
        <w:ind w:left="40" w:firstLine="36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J</w:t>
      </w:r>
      <w:r w:rsidR="0098718B" w:rsidRPr="0098718B">
        <w:rPr>
          <w:rFonts w:hAnsi="Arial Unicode MS" w:hint="eastAsia"/>
          <w:color w:val="000000"/>
        </w:rPr>
        <w:t>ář</w:t>
      </w:r>
      <w:r w:rsidR="0098718B" w:rsidRPr="0098718B">
        <w:rPr>
          <w:rFonts w:hAnsi="Arial Unicode MS"/>
          <w:color w:val="000000"/>
        </w:rPr>
        <w:t xml:space="preserve">ku, hele, a kam 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>e vy vlastn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 xml:space="preserve"> jedete?</w:t>
      </w:r>
      <w:r>
        <w:rPr>
          <w:rFonts w:hAnsi="Arial Unicode MS"/>
          <w:color w:val="000000"/>
        </w:rPr>
        <w:t>“</w:t>
      </w:r>
    </w:p>
    <w:p w:rsidR="008D6A4D" w:rsidRDefault="008D6A4D">
      <w:pPr>
        <w:pStyle w:val="Zkladntext"/>
        <w:shd w:val="clear" w:color="auto" w:fill="auto"/>
        <w:spacing w:line="379" w:lineRule="exact"/>
        <w:ind w:left="40" w:firstLine="36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Do A</w:t>
      </w:r>
      <w:r w:rsidRPr="0098718B">
        <w:rPr>
          <w:rFonts w:hAnsi="Arial Unicode MS"/>
          <w:color w:val="000000"/>
        </w:rPr>
        <w:t>f</w:t>
      </w:r>
      <w:r>
        <w:rPr>
          <w:rFonts w:hAnsi="Arial Unicode MS"/>
          <w:color w:val="000000"/>
        </w:rPr>
        <w:t>-</w:t>
      </w:r>
      <w:r w:rsidRPr="0098718B">
        <w:rPr>
          <w:rFonts w:hAnsi="Arial Unicode MS"/>
          <w:color w:val="000000"/>
        </w:rPr>
        <w:t>r</w:t>
      </w:r>
      <w:r w:rsidR="0098718B" w:rsidRPr="0098718B">
        <w:rPr>
          <w:rFonts w:hAnsi="Arial Unicode MS"/>
          <w:color w:val="000000"/>
        </w:rPr>
        <w:t>rriky, do A</w:t>
      </w:r>
      <w:r w:rsidRPr="0098718B">
        <w:rPr>
          <w:rFonts w:hAnsi="Arial Unicode MS"/>
          <w:color w:val="000000"/>
        </w:rPr>
        <w:t>f</w:t>
      </w:r>
      <w:r>
        <w:rPr>
          <w:rFonts w:hAnsi="Arial Unicode MS"/>
          <w:color w:val="000000"/>
        </w:rPr>
        <w:t>-</w:t>
      </w:r>
      <w:r w:rsidRPr="0098718B">
        <w:rPr>
          <w:rFonts w:hAnsi="Arial Unicode MS"/>
          <w:color w:val="000000"/>
        </w:rPr>
        <w:t>r</w:t>
      </w:r>
      <w:r w:rsidR="0098718B" w:rsidRPr="0098718B">
        <w:rPr>
          <w:rFonts w:hAnsi="Arial Unicode MS"/>
          <w:color w:val="000000"/>
        </w:rPr>
        <w:t>rriky,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vr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el pejsek.</w:t>
      </w:r>
    </w:p>
    <w:p w:rsidR="008D6A4D" w:rsidRDefault="0098718B">
      <w:pPr>
        <w:pStyle w:val="Zkladntext"/>
        <w:shd w:val="clear" w:color="auto" w:fill="auto"/>
        <w:spacing w:line="379" w:lineRule="exact"/>
        <w:ind w:left="40" w:firstLine="36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ka zazp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vala:</w:t>
      </w:r>
    </w:p>
    <w:p w:rsidR="008D6A4D" w:rsidRDefault="008D6A4D">
      <w:pPr>
        <w:pStyle w:val="Zkladntext"/>
        <w:shd w:val="clear" w:color="auto" w:fill="auto"/>
        <w:spacing w:line="379" w:lineRule="exact"/>
        <w:ind w:left="40" w:firstLine="36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Tam, kde je tepl</w:t>
      </w:r>
      <w:r w:rsidR="0098718B" w:rsidRPr="0098718B">
        <w:rPr>
          <w:rFonts w:hAnsi="Arial Unicode MS" w:hint="eastAsia"/>
          <w:color w:val="000000"/>
        </w:rPr>
        <w:t>íč</w:t>
      </w:r>
      <w:r w:rsidR="0098718B" w:rsidRPr="0098718B">
        <w:rPr>
          <w:rFonts w:hAnsi="Arial Unicode MS"/>
          <w:color w:val="000000"/>
        </w:rPr>
        <w:t>ko, a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 xml:space="preserve"> zp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v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srd</w:t>
      </w:r>
      <w:r w:rsidR="0098718B" w:rsidRPr="0098718B">
        <w:rPr>
          <w:rFonts w:hAnsi="Arial Unicode MS" w:hint="eastAsia"/>
          <w:color w:val="000000"/>
        </w:rPr>
        <w:t>íč</w:t>
      </w:r>
      <w:r w:rsidR="0098718B" w:rsidRPr="0098718B">
        <w:rPr>
          <w:rFonts w:hAnsi="Arial Unicode MS"/>
          <w:color w:val="000000"/>
        </w:rPr>
        <w:t>ko!</w:t>
      </w:r>
      <w:r>
        <w:rPr>
          <w:rFonts w:hAnsi="Arial Unicode MS"/>
          <w:color w:val="000000"/>
        </w:rPr>
        <w:t>‘</w:t>
      </w:r>
      <w:r w:rsidR="0098718B" w:rsidRPr="0098718B">
        <w:rPr>
          <w:rFonts w:hAnsi="Arial Unicode MS"/>
          <w:color w:val="000000"/>
        </w:rPr>
        <w:t>*</w:t>
      </w:r>
    </w:p>
    <w:p w:rsidR="008D6A4D" w:rsidRDefault="008D6A4D">
      <w:pPr>
        <w:pStyle w:val="Zkladntext"/>
        <w:shd w:val="clear" w:color="auto" w:fill="auto"/>
        <w:spacing w:line="379" w:lineRule="exact"/>
        <w:ind w:left="40" w:right="60" w:firstLine="360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Na mandle, na mandle,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vysv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tloval Pa</w:t>
      </w:r>
      <w:r w:rsidR="0098718B" w:rsidRPr="0098718B">
        <w:rPr>
          <w:rFonts w:hAnsi="Arial Unicode MS" w:hint="eastAsia"/>
          <w:color w:val="000000"/>
        </w:rPr>
        <w:t>ší</w:t>
      </w:r>
      <w:r w:rsidR="0098718B" w:rsidRPr="0098718B">
        <w:rPr>
          <w:rFonts w:hAnsi="Arial Unicode MS"/>
          <w:color w:val="000000"/>
        </w:rPr>
        <w:t>k. P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e stavoval si Afriku jako velik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nskou hromadu mandl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 xml:space="preserve">. </w:t>
      </w: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Na ban</w:t>
      </w:r>
      <w:r w:rsidR="0098718B" w:rsidRPr="0098718B">
        <w:rPr>
          <w:rFonts w:hAnsi="Arial Unicode MS" w:hint="eastAsia"/>
          <w:color w:val="000000"/>
        </w:rPr>
        <w:t>ááá</w:t>
      </w:r>
      <w:r w:rsidR="0098718B" w:rsidRPr="0098718B">
        <w:rPr>
          <w:rFonts w:hAnsi="Arial Unicode MS"/>
          <w:color w:val="000000"/>
        </w:rPr>
        <w:t>ny, na ban</w:t>
      </w:r>
      <w:r w:rsidR="0098718B" w:rsidRPr="0098718B">
        <w:rPr>
          <w:rFonts w:hAnsi="Arial Unicode MS" w:hint="eastAsia"/>
          <w:color w:val="000000"/>
        </w:rPr>
        <w:t>ááá</w:t>
      </w:r>
      <w:r w:rsidR="0098718B" w:rsidRPr="0098718B">
        <w:rPr>
          <w:rFonts w:hAnsi="Arial Unicode MS"/>
          <w:color w:val="000000"/>
        </w:rPr>
        <w:t>ny!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protahovala husa. A my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ka drmolila p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t</w:t>
      </w:r>
      <w:r w:rsidR="0098718B" w:rsidRPr="0098718B">
        <w:rPr>
          <w:rFonts w:hAnsi="Arial Unicode MS" w:hint="eastAsia"/>
          <w:color w:val="000000"/>
        </w:rPr>
        <w:t>é</w:t>
      </w:r>
      <w:r w:rsidR="0098718B" w:rsidRPr="0098718B">
        <w:rPr>
          <w:rFonts w:hAnsi="Arial Unicode MS"/>
          <w:color w:val="000000"/>
        </w:rPr>
        <w:t xml:space="preserve"> p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es dev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t</w:t>
      </w:r>
      <w:r w:rsidR="0098718B" w:rsidRPr="0098718B">
        <w:rPr>
          <w:rFonts w:hAnsi="Arial Unicode MS" w:hint="eastAsia"/>
          <w:color w:val="000000"/>
        </w:rPr>
        <w:t>é</w:t>
      </w:r>
      <w:r w:rsidR="0098718B" w:rsidRPr="0098718B">
        <w:rPr>
          <w:rFonts w:hAnsi="Arial Unicode MS"/>
          <w:color w:val="000000"/>
        </w:rPr>
        <w:t>:</w:t>
      </w:r>
    </w:p>
    <w:p w:rsidR="008D6A4D" w:rsidRDefault="008D6A4D">
      <w:pPr>
        <w:pStyle w:val="Zkladntext"/>
        <w:shd w:val="clear" w:color="auto" w:fill="auto"/>
        <w:spacing w:line="379" w:lineRule="exact"/>
        <w:ind w:left="40" w:right="60" w:firstLine="36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Opi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ky a mot</w:t>
      </w:r>
      <w:r w:rsidR="0098718B" w:rsidRPr="0098718B">
        <w:rPr>
          <w:rFonts w:hAnsi="Arial Unicode MS" w:hint="eastAsia"/>
          <w:color w:val="000000"/>
        </w:rPr>
        <w:t>ý</w:t>
      </w:r>
      <w:r w:rsidR="0098718B" w:rsidRPr="0098718B">
        <w:rPr>
          <w:rFonts w:hAnsi="Arial Unicode MS"/>
          <w:color w:val="000000"/>
        </w:rPr>
        <w:t>li a slun</w:t>
      </w:r>
      <w:r w:rsidR="0098718B" w:rsidRPr="0098718B">
        <w:rPr>
          <w:rFonts w:hAnsi="Arial Unicode MS" w:hint="eastAsia"/>
          <w:color w:val="000000"/>
        </w:rPr>
        <w:t>íč</w:t>
      </w:r>
      <w:r w:rsidR="0098718B" w:rsidRPr="0098718B">
        <w:rPr>
          <w:rFonts w:hAnsi="Arial Unicode MS"/>
          <w:color w:val="000000"/>
        </w:rPr>
        <w:t>ko a pomeran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e a ban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ny a mandle a v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ecko!</w:t>
      </w:r>
      <w:r>
        <w:rPr>
          <w:rFonts w:hAnsi="Arial Unicode MS"/>
          <w:color w:val="000000"/>
        </w:rPr>
        <w:t>“</w:t>
      </w:r>
    </w:p>
    <w:p w:rsidR="008D6A4D" w:rsidRDefault="0098718B">
      <w:pPr>
        <w:pStyle w:val="Zkladntext"/>
        <w:shd w:val="clear" w:color="auto" w:fill="auto"/>
        <w:spacing w:line="379" w:lineRule="exact"/>
        <w:ind w:left="40" w:right="60" w:firstLine="36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Slepice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lapovala jako na jehl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ch. Ne a ne se dostat k slovu!</w:t>
      </w:r>
    </w:p>
    <w:p w:rsidR="008D6A4D" w:rsidRDefault="0098718B">
      <w:pPr>
        <w:pStyle w:val="Zkladntext"/>
        <w:shd w:val="clear" w:color="auto" w:fill="auto"/>
        <w:spacing w:line="379" w:lineRule="exact"/>
        <w:ind w:left="40" w:right="60" w:firstLine="360"/>
        <w:rPr>
          <w:rFonts w:hAnsi="Arial Unicode MS"/>
        </w:rPr>
      </w:pPr>
      <w:r w:rsidRPr="0098718B">
        <w:rPr>
          <w:rFonts w:hAnsi="Arial Unicode MS"/>
          <w:color w:val="000000"/>
        </w:rPr>
        <w:t>Kone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zaje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ela ze v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 xml:space="preserve"> s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ly, a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v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ecky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ek</w:t>
      </w:r>
      <w:r w:rsidRPr="0098718B">
        <w:rPr>
          <w:rFonts w:hAnsi="Arial Unicode MS" w:hint="eastAsia"/>
          <w:color w:val="000000"/>
        </w:rPr>
        <w:t>ř</w:t>
      </w:r>
      <w:r w:rsidR="007C5207">
        <w:rPr>
          <w:rFonts w:hAnsi="Arial Unicode MS"/>
          <w:color w:val="000000"/>
        </w:rPr>
        <w:t xml:space="preserve">ikla: </w:t>
      </w:r>
      <w:r w:rsidR="008D6A4D">
        <w:rPr>
          <w:rFonts w:hAnsi="Arial Unicode MS"/>
          <w:color w:val="000000"/>
        </w:rPr>
        <w:t>„</w:t>
      </w:r>
      <w:r w:rsidRPr="0098718B">
        <w:rPr>
          <w:rFonts w:hAnsi="Arial Unicode MS"/>
          <w:color w:val="000000"/>
        </w:rPr>
        <w:t>Kod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k! V Africe je to sam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 xml:space="preserve"> pt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k! Mouchy jim sedaj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na zob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k!</w:t>
      </w:r>
      <w:r w:rsidR="008D6A4D">
        <w:rPr>
          <w:rFonts w:hAnsi="Arial Unicode MS"/>
          <w:color w:val="000000"/>
        </w:rPr>
        <w:t>“</w:t>
      </w:r>
    </w:p>
    <w:p w:rsidR="0098718B" w:rsidRPr="0098718B" w:rsidRDefault="0098718B">
      <w:pPr>
        <w:pStyle w:val="Zkladntext"/>
        <w:shd w:val="clear" w:color="auto" w:fill="auto"/>
        <w:spacing w:line="379" w:lineRule="exact"/>
        <w:ind w:left="40" w:right="60" w:firstLine="360"/>
        <w:rPr>
          <w:rFonts w:hAnsi="Arial Unicode MS"/>
        </w:rPr>
        <w:sectPr w:rsidR="0098718B" w:rsidRPr="0098718B" w:rsidSect="007C5207">
          <w:footerReference w:type="even" r:id="rId89"/>
          <w:footerReference w:type="default" r:id="rId90"/>
          <w:pgSz w:w="11909" w:h="16838"/>
          <w:pgMar w:top="2749" w:right="1473" w:bottom="3828" w:left="1473" w:header="0" w:footer="3" w:gutter="389"/>
          <w:cols w:space="720"/>
          <w:noEndnote/>
          <w:docGrid w:linePitch="360"/>
        </w:sectPr>
      </w:pPr>
      <w:r w:rsidRPr="0098718B">
        <w:rPr>
          <w:rFonts w:hAnsi="Arial Unicode MS"/>
          <w:color w:val="000000"/>
        </w:rPr>
        <w:t>A kdy</w:t>
      </w:r>
      <w:r w:rsidRPr="0098718B">
        <w:rPr>
          <w:rFonts w:hAnsi="Arial Unicode MS" w:hint="eastAsia"/>
          <w:color w:val="000000"/>
        </w:rPr>
        <w:t>žž</w:t>
      </w:r>
      <w:r w:rsidRPr="0098718B">
        <w:rPr>
          <w:rFonts w:hAnsi="Arial Unicode MS"/>
          <w:color w:val="000000"/>
        </w:rPr>
        <w:t>ralok na to nic ne</w:t>
      </w:r>
      <w:r w:rsidRPr="0098718B">
        <w:rPr>
          <w:rFonts w:hAnsi="Arial Unicode MS" w:hint="eastAsia"/>
          <w:color w:val="000000"/>
        </w:rPr>
        <w:t>ří</w:t>
      </w:r>
      <w:r w:rsidRPr="0098718B">
        <w:rPr>
          <w:rFonts w:hAnsi="Arial Unicode MS"/>
          <w:color w:val="000000"/>
        </w:rPr>
        <w:t xml:space="preserve">kal, honem se chlubila: </w:t>
      </w:r>
      <w:r w:rsidR="008D6A4D">
        <w:rPr>
          <w:rFonts w:hAnsi="Arial Unicode MS"/>
          <w:color w:val="000000"/>
        </w:rPr>
        <w:t>„</w:t>
      </w:r>
      <w:r w:rsidRPr="0098718B">
        <w:rPr>
          <w:rFonts w:hAnsi="Arial Unicode MS"/>
          <w:color w:val="000000"/>
        </w:rPr>
        <w:t>Ale to j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 cestuji jen tak pro pot</w:t>
      </w:r>
      <w:r w:rsidRPr="0098718B">
        <w:rPr>
          <w:rFonts w:hAnsi="Arial Unicode MS" w:hint="eastAsia"/>
          <w:color w:val="000000"/>
        </w:rPr>
        <w:t>ěš</w:t>
      </w:r>
      <w:r w:rsidRPr="0098718B">
        <w:rPr>
          <w:rFonts w:hAnsi="Arial Unicode MS"/>
          <w:color w:val="000000"/>
        </w:rPr>
        <w:t>en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! Copak j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, z takov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>ho rodu! To byste koukal, u 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s na hnoji </w:t>
      </w:r>
      <w:r w:rsidRPr="0098718B">
        <w:rPr>
          <w:rFonts w:hAnsi="Arial Unicode MS" w:hint="eastAsia"/>
          <w:color w:val="000000"/>
        </w:rPr>
        <w:t>––</w:t>
      </w:r>
      <w:r w:rsidR="008D6A4D">
        <w:rPr>
          <w:rFonts w:hAnsi="Arial Unicode MS"/>
          <w:color w:val="000000"/>
        </w:rPr>
        <w:t>„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ralok za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el:</w:t>
      </w:r>
    </w:p>
    <w:p w:rsidR="008D6A4D" w:rsidRDefault="007C5207" w:rsidP="007C5207">
      <w:pPr>
        <w:spacing w:line="240" w:lineRule="atLeast"/>
        <w:jc w:val="center"/>
        <w:rPr>
          <w:rFonts w:ascii="Arial Unicode MS" w:eastAsia="Arial Unicode MS" w:hAnsi="Arial Unicode MS" w:cs="Arial Unicode MS"/>
          <w:color w:val="auto"/>
        </w:rPr>
      </w:pPr>
      <w:r>
        <w:rPr>
          <w:noProof/>
        </w:rPr>
        <w:drawing>
          <wp:inline distT="0" distB="0" distL="0" distR="0">
            <wp:extent cx="6041131" cy="8070574"/>
            <wp:effectExtent l="0" t="0" r="0" b="6985"/>
            <wp:docPr id="101" name="Obrázek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045979" cy="8077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A4D" w:rsidRDefault="008D6A4D" w:rsidP="007C5207">
      <w:pPr>
        <w:spacing w:line="654" w:lineRule="exact"/>
        <w:ind w:left="284" w:firstLine="142"/>
        <w:rPr>
          <w:rFonts w:ascii="Arial Unicode MS" w:eastAsia="Arial Unicode MS" w:hAnsi="Arial Unicode MS" w:cs="Arial Unicode MS"/>
          <w:color w:val="auto"/>
        </w:rPr>
      </w:pPr>
    </w:p>
    <w:p w:rsidR="0098718B" w:rsidRPr="0098718B" w:rsidRDefault="0098718B">
      <w:pPr>
        <w:rPr>
          <w:rFonts w:ascii="Arial Unicode MS" w:eastAsia="Arial Unicode MS" w:hAnsi="Arial Unicode MS" w:cs="Arial Unicode MS"/>
          <w:color w:val="auto"/>
          <w:sz w:val="2"/>
          <w:szCs w:val="2"/>
        </w:rPr>
        <w:sectPr w:rsidR="0098718B" w:rsidRPr="0098718B" w:rsidSect="007C5207">
          <w:pgSz w:w="11909" w:h="16838"/>
          <w:pgMar w:top="1583" w:right="681" w:bottom="1583" w:left="1560" w:header="0" w:footer="3" w:gutter="0"/>
          <w:cols w:space="720"/>
          <w:noEndnote/>
          <w:docGrid w:linePitch="360"/>
        </w:sectPr>
      </w:pPr>
    </w:p>
    <w:p w:rsidR="008D6A4D" w:rsidRDefault="008D6A4D">
      <w:pPr>
        <w:pStyle w:val="Zkladntext"/>
        <w:shd w:val="clear" w:color="auto" w:fill="auto"/>
        <w:spacing w:line="384" w:lineRule="exact"/>
        <w:ind w:left="20" w:right="20" w:firstLine="340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A j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hned pov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 xml:space="preserve">dal, 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>e je c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tit hnojem!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A 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ehtal se, a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 xml:space="preserve"> se mu b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icho h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zelo. </w:t>
      </w: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No, ne</w:t>
      </w:r>
      <w:r w:rsidR="0098718B" w:rsidRPr="0098718B">
        <w:rPr>
          <w:rFonts w:hAnsi="Arial Unicode MS" w:hint="eastAsia"/>
          <w:color w:val="000000"/>
        </w:rPr>
        <w:t>ří</w:t>
      </w:r>
      <w:r w:rsidR="0098718B" w:rsidRPr="0098718B">
        <w:rPr>
          <w:rFonts w:hAnsi="Arial Unicode MS"/>
          <w:color w:val="000000"/>
        </w:rPr>
        <w:t>kal jsem to?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Slepici nezbylo, ne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 xml:space="preserve"> se zase urazit a obr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tit se k tomu hrubi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novi z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dy.</w:t>
      </w:r>
    </w:p>
    <w:p w:rsidR="008D6A4D" w:rsidRDefault="008D6A4D">
      <w:pPr>
        <w:pStyle w:val="Zkladntext"/>
        <w:shd w:val="clear" w:color="auto" w:fill="auto"/>
        <w:spacing w:line="384" w:lineRule="exact"/>
        <w:ind w:left="20" w:right="20" w:firstLine="34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Tak vy jedete do Afriky? No nev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m, nev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m, kdy byste se tam dostali s t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mhle sv</w:t>
      </w:r>
      <w:r w:rsidR="0098718B" w:rsidRPr="0098718B">
        <w:rPr>
          <w:rFonts w:hAnsi="Arial Unicode MS" w:hint="eastAsia"/>
          <w:color w:val="000000"/>
        </w:rPr>
        <w:t>ý</w:t>
      </w:r>
      <w:r w:rsidR="0098718B" w:rsidRPr="0098718B">
        <w:rPr>
          <w:rFonts w:hAnsi="Arial Unicode MS"/>
          <w:color w:val="000000"/>
        </w:rPr>
        <w:t>m torp</w:t>
      </w:r>
      <w:r w:rsidR="0098718B" w:rsidRPr="0098718B">
        <w:rPr>
          <w:rFonts w:hAnsi="Arial Unicode MS" w:hint="eastAsia"/>
          <w:color w:val="000000"/>
        </w:rPr>
        <w:t>é</w:t>
      </w:r>
      <w:r w:rsidR="0098718B" w:rsidRPr="0098718B">
        <w:rPr>
          <w:rFonts w:hAnsi="Arial Unicode MS"/>
          <w:color w:val="000000"/>
        </w:rPr>
        <w:t>dem,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hih</w:t>
      </w:r>
      <w:r w:rsidR="0098718B" w:rsidRPr="0098718B">
        <w:rPr>
          <w:rFonts w:hAnsi="Arial Unicode MS" w:hint="eastAsia"/>
          <w:color w:val="000000"/>
        </w:rPr>
        <w:t>ň</w:t>
      </w:r>
      <w:r w:rsidR="0098718B" w:rsidRPr="0098718B">
        <w:rPr>
          <w:rFonts w:hAnsi="Arial Unicode MS"/>
          <w:color w:val="000000"/>
        </w:rPr>
        <w:t xml:space="preserve">al se 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 xml:space="preserve">ralok. </w:t>
      </w: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V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te co, j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v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s kousek svezu! Dr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>te si tu svou kotvu a ho</w:t>
      </w:r>
      <w:r w:rsidR="0098718B" w:rsidRPr="0098718B">
        <w:rPr>
          <w:rFonts w:hAnsi="Arial Unicode MS" w:hint="eastAsia"/>
          <w:color w:val="000000"/>
        </w:rPr>
        <w:t>ď</w:t>
      </w:r>
      <w:r w:rsidR="0098718B" w:rsidRPr="0098718B">
        <w:rPr>
          <w:rFonts w:hAnsi="Arial Unicode MS"/>
          <w:color w:val="000000"/>
        </w:rPr>
        <w:t>te mi prov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zek!</w:t>
      </w:r>
      <w:r>
        <w:rPr>
          <w:rFonts w:hAnsi="Arial Unicode MS"/>
          <w:color w:val="000000"/>
        </w:rPr>
        <w:t>“</w:t>
      </w:r>
    </w:p>
    <w:p w:rsidR="008D6A4D" w:rsidRDefault="0098718B">
      <w:pPr>
        <w:pStyle w:val="Zkladntext"/>
        <w:shd w:val="clear" w:color="auto" w:fill="auto"/>
        <w:spacing w:line="384" w:lineRule="exact"/>
        <w:ind w:left="20" w:right="20" w:firstLine="340"/>
        <w:rPr>
          <w:rFonts w:hAnsi="Arial Unicode MS"/>
        </w:rPr>
      </w:pPr>
      <w:r w:rsidRPr="0098718B">
        <w:rPr>
          <w:rFonts w:hAnsi="Arial Unicode MS"/>
          <w:color w:val="000000"/>
        </w:rPr>
        <w:t>Vzal prov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zek do huby, a te</w:t>
      </w:r>
      <w:r w:rsidRPr="0098718B">
        <w:rPr>
          <w:rFonts w:hAnsi="Arial Unicode MS" w:hint="eastAsia"/>
          <w:color w:val="000000"/>
        </w:rPr>
        <w:t>ď</w:t>
      </w:r>
      <w:r w:rsidRPr="0098718B">
        <w:rPr>
          <w:rFonts w:hAnsi="Arial Unicode MS"/>
          <w:color w:val="000000"/>
        </w:rPr>
        <w:t xml:space="preserve"> to 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lo: r</w:t>
      </w:r>
      <w:r w:rsidRPr="0098718B">
        <w:rPr>
          <w:rFonts w:hAnsi="Arial Unicode MS" w:hint="eastAsia"/>
          <w:color w:val="000000"/>
        </w:rPr>
        <w:t>á</w:t>
      </w:r>
      <w:r w:rsidR="008D6A4D" w:rsidRPr="0098718B">
        <w:rPr>
          <w:rFonts w:hAnsi="Arial Unicode MS"/>
          <w:color w:val="000000"/>
        </w:rPr>
        <w:t>z</w:t>
      </w:r>
      <w:r w:rsidR="008D6A4D">
        <w:rPr>
          <w:rFonts w:hAnsi="Arial Unicode MS"/>
          <w:color w:val="000000"/>
        </w:rPr>
        <w:t>-</w:t>
      </w:r>
      <w:r w:rsidR="008D6A4D" w:rsidRPr="0098718B">
        <w:rPr>
          <w:rFonts w:hAnsi="Arial Unicode MS"/>
          <w:color w:val="000000"/>
        </w:rPr>
        <w:t>d</w:t>
      </w:r>
      <w:r w:rsidRPr="0098718B">
        <w:rPr>
          <w:rFonts w:hAnsi="Arial Unicode MS"/>
          <w:color w:val="000000"/>
        </w:rPr>
        <w:t>va, r</w:t>
      </w:r>
      <w:r w:rsidRPr="0098718B">
        <w:rPr>
          <w:rFonts w:hAnsi="Arial Unicode MS" w:hint="eastAsia"/>
          <w:color w:val="000000"/>
        </w:rPr>
        <w:t>á</w:t>
      </w:r>
      <w:r w:rsidR="008D6A4D" w:rsidRPr="0098718B">
        <w:rPr>
          <w:rFonts w:hAnsi="Arial Unicode MS"/>
          <w:color w:val="000000"/>
        </w:rPr>
        <w:t>z</w:t>
      </w:r>
      <w:r w:rsidR="008D6A4D">
        <w:rPr>
          <w:rFonts w:hAnsi="Arial Unicode MS"/>
          <w:color w:val="000000"/>
        </w:rPr>
        <w:t>-</w:t>
      </w:r>
      <w:r w:rsidR="008D6A4D" w:rsidRPr="0098718B">
        <w:rPr>
          <w:rFonts w:hAnsi="Arial Unicode MS"/>
          <w:color w:val="000000"/>
        </w:rPr>
        <w:t>d</w:t>
      </w:r>
      <w:r w:rsidRPr="0098718B">
        <w:rPr>
          <w:rFonts w:hAnsi="Arial Unicode MS"/>
          <w:color w:val="000000"/>
        </w:rPr>
        <w:t>va. Husa v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>skala, pejskovi a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vrzal oc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sek, jak rychle j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m vrt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l, 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ka se samou radost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dala do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eden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, a my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ka se schoulila do koute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ka a zav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ela 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i. Slepice se d</w:t>
      </w:r>
      <w:r w:rsidRPr="0098718B">
        <w:rPr>
          <w:rFonts w:hAnsi="Arial Unicode MS" w:hint="eastAsia"/>
          <w:color w:val="000000"/>
        </w:rPr>
        <w:t>ů</w:t>
      </w:r>
      <w:r w:rsidRPr="0098718B">
        <w:rPr>
          <w:rFonts w:hAnsi="Arial Unicode MS"/>
          <w:color w:val="000000"/>
        </w:rPr>
        <w:t>le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it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nafukovala:</w:t>
      </w:r>
    </w:p>
    <w:p w:rsidR="008D6A4D" w:rsidRDefault="008D6A4D" w:rsidP="007C5207">
      <w:pPr>
        <w:pStyle w:val="Zkladntext"/>
        <w:shd w:val="clear" w:color="auto" w:fill="auto"/>
        <w:spacing w:line="384" w:lineRule="exact"/>
        <w:ind w:left="20" w:right="20" w:firstLine="340"/>
        <w:rPr>
          <w:rFonts w:hAnsi="Arial Unicode MS"/>
          <w:color w:val="000000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T</w:t>
      </w:r>
      <w:r w:rsidRPr="0098718B">
        <w:rPr>
          <w:rFonts w:hAnsi="Arial Unicode MS"/>
          <w:color w:val="000000"/>
        </w:rPr>
        <w:t>o</w:t>
      </w:r>
      <w:r>
        <w:rPr>
          <w:rFonts w:hAnsi="Arial Unicode MS"/>
          <w:color w:val="000000"/>
        </w:rPr>
        <w:t>-</w:t>
      </w:r>
      <w:r w:rsidRPr="0098718B">
        <w:rPr>
          <w:rFonts w:hAnsi="Arial Unicode MS"/>
          <w:color w:val="000000"/>
        </w:rPr>
        <w:t>to</w:t>
      </w:r>
      <w:r>
        <w:rPr>
          <w:rFonts w:hAnsi="Arial Unicode MS"/>
          <w:color w:val="000000"/>
        </w:rPr>
        <w:t>-</w:t>
      </w:r>
      <w:r w:rsidRPr="0098718B">
        <w:rPr>
          <w:rFonts w:hAnsi="Arial Unicode MS"/>
          <w:color w:val="000000"/>
        </w:rPr>
        <w:t>t</w:t>
      </w:r>
      <w:r w:rsidR="0098718B" w:rsidRPr="0098718B">
        <w:rPr>
          <w:rFonts w:hAnsi="Arial Unicode MS"/>
          <w:color w:val="000000"/>
        </w:rPr>
        <w:t>o! K</w:t>
      </w:r>
      <w:r w:rsidRPr="0098718B">
        <w:rPr>
          <w:rFonts w:hAnsi="Arial Unicode MS"/>
          <w:color w:val="000000"/>
        </w:rPr>
        <w:t>o</w:t>
      </w:r>
      <w:r>
        <w:rPr>
          <w:rFonts w:hAnsi="Arial Unicode MS"/>
          <w:color w:val="000000"/>
        </w:rPr>
        <w:t>-</w:t>
      </w:r>
      <w:r w:rsidRPr="0098718B">
        <w:rPr>
          <w:rFonts w:hAnsi="Arial Unicode MS"/>
          <w:color w:val="000000"/>
        </w:rPr>
        <w:t>ko</w:t>
      </w:r>
      <w:r>
        <w:rPr>
          <w:rFonts w:hAnsi="Arial Unicode MS"/>
          <w:color w:val="000000"/>
        </w:rPr>
        <w:t>-</w:t>
      </w:r>
      <w:r w:rsidRPr="0098718B">
        <w:rPr>
          <w:rFonts w:hAnsi="Arial Unicode MS"/>
          <w:color w:val="000000"/>
        </w:rPr>
        <w:t>k</w:t>
      </w:r>
      <w:r w:rsidR="0098718B" w:rsidRPr="0098718B">
        <w:rPr>
          <w:rFonts w:hAnsi="Arial Unicode MS"/>
          <w:color w:val="000000"/>
        </w:rPr>
        <w:t>o! U n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s na hnoji </w:t>
      </w:r>
      <w:r w:rsidR="0098718B" w:rsidRPr="0098718B">
        <w:rPr>
          <w:rFonts w:hAnsi="Arial Unicode MS" w:hint="eastAsia"/>
          <w:color w:val="000000"/>
        </w:rPr>
        <w:t>–––</w:t>
      </w: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 xml:space="preserve"> A Pa</w:t>
      </w:r>
      <w:r w:rsidR="0098718B" w:rsidRPr="0098718B">
        <w:rPr>
          <w:rFonts w:hAnsi="Arial Unicode MS" w:hint="eastAsia"/>
          <w:color w:val="000000"/>
        </w:rPr>
        <w:t>ší</w:t>
      </w:r>
      <w:r w:rsidR="0098718B" w:rsidRPr="0098718B">
        <w:rPr>
          <w:rFonts w:hAnsi="Arial Unicode MS"/>
          <w:color w:val="000000"/>
        </w:rPr>
        <w:t>k, spokojen</w:t>
      </w:r>
      <w:r w:rsidR="0098718B" w:rsidRPr="0098718B">
        <w:rPr>
          <w:rFonts w:hAnsi="Arial Unicode MS" w:hint="eastAsia"/>
          <w:color w:val="000000"/>
        </w:rPr>
        <w:t>ý</w:t>
      </w:r>
      <w:r w:rsidR="0098718B" w:rsidRPr="0098718B">
        <w:rPr>
          <w:rFonts w:hAnsi="Arial Unicode MS"/>
          <w:color w:val="000000"/>
        </w:rPr>
        <w:t xml:space="preserve"> Pa</w:t>
      </w:r>
      <w:r w:rsidR="0098718B" w:rsidRPr="0098718B">
        <w:rPr>
          <w:rFonts w:hAnsi="Arial Unicode MS" w:hint="eastAsia"/>
          <w:color w:val="000000"/>
        </w:rPr>
        <w:t>ší</w:t>
      </w:r>
      <w:r w:rsidR="0098718B" w:rsidRPr="0098718B">
        <w:rPr>
          <w:rFonts w:hAnsi="Arial Unicode MS"/>
          <w:color w:val="000000"/>
        </w:rPr>
        <w:t>k se dokonce dal do zp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vu. M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l kr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sn</w:t>
      </w:r>
      <w:r w:rsidR="0098718B" w:rsidRPr="0098718B">
        <w:rPr>
          <w:rFonts w:hAnsi="Arial Unicode MS" w:hint="eastAsia"/>
          <w:color w:val="000000"/>
        </w:rPr>
        <w:t>ý</w:t>
      </w:r>
      <w:r w:rsidR="0098718B" w:rsidRPr="0098718B">
        <w:rPr>
          <w:rFonts w:hAnsi="Arial Unicode MS"/>
          <w:color w:val="000000"/>
        </w:rPr>
        <w:t>, hlubok</w:t>
      </w:r>
      <w:r w:rsidR="0098718B" w:rsidRPr="0098718B">
        <w:rPr>
          <w:rFonts w:hAnsi="Arial Unicode MS" w:hint="eastAsia"/>
          <w:color w:val="000000"/>
        </w:rPr>
        <w:t>ý</w:t>
      </w:r>
      <w:r w:rsidR="0098718B" w:rsidRPr="0098718B">
        <w:rPr>
          <w:rFonts w:hAnsi="Arial Unicode MS"/>
          <w:color w:val="000000"/>
        </w:rPr>
        <w:t xml:space="preserve"> hlas a znamenit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 xml:space="preserve"> vytahoval. Necky se div nerozpadly, kdy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 xml:space="preserve"> spustil:</w:t>
      </w:r>
    </w:p>
    <w:p w:rsidR="008D6A4D" w:rsidRDefault="008D6A4D" w:rsidP="007C5207">
      <w:pPr>
        <w:pStyle w:val="Zkladntext"/>
        <w:shd w:val="clear" w:color="auto" w:fill="auto"/>
        <w:spacing w:line="384" w:lineRule="exact"/>
        <w:ind w:left="20" w:right="20" w:firstLine="340"/>
        <w:rPr>
          <w:rFonts w:hAnsi="Arial Unicode MS"/>
          <w:color w:val="000000"/>
        </w:rPr>
      </w:pPr>
      <w:r>
        <w:rPr>
          <w:rFonts w:hAnsi="Arial Unicode MS"/>
          <w:color w:val="000000"/>
        </w:rPr>
        <w:t>„E-e</w:t>
      </w:r>
      <w:r w:rsidR="007C5207">
        <w:rPr>
          <w:rFonts w:hAnsi="Arial Unicode MS"/>
          <w:color w:val="000000"/>
        </w:rPr>
        <w:t>j uc</w:t>
      </w:r>
      <w:r>
        <w:rPr>
          <w:rFonts w:hAnsi="Arial Unicode MS"/>
          <w:color w:val="000000"/>
        </w:rPr>
        <w:t>h-n</w:t>
      </w:r>
      <w:r w:rsidR="007C5207">
        <w:rPr>
          <w:rFonts w:hAnsi="Arial Unicode MS"/>
          <w:color w:val="000000"/>
        </w:rPr>
        <w:t xml:space="preserve">ěm, </w:t>
      </w:r>
      <w:r>
        <w:rPr>
          <w:rFonts w:hAnsi="Arial Unicode MS"/>
          <w:color w:val="000000"/>
        </w:rPr>
        <w:t>e-e</w:t>
      </w:r>
      <w:r w:rsidR="007C5207">
        <w:rPr>
          <w:rFonts w:hAnsi="Arial Unicode MS"/>
          <w:color w:val="000000"/>
        </w:rPr>
        <w:t>j uc</w:t>
      </w:r>
      <w:r>
        <w:rPr>
          <w:rFonts w:hAnsi="Arial Unicode MS"/>
          <w:color w:val="000000"/>
        </w:rPr>
        <w:t>h-n</w:t>
      </w:r>
      <w:r w:rsidR="007C5207">
        <w:rPr>
          <w:rFonts w:hAnsi="Arial Unicode MS"/>
          <w:color w:val="000000"/>
        </w:rPr>
        <w:t>ěm!</w:t>
      </w:r>
      <w:r>
        <w:rPr>
          <w:rFonts w:hAnsi="Arial Unicode MS"/>
          <w:color w:val="000000"/>
        </w:rPr>
        <w:t>“</w:t>
      </w:r>
    </w:p>
    <w:p w:rsidR="007C5207" w:rsidRPr="0098718B" w:rsidRDefault="007C5207" w:rsidP="007C5207">
      <w:pPr>
        <w:pStyle w:val="Zkladntext"/>
        <w:shd w:val="clear" w:color="auto" w:fill="auto"/>
        <w:ind w:left="23" w:right="23" w:firstLine="340"/>
        <w:jc w:val="right"/>
        <w:rPr>
          <w:rFonts w:hAnsi="Arial Unicode MS"/>
        </w:rPr>
        <w:sectPr w:rsidR="007C5207" w:rsidRPr="0098718B">
          <w:footerReference w:type="even" r:id="rId92"/>
          <w:footerReference w:type="first" r:id="rId93"/>
          <w:pgSz w:w="11909" w:h="16838"/>
          <w:pgMar w:top="2508" w:right="2655" w:bottom="2815" w:left="1565" w:header="0" w:footer="3" w:gutter="0"/>
          <w:pgNumType w:start="53"/>
          <w:cols w:space="720"/>
          <w:noEndnote/>
          <w:titlePg/>
          <w:docGrid w:linePitch="360"/>
        </w:sectPr>
      </w:pP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7C5207" w:rsidP="007C5207">
      <w:pPr>
        <w:spacing w:line="240" w:lineRule="atLeast"/>
        <w:jc w:val="center"/>
        <w:rPr>
          <w:rFonts w:ascii="Arial Unicode MS" w:eastAsia="Arial Unicode MS" w:hAnsi="Arial Unicode MS" w:cs="Arial Unicode MS"/>
          <w:color w:val="auto"/>
        </w:rPr>
      </w:pPr>
      <w:r>
        <w:rPr>
          <w:noProof/>
        </w:rPr>
        <w:drawing>
          <wp:inline distT="0" distB="0" distL="0" distR="0">
            <wp:extent cx="2420641" cy="2345634"/>
            <wp:effectExtent l="0" t="0" r="0" b="0"/>
            <wp:docPr id="103" name="Obrázek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4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9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4159" cy="2349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A4D" w:rsidRDefault="008D6A4D">
      <w:pPr>
        <w:spacing w:line="525" w:lineRule="exact"/>
        <w:rPr>
          <w:rFonts w:ascii="Arial Unicode MS" w:eastAsia="Arial Unicode MS" w:hAnsi="Arial Unicode MS" w:cs="Arial Unicode MS"/>
          <w:color w:val="auto"/>
        </w:rPr>
      </w:pPr>
    </w:p>
    <w:p w:rsidR="0098718B" w:rsidRPr="0098718B" w:rsidRDefault="0098718B">
      <w:pPr>
        <w:rPr>
          <w:rFonts w:ascii="Arial Unicode MS" w:eastAsia="Arial Unicode MS" w:hAnsi="Arial Unicode MS" w:cs="Arial Unicode MS"/>
          <w:color w:val="auto"/>
          <w:sz w:val="2"/>
          <w:szCs w:val="2"/>
        </w:rPr>
        <w:sectPr w:rsidR="0098718B" w:rsidRPr="0098718B" w:rsidSect="007C5207">
          <w:type w:val="continuous"/>
          <w:pgSz w:w="11909" w:h="16838"/>
          <w:pgMar w:top="1276" w:right="749" w:bottom="1551" w:left="749" w:header="0" w:footer="3" w:gutter="0"/>
          <w:cols w:space="720"/>
          <w:noEndnote/>
          <w:docGrid w:linePitch="360"/>
        </w:sectPr>
      </w:pPr>
    </w:p>
    <w:p w:rsidR="008D6A4D" w:rsidRDefault="008D6A4D">
      <w:pPr>
        <w:pStyle w:val="Zkladntext181"/>
        <w:shd w:val="clear" w:color="auto" w:fill="auto"/>
        <w:spacing w:before="0" w:line="379" w:lineRule="exact"/>
        <w:ind w:left="40" w:right="40"/>
        <w:rPr>
          <w:rStyle w:val="Zkladntext182"/>
          <w:rFonts w:hAnsi="Arial Unicode MS"/>
          <w:color w:val="000000"/>
        </w:rPr>
      </w:pPr>
    </w:p>
    <w:p w:rsidR="008D6A4D" w:rsidRDefault="007C5207" w:rsidP="00DA3EF1">
      <w:pPr>
        <w:pStyle w:val="Nadpis41"/>
        <w:keepNext/>
        <w:keepLines/>
        <w:shd w:val="clear" w:color="auto" w:fill="auto"/>
        <w:spacing w:before="120" w:after="1408"/>
        <w:ind w:right="57"/>
        <w:jc w:val="center"/>
        <w:rPr>
          <w:rFonts w:ascii="Arial Unicode MS" w:eastAsia="Arial Unicode MS" w:hAnsi="Arial Unicode MS" w:cs="Arial Unicode MS"/>
          <w:color w:val="FF0000"/>
          <w:spacing w:val="0"/>
          <w:sz w:val="52"/>
          <w:szCs w:val="52"/>
        </w:rPr>
      </w:pPr>
      <w:r w:rsidRPr="00624A76">
        <w:rPr>
          <w:rFonts w:ascii="Arial Unicode MS" w:eastAsia="Arial Unicode MS" w:hAnsi="Arial Unicode MS" w:cs="Arial Unicode MS"/>
          <w:color w:val="FF0000"/>
          <w:spacing w:val="0"/>
          <w:sz w:val="52"/>
          <w:szCs w:val="52"/>
        </w:rPr>
        <w:t>VI</w:t>
      </w:r>
      <w:r>
        <w:rPr>
          <w:rFonts w:ascii="Arial Unicode MS" w:eastAsia="Arial Unicode MS" w:hAnsi="Arial Unicode MS" w:cs="Arial Unicode MS"/>
          <w:color w:val="FF0000"/>
          <w:spacing w:val="0"/>
          <w:sz w:val="52"/>
          <w:szCs w:val="52"/>
        </w:rPr>
        <w:t>I</w:t>
      </w:r>
      <w:r w:rsidRPr="00624A76">
        <w:rPr>
          <w:rFonts w:ascii="Arial Unicode MS" w:eastAsia="Arial Unicode MS" w:hAnsi="Arial Unicode MS" w:cs="Arial Unicode MS"/>
          <w:color w:val="FF0000"/>
          <w:spacing w:val="0"/>
          <w:sz w:val="52"/>
          <w:szCs w:val="52"/>
        </w:rPr>
        <w:t>.</w:t>
      </w:r>
      <w:r>
        <w:rPr>
          <w:rFonts w:ascii="Arial Unicode MS" w:eastAsia="Arial Unicode MS" w:hAnsi="Arial Unicode MS" w:cs="Arial Unicode MS"/>
          <w:color w:val="FF0000"/>
          <w:spacing w:val="0"/>
          <w:sz w:val="52"/>
          <w:szCs w:val="52"/>
        </w:rPr>
        <w:t xml:space="preserve"> VŠETEČNÁ ŽELVA</w:t>
      </w:r>
    </w:p>
    <w:p w:rsidR="008D6A4D" w:rsidRDefault="00DA3EF1" w:rsidP="00DA3EF1">
      <w:pPr>
        <w:pStyle w:val="Zkladntext181"/>
        <w:shd w:val="clear" w:color="auto" w:fill="auto"/>
        <w:spacing w:before="0" w:line="240" w:lineRule="atLeast"/>
        <w:ind w:left="40" w:right="40"/>
        <w:jc w:val="center"/>
        <w:rPr>
          <w:rStyle w:val="Zkladntext182"/>
          <w:rFonts w:hAnsi="Arial Unicode MS"/>
          <w:color w:val="000000"/>
        </w:rPr>
      </w:pPr>
      <w:r>
        <w:rPr>
          <w:noProof/>
        </w:rPr>
        <w:drawing>
          <wp:inline distT="0" distB="0" distL="0" distR="0">
            <wp:extent cx="4739640" cy="1828800"/>
            <wp:effectExtent l="0" t="0" r="3810" b="0"/>
            <wp:docPr id="105" name="Obrázek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6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97">
                              <a14:imgEffect>
                                <a14:brightnessContrast bright="1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64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A4D" w:rsidRDefault="008D6A4D" w:rsidP="00DA3EF1">
      <w:pPr>
        <w:pStyle w:val="Zkladntext181"/>
        <w:shd w:val="clear" w:color="auto" w:fill="auto"/>
        <w:spacing w:before="0" w:line="240" w:lineRule="atLeast"/>
        <w:ind w:left="40" w:right="40"/>
        <w:jc w:val="center"/>
        <w:rPr>
          <w:rStyle w:val="Zkladntext182"/>
          <w:rFonts w:hAnsi="Arial Unicode MS"/>
          <w:color w:val="000000"/>
        </w:rPr>
      </w:pPr>
    </w:p>
    <w:p w:rsidR="008D6A4D" w:rsidRDefault="007C5207" w:rsidP="00DA3EF1">
      <w:pPr>
        <w:pStyle w:val="Zkladntext181"/>
        <w:shd w:val="clear" w:color="auto" w:fill="auto"/>
        <w:spacing w:before="0" w:line="379" w:lineRule="exact"/>
        <w:ind w:left="40" w:right="40" w:firstLine="386"/>
        <w:rPr>
          <w:rFonts w:hAnsi="Arial Unicode MS"/>
        </w:rPr>
      </w:pPr>
      <w:r w:rsidRPr="007C5207">
        <w:rPr>
          <w:rStyle w:val="Zkladntext182"/>
          <w:rFonts w:hAnsi="Arial Unicode MS"/>
          <w:b/>
          <w:color w:val="FF0000"/>
          <w:sz w:val="36"/>
        </w:rPr>
        <w:t>O</w:t>
      </w:r>
      <w:r w:rsidR="0098718B" w:rsidRPr="0098718B">
        <w:rPr>
          <w:rStyle w:val="Zkladntext182"/>
          <w:rFonts w:hAnsi="Arial Unicode MS"/>
          <w:color w:val="000000"/>
        </w:rPr>
        <w:t>j</w:t>
      </w:r>
      <w:r w:rsidR="0098718B" w:rsidRPr="0098718B">
        <w:rPr>
          <w:rStyle w:val="Zkladntext182"/>
          <w:rFonts w:hAnsi="Arial Unicode MS" w:hint="eastAsia"/>
          <w:color w:val="000000"/>
        </w:rPr>
        <w:t>é</w:t>
      </w:r>
      <w:r w:rsidR="0098718B" w:rsidRPr="0098718B">
        <w:rPr>
          <w:rStyle w:val="Zkladntext182"/>
          <w:rFonts w:hAnsi="Arial Unicode MS"/>
          <w:color w:val="000000"/>
        </w:rPr>
        <w:t xml:space="preserve">, to se to jelo! </w:t>
      </w:r>
      <w:r w:rsidR="0098718B" w:rsidRPr="0098718B">
        <w:rPr>
          <w:rStyle w:val="Zkladntext182"/>
          <w:rFonts w:hAnsi="Arial Unicode MS" w:hint="eastAsia"/>
          <w:color w:val="000000"/>
        </w:rPr>
        <w:t>Ž</w:t>
      </w:r>
      <w:r w:rsidR="0098718B" w:rsidRPr="0098718B">
        <w:rPr>
          <w:rStyle w:val="Zkladntext182"/>
          <w:rFonts w:hAnsi="Arial Unicode MS"/>
          <w:color w:val="000000"/>
        </w:rPr>
        <w:t>ralok uh</w:t>
      </w:r>
      <w:r w:rsidR="0098718B" w:rsidRPr="0098718B">
        <w:rPr>
          <w:rStyle w:val="Zkladntext182"/>
          <w:rFonts w:hAnsi="Arial Unicode MS" w:hint="eastAsia"/>
          <w:color w:val="000000"/>
        </w:rPr>
        <w:t>á</w:t>
      </w:r>
      <w:r w:rsidR="0098718B" w:rsidRPr="0098718B">
        <w:rPr>
          <w:rStyle w:val="Zkladntext182"/>
          <w:rFonts w:hAnsi="Arial Unicode MS"/>
          <w:color w:val="000000"/>
        </w:rPr>
        <w:t>n</w:t>
      </w:r>
      <w:r w:rsidR="0098718B" w:rsidRPr="0098718B">
        <w:rPr>
          <w:rStyle w:val="Zkladntext182"/>
          <w:rFonts w:hAnsi="Arial Unicode MS" w:hint="eastAsia"/>
          <w:color w:val="000000"/>
        </w:rPr>
        <w:t>ě</w:t>
      </w:r>
      <w:r w:rsidR="0098718B" w:rsidRPr="0098718B">
        <w:rPr>
          <w:rStyle w:val="Zkladntext182"/>
          <w:rFonts w:hAnsi="Arial Unicode MS"/>
          <w:color w:val="000000"/>
        </w:rPr>
        <w:t>l o z</w:t>
      </w:r>
      <w:r w:rsidR="0098718B" w:rsidRPr="0098718B">
        <w:rPr>
          <w:rStyle w:val="Zkladntext182"/>
          <w:rFonts w:hAnsi="Arial Unicode MS" w:hint="eastAsia"/>
          <w:color w:val="000000"/>
        </w:rPr>
        <w:t>á</w:t>
      </w:r>
      <w:r w:rsidR="0098718B" w:rsidRPr="0098718B">
        <w:rPr>
          <w:rStyle w:val="Zkladntext182"/>
          <w:rFonts w:hAnsi="Arial Unicode MS"/>
          <w:color w:val="000000"/>
        </w:rPr>
        <w:t>vod, slun</w:t>
      </w:r>
      <w:r w:rsidR="0098718B" w:rsidRPr="0098718B">
        <w:rPr>
          <w:rStyle w:val="Zkladntext182"/>
          <w:rFonts w:hAnsi="Arial Unicode MS" w:hint="eastAsia"/>
          <w:color w:val="000000"/>
        </w:rPr>
        <w:t>íč</w:t>
      </w:r>
      <w:r w:rsidR="0098718B" w:rsidRPr="0098718B">
        <w:rPr>
          <w:rStyle w:val="Zkladntext182"/>
          <w:rFonts w:hAnsi="Arial Unicode MS"/>
          <w:color w:val="000000"/>
        </w:rPr>
        <w:t>ko h</w:t>
      </w:r>
      <w:r w:rsidR="0098718B" w:rsidRPr="0098718B">
        <w:rPr>
          <w:rStyle w:val="Zkladntext182"/>
          <w:rFonts w:hAnsi="Arial Unicode MS" w:hint="eastAsia"/>
          <w:color w:val="000000"/>
        </w:rPr>
        <w:t>řá</w:t>
      </w:r>
      <w:r w:rsidR="0098718B" w:rsidRPr="0098718B">
        <w:rPr>
          <w:rStyle w:val="Zkladntext182"/>
          <w:rFonts w:hAnsi="Arial Unicode MS"/>
          <w:color w:val="000000"/>
        </w:rPr>
        <w:t>lo, vlnky po</w:t>
      </w:r>
      <w:r w:rsidR="0098718B" w:rsidRPr="0098718B">
        <w:rPr>
          <w:rStyle w:val="Zkladntext182"/>
          <w:rFonts w:hAnsi="Arial Unicode MS" w:hint="eastAsia"/>
          <w:color w:val="000000"/>
        </w:rPr>
        <w:t>řá</w:t>
      </w:r>
      <w:r w:rsidR="0098718B" w:rsidRPr="0098718B">
        <w:rPr>
          <w:rStyle w:val="Zkladntext182"/>
          <w:rFonts w:hAnsi="Arial Unicode MS"/>
          <w:color w:val="000000"/>
        </w:rPr>
        <w:t>d n</w:t>
      </w:r>
      <w:r w:rsidR="0098718B" w:rsidRPr="0098718B">
        <w:rPr>
          <w:rStyle w:val="Zkladntext182"/>
          <w:rFonts w:hAnsi="Arial Unicode MS" w:hint="eastAsia"/>
          <w:color w:val="000000"/>
        </w:rPr>
        <w:t>ě</w:t>
      </w:r>
      <w:r w:rsidR="0098718B" w:rsidRPr="0098718B">
        <w:rPr>
          <w:rStyle w:val="Zkladntext182"/>
          <w:rFonts w:hAnsi="Arial Unicode MS"/>
          <w:color w:val="000000"/>
        </w:rPr>
        <w:t xml:space="preserve">co </w:t>
      </w:r>
      <w:r w:rsidR="0098718B" w:rsidRPr="0098718B">
        <w:rPr>
          <w:rStyle w:val="Zkladntext182"/>
          <w:rFonts w:hAnsi="Arial Unicode MS" w:hint="eastAsia"/>
          <w:color w:val="000000"/>
        </w:rPr>
        <w:t>š</w:t>
      </w:r>
      <w:r w:rsidR="0098718B" w:rsidRPr="0098718B">
        <w:rPr>
          <w:rStyle w:val="Zkladntext182"/>
          <w:rFonts w:hAnsi="Arial Unicode MS"/>
          <w:color w:val="000000"/>
        </w:rPr>
        <w:t>t</w:t>
      </w:r>
      <w:r w:rsidR="0098718B" w:rsidRPr="0098718B">
        <w:rPr>
          <w:rStyle w:val="Zkladntext182"/>
          <w:rFonts w:hAnsi="Arial Unicode MS" w:hint="eastAsia"/>
          <w:color w:val="000000"/>
        </w:rPr>
        <w:t>ě</w:t>
      </w:r>
      <w:r w:rsidR="0098718B" w:rsidRPr="0098718B">
        <w:rPr>
          <w:rStyle w:val="Zkladntext182"/>
          <w:rFonts w:hAnsi="Arial Unicode MS"/>
          <w:color w:val="000000"/>
        </w:rPr>
        <w:t>betaly, vyskakovaly</w:t>
      </w:r>
      <w:r w:rsidR="00DA3EF1">
        <w:rPr>
          <w:rStyle w:val="Zkladntext182"/>
          <w:rFonts w:hAnsi="Arial Unicode MS"/>
          <w:color w:val="000000"/>
        </w:rPr>
        <w:t>,</w:t>
      </w:r>
      <w:r w:rsidR="0098718B" w:rsidRPr="0098718B">
        <w:rPr>
          <w:rStyle w:val="Zkladntext182"/>
          <w:rFonts w:hAnsi="Arial Unicode MS"/>
          <w:color w:val="000000"/>
        </w:rPr>
        <w:t xml:space="preserve"> zv</w:t>
      </w:r>
      <w:r w:rsidR="0098718B" w:rsidRPr="0098718B">
        <w:rPr>
          <w:rStyle w:val="Zkladntext182"/>
          <w:rFonts w:hAnsi="Arial Unicode MS" w:hint="eastAsia"/>
          <w:color w:val="000000"/>
        </w:rPr>
        <w:t>ě</w:t>
      </w:r>
      <w:r w:rsidR="0098718B" w:rsidRPr="0098718B">
        <w:rPr>
          <w:rStyle w:val="Zkladntext182"/>
          <w:rFonts w:hAnsi="Arial Unicode MS"/>
          <w:color w:val="000000"/>
        </w:rPr>
        <w:t>dav</w:t>
      </w:r>
      <w:r w:rsidR="0098718B" w:rsidRPr="0098718B">
        <w:rPr>
          <w:rStyle w:val="Zkladntext182"/>
          <w:rFonts w:hAnsi="Arial Unicode MS" w:hint="eastAsia"/>
          <w:color w:val="000000"/>
        </w:rPr>
        <w:t>ě</w:t>
      </w:r>
      <w:r w:rsidR="0098718B" w:rsidRPr="0098718B">
        <w:rPr>
          <w:rStyle w:val="Zkladntext182"/>
          <w:rFonts w:hAnsi="Arial Unicode MS"/>
          <w:color w:val="000000"/>
        </w:rPr>
        <w:t xml:space="preserve"> nakukovaly do necek. Rybky se sb</w:t>
      </w:r>
      <w:r w:rsidR="0098718B" w:rsidRPr="0098718B">
        <w:rPr>
          <w:rStyle w:val="Zkladntext182"/>
          <w:rFonts w:hAnsi="Arial Unicode MS" w:hint="eastAsia"/>
          <w:color w:val="000000"/>
        </w:rPr>
        <w:t>í</w:t>
      </w:r>
      <w:r w:rsidR="00DA3EF1">
        <w:rPr>
          <w:rStyle w:val="Zkladntext182"/>
          <w:rFonts w:hAnsi="Arial Unicode MS"/>
          <w:color w:val="000000"/>
        </w:rPr>
        <w:t>haly, vy</w:t>
      </w:r>
      <w:r w:rsidR="0098718B" w:rsidRPr="0098718B">
        <w:rPr>
          <w:rStyle w:val="Zkladntext182"/>
          <w:rFonts w:hAnsi="Arial Unicode MS"/>
          <w:color w:val="000000"/>
        </w:rPr>
        <w:t>strkovaly hlavi</w:t>
      </w:r>
      <w:r w:rsidR="0098718B" w:rsidRPr="0098718B">
        <w:rPr>
          <w:rStyle w:val="Zkladntext182"/>
          <w:rFonts w:hAnsi="Arial Unicode MS" w:hint="eastAsia"/>
          <w:color w:val="000000"/>
        </w:rPr>
        <w:t>č</w:t>
      </w:r>
      <w:r w:rsidR="0098718B" w:rsidRPr="0098718B">
        <w:rPr>
          <w:rStyle w:val="Zkladntext182"/>
          <w:rFonts w:hAnsi="Arial Unicode MS"/>
          <w:color w:val="000000"/>
        </w:rPr>
        <w:t>ky z vody a kulily o</w:t>
      </w:r>
      <w:r w:rsidR="0098718B" w:rsidRPr="0098718B">
        <w:rPr>
          <w:rStyle w:val="Zkladntext182"/>
          <w:rFonts w:hAnsi="Arial Unicode MS" w:hint="eastAsia"/>
          <w:color w:val="000000"/>
        </w:rPr>
        <w:t>č</w:t>
      </w:r>
      <w:r w:rsidR="0098718B" w:rsidRPr="0098718B">
        <w:rPr>
          <w:rStyle w:val="Zkladntext182"/>
          <w:rFonts w:hAnsi="Arial Unicode MS"/>
          <w:color w:val="000000"/>
        </w:rPr>
        <w:t>i na tu vzne</w:t>
      </w:r>
      <w:r w:rsidR="0098718B" w:rsidRPr="0098718B">
        <w:rPr>
          <w:rStyle w:val="Zkladntext182"/>
          <w:rFonts w:hAnsi="Arial Unicode MS" w:hint="eastAsia"/>
          <w:color w:val="000000"/>
        </w:rPr>
        <w:t>š</w:t>
      </w:r>
      <w:r w:rsidR="0098718B" w:rsidRPr="0098718B">
        <w:rPr>
          <w:rStyle w:val="Zkladntext182"/>
          <w:rFonts w:hAnsi="Arial Unicode MS"/>
          <w:color w:val="000000"/>
        </w:rPr>
        <w:t>enou spole</w:t>
      </w:r>
      <w:r w:rsidR="0098718B" w:rsidRPr="0098718B">
        <w:rPr>
          <w:rStyle w:val="Zkladntext182"/>
          <w:rFonts w:hAnsi="Arial Unicode MS" w:hint="eastAsia"/>
          <w:color w:val="000000"/>
        </w:rPr>
        <w:t>č</w:t>
      </w:r>
      <w:r w:rsidR="0098718B" w:rsidRPr="0098718B">
        <w:rPr>
          <w:rStyle w:val="Zkladntext182"/>
          <w:rFonts w:hAnsi="Arial Unicode MS"/>
          <w:color w:val="000000"/>
        </w:rPr>
        <w:t>nost. Delf</w:t>
      </w:r>
      <w:r w:rsidR="0098718B" w:rsidRPr="0098718B">
        <w:rPr>
          <w:rStyle w:val="Zkladntext182"/>
          <w:rFonts w:hAnsi="Arial Unicode MS" w:hint="eastAsia"/>
          <w:color w:val="000000"/>
        </w:rPr>
        <w:t>í</w:t>
      </w:r>
      <w:r w:rsidR="0098718B" w:rsidRPr="0098718B">
        <w:rPr>
          <w:rStyle w:val="Zkladntext182"/>
          <w:rFonts w:hAnsi="Arial Unicode MS"/>
          <w:color w:val="000000"/>
        </w:rPr>
        <w:t>ni si hr</w:t>
      </w:r>
      <w:r w:rsidR="0098718B" w:rsidRPr="0098718B">
        <w:rPr>
          <w:rStyle w:val="Zkladntext182"/>
          <w:rFonts w:hAnsi="Arial Unicode MS" w:hint="eastAsia"/>
          <w:color w:val="000000"/>
        </w:rPr>
        <w:t>á</w:t>
      </w:r>
      <w:r w:rsidR="0098718B" w:rsidRPr="0098718B">
        <w:rPr>
          <w:rStyle w:val="Zkladntext182"/>
          <w:rFonts w:hAnsi="Arial Unicode MS"/>
          <w:color w:val="000000"/>
        </w:rPr>
        <w:t>li ve vln</w:t>
      </w:r>
      <w:r w:rsidR="0098718B" w:rsidRPr="0098718B">
        <w:rPr>
          <w:rStyle w:val="Zkladntext182"/>
          <w:rFonts w:hAnsi="Arial Unicode MS" w:hint="eastAsia"/>
          <w:color w:val="000000"/>
        </w:rPr>
        <w:t>á</w:t>
      </w:r>
      <w:r w:rsidR="0098718B" w:rsidRPr="0098718B">
        <w:rPr>
          <w:rStyle w:val="Zkladntext182"/>
          <w:rFonts w:hAnsi="Arial Unicode MS"/>
          <w:color w:val="000000"/>
        </w:rPr>
        <w:t>ch na schov</w:t>
      </w:r>
      <w:r w:rsidR="0098718B" w:rsidRPr="0098718B">
        <w:rPr>
          <w:rStyle w:val="Zkladntext182"/>
          <w:rFonts w:hAnsi="Arial Unicode MS" w:hint="eastAsia"/>
          <w:color w:val="000000"/>
        </w:rPr>
        <w:t>á</w:t>
      </w:r>
      <w:r w:rsidR="0098718B" w:rsidRPr="0098718B">
        <w:rPr>
          <w:rStyle w:val="Zkladntext182"/>
          <w:rFonts w:hAnsi="Arial Unicode MS"/>
          <w:color w:val="000000"/>
        </w:rPr>
        <w:t>vanou jako kluci. Tak</w:t>
      </w:r>
      <w:r w:rsidR="0098718B" w:rsidRPr="0098718B">
        <w:rPr>
          <w:rStyle w:val="Zkladntext182"/>
          <w:rFonts w:hAnsi="Arial Unicode MS" w:hint="eastAsia"/>
          <w:color w:val="000000"/>
        </w:rPr>
        <w:t>é</w:t>
      </w:r>
      <w:r w:rsidR="0098718B" w:rsidRPr="0098718B">
        <w:rPr>
          <w:rStyle w:val="Zkladntext182"/>
          <w:rFonts w:hAnsi="Arial Unicode MS"/>
          <w:color w:val="000000"/>
        </w:rPr>
        <w:t xml:space="preserve"> rackov</w:t>
      </w:r>
      <w:r w:rsidR="0098718B" w:rsidRPr="0098718B">
        <w:rPr>
          <w:rStyle w:val="Zkladntext182"/>
          <w:rFonts w:hAnsi="Arial Unicode MS" w:hint="eastAsia"/>
          <w:color w:val="000000"/>
        </w:rPr>
        <w:t>é</w:t>
      </w:r>
      <w:r w:rsidR="0098718B" w:rsidRPr="0098718B">
        <w:rPr>
          <w:rStyle w:val="Zkladntext182"/>
          <w:rFonts w:hAnsi="Arial Unicode MS"/>
          <w:color w:val="000000"/>
        </w:rPr>
        <w:t xml:space="preserve"> p</w:t>
      </w:r>
      <w:r w:rsidR="0098718B" w:rsidRPr="0098718B">
        <w:rPr>
          <w:rStyle w:val="Zkladntext182"/>
          <w:rFonts w:hAnsi="Arial Unicode MS" w:hint="eastAsia"/>
          <w:color w:val="000000"/>
        </w:rPr>
        <w:t>ř</w:t>
      </w:r>
      <w:r w:rsidR="0098718B" w:rsidRPr="0098718B">
        <w:rPr>
          <w:rStyle w:val="Zkladntext182"/>
          <w:rFonts w:hAnsi="Arial Unicode MS"/>
          <w:color w:val="000000"/>
        </w:rPr>
        <w:t>il</w:t>
      </w:r>
      <w:r w:rsidR="0098718B" w:rsidRPr="0098718B">
        <w:rPr>
          <w:rStyle w:val="Zkladntext182"/>
          <w:rFonts w:hAnsi="Arial Unicode MS" w:hint="eastAsia"/>
          <w:color w:val="000000"/>
        </w:rPr>
        <w:t>é</w:t>
      </w:r>
      <w:r w:rsidR="0098718B" w:rsidRPr="0098718B">
        <w:rPr>
          <w:rStyle w:val="Zkladntext182"/>
          <w:rFonts w:hAnsi="Arial Unicode MS"/>
          <w:color w:val="000000"/>
        </w:rPr>
        <w:t>tali, dvorn</w:t>
      </w:r>
      <w:r w:rsidR="0098718B" w:rsidRPr="0098718B">
        <w:rPr>
          <w:rStyle w:val="Zkladntext182"/>
          <w:rFonts w:hAnsi="Arial Unicode MS" w:hint="eastAsia"/>
          <w:color w:val="000000"/>
        </w:rPr>
        <w:t>ě</w:t>
      </w:r>
      <w:r w:rsidR="0098718B" w:rsidRPr="0098718B">
        <w:rPr>
          <w:rStyle w:val="Zkladntext182"/>
          <w:rFonts w:hAnsi="Arial Unicode MS"/>
          <w:color w:val="000000"/>
        </w:rPr>
        <w:t xml:space="preserve"> se ukl</w:t>
      </w:r>
      <w:r w:rsidR="0098718B" w:rsidRPr="0098718B">
        <w:rPr>
          <w:rStyle w:val="Zkladntext182"/>
          <w:rFonts w:hAnsi="Arial Unicode MS" w:hint="eastAsia"/>
          <w:color w:val="000000"/>
        </w:rPr>
        <w:t>á</w:t>
      </w:r>
      <w:r w:rsidR="0098718B" w:rsidRPr="0098718B">
        <w:rPr>
          <w:rStyle w:val="Zkladntext182"/>
          <w:rFonts w:hAnsi="Arial Unicode MS"/>
          <w:color w:val="000000"/>
        </w:rPr>
        <w:t>n</w:t>
      </w:r>
      <w:r w:rsidR="0098718B" w:rsidRPr="0098718B">
        <w:rPr>
          <w:rStyle w:val="Zkladntext182"/>
          <w:rFonts w:hAnsi="Arial Unicode MS" w:hint="eastAsia"/>
          <w:color w:val="000000"/>
        </w:rPr>
        <w:t>ě</w:t>
      </w:r>
      <w:r w:rsidR="0098718B" w:rsidRPr="0098718B">
        <w:rPr>
          <w:rStyle w:val="Zkladntext182"/>
          <w:rFonts w:hAnsi="Arial Unicode MS"/>
          <w:color w:val="000000"/>
        </w:rPr>
        <w:t>li, n</w:t>
      </w:r>
      <w:r w:rsidR="0098718B" w:rsidRPr="0098718B">
        <w:rPr>
          <w:rStyle w:val="Zkladntext182"/>
          <w:rFonts w:hAnsi="Arial Unicode MS" w:hint="eastAsia"/>
          <w:color w:val="000000"/>
        </w:rPr>
        <w:t>ě</w:t>
      </w:r>
      <w:r w:rsidR="0098718B" w:rsidRPr="0098718B">
        <w:rPr>
          <w:rStyle w:val="Zkladntext182"/>
          <w:rFonts w:hAnsi="Arial Unicode MS"/>
          <w:color w:val="000000"/>
        </w:rPr>
        <w:t>co vyk</w:t>
      </w:r>
      <w:r w:rsidR="0098718B" w:rsidRPr="0098718B">
        <w:rPr>
          <w:rStyle w:val="Zkladntext182"/>
          <w:rFonts w:hAnsi="Arial Unicode MS" w:hint="eastAsia"/>
          <w:color w:val="000000"/>
        </w:rPr>
        <w:t>ř</w:t>
      </w:r>
      <w:r w:rsidR="0098718B" w:rsidRPr="0098718B">
        <w:rPr>
          <w:rStyle w:val="Zkladntext182"/>
          <w:rFonts w:hAnsi="Arial Unicode MS"/>
          <w:color w:val="000000"/>
        </w:rPr>
        <w:t xml:space="preserve">ikovali divnou </w:t>
      </w:r>
      <w:r w:rsidR="0098718B" w:rsidRPr="0098718B">
        <w:rPr>
          <w:rStyle w:val="Zkladntext182"/>
          <w:rFonts w:hAnsi="Arial Unicode MS" w:hint="eastAsia"/>
          <w:color w:val="000000"/>
        </w:rPr>
        <w:t>ř</w:t>
      </w:r>
      <w:r w:rsidR="0098718B" w:rsidRPr="0098718B">
        <w:rPr>
          <w:rStyle w:val="Zkladntext182"/>
          <w:rFonts w:hAnsi="Arial Unicode MS"/>
          <w:color w:val="000000"/>
        </w:rPr>
        <w:t>e</w:t>
      </w:r>
      <w:r w:rsidR="0098718B" w:rsidRPr="0098718B">
        <w:rPr>
          <w:rStyle w:val="Zkladntext182"/>
          <w:rFonts w:hAnsi="Arial Unicode MS" w:hint="eastAsia"/>
          <w:color w:val="000000"/>
        </w:rPr>
        <w:t>čí</w:t>
      </w:r>
      <w:r w:rsidR="0098718B" w:rsidRPr="0098718B">
        <w:rPr>
          <w:rStyle w:val="Zkladntext182"/>
          <w:rFonts w:hAnsi="Arial Unicode MS"/>
          <w:color w:val="000000"/>
        </w:rPr>
        <w:t xml:space="preserve"> a zase se porou</w:t>
      </w:r>
      <w:r w:rsidR="0098718B" w:rsidRPr="0098718B">
        <w:rPr>
          <w:rStyle w:val="Zkladntext182"/>
          <w:rFonts w:hAnsi="Arial Unicode MS" w:hint="eastAsia"/>
          <w:color w:val="000000"/>
        </w:rPr>
        <w:t>č</w:t>
      </w:r>
      <w:r w:rsidR="0098718B" w:rsidRPr="0098718B">
        <w:rPr>
          <w:rStyle w:val="Zkladntext182"/>
          <w:rFonts w:hAnsi="Arial Unicode MS"/>
          <w:color w:val="000000"/>
        </w:rPr>
        <w:t>eli! To se v</w:t>
      </w:r>
      <w:r w:rsidR="0098718B" w:rsidRPr="0098718B">
        <w:rPr>
          <w:rStyle w:val="Zkladntext182"/>
          <w:rFonts w:hAnsi="Arial Unicode MS" w:hint="eastAsia"/>
          <w:color w:val="000000"/>
        </w:rPr>
        <w:t>ž</w:t>
      </w:r>
      <w:r w:rsidR="0098718B" w:rsidRPr="0098718B">
        <w:rPr>
          <w:rStyle w:val="Zkladntext182"/>
          <w:rFonts w:hAnsi="Arial Unicode MS"/>
          <w:color w:val="000000"/>
        </w:rPr>
        <w:t>dycky slepice n</w:t>
      </w:r>
      <w:r w:rsidR="0098718B" w:rsidRPr="0098718B">
        <w:rPr>
          <w:rStyle w:val="Zkladntext182"/>
          <w:rFonts w:hAnsi="Arial Unicode MS" w:hint="eastAsia"/>
          <w:color w:val="000000"/>
        </w:rPr>
        <w:t>á</w:t>
      </w:r>
      <w:r w:rsidR="0098718B" w:rsidRPr="0098718B">
        <w:rPr>
          <w:rStyle w:val="Zkladntext182"/>
          <w:rFonts w:hAnsi="Arial Unicode MS"/>
          <w:color w:val="000000"/>
        </w:rPr>
        <w:t>ramn</w:t>
      </w:r>
      <w:r w:rsidR="0098718B" w:rsidRPr="0098718B">
        <w:rPr>
          <w:rStyle w:val="Zkladntext182"/>
          <w:rFonts w:hAnsi="Arial Unicode MS" w:hint="eastAsia"/>
          <w:color w:val="000000"/>
        </w:rPr>
        <w:t>ě</w:t>
      </w:r>
      <w:r w:rsidR="0098718B" w:rsidRPr="0098718B">
        <w:rPr>
          <w:rStyle w:val="Zkladntext182"/>
          <w:rFonts w:hAnsi="Arial Unicode MS"/>
          <w:color w:val="000000"/>
        </w:rPr>
        <w:t xml:space="preserve"> nafoukla, zvedala p</w:t>
      </w:r>
      <w:r w:rsidR="0098718B" w:rsidRPr="0098718B">
        <w:rPr>
          <w:rStyle w:val="Zkladntext182"/>
          <w:rFonts w:hAnsi="Arial Unicode MS" w:hint="eastAsia"/>
          <w:color w:val="000000"/>
        </w:rPr>
        <w:t>ů</w:t>
      </w:r>
      <w:r w:rsidR="0098718B" w:rsidRPr="0098718B">
        <w:rPr>
          <w:rStyle w:val="Zkladntext182"/>
          <w:rFonts w:hAnsi="Arial Unicode MS"/>
          <w:color w:val="000000"/>
        </w:rPr>
        <w:t>vabn</w:t>
      </w:r>
      <w:r w:rsidR="0098718B" w:rsidRPr="0098718B">
        <w:rPr>
          <w:rStyle w:val="Zkladntext182"/>
          <w:rFonts w:hAnsi="Arial Unicode MS" w:hint="eastAsia"/>
          <w:color w:val="000000"/>
        </w:rPr>
        <w:t>ě</w:t>
      </w:r>
      <w:r w:rsidR="0098718B" w:rsidRPr="0098718B">
        <w:rPr>
          <w:rStyle w:val="Zkladntext182"/>
          <w:rFonts w:hAnsi="Arial Unicode MS"/>
          <w:color w:val="000000"/>
        </w:rPr>
        <w:t xml:space="preserve"> jednu nohu a milostiv</w:t>
      </w:r>
      <w:r w:rsidR="0098718B" w:rsidRPr="0098718B">
        <w:rPr>
          <w:rStyle w:val="Zkladntext182"/>
          <w:rFonts w:hAnsi="Arial Unicode MS" w:hint="eastAsia"/>
          <w:color w:val="000000"/>
        </w:rPr>
        <w:t>ě</w:t>
      </w:r>
      <w:r w:rsidR="0098718B" w:rsidRPr="0098718B">
        <w:rPr>
          <w:rStyle w:val="Zkladntext182"/>
          <w:rFonts w:hAnsi="Arial Unicode MS"/>
          <w:color w:val="000000"/>
        </w:rPr>
        <w:t xml:space="preserve"> d</w:t>
      </w:r>
      <w:r w:rsidR="0098718B" w:rsidRPr="0098718B">
        <w:rPr>
          <w:rStyle w:val="Zkladntext182"/>
          <w:rFonts w:hAnsi="Arial Unicode MS" w:hint="eastAsia"/>
          <w:color w:val="000000"/>
        </w:rPr>
        <w:t>ě</w:t>
      </w:r>
      <w:r w:rsidR="0098718B" w:rsidRPr="0098718B">
        <w:rPr>
          <w:rStyle w:val="Zkladntext182"/>
          <w:rFonts w:hAnsi="Arial Unicode MS"/>
          <w:color w:val="000000"/>
        </w:rPr>
        <w:t>kovala.</w:t>
      </w:r>
    </w:p>
    <w:p w:rsidR="008D6A4D" w:rsidRDefault="0098718B" w:rsidP="00DA3EF1">
      <w:pPr>
        <w:pStyle w:val="Zkladntext121"/>
        <w:shd w:val="clear" w:color="auto" w:fill="auto"/>
        <w:spacing w:before="0" w:line="379" w:lineRule="exact"/>
        <w:ind w:left="380" w:firstLine="386"/>
        <w:rPr>
          <w:rFonts w:hAnsi="Arial Unicode MS"/>
        </w:rPr>
      </w:pPr>
      <w:r w:rsidRPr="0098718B">
        <w:rPr>
          <w:rStyle w:val="Zkladntext122"/>
          <w:rFonts w:hAnsi="Arial Unicode MS"/>
          <w:color w:val="000000"/>
        </w:rPr>
        <w:t>V d</w:t>
      </w:r>
      <w:r w:rsidRPr="0098718B">
        <w:rPr>
          <w:rStyle w:val="Zkladntext122"/>
          <w:rFonts w:hAnsi="Arial Unicode MS" w:hint="eastAsia"/>
          <w:color w:val="000000"/>
        </w:rPr>
        <w:t>á</w:t>
      </w:r>
      <w:r w:rsidRPr="0098718B">
        <w:rPr>
          <w:rStyle w:val="Zkladntext122"/>
          <w:rFonts w:hAnsi="Arial Unicode MS"/>
          <w:color w:val="000000"/>
        </w:rPr>
        <w:t>lce se p</w:t>
      </w:r>
      <w:r w:rsidRPr="0098718B">
        <w:rPr>
          <w:rStyle w:val="Zkladntext122"/>
          <w:rFonts w:hAnsi="Arial Unicode MS" w:hint="eastAsia"/>
          <w:color w:val="000000"/>
        </w:rPr>
        <w:t>ř</w:t>
      </w:r>
      <w:r w:rsidRPr="0098718B">
        <w:rPr>
          <w:rStyle w:val="Zkladntext122"/>
          <w:rFonts w:hAnsi="Arial Unicode MS"/>
          <w:color w:val="000000"/>
        </w:rPr>
        <w:t>ed nimi objevila zem</w:t>
      </w:r>
      <w:r w:rsidRPr="0098718B">
        <w:rPr>
          <w:rStyle w:val="Zkladntext122"/>
          <w:rFonts w:hAnsi="Arial Unicode MS" w:hint="eastAsia"/>
          <w:color w:val="000000"/>
        </w:rPr>
        <w:t>ě</w:t>
      </w:r>
      <w:r w:rsidRPr="0098718B">
        <w:rPr>
          <w:rStyle w:val="Zkladntext122"/>
          <w:rFonts w:hAnsi="Arial Unicode MS"/>
          <w:color w:val="000000"/>
        </w:rPr>
        <w:t>.</w:t>
      </w:r>
    </w:p>
    <w:p w:rsidR="008D6A4D" w:rsidRDefault="0098718B" w:rsidP="00DA3EF1">
      <w:pPr>
        <w:pStyle w:val="Zkladntext121"/>
        <w:shd w:val="clear" w:color="auto" w:fill="auto"/>
        <w:spacing w:before="0" w:line="320" w:lineRule="exact"/>
        <w:ind w:left="380" w:firstLine="386"/>
        <w:rPr>
          <w:rFonts w:hAnsi="Arial Unicode MS"/>
        </w:rPr>
      </w:pPr>
      <w:r w:rsidRPr="0098718B">
        <w:rPr>
          <w:rStyle w:val="Zkladntext122"/>
          <w:rFonts w:hAnsi="Arial Unicode MS"/>
          <w:color w:val="000000"/>
        </w:rPr>
        <w:t>Byla to Afrika.</w:t>
      </w:r>
    </w:p>
    <w:p w:rsidR="008D6A4D" w:rsidRDefault="0098718B" w:rsidP="00DA3EF1">
      <w:pPr>
        <w:pStyle w:val="Zkladntext121"/>
        <w:shd w:val="clear" w:color="auto" w:fill="auto"/>
        <w:spacing w:before="0" w:line="379" w:lineRule="exact"/>
        <w:ind w:right="40" w:firstLine="386"/>
        <w:rPr>
          <w:rFonts w:hAnsi="Arial Unicode MS"/>
        </w:rPr>
      </w:pPr>
      <w:r w:rsidRPr="0098718B">
        <w:rPr>
          <w:rStyle w:val="Zkladntext122"/>
          <w:rFonts w:hAnsi="Arial Unicode MS" w:hint="eastAsia"/>
          <w:color w:val="000000"/>
        </w:rPr>
        <w:t>Ž</w:t>
      </w:r>
      <w:r w:rsidRPr="0098718B">
        <w:rPr>
          <w:rStyle w:val="Zkladntext122"/>
          <w:rFonts w:hAnsi="Arial Unicode MS"/>
          <w:color w:val="000000"/>
        </w:rPr>
        <w:t>ralok zastavil, pustil z huby prov</w:t>
      </w:r>
      <w:r w:rsidRPr="0098718B">
        <w:rPr>
          <w:rStyle w:val="Zkladntext122"/>
          <w:rFonts w:hAnsi="Arial Unicode MS" w:hint="eastAsia"/>
          <w:color w:val="000000"/>
        </w:rPr>
        <w:t>á</w:t>
      </w:r>
      <w:r w:rsidRPr="0098718B">
        <w:rPr>
          <w:rStyle w:val="Zkladntext122"/>
          <w:rFonts w:hAnsi="Arial Unicode MS"/>
          <w:color w:val="000000"/>
        </w:rPr>
        <w:t>zek a pov</w:t>
      </w:r>
      <w:r w:rsidRPr="0098718B">
        <w:rPr>
          <w:rStyle w:val="Zkladntext122"/>
          <w:rFonts w:hAnsi="Arial Unicode MS" w:hint="eastAsia"/>
          <w:color w:val="000000"/>
        </w:rPr>
        <w:t>í</w:t>
      </w:r>
      <w:r w:rsidRPr="0098718B">
        <w:rPr>
          <w:rStyle w:val="Zkladntext122"/>
          <w:rFonts w:hAnsi="Arial Unicode MS"/>
          <w:color w:val="000000"/>
        </w:rPr>
        <w:t>d</w:t>
      </w:r>
      <w:r w:rsidRPr="0098718B">
        <w:rPr>
          <w:rStyle w:val="Zkladntext122"/>
          <w:rFonts w:hAnsi="Arial Unicode MS" w:hint="eastAsia"/>
          <w:color w:val="000000"/>
        </w:rPr>
        <w:t>á</w:t>
      </w:r>
      <w:r w:rsidRPr="0098718B">
        <w:rPr>
          <w:rStyle w:val="Zkladntext122"/>
          <w:rFonts w:hAnsi="Arial Unicode MS"/>
          <w:color w:val="000000"/>
        </w:rPr>
        <w:t xml:space="preserve">: </w:t>
      </w:r>
      <w:r w:rsidR="008D6A4D">
        <w:rPr>
          <w:rStyle w:val="Zkladntext122"/>
          <w:rFonts w:hAnsi="Arial Unicode MS"/>
          <w:color w:val="000000"/>
        </w:rPr>
        <w:t>„</w:t>
      </w:r>
      <w:r w:rsidRPr="0098718B">
        <w:rPr>
          <w:rStyle w:val="Zkladntext122"/>
          <w:rFonts w:hAnsi="Arial Unicode MS"/>
          <w:color w:val="000000"/>
        </w:rPr>
        <w:t>No, j</w:t>
      </w:r>
      <w:r w:rsidRPr="0098718B">
        <w:rPr>
          <w:rStyle w:val="Zkladntext122"/>
          <w:rFonts w:hAnsi="Arial Unicode MS" w:hint="eastAsia"/>
          <w:color w:val="000000"/>
        </w:rPr>
        <w:t>ář</w:t>
      </w:r>
      <w:r w:rsidRPr="0098718B">
        <w:rPr>
          <w:rStyle w:val="Zkladntext122"/>
          <w:rFonts w:hAnsi="Arial Unicode MS"/>
          <w:color w:val="000000"/>
        </w:rPr>
        <w:t>ku, te</w:t>
      </w:r>
      <w:r w:rsidRPr="0098718B">
        <w:rPr>
          <w:rStyle w:val="Zkladntext122"/>
          <w:rFonts w:hAnsi="Arial Unicode MS" w:hint="eastAsia"/>
          <w:color w:val="000000"/>
        </w:rPr>
        <w:t>ď</w:t>
      </w:r>
      <w:r w:rsidRPr="0098718B">
        <w:rPr>
          <w:rStyle w:val="Zkladntext122"/>
          <w:rFonts w:hAnsi="Arial Unicode MS"/>
          <w:color w:val="000000"/>
        </w:rPr>
        <w:t xml:space="preserve"> u</w:t>
      </w:r>
      <w:r w:rsidRPr="0098718B">
        <w:rPr>
          <w:rStyle w:val="Zkladntext122"/>
          <w:rFonts w:hAnsi="Arial Unicode MS" w:hint="eastAsia"/>
          <w:color w:val="000000"/>
        </w:rPr>
        <w:t>ž</w:t>
      </w:r>
      <w:r w:rsidRPr="0098718B">
        <w:rPr>
          <w:rStyle w:val="Zkladntext122"/>
          <w:rFonts w:hAnsi="Arial Unicode MS"/>
          <w:color w:val="000000"/>
        </w:rPr>
        <w:t xml:space="preserve"> snad dojedete! Tamhle u</w:t>
      </w:r>
      <w:r w:rsidRPr="0098718B">
        <w:rPr>
          <w:rStyle w:val="Zkladntext122"/>
          <w:rFonts w:hAnsi="Arial Unicode MS" w:hint="eastAsia"/>
          <w:color w:val="000000"/>
        </w:rPr>
        <w:t>ž</w:t>
      </w:r>
      <w:r w:rsidRPr="0098718B">
        <w:rPr>
          <w:rStyle w:val="Zkladntext122"/>
          <w:rFonts w:hAnsi="Arial Unicode MS"/>
          <w:color w:val="000000"/>
        </w:rPr>
        <w:t xml:space="preserve"> m</w:t>
      </w:r>
      <w:r w:rsidRPr="0098718B">
        <w:rPr>
          <w:rStyle w:val="Zkladntext122"/>
          <w:rFonts w:hAnsi="Arial Unicode MS" w:hint="eastAsia"/>
          <w:color w:val="000000"/>
        </w:rPr>
        <w:t>á</w:t>
      </w:r>
      <w:r w:rsidRPr="0098718B">
        <w:rPr>
          <w:rStyle w:val="Zkladntext122"/>
          <w:rFonts w:hAnsi="Arial Unicode MS"/>
          <w:color w:val="000000"/>
        </w:rPr>
        <w:t>te Afriku. Tam j</w:t>
      </w:r>
      <w:r w:rsidRPr="0098718B">
        <w:rPr>
          <w:rStyle w:val="Zkladntext122"/>
          <w:rFonts w:hAnsi="Arial Unicode MS" w:hint="eastAsia"/>
          <w:color w:val="000000"/>
        </w:rPr>
        <w:t>á</w:t>
      </w:r>
      <w:r w:rsidRPr="0098718B">
        <w:rPr>
          <w:rStyle w:val="Zkladntext122"/>
          <w:rFonts w:hAnsi="Arial Unicode MS"/>
          <w:color w:val="000000"/>
        </w:rPr>
        <w:t xml:space="preserve"> s v</w:t>
      </w:r>
      <w:r w:rsidRPr="0098718B">
        <w:rPr>
          <w:rStyle w:val="Zkladntext122"/>
          <w:rFonts w:hAnsi="Arial Unicode MS" w:hint="eastAsia"/>
          <w:color w:val="000000"/>
        </w:rPr>
        <w:t>á</w:t>
      </w:r>
      <w:r w:rsidRPr="0098718B">
        <w:rPr>
          <w:rStyle w:val="Zkladntext122"/>
          <w:rFonts w:hAnsi="Arial Unicode MS"/>
          <w:color w:val="000000"/>
        </w:rPr>
        <w:t>mi nepojedu, j</w:t>
      </w:r>
      <w:r w:rsidRPr="0098718B">
        <w:rPr>
          <w:rStyle w:val="Zkladntext122"/>
          <w:rFonts w:hAnsi="Arial Unicode MS" w:hint="eastAsia"/>
          <w:color w:val="000000"/>
        </w:rPr>
        <w:t>á</w:t>
      </w:r>
      <w:r w:rsidRPr="0098718B">
        <w:rPr>
          <w:rStyle w:val="Zkladntext122"/>
          <w:rFonts w:hAnsi="Arial Unicode MS"/>
          <w:color w:val="000000"/>
        </w:rPr>
        <w:t xml:space="preserve"> se u b</w:t>
      </w:r>
      <w:r w:rsidRPr="0098718B">
        <w:rPr>
          <w:rStyle w:val="Zkladntext122"/>
          <w:rFonts w:hAnsi="Arial Unicode MS" w:hint="eastAsia"/>
          <w:color w:val="000000"/>
        </w:rPr>
        <w:t>ř</w:t>
      </w:r>
      <w:r w:rsidRPr="0098718B">
        <w:rPr>
          <w:rStyle w:val="Zkladntext122"/>
          <w:rFonts w:hAnsi="Arial Unicode MS"/>
          <w:color w:val="000000"/>
        </w:rPr>
        <w:t>ehu nerad potlouk</w:t>
      </w:r>
      <w:r w:rsidRPr="0098718B">
        <w:rPr>
          <w:rStyle w:val="Zkladntext122"/>
          <w:rFonts w:hAnsi="Arial Unicode MS" w:hint="eastAsia"/>
          <w:color w:val="000000"/>
        </w:rPr>
        <w:t>á</w:t>
      </w:r>
      <w:r w:rsidRPr="0098718B">
        <w:rPr>
          <w:rStyle w:val="Zkladntext122"/>
          <w:rFonts w:hAnsi="Arial Unicode MS"/>
          <w:color w:val="000000"/>
        </w:rPr>
        <w:t>m, pov</w:t>
      </w:r>
      <w:r w:rsidRPr="0098718B">
        <w:rPr>
          <w:rStyle w:val="Zkladntext122"/>
          <w:rFonts w:hAnsi="Arial Unicode MS" w:hint="eastAsia"/>
          <w:color w:val="000000"/>
        </w:rPr>
        <w:t>ě</w:t>
      </w:r>
      <w:r w:rsidRPr="0098718B">
        <w:rPr>
          <w:rStyle w:val="Zkladntext122"/>
          <w:rFonts w:hAnsi="Arial Unicode MS"/>
          <w:color w:val="000000"/>
        </w:rPr>
        <w:t>t</w:t>
      </w:r>
      <w:r w:rsidRPr="0098718B">
        <w:rPr>
          <w:rStyle w:val="Zkladntext122"/>
          <w:rFonts w:hAnsi="Arial Unicode MS" w:hint="eastAsia"/>
          <w:color w:val="000000"/>
        </w:rPr>
        <w:t>ří</w:t>
      </w:r>
      <w:r w:rsidRPr="0098718B">
        <w:rPr>
          <w:rStyle w:val="Zkladntext122"/>
          <w:rFonts w:hAnsi="Arial Unicode MS"/>
          <w:color w:val="000000"/>
        </w:rPr>
        <w:t xml:space="preserve"> mi tam n</w:t>
      </w:r>
      <w:r w:rsidRPr="0098718B">
        <w:rPr>
          <w:rStyle w:val="Zkladntext122"/>
          <w:rFonts w:hAnsi="Arial Unicode MS" w:hint="eastAsia"/>
          <w:color w:val="000000"/>
        </w:rPr>
        <w:t>ě</w:t>
      </w:r>
      <w:r w:rsidRPr="0098718B">
        <w:rPr>
          <w:rStyle w:val="Zkladntext122"/>
          <w:rFonts w:hAnsi="Arial Unicode MS"/>
          <w:color w:val="000000"/>
        </w:rPr>
        <w:t>jak nesv</w:t>
      </w:r>
      <w:r w:rsidRPr="0098718B">
        <w:rPr>
          <w:rStyle w:val="Zkladntext122"/>
          <w:rFonts w:hAnsi="Arial Unicode MS" w:hint="eastAsia"/>
          <w:color w:val="000000"/>
        </w:rPr>
        <w:t>ě</w:t>
      </w:r>
      <w:r w:rsidRPr="0098718B">
        <w:rPr>
          <w:rStyle w:val="Zkladntext122"/>
          <w:rFonts w:hAnsi="Arial Unicode MS"/>
          <w:color w:val="000000"/>
        </w:rPr>
        <w:t>d</w:t>
      </w:r>
      <w:r w:rsidRPr="0098718B">
        <w:rPr>
          <w:rStyle w:val="Zkladntext122"/>
          <w:rFonts w:hAnsi="Arial Unicode MS" w:hint="eastAsia"/>
          <w:color w:val="000000"/>
        </w:rPr>
        <w:t>čí</w:t>
      </w:r>
      <w:r w:rsidRPr="0098718B">
        <w:rPr>
          <w:rStyle w:val="Zkladntext122"/>
          <w:rFonts w:hAnsi="Arial Unicode MS"/>
          <w:color w:val="000000"/>
        </w:rPr>
        <w:t xml:space="preserve">. Tak </w:t>
      </w:r>
      <w:r w:rsidRPr="0098718B">
        <w:rPr>
          <w:rStyle w:val="Zkladntext122"/>
          <w:rFonts w:hAnsi="Arial Unicode MS" w:hint="eastAsia"/>
          <w:color w:val="000000"/>
        </w:rPr>
        <w:t>šť</w:t>
      </w:r>
      <w:r w:rsidRPr="0098718B">
        <w:rPr>
          <w:rStyle w:val="Zkladntext122"/>
          <w:rFonts w:hAnsi="Arial Unicode MS"/>
          <w:color w:val="000000"/>
        </w:rPr>
        <w:t>astnou cestu a zdr</w:t>
      </w:r>
      <w:r w:rsidRPr="0098718B">
        <w:rPr>
          <w:rStyle w:val="Zkladntext122"/>
          <w:rFonts w:hAnsi="Arial Unicode MS" w:hint="eastAsia"/>
          <w:color w:val="000000"/>
        </w:rPr>
        <w:t>á</w:t>
      </w:r>
      <w:r w:rsidRPr="0098718B">
        <w:rPr>
          <w:rStyle w:val="Zkladntext122"/>
          <w:rFonts w:hAnsi="Arial Unicode MS"/>
          <w:color w:val="000000"/>
        </w:rPr>
        <w:t>vi dojeli!</w:t>
      </w:r>
      <w:r w:rsidR="008D6A4D">
        <w:rPr>
          <w:rStyle w:val="Zkladntext122"/>
          <w:rFonts w:hAnsi="Arial Unicode MS"/>
          <w:color w:val="000000"/>
        </w:rPr>
        <w:t>“</w:t>
      </w:r>
    </w:p>
    <w:p w:rsidR="008D6A4D" w:rsidRDefault="0098718B">
      <w:pPr>
        <w:pStyle w:val="Zkladntext"/>
        <w:shd w:val="clear" w:color="auto" w:fill="auto"/>
        <w:spacing w:line="379" w:lineRule="exact"/>
        <w:ind w:left="40" w:right="520" w:firstLine="38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ka si odka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lala, chystala ver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ovan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 xml:space="preserve"> pod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kov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. Zvedla 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 k obloze a spustila:</w:t>
      </w:r>
    </w:p>
    <w:p w:rsidR="008D6A4D" w:rsidRDefault="008D6A4D">
      <w:pPr>
        <w:pStyle w:val="Zkladntext"/>
        <w:shd w:val="clear" w:color="auto" w:fill="auto"/>
        <w:spacing w:line="379" w:lineRule="exact"/>
        <w:ind w:left="2140" w:right="3240" w:firstLine="0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J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ko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i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ka mil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a husi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ka b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l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a slepice hubat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a my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i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ka chlupat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a m</w:t>
      </w:r>
      <w:r w:rsidR="0098718B" w:rsidRPr="0098718B">
        <w:rPr>
          <w:rFonts w:hAnsi="Arial Unicode MS" w:hint="eastAsia"/>
          <w:color w:val="000000"/>
        </w:rPr>
        <w:t>ů</w:t>
      </w:r>
      <w:r w:rsidR="0098718B" w:rsidRPr="0098718B">
        <w:rPr>
          <w:rFonts w:hAnsi="Arial Unicode MS"/>
          <w:color w:val="000000"/>
        </w:rPr>
        <w:t>j pejsek zlat</w:t>
      </w:r>
      <w:r w:rsidR="0098718B" w:rsidRPr="0098718B">
        <w:rPr>
          <w:rFonts w:hAnsi="Arial Unicode MS" w:hint="eastAsia"/>
          <w:color w:val="000000"/>
        </w:rPr>
        <w:t>ý</w:t>
      </w:r>
      <w:r w:rsidR="0098718B" w:rsidRPr="0098718B">
        <w:rPr>
          <w:rFonts w:hAnsi="Arial Unicode MS"/>
          <w:color w:val="000000"/>
        </w:rPr>
        <w:t>,</w:t>
      </w:r>
    </w:p>
    <w:p w:rsidR="008D6A4D" w:rsidRDefault="0098718B">
      <w:pPr>
        <w:pStyle w:val="Zkladntext"/>
        <w:shd w:val="clear" w:color="auto" w:fill="auto"/>
        <w:spacing w:line="379" w:lineRule="exact"/>
        <w:ind w:left="2140" w:right="3240" w:firstLine="0"/>
        <w:rPr>
          <w:rFonts w:hAnsi="Arial Unicode MS"/>
        </w:rPr>
      </w:pPr>
      <w:r w:rsidRPr="0098718B">
        <w:rPr>
          <w:rFonts w:hAnsi="Arial Unicode MS"/>
          <w:color w:val="000000"/>
        </w:rPr>
        <w:t>Pa</w:t>
      </w:r>
      <w:r w:rsidRPr="0098718B">
        <w:rPr>
          <w:rFonts w:hAnsi="Arial Unicode MS" w:hint="eastAsia"/>
          <w:color w:val="000000"/>
        </w:rPr>
        <w:t>šíč</w:t>
      </w:r>
      <w:r w:rsidRPr="0098718B">
        <w:rPr>
          <w:rFonts w:hAnsi="Arial Unicode MS"/>
          <w:color w:val="000000"/>
        </w:rPr>
        <w:t>ek kulat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>, v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ichni i s neckami</w:t>
      </w:r>
    </w:p>
    <w:p w:rsidR="008D6A4D" w:rsidRDefault="0098718B">
      <w:pPr>
        <w:pStyle w:val="Zkladntext"/>
        <w:shd w:val="clear" w:color="auto" w:fill="auto"/>
        <w:tabs>
          <w:tab w:val="left" w:leader="hyphen" w:pos="5745"/>
        </w:tabs>
        <w:spacing w:line="379" w:lineRule="exact"/>
        <w:ind w:left="2140" w:firstLine="0"/>
        <w:jc w:val="both"/>
        <w:rPr>
          <w:rFonts w:hAnsi="Arial Unicode MS"/>
          <w:color w:val="000000"/>
        </w:rPr>
      </w:pPr>
      <w:r w:rsidRPr="0098718B">
        <w:rPr>
          <w:rFonts w:hAnsi="Arial Unicode MS"/>
          <w:color w:val="000000"/>
        </w:rPr>
        <w:t>lou</w:t>
      </w:r>
      <w:r w:rsidRPr="0098718B">
        <w:rPr>
          <w:rFonts w:hAnsi="Arial Unicode MS" w:hint="eastAsia"/>
          <w:color w:val="000000"/>
        </w:rPr>
        <w:t>čí</w:t>
      </w:r>
      <w:r w:rsidRPr="0098718B">
        <w:rPr>
          <w:rFonts w:hAnsi="Arial Unicode MS"/>
          <w:color w:val="000000"/>
        </w:rPr>
        <w:t>me se s v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mi</w:t>
      </w:r>
      <w:r w:rsidRPr="0098718B">
        <w:rPr>
          <w:rFonts w:hAnsi="Arial Unicode MS"/>
          <w:color w:val="000000"/>
        </w:rPr>
        <w:tab/>
        <w:t xml:space="preserve"> –</w:t>
      </w:r>
      <w:r w:rsidR="008D6A4D">
        <w:rPr>
          <w:rFonts w:hAnsi="Arial Unicode MS"/>
          <w:color w:val="000000"/>
        </w:rPr>
        <w:t>“</w:t>
      </w:r>
    </w:p>
    <w:p w:rsidR="008D6A4D" w:rsidRDefault="0098718B" w:rsidP="00200363">
      <w:pPr>
        <w:pStyle w:val="Zkladntext"/>
        <w:shd w:val="clear" w:color="auto" w:fill="auto"/>
        <w:spacing w:line="370" w:lineRule="exact"/>
        <w:ind w:left="40" w:right="520" w:firstLine="38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Pod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vala se po 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 xml:space="preserve">ku, co tomu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ralok </w:t>
      </w:r>
      <w:r w:rsidRPr="0098718B">
        <w:rPr>
          <w:rFonts w:hAnsi="Arial Unicode MS" w:hint="eastAsia"/>
          <w:color w:val="000000"/>
        </w:rPr>
        <w:t>ří</w:t>
      </w:r>
      <w:r w:rsidRPr="0098718B">
        <w:rPr>
          <w:rFonts w:hAnsi="Arial Unicode MS"/>
          <w:color w:val="000000"/>
        </w:rPr>
        <w:t>k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, ale k sv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>mu zklam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shledala,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e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ralok u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je d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vno ten tam. Kdepak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ralok a b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sni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ky!</w:t>
      </w:r>
    </w:p>
    <w:p w:rsidR="008D6A4D" w:rsidRDefault="00200363" w:rsidP="00200363">
      <w:pPr>
        <w:pStyle w:val="Zkladntext"/>
        <w:shd w:val="clear" w:color="auto" w:fill="auto"/>
        <w:spacing w:after="53" w:line="365" w:lineRule="exact"/>
        <w:ind w:left="40" w:right="520" w:firstLine="380"/>
        <w:jc w:val="both"/>
        <w:rPr>
          <w:rFonts w:hAnsi="Arial Unicode MS"/>
        </w:rPr>
      </w:pPr>
      <w:r w:rsidRPr="00200363">
        <w:rPr>
          <w:rFonts w:hAnsi="Arial Unicode MS"/>
          <w:color w:val="000000"/>
        </w:rPr>
        <w:t>Ta</w:t>
      </w:r>
      <w:r w:rsidR="0098718B" w:rsidRPr="0098718B">
        <w:rPr>
          <w:rFonts w:hAnsi="Arial Unicode MS"/>
          <w:color w:val="000000"/>
        </w:rPr>
        <w:t>k tedy se Pa</w:t>
      </w:r>
      <w:r w:rsidR="0098718B" w:rsidRPr="0098718B">
        <w:rPr>
          <w:rFonts w:hAnsi="Arial Unicode MS" w:hint="eastAsia"/>
          <w:color w:val="000000"/>
        </w:rPr>
        <w:t>ší</w:t>
      </w:r>
      <w:r w:rsidR="0098718B" w:rsidRPr="0098718B">
        <w:rPr>
          <w:rFonts w:hAnsi="Arial Unicode MS"/>
          <w:color w:val="000000"/>
        </w:rPr>
        <w:t>k chystal zase d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lat v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 xml:space="preserve">tr, ale husa, nebude roztahovat plachty, ne a ne! 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>e je te</w:t>
      </w:r>
      <w:r w:rsidR="0098718B" w:rsidRPr="0098718B">
        <w:rPr>
          <w:rFonts w:hAnsi="Arial Unicode MS" w:hint="eastAsia"/>
          <w:color w:val="000000"/>
        </w:rPr>
        <w:t>ď</w:t>
      </w:r>
      <w:r w:rsidR="0098718B" w:rsidRPr="0098718B">
        <w:rPr>
          <w:rFonts w:hAnsi="Arial Unicode MS"/>
          <w:color w:val="000000"/>
        </w:rPr>
        <w:t xml:space="preserve"> na slepici, a 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>e ji p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ch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pod oc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skem, postavila si hlavu a nebylo s n</w:t>
      </w:r>
      <w:r w:rsidR="0098718B" w:rsidRPr="0098718B">
        <w:rPr>
          <w:rFonts w:hAnsi="Arial Unicode MS" w:hint="eastAsia"/>
          <w:color w:val="000000"/>
        </w:rPr>
        <w:t>íř</w:t>
      </w:r>
      <w:r w:rsidR="0098718B" w:rsidRPr="0098718B">
        <w:rPr>
          <w:rFonts w:hAnsi="Arial Unicode MS"/>
          <w:color w:val="000000"/>
        </w:rPr>
        <w:t>e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i.</w:t>
      </w:r>
    </w:p>
    <w:p w:rsidR="008D6A4D" w:rsidRDefault="0098718B" w:rsidP="00200363">
      <w:pPr>
        <w:pStyle w:val="Zkladntext"/>
        <w:shd w:val="clear" w:color="auto" w:fill="auto"/>
        <w:spacing w:line="374" w:lineRule="exact"/>
        <w:ind w:left="40" w:right="520" w:firstLine="38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Slepice se ov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em ohra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ovala, a hrozila pranice. A to mohlo na 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ir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>m mo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 xml:space="preserve">i 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patn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dopadnout!</w:t>
      </w:r>
    </w:p>
    <w:p w:rsidR="008D6A4D" w:rsidRDefault="0098718B" w:rsidP="00200363">
      <w:pPr>
        <w:pStyle w:val="Zkladntext"/>
        <w:shd w:val="clear" w:color="auto" w:fill="auto"/>
        <w:spacing w:line="374" w:lineRule="exact"/>
        <w:ind w:left="40" w:right="520" w:firstLine="38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Tak pejse</w:t>
      </w:r>
      <w:r w:rsidR="008D6A4D" w:rsidRPr="0098718B">
        <w:rPr>
          <w:rFonts w:hAnsi="Arial Unicode MS"/>
          <w:color w:val="000000"/>
        </w:rPr>
        <w:t>k</w:t>
      </w:r>
      <w:r w:rsidR="008D6A4D">
        <w:rPr>
          <w:rFonts w:hAnsi="Arial Unicode MS"/>
          <w:color w:val="000000"/>
        </w:rPr>
        <w:t>-</w:t>
      </w:r>
      <w:r w:rsidR="008D6A4D" w:rsidRPr="0098718B">
        <w:rPr>
          <w:rFonts w:hAnsi="Arial Unicode MS"/>
          <w:color w:val="000000"/>
        </w:rPr>
        <w:t>k</w:t>
      </w:r>
      <w:r w:rsidRPr="0098718B">
        <w:rPr>
          <w:rFonts w:hAnsi="Arial Unicode MS"/>
          <w:color w:val="000000"/>
        </w:rPr>
        <w:t>apit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n popadl sv</w:t>
      </w:r>
      <w:r w:rsidRPr="0098718B">
        <w:rPr>
          <w:rFonts w:hAnsi="Arial Unicode MS" w:hint="eastAsia"/>
          <w:color w:val="000000"/>
        </w:rPr>
        <w:t>ů</w:t>
      </w:r>
      <w:r w:rsidRPr="0098718B">
        <w:rPr>
          <w:rFonts w:hAnsi="Arial Unicode MS"/>
          <w:color w:val="000000"/>
        </w:rPr>
        <w:t>j oc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sek a za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al veslovat. A 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ka to ud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lala taky tak a state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mu pom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hala. Ne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lo to tak rychle, jako kdy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je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ralok t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hl, ale 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lo to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ece.</w:t>
      </w:r>
    </w:p>
    <w:p w:rsidR="008D6A4D" w:rsidRDefault="0098718B" w:rsidP="00200363">
      <w:pPr>
        <w:pStyle w:val="Zkladntext"/>
        <w:shd w:val="clear" w:color="auto" w:fill="auto"/>
        <w:spacing w:line="365" w:lineRule="exact"/>
        <w:ind w:left="40" w:right="520" w:firstLine="38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k cht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 tak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 xml:space="preserve">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ilo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it ruku k d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lu, ale kdy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on na oc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sek ne a ne si dos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hnout!</w:t>
      </w:r>
    </w:p>
    <w:p w:rsidR="0098718B" w:rsidRPr="0098718B" w:rsidRDefault="0098718B" w:rsidP="00200363">
      <w:pPr>
        <w:pStyle w:val="Zkladntext"/>
        <w:shd w:val="clear" w:color="auto" w:fill="auto"/>
        <w:spacing w:line="365" w:lineRule="exact"/>
        <w:ind w:left="40" w:right="520" w:firstLine="380"/>
        <w:jc w:val="both"/>
        <w:rPr>
          <w:rFonts w:hAnsi="Arial Unicode MS"/>
        </w:rPr>
        <w:sectPr w:rsidR="0098718B" w:rsidRPr="0098718B" w:rsidSect="007C5207">
          <w:pgSz w:w="11909" w:h="16838"/>
          <w:pgMar w:top="1560" w:right="2076" w:bottom="2729" w:left="1615" w:header="0" w:footer="3" w:gutter="0"/>
          <w:cols w:space="720"/>
          <w:noEndnote/>
          <w:docGrid w:linePitch="360"/>
        </w:sectPr>
      </w:pPr>
      <w:r w:rsidRPr="0098718B">
        <w:rPr>
          <w:rFonts w:hAnsi="Arial Unicode MS"/>
          <w:color w:val="000000"/>
        </w:rPr>
        <w:t>A u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byli bl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zko u b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ehu. U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vid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li vysok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 xml:space="preserve"> palmy, mandlovn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ky, ban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nov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 xml:space="preserve"> stromy, datlovn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ky, a stromy s korunami pln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>mi pomeran</w:t>
      </w:r>
      <w:r w:rsidRPr="0098718B">
        <w:rPr>
          <w:rFonts w:hAnsi="Arial Unicode MS" w:hint="eastAsia"/>
          <w:color w:val="000000"/>
        </w:rPr>
        <w:t>čů</w:t>
      </w:r>
      <w:r w:rsidRPr="0098718B">
        <w:rPr>
          <w:rFonts w:hAnsi="Arial Unicode MS"/>
          <w:color w:val="000000"/>
        </w:rPr>
        <w:t>.</w:t>
      </w:r>
    </w:p>
    <w:p w:rsidR="008D6A4D" w:rsidRDefault="00200363" w:rsidP="00200363">
      <w:pPr>
        <w:pStyle w:val="Zkladntext"/>
        <w:shd w:val="clear" w:color="auto" w:fill="auto"/>
        <w:spacing w:line="384" w:lineRule="exact"/>
        <w:ind w:left="80" w:right="140" w:firstLine="346"/>
        <w:jc w:val="both"/>
        <w:rPr>
          <w:rFonts w:hAnsi="Arial Unicode MS"/>
          <w:color w:val="000000"/>
        </w:rPr>
      </w:pPr>
      <w:r>
        <w:rPr>
          <w:rFonts w:hAnsi="Arial Unicode MS"/>
          <w:noProof/>
        </w:rPr>
        <w:drawing>
          <wp:anchor distT="0" distB="0" distL="63500" distR="63500" simplePos="0" relativeHeight="251723776" behindDoc="1" locked="0" layoutInCell="1" allowOverlap="1">
            <wp:simplePos x="0" y="0"/>
            <wp:positionH relativeFrom="margin">
              <wp:posOffset>56515</wp:posOffset>
            </wp:positionH>
            <wp:positionV relativeFrom="paragraph">
              <wp:posOffset>92075</wp:posOffset>
            </wp:positionV>
            <wp:extent cx="2480945" cy="2298065"/>
            <wp:effectExtent l="0" t="0" r="0" b="6985"/>
            <wp:wrapSquare wrapText="bothSides"/>
            <wp:docPr id="88" name="obrázek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2298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Ansi="Arial Unicode MS"/>
          <w:noProof/>
        </w:rPr>
        <w:t>P</w:t>
      </w:r>
      <w:r w:rsidR="0098718B" w:rsidRPr="0098718B">
        <w:rPr>
          <w:rFonts w:hAnsi="Arial Unicode MS"/>
          <w:color w:val="000000"/>
        </w:rPr>
        <w:t>a</w:t>
      </w:r>
      <w:r w:rsidR="0098718B" w:rsidRPr="0098718B">
        <w:rPr>
          <w:rFonts w:hAnsi="Arial Unicode MS" w:hint="eastAsia"/>
          <w:color w:val="000000"/>
        </w:rPr>
        <w:t>ší</w:t>
      </w:r>
      <w:r w:rsidR="0098718B" w:rsidRPr="0098718B">
        <w:rPr>
          <w:rFonts w:hAnsi="Arial Unicode MS"/>
          <w:color w:val="000000"/>
        </w:rPr>
        <w:t>k se roztou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>en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 xml:space="preserve"> d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val na to bohatstv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, a sliny se mu sb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haly.</w:t>
      </w:r>
    </w:p>
    <w:p w:rsidR="008D6A4D" w:rsidRDefault="0098718B">
      <w:pPr>
        <w:pStyle w:val="Zkladntext"/>
        <w:shd w:val="clear" w:color="auto" w:fill="auto"/>
        <w:spacing w:line="384" w:lineRule="exact"/>
        <w:ind w:left="80" w:right="140" w:firstLine="36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My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ka si hladila b</w:t>
      </w:r>
      <w:r w:rsidRPr="0098718B">
        <w:rPr>
          <w:rFonts w:hAnsi="Arial Unicode MS" w:hint="eastAsia"/>
          <w:color w:val="000000"/>
        </w:rPr>
        <w:t>říš</w:t>
      </w:r>
      <w:r w:rsidRPr="0098718B">
        <w:rPr>
          <w:rFonts w:hAnsi="Arial Unicode MS"/>
          <w:color w:val="000000"/>
        </w:rPr>
        <w:t>ko, a husa v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 xml:space="preserve">skala: </w:t>
      </w:r>
      <w:r w:rsidR="008D6A4D">
        <w:rPr>
          <w:rFonts w:hAnsi="Arial Unicode MS"/>
          <w:color w:val="000000"/>
        </w:rPr>
        <w:t>„</w:t>
      </w:r>
      <w:r w:rsidRPr="0098718B">
        <w:rPr>
          <w:rFonts w:hAnsi="Arial Unicode MS"/>
          <w:color w:val="000000"/>
        </w:rPr>
        <w:t>Ejh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! Ejh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! U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jsme tam! U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jsme tam! To je kr</w:t>
      </w:r>
      <w:r w:rsidRPr="0098718B">
        <w:rPr>
          <w:rFonts w:hAnsi="Arial Unicode MS" w:hint="eastAsia"/>
          <w:color w:val="000000"/>
        </w:rPr>
        <w:t>ááá</w:t>
      </w:r>
      <w:r w:rsidRPr="0098718B">
        <w:rPr>
          <w:rFonts w:hAnsi="Arial Unicode MS"/>
          <w:color w:val="000000"/>
        </w:rPr>
        <w:t>sa! Ejh</w:t>
      </w:r>
      <w:r w:rsidRPr="0098718B">
        <w:rPr>
          <w:rFonts w:hAnsi="Arial Unicode MS" w:hint="eastAsia"/>
          <w:color w:val="000000"/>
        </w:rPr>
        <w:t>ááá</w:t>
      </w:r>
      <w:r w:rsidRPr="0098718B">
        <w:rPr>
          <w:rFonts w:hAnsi="Arial Unicode MS"/>
          <w:color w:val="000000"/>
        </w:rPr>
        <w:t>!</w:t>
      </w:r>
      <w:r w:rsidR="008D6A4D">
        <w:rPr>
          <w:rFonts w:hAnsi="Arial Unicode MS"/>
          <w:color w:val="000000"/>
        </w:rPr>
        <w:t>“</w:t>
      </w:r>
      <w:r w:rsidRPr="0098718B">
        <w:rPr>
          <w:rFonts w:hAnsi="Arial Unicode MS"/>
          <w:color w:val="000000"/>
        </w:rPr>
        <w:t xml:space="preserve"> V</w:t>
      </w:r>
      <w:r w:rsidRPr="0098718B">
        <w:rPr>
          <w:rFonts w:hAnsi="Arial Unicode MS" w:hint="eastAsia"/>
          <w:color w:val="000000"/>
        </w:rPr>
        <w:t>ěč</w:t>
      </w:r>
      <w:r w:rsidRPr="0098718B">
        <w:rPr>
          <w:rFonts w:hAnsi="Arial Unicode MS"/>
          <w:color w:val="000000"/>
        </w:rPr>
        <w:t>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nespokojen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 slepice bublala:</w:t>
      </w:r>
    </w:p>
    <w:p w:rsidR="008D6A4D" w:rsidRDefault="008D6A4D">
      <w:pPr>
        <w:pStyle w:val="Zkladntext"/>
        <w:shd w:val="clear" w:color="auto" w:fill="auto"/>
        <w:spacing w:line="384" w:lineRule="exact"/>
        <w:ind w:left="80" w:right="140" w:firstLine="36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 xml:space="preserve">To jsou 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tr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chy! Kakakakampakn</w:t>
      </w:r>
      <w:r w:rsidR="0098718B" w:rsidRPr="0098718B">
        <w:rPr>
          <w:rFonts w:hAnsi="Arial Unicode MS" w:hint="eastAsia"/>
          <w:color w:val="000000"/>
        </w:rPr>
        <w:t>éééé</w:t>
      </w:r>
      <w:r w:rsidR="0098718B" w:rsidRPr="0098718B">
        <w:rPr>
          <w:rFonts w:hAnsi="Arial Unicode MS"/>
          <w:color w:val="000000"/>
        </w:rPr>
        <w:t>! M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li jste na to vz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t fotototoapar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t! Kod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k!</w:t>
      </w:r>
      <w:r>
        <w:rPr>
          <w:rFonts w:hAnsi="Arial Unicode MS"/>
          <w:color w:val="000000"/>
        </w:rPr>
        <w:t>“</w:t>
      </w:r>
    </w:p>
    <w:p w:rsidR="008D6A4D" w:rsidRDefault="0098718B">
      <w:pPr>
        <w:pStyle w:val="Zkladntext"/>
        <w:shd w:val="clear" w:color="auto" w:fill="auto"/>
        <w:spacing w:line="384" w:lineRule="exact"/>
        <w:ind w:left="80" w:firstLine="36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A husa se vy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kl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bla:</w:t>
      </w:r>
    </w:p>
    <w:p w:rsidR="008D6A4D" w:rsidRDefault="008D6A4D">
      <w:pPr>
        <w:pStyle w:val="Zkladntext"/>
        <w:shd w:val="clear" w:color="auto" w:fill="auto"/>
        <w:tabs>
          <w:tab w:val="right" w:pos="4611"/>
          <w:tab w:val="left" w:pos="6219"/>
        </w:tabs>
        <w:spacing w:line="384" w:lineRule="exact"/>
        <w:ind w:left="80" w:right="140" w:firstLine="360"/>
        <w:jc w:val="both"/>
        <w:rPr>
          <w:rFonts w:hAnsi="Arial Unicode MS"/>
          <w:color w:val="000000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 xml:space="preserve">koda, 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>e jsme ho nevzali! M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li jsme t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 xml:space="preserve"> vyfotografovat, kdy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 xml:space="preserve"> jsi h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zela do vody kotvu i s prov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zkem, a jak jsi krmila rybi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ky,</w:t>
      </w:r>
      <w:r w:rsidR="0098718B" w:rsidRPr="0098718B">
        <w:rPr>
          <w:rFonts w:hAnsi="Arial Unicode MS"/>
          <w:color w:val="000000"/>
        </w:rPr>
        <w:tab/>
      </w:r>
      <w:r w:rsidR="0098718B" w:rsidRPr="0098718B">
        <w:rPr>
          <w:rFonts w:hAnsi="Arial Unicode MS"/>
          <w:color w:val="000000"/>
        </w:rPr>
        <w:tab/>
        <w:t>ah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, ah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!</w:t>
      </w:r>
      <w:r>
        <w:rPr>
          <w:rFonts w:hAnsi="Arial Unicode MS"/>
          <w:color w:val="000000"/>
        </w:rPr>
        <w:t>“</w:t>
      </w:r>
    </w:p>
    <w:p w:rsidR="008D6A4D" w:rsidRDefault="008D6A4D">
      <w:pPr>
        <w:pStyle w:val="Zkladntext"/>
        <w:shd w:val="clear" w:color="auto" w:fill="auto"/>
        <w:tabs>
          <w:tab w:val="right" w:pos="4611"/>
          <w:tab w:val="left" w:pos="6219"/>
        </w:tabs>
        <w:spacing w:line="384" w:lineRule="exact"/>
        <w:ind w:left="80" w:right="140" w:firstLine="360"/>
        <w:jc w:val="both"/>
        <w:rPr>
          <w:rFonts w:hAnsi="Arial Unicode MS"/>
        </w:rPr>
      </w:pPr>
    </w:p>
    <w:p w:rsidR="008D6A4D" w:rsidRDefault="00594B3C">
      <w:pPr>
        <w:framePr w:h="4358" w:wrap="notBeside" w:vAnchor="text" w:hAnchor="text" w:xAlign="center" w:y="1"/>
        <w:jc w:val="center"/>
        <w:rPr>
          <w:rFonts w:ascii="Arial Unicode MS" w:eastAsia="Arial Unicode MS" w:hAnsi="Arial Unicode MS" w:cs="Arial Unicode MS"/>
          <w:color w:val="auto"/>
          <w:sz w:val="2"/>
          <w:szCs w:val="2"/>
        </w:rPr>
      </w:pPr>
      <w:r>
        <w:rPr>
          <w:rFonts w:ascii="Arial Unicode MS" w:eastAsia="Arial Unicode MS" w:hAnsi="Arial Unicode MS" w:cs="Arial Unicode MS"/>
          <w:noProof/>
          <w:color w:val="auto"/>
          <w:sz w:val="2"/>
          <w:szCs w:val="2"/>
        </w:rPr>
        <w:drawing>
          <wp:inline distT="0" distB="0" distL="0" distR="0">
            <wp:extent cx="4961890" cy="2767330"/>
            <wp:effectExtent l="0" t="0" r="0" b="0"/>
            <wp:docPr id="36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276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A4D" w:rsidRDefault="008D6A4D">
      <w:pPr>
        <w:rPr>
          <w:rFonts w:ascii="Arial Unicode MS" w:eastAsia="Arial Unicode MS" w:hAnsi="Arial Unicode MS" w:cs="Arial Unicode MS"/>
          <w:color w:val="auto"/>
          <w:sz w:val="2"/>
          <w:szCs w:val="2"/>
        </w:rPr>
      </w:pPr>
    </w:p>
    <w:p w:rsidR="0098718B" w:rsidRPr="0098718B" w:rsidRDefault="0098718B">
      <w:pPr>
        <w:rPr>
          <w:rFonts w:ascii="Arial Unicode MS" w:eastAsia="Arial Unicode MS" w:hAnsi="Arial Unicode MS" w:cs="Arial Unicode MS"/>
          <w:color w:val="auto"/>
          <w:sz w:val="2"/>
          <w:szCs w:val="2"/>
        </w:rPr>
        <w:sectPr w:rsidR="0098718B" w:rsidRPr="0098718B" w:rsidSect="00200363">
          <w:footerReference w:type="even" r:id="rId100"/>
          <w:footerReference w:type="default" r:id="rId101"/>
          <w:footerReference w:type="first" r:id="rId102"/>
          <w:pgSz w:w="11909" w:h="16838"/>
          <w:pgMar w:top="2127" w:right="2076" w:bottom="2729" w:left="1615" w:header="0" w:footer="3" w:gutter="0"/>
          <w:cols w:space="720"/>
          <w:noEndnote/>
          <w:titlePg/>
          <w:docGrid w:linePitch="360"/>
        </w:sectPr>
      </w:pPr>
    </w:p>
    <w:p w:rsidR="008D6A4D" w:rsidRDefault="008D6A4D">
      <w:pPr>
        <w:framePr w:h="1018" w:wrap="notBeside" w:vAnchor="text" w:hAnchor="text" w:xAlign="center" w:y="1"/>
        <w:jc w:val="center"/>
        <w:rPr>
          <w:rFonts w:ascii="Arial Unicode MS" w:eastAsia="Arial Unicode MS" w:hAnsi="Arial Unicode MS" w:cs="Arial Unicode MS"/>
          <w:color w:val="auto"/>
          <w:sz w:val="2"/>
          <w:szCs w:val="2"/>
        </w:rPr>
      </w:pPr>
    </w:p>
    <w:p w:rsidR="008D6A4D" w:rsidRDefault="008D6A4D">
      <w:pPr>
        <w:rPr>
          <w:rFonts w:ascii="Arial Unicode MS" w:eastAsia="Arial Unicode MS" w:hAnsi="Arial Unicode MS" w:cs="Arial Unicode MS"/>
          <w:color w:val="auto"/>
          <w:sz w:val="2"/>
          <w:szCs w:val="2"/>
        </w:rPr>
      </w:pPr>
    </w:p>
    <w:p w:rsidR="0098718B" w:rsidRPr="0098718B" w:rsidRDefault="0098718B">
      <w:pPr>
        <w:rPr>
          <w:rFonts w:ascii="Arial Unicode MS" w:eastAsia="Arial Unicode MS" w:hAnsi="Arial Unicode MS" w:cs="Arial Unicode MS"/>
          <w:color w:val="auto"/>
          <w:sz w:val="2"/>
          <w:szCs w:val="2"/>
        </w:rPr>
        <w:sectPr w:rsidR="0098718B" w:rsidRPr="0098718B">
          <w:pgSz w:w="11909" w:h="16838"/>
          <w:pgMar w:top="1672" w:right="8422" w:bottom="1672" w:left="1644" w:header="0" w:footer="3" w:gutter="0"/>
          <w:cols w:space="720"/>
          <w:noEndnote/>
          <w:docGrid w:linePitch="360"/>
        </w:sectPr>
      </w:pPr>
    </w:p>
    <w:p w:rsidR="008D6A4D" w:rsidRDefault="008D6A4D">
      <w:pPr>
        <w:spacing w:line="78" w:lineRule="exact"/>
        <w:rPr>
          <w:rFonts w:ascii="Arial Unicode MS" w:eastAsia="Arial Unicode MS" w:hAnsi="Arial Unicode MS" w:cs="Arial Unicode MS"/>
          <w:color w:val="auto"/>
          <w:sz w:val="6"/>
          <w:szCs w:val="6"/>
        </w:rPr>
      </w:pPr>
    </w:p>
    <w:p w:rsidR="0098718B" w:rsidRPr="0098718B" w:rsidRDefault="0098718B">
      <w:pPr>
        <w:rPr>
          <w:rFonts w:ascii="Arial Unicode MS" w:eastAsia="Arial Unicode MS" w:hAnsi="Arial Unicode MS" w:cs="Arial Unicode MS"/>
          <w:color w:val="auto"/>
          <w:sz w:val="2"/>
          <w:szCs w:val="2"/>
        </w:rPr>
        <w:sectPr w:rsidR="0098718B" w:rsidRPr="0098718B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D6A4D" w:rsidRDefault="0098718B" w:rsidP="00200363">
      <w:pPr>
        <w:pStyle w:val="Zkladntext"/>
        <w:shd w:val="clear" w:color="auto" w:fill="auto"/>
        <w:spacing w:line="384" w:lineRule="exact"/>
        <w:ind w:left="142" w:firstLine="284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Slepice se k 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obr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tila z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dy a ulevila si:</w:t>
      </w:r>
    </w:p>
    <w:p w:rsidR="008D6A4D" w:rsidRDefault="008D6A4D" w:rsidP="00200363">
      <w:pPr>
        <w:pStyle w:val="Zkladntext"/>
        <w:shd w:val="clear" w:color="auto" w:fill="auto"/>
        <w:spacing w:line="384" w:lineRule="exact"/>
        <w:ind w:left="142" w:right="20" w:firstLine="284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To je toho, to je toho, star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hloup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hus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 xml:space="preserve"> noho!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A o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tipovala si pe</w:t>
      </w:r>
      <w:r w:rsidR="0098718B" w:rsidRPr="0098718B">
        <w:rPr>
          <w:rFonts w:hAnsi="Arial Unicode MS" w:hint="eastAsia"/>
          <w:color w:val="000000"/>
        </w:rPr>
        <w:t>ří</w:t>
      </w:r>
      <w:r w:rsidR="0098718B" w:rsidRPr="0098718B">
        <w:rPr>
          <w:rFonts w:hAnsi="Arial Unicode MS"/>
          <w:color w:val="000000"/>
        </w:rPr>
        <w:t>. P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ece jen asi m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 xml:space="preserve">la 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mel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ky.</w:t>
      </w:r>
    </w:p>
    <w:p w:rsidR="008D6A4D" w:rsidRDefault="0098718B" w:rsidP="00200363">
      <w:pPr>
        <w:pStyle w:val="Zkladntext"/>
        <w:shd w:val="clear" w:color="auto" w:fill="auto"/>
        <w:spacing w:line="374" w:lineRule="exact"/>
        <w:ind w:left="142" w:right="20" w:firstLine="284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My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ka vylezla 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kovi na z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da a dala se do tance. Zp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vala si:</w:t>
      </w:r>
    </w:p>
    <w:p w:rsidR="008D6A4D" w:rsidRDefault="008D6A4D" w:rsidP="00200363">
      <w:pPr>
        <w:pStyle w:val="Zkladntext"/>
        <w:shd w:val="clear" w:color="auto" w:fill="auto"/>
        <w:spacing w:line="379" w:lineRule="exact"/>
        <w:ind w:left="142" w:right="20" w:firstLine="284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Afrika je zem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, kde nikdy nemrzne. Afrika je zem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, kde nikdy nemrzne. Mot</w:t>
      </w:r>
      <w:r w:rsidR="0098718B" w:rsidRPr="0098718B">
        <w:rPr>
          <w:rFonts w:hAnsi="Arial Unicode MS" w:hint="eastAsia"/>
          <w:color w:val="000000"/>
        </w:rPr>
        <w:t>ý</w:t>
      </w:r>
      <w:r w:rsidR="0098718B" w:rsidRPr="0098718B">
        <w:rPr>
          <w:rFonts w:hAnsi="Arial Unicode MS"/>
          <w:color w:val="000000"/>
        </w:rPr>
        <w:t>li, opi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ky, ban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ny, mandli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ky! Tralala, tralala, j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jsem to </w:t>
      </w:r>
      <w:r w:rsidR="0098718B" w:rsidRPr="0098718B">
        <w:rPr>
          <w:rFonts w:hAnsi="Arial Unicode MS" w:hint="eastAsia"/>
          <w:color w:val="000000"/>
        </w:rPr>
        <w:t>ří</w:t>
      </w:r>
      <w:r w:rsidR="0098718B" w:rsidRPr="0098718B">
        <w:rPr>
          <w:rFonts w:hAnsi="Arial Unicode MS"/>
          <w:color w:val="000000"/>
        </w:rPr>
        <w:t>kala!</w:t>
      </w:r>
      <w:r>
        <w:rPr>
          <w:rFonts w:hAnsi="Arial Unicode MS"/>
          <w:color w:val="000000"/>
        </w:rPr>
        <w:t>“</w:t>
      </w:r>
    </w:p>
    <w:p w:rsidR="008D6A4D" w:rsidRDefault="0098718B" w:rsidP="00200363">
      <w:pPr>
        <w:pStyle w:val="Zkladntext"/>
        <w:shd w:val="clear" w:color="auto" w:fill="auto"/>
        <w:spacing w:after="16" w:line="320" w:lineRule="exact"/>
        <w:ind w:left="142" w:firstLine="284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Jak 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k sly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el o mandl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ch, hned spustil:</w:t>
      </w:r>
    </w:p>
    <w:p w:rsidR="008D6A4D" w:rsidRDefault="008D6A4D" w:rsidP="00200363">
      <w:pPr>
        <w:pStyle w:val="Zkladntext"/>
        <w:shd w:val="clear" w:color="auto" w:fill="auto"/>
        <w:spacing w:after="45" w:line="374" w:lineRule="exact"/>
        <w:ind w:left="142" w:right="20" w:firstLine="284"/>
        <w:jc w:val="both"/>
        <w:rPr>
          <w:rFonts w:hAnsi="Arial Unicode MS"/>
          <w:color w:val="000000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Ej, mandle, ej, mandle.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Pohupoval se a mrskal oc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skem.</w:t>
      </w:r>
    </w:p>
    <w:p w:rsidR="008D6A4D" w:rsidRDefault="00200363" w:rsidP="00200363">
      <w:pPr>
        <w:pStyle w:val="Zkladntext"/>
        <w:shd w:val="clear" w:color="auto" w:fill="auto"/>
        <w:spacing w:after="45" w:line="374" w:lineRule="exact"/>
        <w:ind w:left="142" w:right="20" w:firstLine="284"/>
        <w:jc w:val="both"/>
        <w:rPr>
          <w:rFonts w:hAnsi="Arial Unicode MS"/>
        </w:rPr>
      </w:pPr>
      <w:r>
        <w:rPr>
          <w:rFonts w:hAnsi="Arial Unicode MS"/>
          <w:color w:val="000000"/>
        </w:rPr>
        <w:t>A myška – uličnice se začala po něm nafukovat a opičila se:</w:t>
      </w:r>
    </w:p>
    <w:p w:rsidR="008D6A4D" w:rsidRDefault="008D6A4D" w:rsidP="00200363">
      <w:pPr>
        <w:pStyle w:val="Zkladntext"/>
        <w:shd w:val="clear" w:color="auto" w:fill="auto"/>
        <w:spacing w:after="17" w:line="320" w:lineRule="exact"/>
        <w:ind w:firstLine="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Mandle t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mdle, mandle t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mdle!</w:t>
      </w:r>
      <w:r>
        <w:rPr>
          <w:rFonts w:hAnsi="Arial Unicode MS"/>
          <w:color w:val="000000"/>
        </w:rPr>
        <w:t>“</w:t>
      </w:r>
    </w:p>
    <w:p w:rsidR="008D6A4D" w:rsidRDefault="0098718B" w:rsidP="00200363">
      <w:pPr>
        <w:pStyle w:val="Zkladntext"/>
        <w:shd w:val="clear" w:color="auto" w:fill="auto"/>
        <w:spacing w:line="379" w:lineRule="exact"/>
        <w:ind w:left="142" w:right="20" w:firstLine="284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Pejsek s 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kou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estali veslovat,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evalili se na z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da a 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ehtali se, a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se necky kol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>baly.</w:t>
      </w:r>
    </w:p>
    <w:p w:rsidR="008D6A4D" w:rsidRDefault="0098718B" w:rsidP="00200363">
      <w:pPr>
        <w:pStyle w:val="Zkladntext"/>
        <w:shd w:val="clear" w:color="auto" w:fill="auto"/>
        <w:spacing w:line="365" w:lineRule="exact"/>
        <w:ind w:left="142" w:right="20" w:firstLine="284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Najednou my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ka zd</w:t>
      </w:r>
      <w:r w:rsidRPr="0098718B">
        <w:rPr>
          <w:rFonts w:hAnsi="Arial Unicode MS" w:hint="eastAsia"/>
          <w:color w:val="000000"/>
        </w:rPr>
        <w:t>ěš</w:t>
      </w:r>
      <w:r w:rsidRPr="0098718B">
        <w:rPr>
          <w:rFonts w:hAnsi="Arial Unicode MS"/>
          <w:color w:val="000000"/>
        </w:rPr>
        <w:t>en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vyp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skla a skr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ila se 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kovi za ucho.</w:t>
      </w:r>
    </w:p>
    <w:p w:rsidR="008D6A4D" w:rsidRDefault="0098718B" w:rsidP="00200363">
      <w:pPr>
        <w:pStyle w:val="Zkladntext"/>
        <w:shd w:val="clear" w:color="auto" w:fill="auto"/>
        <w:spacing w:line="379" w:lineRule="exact"/>
        <w:ind w:left="142" w:right="20" w:firstLine="284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K neck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m se bl</w:t>
      </w:r>
      <w:r w:rsidRPr="0098718B">
        <w:rPr>
          <w:rFonts w:hAnsi="Arial Unicode MS" w:hint="eastAsia"/>
          <w:color w:val="000000"/>
        </w:rPr>
        <w:t>íž</w:t>
      </w:r>
      <w:r w:rsidRPr="0098718B">
        <w:rPr>
          <w:rFonts w:hAnsi="Arial Unicode MS"/>
          <w:color w:val="000000"/>
        </w:rPr>
        <w:t>ila ohromn</w:t>
      </w:r>
      <w:r w:rsidRPr="0098718B">
        <w:rPr>
          <w:rFonts w:hAnsi="Arial Unicode MS" w:hint="eastAsia"/>
          <w:color w:val="000000"/>
        </w:rPr>
        <w:t>áž</w:t>
      </w:r>
      <w:r w:rsidRPr="0098718B">
        <w:rPr>
          <w:rFonts w:hAnsi="Arial Unicode MS"/>
          <w:color w:val="000000"/>
        </w:rPr>
        <w:t>elva. Probudili ji sm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chem a v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>sk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m ze span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. I 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la se pod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vat, co se to d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je.</w:t>
      </w:r>
    </w:p>
    <w:p w:rsidR="008D6A4D" w:rsidRDefault="0098718B" w:rsidP="00200363">
      <w:pPr>
        <w:pStyle w:val="Zkladntext"/>
        <w:shd w:val="clear" w:color="auto" w:fill="auto"/>
        <w:spacing w:line="379" w:lineRule="exact"/>
        <w:ind w:left="142" w:firstLine="284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k zachrochtal:</w:t>
      </w:r>
    </w:p>
    <w:p w:rsidR="008D6A4D" w:rsidRDefault="008D6A4D" w:rsidP="00200363">
      <w:pPr>
        <w:pStyle w:val="Zkladntext"/>
        <w:shd w:val="clear" w:color="auto" w:fill="auto"/>
        <w:spacing w:line="379" w:lineRule="exact"/>
        <w:ind w:left="142" w:firstLine="284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A hele, u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 xml:space="preserve"> n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s jdou p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iv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tat.</w:t>
      </w:r>
      <w:r>
        <w:rPr>
          <w:rFonts w:hAnsi="Arial Unicode MS"/>
          <w:color w:val="000000"/>
        </w:rPr>
        <w:t>“</w:t>
      </w:r>
    </w:p>
    <w:p w:rsidR="008D6A4D" w:rsidRDefault="0098718B" w:rsidP="00200363">
      <w:pPr>
        <w:pStyle w:val="Zkladntext"/>
        <w:shd w:val="clear" w:color="auto" w:fill="auto"/>
        <w:spacing w:line="379" w:lineRule="exact"/>
        <w:ind w:left="142" w:firstLine="284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Slepice hned naladila sv</w:t>
      </w:r>
      <w:r w:rsidRPr="0098718B">
        <w:rPr>
          <w:rFonts w:hAnsi="Arial Unicode MS" w:hint="eastAsia"/>
          <w:color w:val="000000"/>
        </w:rPr>
        <w:t>ů</w:t>
      </w:r>
      <w:r w:rsidRPr="0098718B">
        <w:rPr>
          <w:rFonts w:hAnsi="Arial Unicode MS"/>
          <w:color w:val="000000"/>
        </w:rPr>
        <w:t>j nejsv</w:t>
      </w:r>
      <w:r w:rsidRPr="0098718B">
        <w:rPr>
          <w:rFonts w:hAnsi="Arial Unicode MS" w:hint="eastAsia"/>
          <w:color w:val="000000"/>
        </w:rPr>
        <w:t>ů</w:t>
      </w:r>
      <w:r w:rsidRPr="0098718B">
        <w:rPr>
          <w:rFonts w:hAnsi="Arial Unicode MS"/>
          <w:color w:val="000000"/>
        </w:rPr>
        <w:t>dn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j</w:t>
      </w:r>
      <w:r w:rsidRPr="0098718B">
        <w:rPr>
          <w:rFonts w:hAnsi="Arial Unicode MS" w:hint="eastAsia"/>
          <w:color w:val="000000"/>
        </w:rPr>
        <w:t>šíú</w:t>
      </w:r>
      <w:r w:rsidRPr="0098718B">
        <w:rPr>
          <w:rFonts w:hAnsi="Arial Unicode MS"/>
          <w:color w:val="000000"/>
        </w:rPr>
        <w:t>sm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v.</w:t>
      </w:r>
    </w:p>
    <w:p w:rsidR="008D6A4D" w:rsidRDefault="0098718B" w:rsidP="00200363">
      <w:pPr>
        <w:pStyle w:val="Zkladntext"/>
        <w:shd w:val="clear" w:color="auto" w:fill="auto"/>
        <w:spacing w:line="379" w:lineRule="exact"/>
        <w:ind w:left="142" w:right="20" w:firstLine="284"/>
        <w:jc w:val="both"/>
        <w:rPr>
          <w:rFonts w:hAnsi="Arial Unicode MS"/>
          <w:color w:val="000000"/>
        </w:rPr>
      </w:pPr>
      <w:r w:rsidRPr="0098718B">
        <w:rPr>
          <w:rFonts w:hAnsi="Arial Unicode MS"/>
          <w:color w:val="000000"/>
        </w:rPr>
        <w:t>Zv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dav</w:t>
      </w:r>
      <w:r w:rsidRPr="0098718B">
        <w:rPr>
          <w:rFonts w:hAnsi="Arial Unicode MS" w:hint="eastAsia"/>
          <w:color w:val="000000"/>
        </w:rPr>
        <w:t>áž</w:t>
      </w:r>
      <w:r w:rsidRPr="0098718B">
        <w:rPr>
          <w:rFonts w:hAnsi="Arial Unicode MS"/>
          <w:color w:val="000000"/>
        </w:rPr>
        <w:t>elva vystr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ila kulatou hlavu z vody a op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 xml:space="preserve">ela se o okraj necek. </w:t>
      </w:r>
      <w:r w:rsidRPr="0098718B">
        <w:rPr>
          <w:rFonts w:hAnsi="Arial Unicode MS" w:hint="eastAsia"/>
          <w:color w:val="000000"/>
        </w:rPr>
        <w:t>Ó</w:t>
      </w:r>
      <w:r w:rsidRPr="0098718B">
        <w:rPr>
          <w:rFonts w:hAnsi="Arial Unicode MS"/>
          <w:color w:val="000000"/>
        </w:rPr>
        <w:t xml:space="preserve"> hr</w:t>
      </w:r>
      <w:r w:rsidRPr="0098718B">
        <w:rPr>
          <w:rFonts w:hAnsi="Arial Unicode MS" w:hint="eastAsia"/>
          <w:color w:val="000000"/>
        </w:rPr>
        <w:t>ů</w:t>
      </w:r>
      <w:r w:rsidRPr="0098718B">
        <w:rPr>
          <w:rFonts w:hAnsi="Arial Unicode MS"/>
          <w:color w:val="000000"/>
        </w:rPr>
        <w:t>zo! Neci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ky se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evr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tily. Ve vod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se zm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tala husa se slepic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, pejsek,</w:t>
      </w:r>
      <w:r w:rsidR="00200363" w:rsidRPr="0098718B">
        <w:rPr>
          <w:rFonts w:hAnsi="Arial Unicode MS"/>
          <w:color w:val="000000"/>
        </w:rPr>
        <w:t>Pa</w:t>
      </w:r>
      <w:r w:rsidR="00200363" w:rsidRPr="0098718B">
        <w:rPr>
          <w:rFonts w:hAnsi="Arial Unicode MS" w:hint="eastAsia"/>
          <w:color w:val="000000"/>
        </w:rPr>
        <w:t>ší</w:t>
      </w:r>
      <w:r w:rsidR="00200363" w:rsidRPr="0098718B">
        <w:rPr>
          <w:rFonts w:hAnsi="Arial Unicode MS"/>
          <w:color w:val="000000"/>
        </w:rPr>
        <w:t>k, ko</w:t>
      </w:r>
      <w:r w:rsidR="00200363" w:rsidRPr="0098718B">
        <w:rPr>
          <w:rFonts w:hAnsi="Arial Unicode MS" w:hint="eastAsia"/>
          <w:color w:val="000000"/>
        </w:rPr>
        <w:t>č</w:t>
      </w:r>
      <w:r w:rsidR="00200363" w:rsidRPr="0098718B">
        <w:rPr>
          <w:rFonts w:hAnsi="Arial Unicode MS"/>
          <w:color w:val="000000"/>
        </w:rPr>
        <w:t>i</w:t>
      </w:r>
      <w:r w:rsidR="00200363" w:rsidRPr="0098718B">
        <w:rPr>
          <w:rFonts w:hAnsi="Arial Unicode MS" w:hint="eastAsia"/>
          <w:color w:val="000000"/>
        </w:rPr>
        <w:t>č</w:t>
      </w:r>
      <w:r w:rsidR="00200363" w:rsidRPr="0098718B">
        <w:rPr>
          <w:rFonts w:hAnsi="Arial Unicode MS"/>
          <w:color w:val="000000"/>
        </w:rPr>
        <w:t>ka i my</w:t>
      </w:r>
      <w:r w:rsidR="00200363" w:rsidRPr="0098718B">
        <w:rPr>
          <w:rFonts w:hAnsi="Arial Unicode MS" w:hint="eastAsia"/>
          <w:color w:val="000000"/>
        </w:rPr>
        <w:t>š</w:t>
      </w:r>
      <w:r w:rsidR="00200363" w:rsidRPr="0098718B">
        <w:rPr>
          <w:rFonts w:hAnsi="Arial Unicode MS"/>
          <w:color w:val="000000"/>
        </w:rPr>
        <w:t>ka</w:t>
      </w:r>
      <w:r w:rsidR="00200363">
        <w:rPr>
          <w:rFonts w:hAnsi="Arial Unicode MS"/>
          <w:color w:val="000000"/>
        </w:rPr>
        <w:t>.</w:t>
      </w:r>
    </w:p>
    <w:p w:rsidR="008D6A4D" w:rsidRDefault="00200363">
      <w:pPr>
        <w:widowControl/>
        <w:rPr>
          <w:rFonts w:ascii="Arial Unicode MS" w:eastAsia="Arial Unicode MS" w:hAnsi="Arial Unicode MS" w:cs="Arial Unicode MS"/>
          <w:sz w:val="32"/>
          <w:szCs w:val="32"/>
        </w:rPr>
      </w:pPr>
      <w:r>
        <w:rPr>
          <w:rFonts w:hAnsi="Arial Unicode MS"/>
        </w:rPr>
        <w:br w:type="page"/>
      </w:r>
    </w:p>
    <w:p w:rsidR="008D6A4D" w:rsidRDefault="008D6A4D" w:rsidP="00200363">
      <w:pPr>
        <w:pStyle w:val="Zkladntext"/>
        <w:shd w:val="clear" w:color="auto" w:fill="auto"/>
        <w:spacing w:line="379" w:lineRule="exact"/>
        <w:ind w:left="142" w:right="20" w:firstLine="284"/>
        <w:jc w:val="both"/>
        <w:rPr>
          <w:rFonts w:hAnsi="Arial Unicode MS"/>
        </w:rPr>
      </w:pPr>
    </w:p>
    <w:p w:rsidR="008D6A4D" w:rsidRDefault="008D6A4D">
      <w:pPr>
        <w:framePr w:h="864" w:wrap="notBeside" w:vAnchor="text" w:hAnchor="text" w:y="1"/>
        <w:rPr>
          <w:rFonts w:ascii="Arial Unicode MS" w:eastAsia="Arial Unicode MS" w:hAnsi="Arial Unicode MS" w:cs="Arial Unicode MS"/>
          <w:color w:val="auto"/>
          <w:sz w:val="2"/>
          <w:szCs w:val="2"/>
        </w:rPr>
      </w:pPr>
    </w:p>
    <w:p w:rsidR="008D6A4D" w:rsidRDefault="008D6A4D">
      <w:pPr>
        <w:rPr>
          <w:rFonts w:ascii="Arial Unicode MS" w:eastAsia="Arial Unicode MS" w:hAnsi="Arial Unicode MS" w:cs="Arial Unicode MS"/>
          <w:color w:val="auto"/>
          <w:sz w:val="2"/>
          <w:szCs w:val="2"/>
        </w:rPr>
      </w:pPr>
    </w:p>
    <w:p w:rsidR="008D6A4D" w:rsidRDefault="0098718B" w:rsidP="00200363">
      <w:pPr>
        <w:pStyle w:val="Zkladntext"/>
        <w:shd w:val="clear" w:color="auto" w:fill="auto"/>
        <w:spacing w:after="110" w:line="398" w:lineRule="exact"/>
        <w:ind w:firstLine="284"/>
        <w:rPr>
          <w:rFonts w:hAnsi="Arial Unicode MS"/>
        </w:rPr>
      </w:pP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elva vyt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hla krk na p</w:t>
      </w:r>
      <w:r w:rsidRPr="0098718B">
        <w:rPr>
          <w:rFonts w:hAnsi="Arial Unicode MS" w:hint="eastAsia"/>
          <w:color w:val="000000"/>
        </w:rPr>
        <w:t>ů</w:t>
      </w:r>
      <w:r w:rsidRPr="0098718B">
        <w:rPr>
          <w:rFonts w:hAnsi="Arial Unicode MS"/>
          <w:color w:val="000000"/>
        </w:rPr>
        <w:t xml:space="preserve">l metru a v </w:t>
      </w:r>
      <w:r w:rsidRPr="0098718B">
        <w:rPr>
          <w:rFonts w:hAnsi="Arial Unicode MS" w:hint="eastAsia"/>
          <w:color w:val="000000"/>
        </w:rPr>
        <w:t>ú</w:t>
      </w:r>
      <w:r w:rsidRPr="0098718B">
        <w:rPr>
          <w:rFonts w:hAnsi="Arial Unicode MS"/>
          <w:color w:val="000000"/>
        </w:rPr>
        <w:t>divu otev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 xml:space="preserve">ela </w:t>
      </w:r>
      <w:r w:rsidRPr="0098718B">
        <w:rPr>
          <w:rFonts w:hAnsi="Arial Unicode MS" w:hint="eastAsia"/>
          <w:color w:val="000000"/>
        </w:rPr>
        <w:t>ú</w:t>
      </w:r>
      <w:r w:rsidRPr="0098718B">
        <w:rPr>
          <w:rFonts w:hAnsi="Arial Unicode MS"/>
          <w:color w:val="000000"/>
        </w:rPr>
        <w:t>sta doko</w:t>
      </w:r>
      <w:r w:rsidRPr="0098718B">
        <w:rPr>
          <w:rFonts w:hAnsi="Arial Unicode MS" w:hint="eastAsia"/>
          <w:color w:val="000000"/>
        </w:rPr>
        <w:t>řá</w:t>
      </w:r>
      <w:r w:rsidRPr="0098718B">
        <w:rPr>
          <w:rFonts w:hAnsi="Arial Unicode MS"/>
          <w:color w:val="000000"/>
        </w:rPr>
        <w:t>n.</w:t>
      </w:r>
    </w:p>
    <w:p w:rsidR="008D6A4D" w:rsidRDefault="00200363" w:rsidP="00200363">
      <w:pPr>
        <w:pStyle w:val="Zkladntext"/>
        <w:shd w:val="clear" w:color="auto" w:fill="auto"/>
        <w:spacing w:after="73" w:line="336" w:lineRule="exact"/>
        <w:ind w:left="220" w:firstLine="0"/>
        <w:rPr>
          <w:rFonts w:hAnsi="Arial Unicode MS"/>
        </w:rPr>
      </w:pPr>
      <w:r>
        <w:rPr>
          <w:rFonts w:hAnsi="Arial Unicode MS"/>
          <w:color w:val="000000"/>
        </w:rPr>
        <w:t>Pašík se motal ve vodě. Kočička</w:t>
      </w:r>
      <w:r w:rsidR="0098718B" w:rsidRPr="0098718B">
        <w:rPr>
          <w:rFonts w:hAnsi="Arial Unicode MS"/>
          <w:color w:val="000000"/>
        </w:rPr>
        <w:t xml:space="preserve"> chytala pejska a pejsek se dr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>el my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ky za oc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sek. Jen husa si z koupele nic ned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lala. Plavala veselea v</w:t>
      </w:r>
      <w:r w:rsidR="0098718B" w:rsidRPr="0098718B">
        <w:rPr>
          <w:rFonts w:hAnsi="Arial Unicode MS" w:hint="eastAsia"/>
          <w:color w:val="000000"/>
        </w:rPr>
        <w:t>ý</w:t>
      </w:r>
      <w:r w:rsidR="0098718B" w:rsidRPr="0098718B">
        <w:rPr>
          <w:rFonts w:hAnsi="Arial Unicode MS"/>
          <w:color w:val="000000"/>
        </w:rPr>
        <w:t>skala:</w:t>
      </w:r>
    </w:p>
    <w:p w:rsidR="008D6A4D" w:rsidRDefault="008D6A4D" w:rsidP="00200363">
      <w:pPr>
        <w:pStyle w:val="Zkladntext"/>
        <w:shd w:val="clear" w:color="auto" w:fill="auto"/>
        <w:spacing w:line="394" w:lineRule="exact"/>
        <w:ind w:left="220" w:firstLine="40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Ejh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! Ejh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! Na ban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ny! Na ban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ny!</w:t>
      </w:r>
      <w:r>
        <w:rPr>
          <w:rFonts w:hAnsi="Arial Unicode MS"/>
          <w:color w:val="000000"/>
        </w:rPr>
        <w:t>“</w:t>
      </w:r>
    </w:p>
    <w:p w:rsidR="008D6A4D" w:rsidRDefault="0098718B" w:rsidP="00200363">
      <w:pPr>
        <w:pStyle w:val="Zkladntext"/>
        <w:shd w:val="clear" w:color="auto" w:fill="auto"/>
        <w:spacing w:after="119" w:line="394" w:lineRule="exact"/>
        <w:ind w:left="220" w:firstLine="40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Nejh</w:t>
      </w:r>
      <w:r w:rsidRPr="0098718B">
        <w:rPr>
          <w:rFonts w:hAnsi="Arial Unicode MS" w:hint="eastAsia"/>
          <w:color w:val="000000"/>
        </w:rPr>
        <w:t>ůř</w:t>
      </w:r>
      <w:r w:rsidRPr="0098718B">
        <w:rPr>
          <w:rFonts w:hAnsi="Arial Unicode MS"/>
          <w:color w:val="000000"/>
        </w:rPr>
        <w:t>e na tom byla ne</w:t>
      </w:r>
      <w:r w:rsidRPr="0098718B">
        <w:rPr>
          <w:rFonts w:hAnsi="Arial Unicode MS" w:hint="eastAsia"/>
          <w:color w:val="000000"/>
        </w:rPr>
        <w:t>šť</w:t>
      </w:r>
      <w:r w:rsidRPr="0098718B">
        <w:rPr>
          <w:rFonts w:hAnsi="Arial Unicode MS"/>
          <w:color w:val="000000"/>
        </w:rPr>
        <w:t>astn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 slepice. Tloukla k</w:t>
      </w:r>
      <w:r w:rsidRPr="0098718B">
        <w:rPr>
          <w:rFonts w:hAnsi="Arial Unicode MS" w:hint="eastAsia"/>
          <w:color w:val="000000"/>
        </w:rPr>
        <w:t>ří</w:t>
      </w:r>
      <w:r w:rsidRPr="0098718B">
        <w:rPr>
          <w:rFonts w:hAnsi="Arial Unicode MS"/>
          <w:color w:val="000000"/>
        </w:rPr>
        <w:t>dly do vody, na</w:t>
      </w:r>
      <w:r w:rsidR="00200363">
        <w:rPr>
          <w:rFonts w:hAnsi="Arial Unicode MS"/>
          <w:color w:val="000000"/>
        </w:rPr>
        <w:t>tahovala krk, polykala vodu a dá</w:t>
      </w:r>
      <w:r w:rsidRPr="0098718B">
        <w:rPr>
          <w:rFonts w:hAnsi="Arial Unicode MS"/>
          <w:color w:val="000000"/>
        </w:rPr>
        <w:t>vila. A b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dovala:</w:t>
      </w:r>
      <w:r w:rsidRPr="0098718B">
        <w:rPr>
          <w:rFonts w:hAnsi="Arial Unicode MS"/>
          <w:color w:val="000000"/>
        </w:rPr>
        <w:tab/>
      </w:r>
      <w:r w:rsidRPr="0098718B">
        <w:rPr>
          <w:rFonts w:hAnsi="Arial Unicode MS"/>
          <w:color w:val="000000"/>
        </w:rPr>
        <w:tab/>
        <w:t>Pom</w:t>
      </w:r>
      <w:r w:rsidRPr="0098718B">
        <w:rPr>
          <w:rFonts w:hAnsi="Arial Unicode MS" w:hint="eastAsia"/>
          <w:color w:val="000000"/>
        </w:rPr>
        <w:t>óóó</w:t>
      </w:r>
      <w:r w:rsidRPr="0098718B">
        <w:rPr>
          <w:rFonts w:hAnsi="Arial Unicode MS"/>
          <w:color w:val="000000"/>
        </w:rPr>
        <w:t>c! Popopom</w:t>
      </w:r>
      <w:r w:rsidRPr="0098718B">
        <w:rPr>
          <w:rFonts w:hAnsi="Arial Unicode MS" w:hint="eastAsia"/>
          <w:color w:val="000000"/>
        </w:rPr>
        <w:t>óóó</w:t>
      </w:r>
      <w:r w:rsidRPr="0098718B">
        <w:rPr>
          <w:rFonts w:hAnsi="Arial Unicode MS"/>
          <w:color w:val="000000"/>
        </w:rPr>
        <w:t>c! Husi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</w:t>
      </w:r>
      <w:r w:rsidR="008D6A4D" w:rsidRPr="0098718B">
        <w:rPr>
          <w:rFonts w:hAnsi="Arial Unicode MS"/>
          <w:color w:val="000000"/>
        </w:rPr>
        <w:t>o</w:t>
      </w:r>
      <w:r w:rsidR="008D6A4D">
        <w:rPr>
          <w:rFonts w:hAnsi="Arial Unicode MS"/>
          <w:color w:val="000000"/>
        </w:rPr>
        <w:t>-</w:t>
      </w:r>
      <w:r w:rsidR="008D6A4D" w:rsidRPr="0098718B">
        <w:rPr>
          <w:rFonts w:hAnsi="Arial Unicode MS"/>
          <w:color w:val="000000"/>
        </w:rPr>
        <w:t>ko</w:t>
      </w:r>
      <w:r w:rsidR="008D6A4D">
        <w:rPr>
          <w:rFonts w:hAnsi="Arial Unicode MS"/>
          <w:color w:val="000000"/>
        </w:rPr>
        <w:t>-</w:t>
      </w:r>
      <w:r w:rsidR="008D6A4D" w:rsidRPr="0098718B">
        <w:rPr>
          <w:rFonts w:hAnsi="Arial Unicode MS"/>
          <w:color w:val="000000"/>
        </w:rPr>
        <w:t>k</w:t>
      </w:r>
      <w:r w:rsidRPr="0098718B">
        <w:rPr>
          <w:rFonts w:hAnsi="Arial Unicode MS"/>
          <w:color w:val="000000"/>
        </w:rPr>
        <w:t>o.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ece mne takhle nenech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te! P</w:t>
      </w:r>
      <w:r w:rsidR="008D6A4D" w:rsidRPr="0098718B">
        <w:rPr>
          <w:rFonts w:hAnsi="Arial Unicode MS"/>
          <w:color w:val="000000"/>
        </w:rPr>
        <w:t>o</w:t>
      </w:r>
      <w:r w:rsidR="008D6A4D">
        <w:rPr>
          <w:rFonts w:hAnsi="Arial Unicode MS"/>
          <w:color w:val="000000"/>
        </w:rPr>
        <w:t>-</w:t>
      </w:r>
      <w:r w:rsidR="008D6A4D" w:rsidRPr="0098718B">
        <w:rPr>
          <w:rFonts w:hAnsi="Arial Unicode MS"/>
          <w:color w:val="000000"/>
        </w:rPr>
        <w:t>po</w:t>
      </w:r>
      <w:r w:rsidR="008D6A4D">
        <w:rPr>
          <w:rFonts w:hAnsi="Arial Unicode MS"/>
          <w:color w:val="000000"/>
        </w:rPr>
        <w:t>-</w:t>
      </w:r>
      <w:r w:rsidR="008D6A4D" w:rsidRPr="0098718B">
        <w:rPr>
          <w:rFonts w:hAnsi="Arial Unicode MS"/>
          <w:color w:val="000000"/>
        </w:rPr>
        <w:t>p</w:t>
      </w:r>
      <w:r w:rsidRPr="0098718B">
        <w:rPr>
          <w:rFonts w:hAnsi="Arial Unicode MS"/>
          <w:color w:val="000000"/>
        </w:rPr>
        <w:t>om</w:t>
      </w:r>
      <w:r w:rsidRPr="0098718B">
        <w:rPr>
          <w:rFonts w:hAnsi="Arial Unicode MS" w:hint="eastAsia"/>
          <w:color w:val="000000"/>
        </w:rPr>
        <w:t>óóó</w:t>
      </w:r>
      <w:r w:rsidRPr="0098718B">
        <w:rPr>
          <w:rFonts w:hAnsi="Arial Unicode MS"/>
          <w:color w:val="000000"/>
        </w:rPr>
        <w:t>c!</w:t>
      </w:r>
      <w:r w:rsidR="008D6A4D">
        <w:rPr>
          <w:rFonts w:hAnsi="Arial Unicode MS"/>
          <w:color w:val="000000"/>
        </w:rPr>
        <w:t>“</w:t>
      </w:r>
      <w:r w:rsidRPr="0098718B">
        <w:rPr>
          <w:rFonts w:hAnsi="Arial Unicode MS"/>
          <w:color w:val="000000"/>
        </w:rPr>
        <w:t xml:space="preserve"> Ale kdepaku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byl husy konec!</w:t>
      </w:r>
    </w:p>
    <w:p w:rsidR="008D6A4D" w:rsidRDefault="0098718B" w:rsidP="00200363">
      <w:pPr>
        <w:pStyle w:val="Zkladntext"/>
        <w:shd w:val="clear" w:color="auto" w:fill="auto"/>
        <w:spacing w:after="56" w:line="389" w:lineRule="exact"/>
        <w:ind w:left="220" w:firstLine="40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Kdy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 xml:space="preserve">k poznal,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 se nepotop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, </w:t>
      </w:r>
      <w:r w:rsidR="00200363" w:rsidRPr="0098718B">
        <w:rPr>
          <w:rFonts w:hAnsi="Arial Unicode MS"/>
          <w:color w:val="000000"/>
        </w:rPr>
        <w:t>dělej</w:t>
      </w:r>
      <w:r w:rsidRPr="0098718B">
        <w:rPr>
          <w:rFonts w:hAnsi="Arial Unicode MS"/>
          <w:color w:val="000000"/>
        </w:rPr>
        <w:t xml:space="preserve"> co </w:t>
      </w:r>
      <w:r w:rsidR="00200363" w:rsidRPr="0098718B">
        <w:rPr>
          <w:rFonts w:hAnsi="Arial Unicode MS"/>
          <w:color w:val="000000"/>
        </w:rPr>
        <w:t>dělej</w:t>
      </w:r>
      <w:r w:rsidRPr="0098718B">
        <w:rPr>
          <w:rFonts w:hAnsi="Arial Unicode MS"/>
          <w:color w:val="000000"/>
        </w:rPr>
        <w:t>, rozlo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il se pohodln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na vod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, zafun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l a vyjel si na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elvu.</w:t>
      </w:r>
    </w:p>
    <w:p w:rsidR="008D6A4D" w:rsidRDefault="0098718B" w:rsidP="00200363">
      <w:pPr>
        <w:pStyle w:val="Zkladntext"/>
        <w:shd w:val="clear" w:color="auto" w:fill="auto"/>
        <w:spacing w:line="394" w:lineRule="exact"/>
        <w:ind w:left="220" w:firstLine="40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 xml:space="preserve">Tak mi, tetka, 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ekn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te, co si vlastn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mysl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te! </w:t>
      </w:r>
      <w:r w:rsidR="00200363" w:rsidRPr="0098718B">
        <w:rPr>
          <w:rFonts w:hAnsi="Arial Unicode MS"/>
          <w:color w:val="000000"/>
        </w:rPr>
        <w:t>Loď</w:t>
      </w:r>
      <w:r w:rsidRPr="0098718B">
        <w:rPr>
          <w:rFonts w:hAnsi="Arial Unicode MS"/>
          <w:color w:val="000000"/>
        </w:rPr>
        <w:t xml:space="preserve"> jste 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m potopila, a te</w:t>
      </w:r>
      <w:r w:rsidRPr="0098718B">
        <w:rPr>
          <w:rFonts w:hAnsi="Arial Unicode MS" w:hint="eastAsia"/>
          <w:color w:val="000000"/>
        </w:rPr>
        <w:t>ď</w:t>
      </w:r>
      <w:r w:rsidRPr="0098718B">
        <w:rPr>
          <w:rFonts w:hAnsi="Arial Unicode MS"/>
          <w:color w:val="000000"/>
        </w:rPr>
        <w:t xml:space="preserve"> tu civ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te, jako by se nechumelilo. Tak 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m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 xml:space="preserve">ece pomozte! </w:t>
      </w:r>
      <w:r w:rsidR="00200363" w:rsidRPr="0098718B">
        <w:rPr>
          <w:rFonts w:hAnsi="Arial Unicode MS"/>
          <w:color w:val="000000"/>
        </w:rPr>
        <w:t>Loďnám</w:t>
      </w:r>
      <w:r w:rsidRPr="0098718B">
        <w:rPr>
          <w:rFonts w:hAnsi="Arial Unicode MS"/>
          <w:color w:val="000000"/>
        </w:rPr>
        <w:t xml:space="preserve"> odplavala, a vy n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s </w:t>
      </w:r>
      <w:r w:rsidR="00200363" w:rsidRPr="0098718B">
        <w:rPr>
          <w:rFonts w:hAnsi="Arial Unicode MS"/>
          <w:color w:val="000000"/>
        </w:rPr>
        <w:t>teď</w:t>
      </w:r>
      <w:r w:rsidRPr="0098718B">
        <w:rPr>
          <w:rFonts w:hAnsi="Arial Unicode MS"/>
          <w:color w:val="000000"/>
        </w:rPr>
        <w:t xml:space="preserve"> p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kn</w:t>
      </w:r>
      <w:r w:rsidRPr="0098718B">
        <w:rPr>
          <w:rFonts w:hAnsi="Arial Unicode MS" w:hint="eastAsia"/>
          <w:color w:val="000000"/>
        </w:rPr>
        <w:t>ě</w:t>
      </w:r>
      <w:r w:rsidRPr="00200363">
        <w:t>dovezete</w:t>
      </w:r>
      <w:r w:rsidRPr="0098718B">
        <w:rPr>
          <w:rFonts w:hAnsi="Arial Unicode MS"/>
          <w:color w:val="000000"/>
        </w:rPr>
        <w:t>na b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eh! To by tak hr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lo!</w:t>
      </w:r>
      <w:r w:rsidR="008D6A4D">
        <w:rPr>
          <w:rFonts w:hAnsi="Arial Unicode MS"/>
          <w:color w:val="000000"/>
        </w:rPr>
        <w:t>“</w:t>
      </w:r>
      <w:r w:rsidRPr="0098718B">
        <w:rPr>
          <w:rFonts w:hAnsi="Arial Unicode MS"/>
          <w:color w:val="000000"/>
        </w:rPr>
        <w:t xml:space="preserve"> A dr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pal se j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na z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da.</w:t>
      </w:r>
    </w:p>
    <w:p w:rsidR="008D6A4D" w:rsidRDefault="0098718B" w:rsidP="00200363">
      <w:pPr>
        <w:pStyle w:val="Zkladntext"/>
        <w:shd w:val="clear" w:color="auto" w:fill="auto"/>
        <w:spacing w:line="394" w:lineRule="exact"/>
        <w:ind w:left="220" w:right="660" w:firstLine="400"/>
        <w:jc w:val="both"/>
        <w:rPr>
          <w:rFonts w:hAnsi="Arial Unicode MS"/>
        </w:rPr>
      </w:pP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elva se br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nila, cht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 ho shodit, ale 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k se dr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el jako kl</w:t>
      </w:r>
      <w:r w:rsidRPr="0098718B">
        <w:rPr>
          <w:rFonts w:hAnsi="Arial Unicode MS" w:hint="eastAsia"/>
          <w:color w:val="000000"/>
        </w:rPr>
        <w:t>íš</w:t>
      </w:r>
      <w:r w:rsidRPr="0098718B">
        <w:rPr>
          <w:rFonts w:hAnsi="Arial Unicode MS"/>
          <w:color w:val="000000"/>
        </w:rPr>
        <w:t>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a u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k sob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vytahoval pejska, 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ku i my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ku. Ta chudinka vypadala! T</w:t>
      </w:r>
      <w:r w:rsidRPr="0098718B">
        <w:rPr>
          <w:rFonts w:hAnsi="Arial Unicode MS" w:hint="eastAsia"/>
          <w:color w:val="000000"/>
        </w:rPr>
        <w:t>řá</w:t>
      </w:r>
      <w:r w:rsidRPr="0098718B">
        <w:rPr>
          <w:rFonts w:hAnsi="Arial Unicode MS"/>
          <w:color w:val="000000"/>
        </w:rPr>
        <w:t>sla se, a ka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d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 xml:space="preserve"> chloupek j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tr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el jinak. Kdepak byl jej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sametov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 xml:space="preserve"> ko</w:t>
      </w:r>
      <w:r w:rsidRPr="0098718B">
        <w:rPr>
          <w:rFonts w:hAnsi="Arial Unicode MS" w:hint="eastAsia"/>
          <w:color w:val="000000"/>
        </w:rPr>
        <w:t>žíš</w:t>
      </w:r>
      <w:r w:rsidRPr="0098718B">
        <w:rPr>
          <w:rFonts w:hAnsi="Arial Unicode MS"/>
          <w:color w:val="000000"/>
        </w:rPr>
        <w:t>ek!</w:t>
      </w:r>
    </w:p>
    <w:p w:rsidR="008D6A4D" w:rsidRDefault="0098718B" w:rsidP="00200363">
      <w:pPr>
        <w:pStyle w:val="Zkladntext"/>
        <w:shd w:val="clear" w:color="auto" w:fill="auto"/>
        <w:spacing w:after="57" w:line="320" w:lineRule="exact"/>
        <w:ind w:left="220" w:firstLine="40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ka se olizovala a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itom poplak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vala:</w:t>
      </w:r>
    </w:p>
    <w:p w:rsidR="008D6A4D" w:rsidRDefault="008D6A4D" w:rsidP="00200363">
      <w:pPr>
        <w:pStyle w:val="Zkladntext"/>
        <w:shd w:val="clear" w:color="auto" w:fill="auto"/>
        <w:spacing w:line="408" w:lineRule="exact"/>
        <w:ind w:left="60" w:right="440" w:firstLine="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Kdy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 xml:space="preserve"> j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se, pejsku, je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t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 xml:space="preserve"> cel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t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esu! Kdy</w:t>
      </w:r>
      <w:r w:rsidR="0098718B" w:rsidRPr="0098718B">
        <w:rPr>
          <w:rFonts w:hAnsi="Arial Unicode MS" w:hint="eastAsia"/>
          <w:color w:val="000000"/>
        </w:rPr>
        <w:t>ž</w:t>
      </w:r>
      <w:r w:rsidR="0098718B" w:rsidRPr="0098718B">
        <w:rPr>
          <w:rFonts w:hAnsi="Arial Unicode MS"/>
          <w:color w:val="000000"/>
        </w:rPr>
        <w:t xml:space="preserve"> j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 xml:space="preserve"> si</w:t>
      </w:r>
      <w:r w:rsidR="00200363" w:rsidRPr="0098718B">
        <w:rPr>
          <w:rFonts w:hAnsi="Arial Unicode MS"/>
          <w:color w:val="000000"/>
        </w:rPr>
        <w:t>pomysl</w:t>
      </w:r>
      <w:r w:rsidR="00200363" w:rsidRPr="0098718B">
        <w:rPr>
          <w:rFonts w:hAnsi="Arial Unicode MS" w:hint="eastAsia"/>
          <w:color w:val="000000"/>
        </w:rPr>
        <w:t>í</w:t>
      </w:r>
      <w:r w:rsidR="00200363" w:rsidRPr="0098718B">
        <w:rPr>
          <w:rFonts w:hAnsi="Arial Unicode MS"/>
          <w:color w:val="000000"/>
        </w:rPr>
        <w:t xml:space="preserve">m, </w:t>
      </w:r>
      <w:r w:rsidR="00200363" w:rsidRPr="0098718B">
        <w:rPr>
          <w:rFonts w:hAnsi="Arial Unicode MS" w:hint="eastAsia"/>
          <w:color w:val="000000"/>
        </w:rPr>
        <w:t>ž</w:t>
      </w:r>
      <w:r w:rsidR="00200363" w:rsidRPr="0098718B">
        <w:rPr>
          <w:rFonts w:hAnsi="Arial Unicode MS"/>
          <w:color w:val="000000"/>
        </w:rPr>
        <w:t>e jsme se v</w:t>
      </w:r>
      <w:r w:rsidR="00200363" w:rsidRPr="0098718B">
        <w:rPr>
          <w:rFonts w:hAnsi="Arial Unicode MS" w:hint="eastAsia"/>
          <w:color w:val="000000"/>
        </w:rPr>
        <w:t>š</w:t>
      </w:r>
      <w:r w:rsidR="00200363" w:rsidRPr="0098718B">
        <w:rPr>
          <w:rFonts w:hAnsi="Arial Unicode MS"/>
          <w:color w:val="000000"/>
        </w:rPr>
        <w:t>ichni mohli utopit p</w:t>
      </w:r>
      <w:r w:rsidR="00200363" w:rsidRPr="0098718B">
        <w:rPr>
          <w:rFonts w:hAnsi="Arial Unicode MS" w:hint="eastAsia"/>
          <w:color w:val="000000"/>
        </w:rPr>
        <w:t>ř</w:t>
      </w:r>
      <w:r w:rsidR="00200363" w:rsidRPr="0098718B">
        <w:rPr>
          <w:rFonts w:hAnsi="Arial Unicode MS"/>
          <w:color w:val="000000"/>
        </w:rPr>
        <w:t>ed samou Afrikou! Jau, jau, jau!</w:t>
      </w:r>
      <w:r>
        <w:rPr>
          <w:rFonts w:hAnsi="Arial Unicode MS"/>
          <w:color w:val="000000"/>
        </w:rPr>
        <w:t>“</w:t>
      </w:r>
    </w:p>
    <w:p w:rsidR="0098718B" w:rsidRPr="0098718B" w:rsidRDefault="0098718B" w:rsidP="00200363">
      <w:pPr>
        <w:pStyle w:val="Zkladntext"/>
        <w:shd w:val="clear" w:color="auto" w:fill="auto"/>
        <w:spacing w:line="320" w:lineRule="exact"/>
        <w:ind w:left="220" w:firstLine="400"/>
        <w:jc w:val="both"/>
        <w:rPr>
          <w:rFonts w:hAnsi="Arial Unicode MS"/>
        </w:rPr>
        <w:sectPr w:rsidR="0098718B" w:rsidRPr="0098718B" w:rsidSect="00200363">
          <w:type w:val="continuous"/>
          <w:pgSz w:w="11909" w:h="16838"/>
          <w:pgMar w:top="1702" w:right="1277" w:bottom="2032" w:left="1332" w:header="0" w:footer="3" w:gutter="86"/>
          <w:cols w:space="720"/>
          <w:noEndnote/>
          <w:rtlGutter/>
          <w:docGrid w:linePitch="360"/>
        </w:sectPr>
      </w:pPr>
    </w:p>
    <w:p w:rsidR="008D6A4D" w:rsidRDefault="00200363" w:rsidP="00200363">
      <w:pPr>
        <w:spacing w:line="240" w:lineRule="atLeast"/>
        <w:jc w:val="center"/>
        <w:rPr>
          <w:rFonts w:ascii="Arial Unicode MS" w:eastAsia="Arial Unicode MS" w:hAnsi="Arial Unicode MS" w:cs="Arial Unicode MS"/>
          <w:color w:val="auto"/>
        </w:rPr>
      </w:pPr>
      <w:r>
        <w:rPr>
          <w:noProof/>
        </w:rPr>
        <w:drawing>
          <wp:inline distT="0" distB="0" distL="0" distR="0">
            <wp:extent cx="5656438" cy="7553739"/>
            <wp:effectExtent l="0" t="0" r="1905" b="0"/>
            <wp:docPr id="115" name="Obrázek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664340" cy="7564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8D6A4D" w:rsidRDefault="008D6A4D">
      <w:pPr>
        <w:spacing w:line="360" w:lineRule="exact"/>
        <w:rPr>
          <w:rFonts w:ascii="Arial Unicode MS" w:eastAsia="Arial Unicode MS" w:hAnsi="Arial Unicode MS" w:cs="Arial Unicode MS"/>
          <w:color w:val="auto"/>
        </w:rPr>
      </w:pPr>
    </w:p>
    <w:p w:rsidR="0098718B" w:rsidRPr="0098718B" w:rsidRDefault="0098718B">
      <w:pPr>
        <w:rPr>
          <w:rFonts w:ascii="Arial Unicode MS" w:eastAsia="Arial Unicode MS" w:hAnsi="Arial Unicode MS" w:cs="Arial Unicode MS"/>
          <w:color w:val="auto"/>
          <w:sz w:val="2"/>
          <w:szCs w:val="2"/>
        </w:rPr>
        <w:sectPr w:rsidR="0098718B" w:rsidRPr="0098718B" w:rsidSect="00200363">
          <w:footerReference w:type="even" r:id="rId104"/>
          <w:footerReference w:type="default" r:id="rId105"/>
          <w:footerReference w:type="first" r:id="rId106"/>
          <w:pgSz w:w="11909" w:h="16838"/>
          <w:pgMar w:top="2127" w:right="900" w:bottom="1597" w:left="900" w:header="0" w:footer="3" w:gutter="0"/>
          <w:pgNumType w:start="60"/>
          <w:cols w:space="720"/>
          <w:noEndnote/>
          <w:titlePg/>
          <w:docGrid w:linePitch="360"/>
        </w:sectPr>
      </w:pPr>
    </w:p>
    <w:p w:rsidR="008D6A4D" w:rsidRDefault="0098718B">
      <w:pPr>
        <w:pStyle w:val="Zkladntext"/>
        <w:shd w:val="clear" w:color="auto" w:fill="auto"/>
        <w:spacing w:line="320" w:lineRule="exact"/>
        <w:ind w:left="60" w:firstLine="38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Usadili se. 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 xml:space="preserve">k na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elv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, pejsek na 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kovi,</w:t>
      </w:r>
    </w:p>
    <w:p w:rsidR="008D6A4D" w:rsidRDefault="008D6A4D" w:rsidP="00F96C4E">
      <w:pPr>
        <w:pStyle w:val="Zkladntext101"/>
        <w:shd w:val="clear" w:color="auto" w:fill="auto"/>
        <w:spacing w:before="0" w:line="80" w:lineRule="exact"/>
        <w:rPr>
          <w:rFonts w:hAnsi="Arial Unicode MS"/>
        </w:rPr>
      </w:pPr>
    </w:p>
    <w:p w:rsidR="008D6A4D" w:rsidRDefault="0098718B">
      <w:pPr>
        <w:pStyle w:val="Zkladntext"/>
        <w:shd w:val="clear" w:color="auto" w:fill="auto"/>
        <w:spacing w:line="379" w:lineRule="exact"/>
        <w:ind w:left="60" w:right="440" w:firstLine="0"/>
        <w:jc w:val="both"/>
        <w:rPr>
          <w:rFonts w:hAnsi="Arial Unicode MS"/>
          <w:color w:val="000000"/>
        </w:rPr>
      </w:pPr>
      <w:r w:rsidRPr="0098718B">
        <w:rPr>
          <w:rFonts w:hAnsi="Arial Unicode MS"/>
          <w:color w:val="000000"/>
        </w:rPr>
        <w:t>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ka na pejskovi a my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ka na 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ce.</w:t>
      </w:r>
    </w:p>
    <w:p w:rsidR="008D6A4D" w:rsidRDefault="0098718B">
      <w:pPr>
        <w:pStyle w:val="Zkladntext"/>
        <w:shd w:val="clear" w:color="auto" w:fill="auto"/>
        <w:spacing w:line="379" w:lineRule="exact"/>
        <w:ind w:left="60" w:right="440" w:firstLine="0"/>
        <w:jc w:val="both"/>
        <w:rPr>
          <w:rFonts w:hAnsi="Arial Unicode MS"/>
        </w:rPr>
      </w:pP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elva hekala, prskala a nad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vala, ale jin</w:t>
      </w:r>
      <w:r w:rsidRPr="0098718B">
        <w:rPr>
          <w:rFonts w:hAnsi="Arial Unicode MS" w:hint="eastAsia"/>
          <w:color w:val="000000"/>
        </w:rPr>
        <w:t>é</w:t>
      </w:r>
      <w:r w:rsidRPr="0098718B">
        <w:rPr>
          <w:rFonts w:hAnsi="Arial Unicode MS"/>
          <w:color w:val="000000"/>
        </w:rPr>
        <w:t>ho j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nezb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>valo, ne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li hrabat se s nimi hezky rychle ke b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ehu. Vlnky j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 p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itom pom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haly: Hej 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 xml:space="preserve">up! Hej 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up!</w:t>
      </w:r>
    </w:p>
    <w:p w:rsidR="008D6A4D" w:rsidRDefault="0098718B">
      <w:pPr>
        <w:pStyle w:val="Zkladntext"/>
        <w:shd w:val="clear" w:color="auto" w:fill="auto"/>
        <w:spacing w:line="379" w:lineRule="exact"/>
        <w:ind w:left="60" w:right="440" w:firstLine="38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 xml:space="preserve">Dojeli.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elva se vydr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pala na b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 xml:space="preserve">eh, vzdychla </w:t>
      </w:r>
      <w:r w:rsidRPr="0098718B">
        <w:rPr>
          <w:rFonts w:hAnsi="Arial Unicode MS" w:hint="eastAsia"/>
          <w:color w:val="000000"/>
        </w:rPr>
        <w:t>ú</w:t>
      </w:r>
      <w:r w:rsidRPr="0098718B">
        <w:rPr>
          <w:rFonts w:hAnsi="Arial Unicode MS"/>
          <w:color w:val="000000"/>
        </w:rPr>
        <w:t>levou, a v tu chv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li zase usnula.</w:t>
      </w:r>
    </w:p>
    <w:p w:rsidR="008D6A4D" w:rsidRDefault="0098718B">
      <w:pPr>
        <w:pStyle w:val="Zkladntext"/>
        <w:shd w:val="clear" w:color="auto" w:fill="auto"/>
        <w:spacing w:line="379" w:lineRule="exact"/>
        <w:ind w:left="60" w:right="440" w:firstLine="38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k sesko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il, a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Afrika zadun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la. Pejsek s 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kou a my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kou se skulili po hlav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. Ale nic si z toho ned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lali. Byli r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 xml:space="preserve">di, 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 jsou zase na zemi.</w:t>
      </w:r>
    </w:p>
    <w:p w:rsidR="008D6A4D" w:rsidRDefault="0098718B">
      <w:pPr>
        <w:pStyle w:val="Zkladntext"/>
        <w:shd w:val="clear" w:color="auto" w:fill="auto"/>
        <w:spacing w:line="379" w:lineRule="exact"/>
        <w:ind w:left="60" w:firstLine="38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Husa u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hezkou * chv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 xml:space="preserve">li 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kubala africk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 xml:space="preserve"> jetel</w:t>
      </w:r>
      <w:r w:rsidRPr="0098718B">
        <w:rPr>
          <w:rFonts w:hAnsi="Arial Unicode MS" w:hint="eastAsia"/>
          <w:color w:val="000000"/>
        </w:rPr>
        <w:t>íč</w:t>
      </w:r>
      <w:r w:rsidRPr="0098718B">
        <w:rPr>
          <w:rFonts w:hAnsi="Arial Unicode MS"/>
          <w:color w:val="000000"/>
        </w:rPr>
        <w:t>ek.</w:t>
      </w:r>
    </w:p>
    <w:p w:rsidR="008D6A4D" w:rsidRDefault="008D6A4D">
      <w:pPr>
        <w:pStyle w:val="Zkladntext"/>
        <w:shd w:val="clear" w:color="auto" w:fill="auto"/>
        <w:spacing w:line="379" w:lineRule="exact"/>
        <w:ind w:left="60" w:right="440" w:firstLine="38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Kde je slepice?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zapi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t</w:t>
      </w:r>
      <w:r w:rsidR="0098718B" w:rsidRPr="0098718B">
        <w:rPr>
          <w:rFonts w:hAnsi="Arial Unicode MS" w:hint="eastAsia"/>
          <w:color w:val="000000"/>
        </w:rPr>
        <w:t>ě</w:t>
      </w:r>
      <w:r w:rsidR="0098718B" w:rsidRPr="0098718B">
        <w:rPr>
          <w:rFonts w:hAnsi="Arial Unicode MS"/>
          <w:color w:val="000000"/>
        </w:rPr>
        <w:t>la najednou my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ka. V</w:t>
      </w:r>
      <w:r w:rsidR="0098718B" w:rsidRPr="0098718B">
        <w:rPr>
          <w:rFonts w:hAnsi="Arial Unicode MS" w:hint="eastAsia"/>
          <w:color w:val="000000"/>
        </w:rPr>
        <w:t>š</w:t>
      </w:r>
      <w:r w:rsidR="0098718B" w:rsidRPr="0098718B">
        <w:rPr>
          <w:rFonts w:hAnsi="Arial Unicode MS"/>
          <w:color w:val="000000"/>
        </w:rPr>
        <w:t>ichni sebou trhli. Slepice nikde.</w:t>
      </w:r>
    </w:p>
    <w:p w:rsidR="008D6A4D" w:rsidRDefault="0098718B">
      <w:pPr>
        <w:pStyle w:val="Zkladntext"/>
        <w:shd w:val="clear" w:color="auto" w:fill="auto"/>
        <w:spacing w:line="379" w:lineRule="exact"/>
        <w:ind w:left="60" w:right="440" w:firstLine="38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Pod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vali se na vodu, a tam daleko plaval takov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 xml:space="preserve"> rozcuchan</w:t>
      </w:r>
      <w:r w:rsidRPr="0098718B">
        <w:rPr>
          <w:rFonts w:hAnsi="Arial Unicode MS" w:hint="eastAsia"/>
          <w:color w:val="000000"/>
        </w:rPr>
        <w:t>ý</w:t>
      </w:r>
      <w:r w:rsidRPr="0098718B">
        <w:rPr>
          <w:rFonts w:hAnsi="Arial Unicode MS"/>
          <w:color w:val="000000"/>
        </w:rPr>
        <w:t xml:space="preserve"> chum</w:t>
      </w:r>
      <w:r w:rsidRPr="0098718B">
        <w:rPr>
          <w:rFonts w:hAnsi="Arial Unicode MS" w:hint="eastAsia"/>
          <w:color w:val="000000"/>
        </w:rPr>
        <w:t>áč</w:t>
      </w:r>
      <w:r w:rsidRPr="0098718B">
        <w:rPr>
          <w:rFonts w:hAnsi="Arial Unicode MS"/>
          <w:color w:val="000000"/>
        </w:rPr>
        <w:t xml:space="preserve"> pe</w:t>
      </w:r>
      <w:r w:rsidRPr="0098718B">
        <w:rPr>
          <w:rFonts w:hAnsi="Arial Unicode MS" w:hint="eastAsia"/>
          <w:color w:val="000000"/>
        </w:rPr>
        <w:t>ří</w:t>
      </w:r>
      <w:r w:rsidRPr="0098718B">
        <w:rPr>
          <w:rFonts w:hAnsi="Arial Unicode MS"/>
          <w:color w:val="000000"/>
        </w:rPr>
        <w:t>, a nad 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m se zoufale sp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naly dv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nohy.</w:t>
      </w:r>
    </w:p>
    <w:p w:rsidR="008D6A4D" w:rsidRDefault="0098718B">
      <w:pPr>
        <w:pStyle w:val="Zkladntext"/>
        <w:shd w:val="clear" w:color="auto" w:fill="auto"/>
        <w:spacing w:line="379" w:lineRule="exact"/>
        <w:ind w:left="60" w:right="440" w:firstLine="38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Husa nechala jetel</w:t>
      </w:r>
      <w:r w:rsidRPr="0098718B">
        <w:rPr>
          <w:rFonts w:hAnsi="Arial Unicode MS" w:hint="eastAsia"/>
          <w:color w:val="000000"/>
        </w:rPr>
        <w:t>íč</w:t>
      </w:r>
      <w:r w:rsidRPr="0098718B">
        <w:rPr>
          <w:rFonts w:hAnsi="Arial Unicode MS"/>
          <w:color w:val="000000"/>
        </w:rPr>
        <w:t>ku a rozlet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 se do vody. Popadla slepici za pe</w:t>
      </w:r>
      <w:r w:rsidRPr="0098718B">
        <w:rPr>
          <w:rFonts w:hAnsi="Arial Unicode MS" w:hint="eastAsia"/>
          <w:color w:val="000000"/>
        </w:rPr>
        <w:t>ří</w:t>
      </w:r>
      <w:r w:rsidRPr="0098718B">
        <w:rPr>
          <w:rFonts w:hAnsi="Arial Unicode MS"/>
          <w:color w:val="000000"/>
        </w:rPr>
        <w:t xml:space="preserve"> a vlekla ji ke b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ehu.</w:t>
      </w:r>
    </w:p>
    <w:p w:rsidR="008D6A4D" w:rsidRDefault="0098718B">
      <w:pPr>
        <w:pStyle w:val="Zkladntext"/>
        <w:shd w:val="clear" w:color="auto" w:fill="auto"/>
        <w:spacing w:line="379" w:lineRule="exact"/>
        <w:ind w:left="60" w:right="440" w:firstLine="38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Jen si slepice na b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 xml:space="preserve">ehu </w:t>
      </w:r>
      <w:r w:rsidR="00F96C4E" w:rsidRPr="0098718B">
        <w:rPr>
          <w:rFonts w:hAnsi="Arial Unicode MS"/>
          <w:color w:val="000000"/>
        </w:rPr>
        <w:t>vydychla</w:t>
      </w:r>
      <w:r w:rsidRPr="0098718B">
        <w:rPr>
          <w:rFonts w:hAnsi="Arial Unicode MS"/>
          <w:color w:val="000000"/>
        </w:rPr>
        <w:t>, hned se pustila do husy:</w:t>
      </w:r>
    </w:p>
    <w:p w:rsidR="008D6A4D" w:rsidRDefault="008D6A4D">
      <w:pPr>
        <w:pStyle w:val="Zkladntext"/>
        <w:shd w:val="clear" w:color="auto" w:fill="auto"/>
        <w:tabs>
          <w:tab w:val="left" w:leader="hyphen" w:pos="6660"/>
        </w:tabs>
        <w:spacing w:line="379" w:lineRule="exact"/>
        <w:ind w:left="60" w:right="440" w:firstLine="38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Ty trajdo jedna, t</w:t>
      </w:r>
      <w:r w:rsidRPr="0098718B">
        <w:rPr>
          <w:rFonts w:hAnsi="Arial Unicode MS"/>
          <w:color w:val="000000"/>
        </w:rPr>
        <w:t>y</w:t>
      </w:r>
      <w:r>
        <w:rPr>
          <w:rFonts w:hAnsi="Arial Unicode MS"/>
          <w:color w:val="000000"/>
        </w:rPr>
        <w:t>-</w:t>
      </w:r>
      <w:r w:rsidRPr="0098718B">
        <w:rPr>
          <w:rFonts w:hAnsi="Arial Unicode MS"/>
          <w:color w:val="000000"/>
        </w:rPr>
        <w:t>ty</w:t>
      </w:r>
      <w:r>
        <w:rPr>
          <w:rFonts w:hAnsi="Arial Unicode MS"/>
          <w:color w:val="000000"/>
        </w:rPr>
        <w:t>-</w:t>
      </w:r>
      <w:r w:rsidRPr="0098718B">
        <w:rPr>
          <w:rFonts w:hAnsi="Arial Unicode MS"/>
          <w:color w:val="000000"/>
        </w:rPr>
        <w:t>t</w:t>
      </w:r>
      <w:r w:rsidR="0098718B" w:rsidRPr="0098718B">
        <w:rPr>
          <w:rFonts w:hAnsi="Arial Unicode MS"/>
          <w:color w:val="000000"/>
        </w:rPr>
        <w:t>y! Nemohlas p</w:t>
      </w:r>
      <w:r w:rsidR="0098718B" w:rsidRPr="0098718B">
        <w:rPr>
          <w:rFonts w:hAnsi="Arial Unicode MS" w:hint="eastAsia"/>
          <w:color w:val="000000"/>
        </w:rPr>
        <w:t>ř</w:t>
      </w:r>
      <w:r w:rsidR="0098718B" w:rsidRPr="0098718B">
        <w:rPr>
          <w:rFonts w:hAnsi="Arial Unicode MS"/>
          <w:color w:val="000000"/>
        </w:rPr>
        <w:t>ij</w:t>
      </w:r>
      <w:r w:rsidR="0098718B" w:rsidRPr="0098718B">
        <w:rPr>
          <w:rFonts w:hAnsi="Arial Unicode MS" w:hint="eastAsia"/>
          <w:color w:val="000000"/>
        </w:rPr>
        <w:t>í</w:t>
      </w:r>
      <w:r w:rsidR="0098718B" w:rsidRPr="0098718B">
        <w:rPr>
          <w:rFonts w:hAnsi="Arial Unicode MS"/>
          <w:color w:val="000000"/>
        </w:rPr>
        <w:t>t d</w:t>
      </w:r>
      <w:r w:rsidR="0098718B" w:rsidRPr="0098718B">
        <w:rPr>
          <w:rFonts w:hAnsi="Arial Unicode MS" w:hint="eastAsia"/>
          <w:color w:val="000000"/>
        </w:rPr>
        <w:t>ří</w:t>
      </w:r>
      <w:r w:rsidR="0098718B" w:rsidRPr="0098718B">
        <w:rPr>
          <w:rFonts w:hAnsi="Arial Unicode MS"/>
          <w:color w:val="000000"/>
        </w:rPr>
        <w:t>v? Mohla jsem se utopit, j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, j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, z takov</w:t>
      </w:r>
      <w:r w:rsidR="0098718B" w:rsidRPr="0098718B">
        <w:rPr>
          <w:rFonts w:hAnsi="Arial Unicode MS" w:hint="eastAsia"/>
          <w:color w:val="000000"/>
        </w:rPr>
        <w:t>é</w:t>
      </w:r>
      <w:r w:rsidR="0098718B" w:rsidRPr="0098718B">
        <w:rPr>
          <w:rFonts w:hAnsi="Arial Unicode MS"/>
          <w:color w:val="000000"/>
        </w:rPr>
        <w:t>ho rodu! Kod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k! Ale po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kej, po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kej, u n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s na hnoji</w:t>
      </w:r>
      <w:r w:rsidR="0098718B" w:rsidRPr="0098718B">
        <w:rPr>
          <w:rFonts w:hAnsi="Arial Unicode MS"/>
          <w:color w:val="000000"/>
        </w:rPr>
        <w:tab/>
      </w:r>
      <w:r>
        <w:rPr>
          <w:rFonts w:hAnsi="Arial Unicode MS"/>
          <w:color w:val="000000"/>
        </w:rPr>
        <w:t>„</w:t>
      </w:r>
    </w:p>
    <w:p w:rsidR="008D6A4D" w:rsidRDefault="0098718B">
      <w:pPr>
        <w:pStyle w:val="Zkladntext"/>
        <w:shd w:val="clear" w:color="auto" w:fill="auto"/>
        <w:spacing w:line="379" w:lineRule="exact"/>
        <w:ind w:left="60" w:firstLine="380"/>
        <w:jc w:val="both"/>
        <w:rPr>
          <w:rFonts w:hAnsi="Arial Unicode MS"/>
        </w:rPr>
      </w:pPr>
      <w:r w:rsidRPr="0098718B">
        <w:rPr>
          <w:rFonts w:hAnsi="Arial Unicode MS"/>
          <w:color w:val="000000"/>
        </w:rPr>
        <w:t>Husa otev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ela zob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k a cht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la se h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jit:</w:t>
      </w:r>
    </w:p>
    <w:p w:rsidR="008D6A4D" w:rsidRDefault="008D6A4D">
      <w:pPr>
        <w:pStyle w:val="Zkladntext"/>
        <w:shd w:val="clear" w:color="auto" w:fill="auto"/>
        <w:tabs>
          <w:tab w:val="left" w:leader="hyphen" w:pos="3334"/>
        </w:tabs>
        <w:spacing w:line="320" w:lineRule="exact"/>
        <w:ind w:left="60" w:firstLine="38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J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, j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, j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ab/>
      </w:r>
      <w:r>
        <w:rPr>
          <w:rFonts w:hAnsi="Arial Unicode MS"/>
          <w:color w:val="000000"/>
        </w:rPr>
        <w:t>„</w:t>
      </w:r>
    </w:p>
    <w:p w:rsidR="008D6A4D" w:rsidRDefault="008D6A4D">
      <w:pPr>
        <w:pStyle w:val="Zkladntext"/>
        <w:shd w:val="clear" w:color="auto" w:fill="auto"/>
        <w:spacing w:line="320" w:lineRule="exact"/>
        <w:ind w:left="60" w:firstLine="380"/>
        <w:jc w:val="both"/>
        <w:rPr>
          <w:rFonts w:hAnsi="Arial Unicode MS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I ho</w:t>
      </w:r>
      <w:r w:rsidR="0098718B" w:rsidRPr="0098718B">
        <w:rPr>
          <w:rFonts w:hAnsi="Arial Unicode MS" w:hint="eastAsia"/>
          <w:color w:val="000000"/>
        </w:rPr>
        <w:t>ď</w:t>
      </w:r>
      <w:r w:rsidR="0098718B" w:rsidRPr="0098718B">
        <w:rPr>
          <w:rFonts w:hAnsi="Arial Unicode MS"/>
          <w:color w:val="000000"/>
        </w:rPr>
        <w:t xml:space="preserve"> ji tam zp</w:t>
      </w:r>
      <w:r w:rsidR="0098718B" w:rsidRPr="0098718B">
        <w:rPr>
          <w:rFonts w:hAnsi="Arial Unicode MS" w:hint="eastAsia"/>
          <w:color w:val="000000"/>
        </w:rPr>
        <w:t>á</w:t>
      </w:r>
      <w:r w:rsidR="0098718B" w:rsidRPr="0098718B">
        <w:rPr>
          <w:rFonts w:hAnsi="Arial Unicode MS"/>
          <w:color w:val="000000"/>
        </w:rPr>
        <w:t>tky, tu urozenost!</w:t>
      </w:r>
      <w:r>
        <w:rPr>
          <w:rFonts w:hAnsi="Arial Unicode MS"/>
          <w:color w:val="000000"/>
        </w:rPr>
        <w:t>“</w:t>
      </w:r>
      <w:r w:rsidR="0098718B" w:rsidRPr="0098718B">
        <w:rPr>
          <w:rFonts w:hAnsi="Arial Unicode MS"/>
          <w:color w:val="000000"/>
        </w:rPr>
        <w:t xml:space="preserve"> hu</w:t>
      </w:r>
      <w:r w:rsidR="0098718B" w:rsidRPr="0098718B">
        <w:rPr>
          <w:rFonts w:hAnsi="Arial Unicode MS" w:hint="eastAsia"/>
          <w:color w:val="000000"/>
        </w:rPr>
        <w:t>č</w:t>
      </w:r>
      <w:r w:rsidR="0098718B" w:rsidRPr="0098718B">
        <w:rPr>
          <w:rFonts w:hAnsi="Arial Unicode MS"/>
          <w:color w:val="000000"/>
        </w:rPr>
        <w:t>el Pa</w:t>
      </w:r>
      <w:r w:rsidR="0098718B" w:rsidRPr="0098718B">
        <w:rPr>
          <w:rFonts w:hAnsi="Arial Unicode MS" w:hint="eastAsia"/>
          <w:color w:val="000000"/>
        </w:rPr>
        <w:t>ší</w:t>
      </w:r>
      <w:r w:rsidR="0098718B" w:rsidRPr="0098718B">
        <w:rPr>
          <w:rFonts w:hAnsi="Arial Unicode MS"/>
          <w:color w:val="000000"/>
        </w:rPr>
        <w:t>k.</w:t>
      </w:r>
    </w:p>
    <w:p w:rsidR="008D6A4D" w:rsidRDefault="0098718B">
      <w:pPr>
        <w:pStyle w:val="Zkladntext"/>
        <w:shd w:val="clear" w:color="auto" w:fill="auto"/>
        <w:spacing w:line="370" w:lineRule="exact"/>
        <w:ind w:right="20" w:firstLine="340"/>
        <w:rPr>
          <w:rFonts w:hAnsi="Arial Unicode MS"/>
        </w:rPr>
      </w:pPr>
      <w:r w:rsidRPr="0098718B">
        <w:rPr>
          <w:rFonts w:hAnsi="Arial Unicode MS"/>
          <w:color w:val="000000"/>
        </w:rPr>
        <w:t xml:space="preserve">Slepice 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ups! a u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byla na strom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>. A odtamtud nad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vala a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hr</w:t>
      </w:r>
      <w:r w:rsidRPr="0098718B">
        <w:rPr>
          <w:rFonts w:hAnsi="Arial Unicode MS" w:hint="eastAsia"/>
          <w:color w:val="000000"/>
        </w:rPr>
        <w:t>ů</w:t>
      </w:r>
      <w:r w:rsidRPr="0098718B">
        <w:rPr>
          <w:rFonts w:hAnsi="Arial Unicode MS"/>
          <w:color w:val="000000"/>
        </w:rPr>
        <w:t>za.</w:t>
      </w:r>
    </w:p>
    <w:p w:rsidR="008D6A4D" w:rsidRDefault="0098718B">
      <w:pPr>
        <w:pStyle w:val="Zkladntext"/>
        <w:shd w:val="clear" w:color="auto" w:fill="auto"/>
        <w:spacing w:line="384" w:lineRule="exact"/>
        <w:ind w:right="20" w:firstLine="340"/>
        <w:rPr>
          <w:rFonts w:hAnsi="Arial Unicode MS"/>
        </w:rPr>
      </w:pPr>
      <w:r w:rsidRPr="0098718B">
        <w:rPr>
          <w:rFonts w:hAnsi="Arial Unicode MS"/>
          <w:color w:val="000000"/>
        </w:rPr>
        <w:t>Pejsek s ko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kou le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eli v tr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v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a chr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pali, jako kdy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pilou 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e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e.</w:t>
      </w:r>
    </w:p>
    <w:p w:rsidR="008D6A4D" w:rsidRDefault="0098718B">
      <w:pPr>
        <w:pStyle w:val="Zkladntext"/>
        <w:shd w:val="clear" w:color="auto" w:fill="auto"/>
        <w:spacing w:line="384" w:lineRule="exact"/>
        <w:ind w:firstLine="340"/>
        <w:rPr>
          <w:rFonts w:hAnsi="Arial Unicode MS"/>
        </w:rPr>
      </w:pPr>
      <w:r w:rsidRPr="0098718B">
        <w:rPr>
          <w:rFonts w:hAnsi="Arial Unicode MS"/>
          <w:color w:val="000000"/>
        </w:rPr>
        <w:t>Pa</w:t>
      </w:r>
      <w:r w:rsidRPr="0098718B">
        <w:rPr>
          <w:rFonts w:hAnsi="Arial Unicode MS" w:hint="eastAsia"/>
          <w:color w:val="000000"/>
        </w:rPr>
        <w:t>ší</w:t>
      </w:r>
      <w:r w:rsidRPr="0098718B">
        <w:rPr>
          <w:rFonts w:hAnsi="Arial Unicode MS"/>
          <w:color w:val="000000"/>
        </w:rPr>
        <w:t>k zmizel pod mandlovn</w:t>
      </w:r>
      <w:r w:rsidRPr="0098718B">
        <w:rPr>
          <w:rFonts w:hAnsi="Arial Unicode MS" w:hint="eastAsia"/>
          <w:color w:val="000000"/>
        </w:rPr>
        <w:t>í</w:t>
      </w:r>
      <w:r w:rsidRPr="0098718B">
        <w:rPr>
          <w:rFonts w:hAnsi="Arial Unicode MS"/>
          <w:color w:val="000000"/>
        </w:rPr>
        <w:t>kem.</w:t>
      </w:r>
    </w:p>
    <w:p w:rsidR="008D6A4D" w:rsidRDefault="0098718B">
      <w:pPr>
        <w:pStyle w:val="Zkladntext"/>
        <w:shd w:val="clear" w:color="auto" w:fill="auto"/>
        <w:spacing w:line="384" w:lineRule="exact"/>
        <w:ind w:right="20" w:firstLine="340"/>
        <w:rPr>
          <w:rFonts w:hAnsi="Arial Unicode MS"/>
        </w:rPr>
      </w:pPr>
      <w:r w:rsidRPr="0098718B">
        <w:rPr>
          <w:rFonts w:hAnsi="Arial Unicode MS"/>
          <w:color w:val="000000"/>
        </w:rPr>
        <w:t>A my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ka s mandli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kou v paci</w:t>
      </w:r>
      <w:r w:rsidRPr="0098718B">
        <w:rPr>
          <w:rFonts w:hAnsi="Arial Unicode MS" w:hint="eastAsia"/>
          <w:color w:val="000000"/>
        </w:rPr>
        <w:t>č</w:t>
      </w:r>
      <w:r w:rsidRPr="0098718B">
        <w:rPr>
          <w:rFonts w:hAnsi="Arial Unicode MS"/>
          <w:color w:val="000000"/>
        </w:rPr>
        <w:t>k</w:t>
      </w:r>
      <w:r w:rsidRPr="0098718B">
        <w:rPr>
          <w:rFonts w:hAnsi="Arial Unicode MS" w:hint="eastAsia"/>
          <w:color w:val="000000"/>
        </w:rPr>
        <w:t>á</w:t>
      </w:r>
      <w:r w:rsidRPr="0098718B">
        <w:rPr>
          <w:rFonts w:hAnsi="Arial Unicode MS"/>
          <w:color w:val="000000"/>
        </w:rPr>
        <w:t>ch u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 xml:space="preserve"> zase </w:t>
      </w:r>
      <w:r w:rsidRPr="0098718B">
        <w:rPr>
          <w:rFonts w:hAnsi="Arial Unicode MS" w:hint="eastAsia"/>
          <w:color w:val="000000"/>
        </w:rPr>
        <w:t>š</w:t>
      </w:r>
      <w:r w:rsidRPr="0098718B">
        <w:rPr>
          <w:rFonts w:hAnsi="Arial Unicode MS"/>
          <w:color w:val="000000"/>
        </w:rPr>
        <w:t>mejdila sem tam, sem tam a bla</w:t>
      </w:r>
      <w:r w:rsidRPr="0098718B">
        <w:rPr>
          <w:rFonts w:hAnsi="Arial Unicode MS" w:hint="eastAsia"/>
          <w:color w:val="000000"/>
        </w:rPr>
        <w:t>ž</w:t>
      </w:r>
      <w:r w:rsidRPr="0098718B">
        <w:rPr>
          <w:rFonts w:hAnsi="Arial Unicode MS"/>
          <w:color w:val="000000"/>
        </w:rPr>
        <w:t>en</w:t>
      </w:r>
      <w:r w:rsidRPr="0098718B">
        <w:rPr>
          <w:rFonts w:hAnsi="Arial Unicode MS" w:hint="eastAsia"/>
          <w:color w:val="000000"/>
        </w:rPr>
        <w:t>ě</w:t>
      </w:r>
      <w:r w:rsidRPr="0098718B">
        <w:rPr>
          <w:rFonts w:hAnsi="Arial Unicode MS"/>
          <w:color w:val="000000"/>
        </w:rPr>
        <w:t xml:space="preserve"> vyk</w:t>
      </w:r>
      <w:r w:rsidRPr="0098718B">
        <w:rPr>
          <w:rFonts w:hAnsi="Arial Unicode MS" w:hint="eastAsia"/>
          <w:color w:val="000000"/>
        </w:rPr>
        <w:t>ř</w:t>
      </w:r>
      <w:r w:rsidRPr="0098718B">
        <w:rPr>
          <w:rFonts w:hAnsi="Arial Unicode MS"/>
          <w:color w:val="000000"/>
        </w:rPr>
        <w:t>ikovala:</w:t>
      </w:r>
    </w:p>
    <w:p w:rsidR="008D6A4D" w:rsidRDefault="008D6A4D">
      <w:pPr>
        <w:pStyle w:val="Zkladntext"/>
        <w:shd w:val="clear" w:color="auto" w:fill="auto"/>
        <w:spacing w:after="956" w:line="320" w:lineRule="exact"/>
        <w:ind w:right="160" w:firstLine="0"/>
        <w:jc w:val="center"/>
        <w:rPr>
          <w:rFonts w:hAnsi="Arial Unicode MS"/>
          <w:color w:val="000000"/>
        </w:rPr>
      </w:pPr>
      <w:r>
        <w:rPr>
          <w:rFonts w:hAnsi="Arial Unicode MS"/>
          <w:color w:val="000000"/>
        </w:rPr>
        <w:t>„</w:t>
      </w:r>
      <w:r w:rsidR="0098718B" w:rsidRPr="0098718B">
        <w:rPr>
          <w:rFonts w:hAnsi="Arial Unicode MS"/>
          <w:color w:val="000000"/>
        </w:rPr>
        <w:t>Jsme v Africe, jsme v Africe!</w:t>
      </w:r>
      <w:r>
        <w:rPr>
          <w:rFonts w:hAnsi="Arial Unicode MS"/>
          <w:color w:val="000000"/>
        </w:rPr>
        <w:t>“</w:t>
      </w:r>
    </w:p>
    <w:p w:rsidR="008D6A4D" w:rsidRDefault="00F96C4E">
      <w:pPr>
        <w:pStyle w:val="Zkladntext"/>
        <w:shd w:val="clear" w:color="auto" w:fill="auto"/>
        <w:spacing w:after="956" w:line="320" w:lineRule="exact"/>
        <w:ind w:right="160" w:firstLine="0"/>
        <w:jc w:val="center"/>
        <w:rPr>
          <w:rFonts w:hAnsi="Arial Unicode MS"/>
        </w:rPr>
      </w:pPr>
      <w:r>
        <w:rPr>
          <w:rFonts w:hAnsi="Arial Unicode MS"/>
          <w:color w:val="000000"/>
        </w:rPr>
        <w:t>Konec prvního dílu</w:t>
      </w:r>
    </w:p>
    <w:p w:rsidR="0098718B" w:rsidRPr="0098718B" w:rsidRDefault="00F96C4E" w:rsidP="00F96C4E">
      <w:pPr>
        <w:jc w:val="center"/>
        <w:rPr>
          <w:rFonts w:ascii="Arial Unicode MS" w:eastAsia="Arial Unicode MS" w:hAnsi="Arial Unicode MS" w:cs="Arial Unicode MS"/>
          <w:color w:val="auto"/>
          <w:sz w:val="2"/>
          <w:szCs w:val="2"/>
        </w:rPr>
        <w:sectPr w:rsidR="0098718B" w:rsidRPr="0098718B">
          <w:pgSz w:w="11909" w:h="16838"/>
          <w:pgMar w:top="2802" w:right="1809" w:bottom="3143" w:left="1900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inline distT="0" distB="0" distL="0" distR="0">
            <wp:extent cx="3070860" cy="3718560"/>
            <wp:effectExtent l="0" t="0" r="0" b="0"/>
            <wp:docPr id="116" name="Obrázek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3070860" cy="371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A4D" w:rsidRDefault="0098718B">
      <w:pPr>
        <w:pStyle w:val="Zkladntext211"/>
        <w:shd w:val="clear" w:color="auto" w:fill="auto"/>
        <w:spacing w:after="222" w:line="350" w:lineRule="exact"/>
        <w:ind w:right="40"/>
        <w:rPr>
          <w:rFonts w:ascii="Arial Unicode MS" w:eastAsia="Arial Unicode MS" w:hAnsi="Arial Unicode MS" w:cs="Arial Unicode MS"/>
        </w:rPr>
      </w:pPr>
      <w:r w:rsidRPr="0098718B">
        <w:rPr>
          <w:rStyle w:val="Zkladntext210"/>
          <w:rFonts w:ascii="Arial Unicode MS" w:eastAsia="Arial Unicode MS" w:hAnsi="Arial Unicode MS" w:cs="Arial Unicode MS"/>
          <w:color w:val="000000"/>
        </w:rPr>
        <w:t>OBSAH.</w:t>
      </w:r>
    </w:p>
    <w:p w:rsidR="008D6A4D" w:rsidRDefault="004A41CC">
      <w:pPr>
        <w:pStyle w:val="Obsah3"/>
        <w:numPr>
          <w:ilvl w:val="0"/>
          <w:numId w:val="4"/>
        </w:numPr>
        <w:shd w:val="clear" w:color="auto" w:fill="auto"/>
        <w:tabs>
          <w:tab w:val="left" w:pos="458"/>
          <w:tab w:val="left" w:leader="dot" w:pos="5673"/>
        </w:tabs>
        <w:spacing w:before="0"/>
        <w:ind w:left="80"/>
        <w:rPr>
          <w:rFonts w:hAnsi="Arial Unicode MS"/>
        </w:rPr>
      </w:pPr>
      <w:r w:rsidRPr="0098718B">
        <w:rPr>
          <w:rFonts w:hAnsi="Arial Unicode MS"/>
        </w:rPr>
        <w:fldChar w:fldCharType="begin"/>
      </w:r>
      <w:r w:rsidR="0098718B" w:rsidRPr="0098718B">
        <w:rPr>
          <w:rFonts w:hAnsi="Arial Unicode MS"/>
        </w:rPr>
        <w:instrText xml:space="preserve"> TOC \o "1-5" \h \z </w:instrText>
      </w:r>
      <w:r w:rsidRPr="0098718B">
        <w:rPr>
          <w:rFonts w:hAnsi="Arial Unicode MS"/>
        </w:rPr>
        <w:fldChar w:fldCharType="separate"/>
      </w:r>
      <w:hyperlink w:anchor="bookmark4" w:tooltip="Current Document" w:history="1">
        <w:r w:rsidR="0098718B" w:rsidRPr="0098718B">
          <w:rPr>
            <w:rStyle w:val="Obsah"/>
            <w:rFonts w:hAnsi="Arial Unicode MS"/>
            <w:color w:val="000000"/>
          </w:rPr>
          <w:t>Vzh</w:t>
        </w:r>
        <w:r w:rsidR="0098718B" w:rsidRPr="0098718B">
          <w:rPr>
            <w:rStyle w:val="Obsah"/>
            <w:rFonts w:hAnsi="Arial Unicode MS" w:hint="eastAsia"/>
            <w:color w:val="000000"/>
          </w:rPr>
          <w:t>ů</w:t>
        </w:r>
        <w:r w:rsidR="0098718B" w:rsidRPr="0098718B">
          <w:rPr>
            <w:rStyle w:val="Obsah"/>
            <w:rFonts w:hAnsi="Arial Unicode MS"/>
            <w:color w:val="000000"/>
          </w:rPr>
          <w:t>ru do Afriky</w:t>
        </w:r>
      </w:hyperlink>
    </w:p>
    <w:p w:rsidR="008D6A4D" w:rsidRDefault="004A41CC">
      <w:pPr>
        <w:pStyle w:val="Obsah4"/>
        <w:numPr>
          <w:ilvl w:val="0"/>
          <w:numId w:val="4"/>
        </w:numPr>
        <w:shd w:val="clear" w:color="auto" w:fill="auto"/>
        <w:tabs>
          <w:tab w:val="left" w:pos="458"/>
          <w:tab w:val="left" w:leader="dot" w:pos="5673"/>
        </w:tabs>
        <w:spacing w:before="0"/>
        <w:ind w:left="80"/>
        <w:rPr>
          <w:rFonts w:hAnsi="Arial Unicode MS"/>
        </w:rPr>
      </w:pPr>
      <w:hyperlink w:anchor="bookmark5" w:tooltip="Current Document" w:history="1">
        <w:r w:rsidR="0098718B" w:rsidRPr="0098718B">
          <w:rPr>
            <w:rStyle w:val="Obsah"/>
            <w:rFonts w:hAnsi="Arial Unicode MS"/>
            <w:color w:val="000000"/>
          </w:rPr>
          <w:t>Nocleh na ledovci</w:t>
        </w:r>
      </w:hyperlink>
    </w:p>
    <w:p w:rsidR="008D6A4D" w:rsidRDefault="0098718B">
      <w:pPr>
        <w:pStyle w:val="Obsah3"/>
        <w:numPr>
          <w:ilvl w:val="0"/>
          <w:numId w:val="4"/>
        </w:numPr>
        <w:shd w:val="clear" w:color="auto" w:fill="auto"/>
        <w:tabs>
          <w:tab w:val="left" w:pos="458"/>
          <w:tab w:val="left" w:leader="dot" w:pos="3757"/>
          <w:tab w:val="left" w:leader="dot" w:pos="5673"/>
        </w:tabs>
        <w:spacing w:before="0"/>
        <w:ind w:left="80"/>
        <w:rPr>
          <w:rFonts w:hAnsi="Arial Unicode MS"/>
        </w:rPr>
      </w:pPr>
      <w:r w:rsidRPr="0098718B">
        <w:rPr>
          <w:rStyle w:val="Obsah"/>
          <w:rFonts w:hAnsi="Arial Unicode MS"/>
          <w:color w:val="000000"/>
        </w:rPr>
        <w:t>Jezero</w:t>
      </w:r>
    </w:p>
    <w:p w:rsidR="008D6A4D" w:rsidRDefault="0098718B">
      <w:pPr>
        <w:pStyle w:val="Obsah3"/>
        <w:numPr>
          <w:ilvl w:val="0"/>
          <w:numId w:val="4"/>
        </w:numPr>
        <w:shd w:val="clear" w:color="auto" w:fill="auto"/>
        <w:tabs>
          <w:tab w:val="left" w:pos="458"/>
          <w:tab w:val="left" w:leader="dot" w:pos="5673"/>
        </w:tabs>
        <w:spacing w:before="0"/>
        <w:ind w:left="80"/>
        <w:rPr>
          <w:rStyle w:val="Obsah"/>
          <w:rFonts w:hAnsi="Arial Unicode MS"/>
          <w:color w:val="000000"/>
        </w:rPr>
      </w:pPr>
      <w:r w:rsidRPr="0098718B">
        <w:rPr>
          <w:rStyle w:val="Obsah"/>
          <w:rFonts w:hAnsi="Arial Unicode MS"/>
          <w:color w:val="000000"/>
        </w:rPr>
        <w:t>Dobrosrde</w:t>
      </w:r>
      <w:r w:rsidRPr="0098718B">
        <w:rPr>
          <w:rStyle w:val="Obsah"/>
          <w:rFonts w:hAnsi="Arial Unicode MS" w:hint="eastAsia"/>
          <w:color w:val="000000"/>
        </w:rPr>
        <w:t>č</w:t>
      </w:r>
      <w:r w:rsidRPr="0098718B">
        <w:rPr>
          <w:rStyle w:val="Obsah"/>
          <w:rFonts w:hAnsi="Arial Unicode MS"/>
          <w:color w:val="000000"/>
        </w:rPr>
        <w:t>n</w:t>
      </w:r>
      <w:r w:rsidRPr="0098718B">
        <w:rPr>
          <w:rStyle w:val="Obsah"/>
          <w:rFonts w:hAnsi="Arial Unicode MS" w:hint="eastAsia"/>
          <w:color w:val="000000"/>
        </w:rPr>
        <w:t>ý</w:t>
      </w:r>
      <w:r w:rsidRPr="0098718B">
        <w:rPr>
          <w:rStyle w:val="Obsah"/>
          <w:rFonts w:hAnsi="Arial Unicode MS"/>
          <w:color w:val="000000"/>
        </w:rPr>
        <w:t xml:space="preserve"> osel</w:t>
      </w:r>
    </w:p>
    <w:p w:rsidR="008D6A4D" w:rsidRDefault="004A41CC">
      <w:pPr>
        <w:pStyle w:val="Obsah3"/>
        <w:numPr>
          <w:ilvl w:val="0"/>
          <w:numId w:val="4"/>
        </w:numPr>
        <w:shd w:val="clear" w:color="auto" w:fill="auto"/>
        <w:tabs>
          <w:tab w:val="left" w:pos="458"/>
          <w:tab w:val="left" w:leader="dot" w:pos="5673"/>
        </w:tabs>
        <w:spacing w:before="0"/>
        <w:ind w:left="80"/>
        <w:rPr>
          <w:rFonts w:hAnsi="Arial Unicode MS"/>
        </w:rPr>
      </w:pPr>
      <w:hyperlink w:anchor="bookmark6" w:tooltip="Current Document" w:history="1">
        <w:r w:rsidR="0098718B" w:rsidRPr="0098718B">
          <w:rPr>
            <w:rStyle w:val="Obsah"/>
            <w:rFonts w:hAnsi="Arial Unicode MS"/>
            <w:color w:val="000000"/>
          </w:rPr>
          <w:t>Necky stolet</w:t>
        </w:r>
        <w:r w:rsidR="0098718B" w:rsidRPr="0098718B">
          <w:rPr>
            <w:rStyle w:val="Obsah"/>
            <w:rFonts w:hAnsi="Arial Unicode MS" w:hint="eastAsia"/>
            <w:color w:val="000000"/>
          </w:rPr>
          <w:t>é</w:t>
        </w:r>
        <w:r w:rsidR="0098718B" w:rsidRPr="0098718B">
          <w:rPr>
            <w:rStyle w:val="Obsah"/>
            <w:rFonts w:hAnsi="Arial Unicode MS"/>
            <w:color w:val="000000"/>
          </w:rPr>
          <w:t xml:space="preserve"> babi</w:t>
        </w:r>
        <w:r w:rsidR="0098718B" w:rsidRPr="0098718B">
          <w:rPr>
            <w:rStyle w:val="Obsah"/>
            <w:rFonts w:hAnsi="Arial Unicode MS" w:hint="eastAsia"/>
            <w:color w:val="000000"/>
          </w:rPr>
          <w:t>č</w:t>
        </w:r>
        <w:r w:rsidR="0098718B" w:rsidRPr="0098718B">
          <w:rPr>
            <w:rStyle w:val="Obsah"/>
            <w:rFonts w:hAnsi="Arial Unicode MS"/>
            <w:color w:val="000000"/>
          </w:rPr>
          <w:t xml:space="preserve">ky </w:t>
        </w:r>
      </w:hyperlink>
    </w:p>
    <w:p w:rsidR="008D6A4D" w:rsidRDefault="004A41CC">
      <w:pPr>
        <w:pStyle w:val="Obsah3"/>
        <w:numPr>
          <w:ilvl w:val="0"/>
          <w:numId w:val="4"/>
        </w:numPr>
        <w:shd w:val="clear" w:color="auto" w:fill="auto"/>
        <w:tabs>
          <w:tab w:val="left" w:pos="458"/>
          <w:tab w:val="left" w:leader="dot" w:pos="5673"/>
        </w:tabs>
        <w:spacing w:before="0"/>
        <w:ind w:left="80"/>
        <w:rPr>
          <w:rFonts w:hAnsi="Arial Unicode MS"/>
        </w:rPr>
      </w:pPr>
      <w:hyperlink w:anchor="bookmark7" w:tooltip="Current Document" w:history="1">
        <w:r w:rsidR="0098718B" w:rsidRPr="0098718B">
          <w:rPr>
            <w:rStyle w:val="Obsah"/>
            <w:rFonts w:hAnsi="Arial Unicode MS"/>
            <w:color w:val="000000"/>
          </w:rPr>
          <w:t>Hodn</w:t>
        </w:r>
        <w:r w:rsidR="0098718B" w:rsidRPr="0098718B">
          <w:rPr>
            <w:rStyle w:val="Obsah"/>
            <w:rFonts w:hAnsi="Arial Unicode MS" w:hint="eastAsia"/>
            <w:color w:val="000000"/>
          </w:rPr>
          <w:t>ýž</w:t>
        </w:r>
        <w:r w:rsidR="0098718B" w:rsidRPr="0098718B">
          <w:rPr>
            <w:rStyle w:val="Obsah"/>
            <w:rFonts w:hAnsi="Arial Unicode MS"/>
            <w:color w:val="000000"/>
          </w:rPr>
          <w:t>ralok</w:t>
        </w:r>
      </w:hyperlink>
    </w:p>
    <w:p w:rsidR="0098718B" w:rsidRPr="0098718B" w:rsidRDefault="0098718B">
      <w:pPr>
        <w:pStyle w:val="Obsah3"/>
        <w:numPr>
          <w:ilvl w:val="0"/>
          <w:numId w:val="4"/>
        </w:numPr>
        <w:shd w:val="clear" w:color="auto" w:fill="auto"/>
        <w:tabs>
          <w:tab w:val="left" w:pos="458"/>
          <w:tab w:val="left" w:leader="dot" w:pos="5673"/>
        </w:tabs>
        <w:spacing w:before="0"/>
        <w:ind w:left="80"/>
        <w:rPr>
          <w:rFonts w:hAnsi="Arial Unicode MS"/>
        </w:rPr>
        <w:sectPr w:rsidR="0098718B" w:rsidRPr="0098718B">
          <w:footerReference w:type="even" r:id="rId108"/>
          <w:footerReference w:type="default" r:id="rId109"/>
          <w:pgSz w:w="11909" w:h="16838"/>
          <w:pgMar w:top="2802" w:right="1809" w:bottom="3143" w:left="1900" w:header="0" w:footer="3" w:gutter="0"/>
          <w:cols w:space="720"/>
          <w:noEndnote/>
          <w:docGrid w:linePitch="360"/>
        </w:sectPr>
      </w:pPr>
      <w:r w:rsidRPr="0098718B">
        <w:rPr>
          <w:rStyle w:val="Obsah"/>
          <w:rFonts w:hAnsi="Arial Unicode MS"/>
          <w:color w:val="000000"/>
        </w:rPr>
        <w:t>V</w:t>
      </w:r>
      <w:r w:rsidRPr="0098718B">
        <w:rPr>
          <w:rStyle w:val="Obsah"/>
          <w:rFonts w:hAnsi="Arial Unicode MS" w:hint="eastAsia"/>
          <w:color w:val="000000"/>
        </w:rPr>
        <w:t>š</w:t>
      </w:r>
      <w:r w:rsidRPr="0098718B">
        <w:rPr>
          <w:rStyle w:val="Obsah"/>
          <w:rFonts w:hAnsi="Arial Unicode MS"/>
          <w:color w:val="000000"/>
        </w:rPr>
        <w:t>ete</w:t>
      </w:r>
      <w:r w:rsidRPr="0098718B">
        <w:rPr>
          <w:rStyle w:val="Obsah"/>
          <w:rFonts w:hAnsi="Arial Unicode MS" w:hint="eastAsia"/>
          <w:color w:val="000000"/>
        </w:rPr>
        <w:t>č</w:t>
      </w:r>
      <w:r w:rsidRPr="0098718B">
        <w:rPr>
          <w:rStyle w:val="Obsah"/>
          <w:rFonts w:hAnsi="Arial Unicode MS"/>
          <w:color w:val="000000"/>
        </w:rPr>
        <w:t>n</w:t>
      </w:r>
      <w:r w:rsidRPr="0098718B">
        <w:rPr>
          <w:rStyle w:val="Obsah"/>
          <w:rFonts w:hAnsi="Arial Unicode MS" w:hint="eastAsia"/>
          <w:color w:val="000000"/>
        </w:rPr>
        <w:t>áž</w:t>
      </w:r>
      <w:r w:rsidRPr="0098718B">
        <w:rPr>
          <w:rStyle w:val="Obsah"/>
          <w:rFonts w:hAnsi="Arial Unicode MS"/>
          <w:color w:val="000000"/>
        </w:rPr>
        <w:t>elva</w:t>
      </w:r>
    </w:p>
    <w:p w:rsidR="008D6A4D" w:rsidRDefault="004A41CC">
      <w:pPr>
        <w:pStyle w:val="Zkladntext31"/>
        <w:shd w:val="clear" w:color="auto" w:fill="auto"/>
        <w:spacing w:after="227" w:line="250" w:lineRule="exact"/>
        <w:ind w:left="420"/>
        <w:jc w:val="both"/>
        <w:rPr>
          <w:rFonts w:hAnsi="Arial Unicode MS"/>
          <w:b w:val="0"/>
          <w:bCs w:val="0"/>
          <w:sz w:val="24"/>
          <w:szCs w:val="24"/>
        </w:rPr>
      </w:pPr>
      <w:r w:rsidRPr="0098718B">
        <w:rPr>
          <w:rFonts w:hAnsi="Arial Unicode MS"/>
          <w:b w:val="0"/>
          <w:bCs w:val="0"/>
          <w:sz w:val="24"/>
          <w:szCs w:val="24"/>
        </w:rPr>
        <w:fldChar w:fldCharType="end"/>
      </w:r>
    </w:p>
    <w:p w:rsidR="008D6A4D" w:rsidRDefault="008D6A4D">
      <w:pPr>
        <w:pStyle w:val="Zkladntext31"/>
        <w:shd w:val="clear" w:color="auto" w:fill="auto"/>
        <w:spacing w:after="227" w:line="250" w:lineRule="exact"/>
        <w:ind w:left="420"/>
        <w:jc w:val="both"/>
        <w:rPr>
          <w:rFonts w:hAnsi="Arial Unicode MS"/>
          <w:b w:val="0"/>
          <w:bCs w:val="0"/>
          <w:sz w:val="24"/>
          <w:szCs w:val="24"/>
        </w:rPr>
      </w:pPr>
    </w:p>
    <w:p w:rsidR="008D6A4D" w:rsidRDefault="00F96C4E">
      <w:pPr>
        <w:widowControl/>
        <w:rPr>
          <w:rFonts w:ascii="Arial Unicode MS" w:eastAsia="Arial Unicode MS" w:hAnsi="Arial Unicode MS" w:cs="Arial Unicode MS"/>
          <w:color w:val="auto"/>
        </w:rPr>
      </w:pPr>
      <w:r>
        <w:rPr>
          <w:rFonts w:hAnsi="Arial Unicode MS"/>
          <w:b/>
          <w:bCs/>
        </w:rPr>
        <w:br w:type="page"/>
      </w:r>
    </w:p>
    <w:p w:rsidR="008D6A4D" w:rsidRDefault="0098718B" w:rsidP="00F96C4E">
      <w:pPr>
        <w:pStyle w:val="Zkladntext31"/>
        <w:shd w:val="clear" w:color="auto" w:fill="auto"/>
        <w:spacing w:after="227" w:line="480" w:lineRule="auto"/>
        <w:ind w:left="142"/>
        <w:rPr>
          <w:rFonts w:hAnsi="Arial Unicode MS"/>
        </w:rPr>
      </w:pPr>
      <w:r w:rsidRPr="0098718B">
        <w:rPr>
          <w:rStyle w:val="Zkladntext3dkovn2pt"/>
          <w:rFonts w:hAnsi="Arial Unicode MS"/>
          <w:b/>
          <w:bCs/>
          <w:color w:val="000000"/>
        </w:rPr>
        <w:t>NINA NEUMANNOV</w:t>
      </w:r>
      <w:r w:rsidRPr="0098718B">
        <w:rPr>
          <w:rStyle w:val="Zkladntext3dkovn2pt"/>
          <w:rFonts w:hAnsi="Arial Unicode MS" w:hint="eastAsia"/>
          <w:b/>
          <w:bCs/>
          <w:color w:val="000000"/>
        </w:rPr>
        <w:t>Á</w:t>
      </w:r>
    </w:p>
    <w:p w:rsidR="008D6A4D" w:rsidRDefault="0098718B" w:rsidP="00F96C4E">
      <w:pPr>
        <w:pStyle w:val="Zkladntext121"/>
        <w:numPr>
          <w:ilvl w:val="0"/>
          <w:numId w:val="7"/>
        </w:numPr>
        <w:shd w:val="clear" w:color="auto" w:fill="auto"/>
        <w:tabs>
          <w:tab w:val="left" w:pos="924"/>
        </w:tabs>
        <w:spacing w:before="0" w:after="96" w:line="480" w:lineRule="auto"/>
        <w:jc w:val="center"/>
        <w:rPr>
          <w:rFonts w:hAnsi="Arial Unicode MS"/>
        </w:rPr>
      </w:pPr>
      <w:r w:rsidRPr="0098718B">
        <w:rPr>
          <w:rStyle w:val="Zkladntext12dkovn1pt1"/>
          <w:rFonts w:hAnsi="Arial Unicode MS"/>
          <w:color w:val="000000"/>
        </w:rPr>
        <w:t>DOBRODRUH</w:t>
      </w:r>
      <w:r w:rsidRPr="0098718B">
        <w:rPr>
          <w:rStyle w:val="Zkladntext12dkovn1pt1"/>
          <w:rFonts w:hAnsi="Arial Unicode MS" w:hint="eastAsia"/>
          <w:color w:val="000000"/>
        </w:rPr>
        <w:t>Ů</w:t>
      </w:r>
    </w:p>
    <w:p w:rsidR="008D6A4D" w:rsidRDefault="0098718B" w:rsidP="00F96C4E">
      <w:pPr>
        <w:pStyle w:val="Zkladntext31"/>
        <w:shd w:val="clear" w:color="auto" w:fill="auto"/>
        <w:spacing w:after="64" w:line="480" w:lineRule="auto"/>
        <w:ind w:left="142"/>
        <w:rPr>
          <w:rStyle w:val="Zkladntext3dkovn2pt"/>
          <w:rFonts w:hAnsi="Arial Unicode MS"/>
          <w:b/>
          <w:bCs/>
          <w:color w:val="000000"/>
        </w:rPr>
      </w:pPr>
      <w:r w:rsidRPr="0098718B">
        <w:rPr>
          <w:rStyle w:val="Zkladntext3dkovn2pt"/>
          <w:rFonts w:hAnsi="Arial Unicode MS"/>
          <w:b/>
          <w:bCs/>
          <w:color w:val="000000"/>
        </w:rPr>
        <w:t>ILUSTROVAL</w:t>
      </w:r>
    </w:p>
    <w:p w:rsidR="008D6A4D" w:rsidRDefault="00F96C4E" w:rsidP="00F96C4E">
      <w:pPr>
        <w:pStyle w:val="Zkladntext31"/>
        <w:shd w:val="clear" w:color="auto" w:fill="auto"/>
        <w:spacing w:after="64" w:line="480" w:lineRule="auto"/>
        <w:ind w:left="142"/>
        <w:rPr>
          <w:rFonts w:hAnsi="Arial Unicode MS"/>
        </w:rPr>
      </w:pPr>
      <w:r>
        <w:rPr>
          <w:rStyle w:val="Zkladntext33"/>
          <w:rFonts w:hAnsi="Arial Unicode MS"/>
          <w:b/>
          <w:bCs/>
          <w:color w:val="000000"/>
        </w:rPr>
        <w:t xml:space="preserve">K. T. </w:t>
      </w:r>
      <w:r w:rsidR="0098718B" w:rsidRPr="0098718B">
        <w:rPr>
          <w:rStyle w:val="Zkladntext33"/>
          <w:rFonts w:hAnsi="Arial Unicode MS"/>
          <w:b/>
          <w:bCs/>
          <w:color w:val="000000"/>
        </w:rPr>
        <w:t>NEUMANN</w:t>
      </w:r>
    </w:p>
    <w:p w:rsidR="008D6A4D" w:rsidRDefault="0098718B" w:rsidP="00F96C4E">
      <w:pPr>
        <w:pStyle w:val="Zkladntext31"/>
        <w:shd w:val="clear" w:color="auto" w:fill="auto"/>
        <w:spacing w:after="0" w:line="480" w:lineRule="auto"/>
        <w:ind w:left="142"/>
        <w:rPr>
          <w:rStyle w:val="Zkladntext33"/>
          <w:rFonts w:hAnsi="Arial Unicode MS"/>
          <w:b/>
          <w:bCs/>
          <w:color w:val="000000"/>
        </w:rPr>
      </w:pPr>
      <w:r w:rsidRPr="0098718B">
        <w:rPr>
          <w:rStyle w:val="Zkladntext33"/>
          <w:rFonts w:hAnsi="Arial Unicode MS"/>
          <w:b/>
          <w:bCs/>
          <w:color w:val="000000"/>
        </w:rPr>
        <w:t>PRO</w:t>
      </w:r>
    </w:p>
    <w:p w:rsidR="008D6A4D" w:rsidRDefault="0098718B" w:rsidP="00F96C4E">
      <w:pPr>
        <w:pStyle w:val="Zkladntext31"/>
        <w:shd w:val="clear" w:color="auto" w:fill="auto"/>
        <w:spacing w:after="0" w:line="480" w:lineRule="auto"/>
        <w:ind w:left="142"/>
        <w:rPr>
          <w:rFonts w:hAnsi="Arial Unicode MS"/>
        </w:rPr>
      </w:pPr>
      <w:r w:rsidRPr="0098718B">
        <w:rPr>
          <w:rStyle w:val="Zkladntext3dkovn2pt"/>
          <w:rFonts w:hAnsi="Arial Unicode MS"/>
          <w:b/>
          <w:bCs/>
          <w:color w:val="000000"/>
        </w:rPr>
        <w:t xml:space="preserve">NAKLADATELE </w:t>
      </w:r>
      <w:r w:rsidRPr="0098718B">
        <w:rPr>
          <w:rStyle w:val="Zkladntext3dkovn2pt1"/>
          <w:rFonts w:hAnsi="Arial Unicode MS" w:hint="eastAsia"/>
          <w:b/>
          <w:bCs/>
          <w:color w:val="000000"/>
        </w:rPr>
        <w:t>Š</w:t>
      </w:r>
      <w:r w:rsidRPr="0098718B">
        <w:rPr>
          <w:rStyle w:val="Zkladntext3dkovn2pt1"/>
          <w:rFonts w:hAnsi="Arial Unicode MS"/>
          <w:b/>
          <w:bCs/>
          <w:color w:val="000000"/>
        </w:rPr>
        <w:t xml:space="preserve">OLCE A </w:t>
      </w:r>
      <w:r w:rsidRPr="0098718B">
        <w:rPr>
          <w:rStyle w:val="Zkladntext3dkovn2pt1"/>
          <w:rFonts w:hAnsi="Arial Unicode MS" w:hint="eastAsia"/>
          <w:b/>
          <w:bCs/>
          <w:color w:val="000000"/>
        </w:rPr>
        <w:t>Š</w:t>
      </w:r>
      <w:r w:rsidRPr="0098718B">
        <w:rPr>
          <w:rStyle w:val="Zkladntext3dkovn2pt1"/>
          <w:rFonts w:hAnsi="Arial Unicode MS"/>
          <w:b/>
          <w:bCs/>
          <w:color w:val="000000"/>
        </w:rPr>
        <w:t>IM</w:t>
      </w:r>
      <w:r w:rsidRPr="0098718B">
        <w:rPr>
          <w:rStyle w:val="Zkladntext3dkovn2pt1"/>
          <w:rFonts w:hAnsi="Arial Unicode MS" w:hint="eastAsia"/>
          <w:b/>
          <w:bCs/>
          <w:color w:val="000000"/>
        </w:rPr>
        <w:t>ÁČ</w:t>
      </w:r>
      <w:r w:rsidRPr="0098718B">
        <w:rPr>
          <w:rStyle w:val="Zkladntext3dkovn2pt1"/>
          <w:rFonts w:hAnsi="Arial Unicode MS"/>
          <w:b/>
          <w:bCs/>
          <w:color w:val="000000"/>
        </w:rPr>
        <w:t xml:space="preserve">KA </w:t>
      </w:r>
      <w:r w:rsidRPr="0098718B">
        <w:rPr>
          <w:rStyle w:val="Zkladntext3dkovn2pt"/>
          <w:rFonts w:hAnsi="Arial Unicode MS"/>
          <w:b/>
          <w:bCs/>
          <w:color w:val="000000"/>
        </w:rPr>
        <w:t>SPOLE</w:t>
      </w:r>
      <w:r w:rsidRPr="0098718B">
        <w:rPr>
          <w:rStyle w:val="Zkladntext3dkovn2pt"/>
          <w:rFonts w:hAnsi="Arial Unicode MS" w:hint="eastAsia"/>
          <w:b/>
          <w:bCs/>
          <w:color w:val="000000"/>
        </w:rPr>
        <w:t>Č</w:t>
      </w:r>
      <w:r w:rsidRPr="0098718B">
        <w:rPr>
          <w:rStyle w:val="Zkladntext3dkovn2pt"/>
          <w:rFonts w:hAnsi="Arial Unicode MS"/>
          <w:b/>
          <w:bCs/>
          <w:color w:val="000000"/>
        </w:rPr>
        <w:t>NOST S R. O.</w:t>
      </w:r>
    </w:p>
    <w:p w:rsidR="008D6A4D" w:rsidRDefault="0098718B" w:rsidP="00F96C4E">
      <w:pPr>
        <w:pStyle w:val="Zkladntext31"/>
        <w:numPr>
          <w:ilvl w:val="0"/>
          <w:numId w:val="6"/>
        </w:numPr>
        <w:shd w:val="clear" w:color="auto" w:fill="auto"/>
        <w:tabs>
          <w:tab w:val="left" w:pos="1226"/>
        </w:tabs>
        <w:spacing w:after="64" w:line="480" w:lineRule="auto"/>
        <w:ind w:left="420" w:right="740" w:firstLine="580"/>
        <w:rPr>
          <w:rStyle w:val="Zkladntext33"/>
          <w:rFonts w:hAnsi="Arial Unicode MS"/>
          <w:b/>
          <w:bCs/>
          <w:color w:val="000000"/>
        </w:rPr>
      </w:pPr>
      <w:r w:rsidRPr="0098718B">
        <w:rPr>
          <w:rStyle w:val="Zkladntext3dkovn2pt"/>
          <w:rFonts w:hAnsi="Arial Unicode MS"/>
          <w:b/>
          <w:bCs/>
          <w:color w:val="000000"/>
        </w:rPr>
        <w:t>PRAZE</w:t>
      </w:r>
      <w:r w:rsidRPr="0098718B">
        <w:rPr>
          <w:rStyle w:val="Zkladntext33"/>
          <w:rFonts w:hAnsi="Arial Unicode MS"/>
          <w:b/>
          <w:bCs/>
          <w:color w:val="000000"/>
        </w:rPr>
        <w:t xml:space="preserve"> II.,</w:t>
      </w:r>
    </w:p>
    <w:p w:rsidR="008D6A4D" w:rsidRDefault="0098718B" w:rsidP="00F96C4E">
      <w:pPr>
        <w:pStyle w:val="Zkladntext31"/>
        <w:shd w:val="clear" w:color="auto" w:fill="auto"/>
        <w:tabs>
          <w:tab w:val="left" w:pos="1226"/>
        </w:tabs>
        <w:spacing w:after="64" w:line="480" w:lineRule="auto"/>
        <w:ind w:left="1000" w:right="740"/>
        <w:rPr>
          <w:rFonts w:hAnsi="Arial Unicode MS"/>
        </w:rPr>
      </w:pPr>
      <w:r w:rsidRPr="0098718B">
        <w:rPr>
          <w:rStyle w:val="Zkladntext32"/>
          <w:rFonts w:hAnsi="Arial Unicode MS"/>
          <w:b/>
          <w:bCs/>
          <w:color w:val="000000"/>
        </w:rPr>
        <w:t>JERUSALEMSK</w:t>
      </w:r>
      <w:r w:rsidRPr="0098718B">
        <w:rPr>
          <w:rStyle w:val="Zkladntext32"/>
          <w:rFonts w:hAnsi="Arial Unicode MS" w:hint="eastAsia"/>
          <w:b/>
          <w:bCs/>
          <w:color w:val="000000"/>
        </w:rPr>
        <w:t>Á</w:t>
      </w:r>
      <w:r w:rsidRPr="0098718B">
        <w:rPr>
          <w:rStyle w:val="Zkladntext32"/>
          <w:rFonts w:hAnsi="Arial Unicode MS"/>
          <w:b/>
          <w:bCs/>
          <w:color w:val="000000"/>
        </w:rPr>
        <w:t xml:space="preserve"> 11</w:t>
      </w:r>
    </w:p>
    <w:p w:rsidR="008D6A4D" w:rsidRDefault="0098718B" w:rsidP="00F96C4E">
      <w:pPr>
        <w:pStyle w:val="Zkladntext31"/>
        <w:shd w:val="clear" w:color="auto" w:fill="auto"/>
        <w:spacing w:after="0" w:line="480" w:lineRule="auto"/>
        <w:rPr>
          <w:rStyle w:val="Zkladntext3dkovn2pt"/>
          <w:rFonts w:hAnsi="Arial Unicode MS"/>
          <w:b/>
          <w:bCs/>
          <w:color w:val="000000"/>
        </w:rPr>
      </w:pPr>
      <w:r w:rsidRPr="00F96C4E">
        <w:rPr>
          <w:rStyle w:val="Zkladntext3dkovn2pt"/>
          <w:rFonts w:hAnsi="Arial Unicode MS"/>
          <w:b/>
          <w:bCs/>
          <w:color w:val="000000"/>
        </w:rPr>
        <w:t>VYTISKLY GRAFICK</w:t>
      </w:r>
      <w:r w:rsidRPr="00F96C4E">
        <w:rPr>
          <w:rStyle w:val="Zkladntext3dkovn2pt"/>
          <w:rFonts w:hAnsi="Arial Unicode MS" w:hint="eastAsia"/>
          <w:b/>
          <w:bCs/>
          <w:color w:val="000000"/>
        </w:rPr>
        <w:t>É</w:t>
      </w:r>
    </w:p>
    <w:p w:rsidR="008D6A4D" w:rsidRDefault="0098718B" w:rsidP="00F96C4E">
      <w:pPr>
        <w:pStyle w:val="Zkladntext31"/>
        <w:shd w:val="clear" w:color="auto" w:fill="auto"/>
        <w:spacing w:after="0" w:line="480" w:lineRule="auto"/>
        <w:rPr>
          <w:rFonts w:hAnsi="Arial Unicode MS"/>
          <w:b w:val="0"/>
        </w:rPr>
      </w:pPr>
      <w:r w:rsidRPr="00F96C4E">
        <w:rPr>
          <w:rStyle w:val="Zkladntext3dkovn2pt"/>
          <w:rFonts w:hAnsi="Arial Unicode MS"/>
          <w:b/>
          <w:bCs/>
          <w:color w:val="000000"/>
        </w:rPr>
        <w:t>Z</w:t>
      </w:r>
      <w:r w:rsidRPr="00F96C4E">
        <w:rPr>
          <w:rStyle w:val="Zkladntext3dkovn2pt"/>
          <w:rFonts w:hAnsi="Arial Unicode MS" w:hint="eastAsia"/>
          <w:b/>
          <w:bCs/>
          <w:color w:val="000000"/>
        </w:rPr>
        <w:t>Á</w:t>
      </w:r>
      <w:r w:rsidR="00F96C4E" w:rsidRPr="00F96C4E">
        <w:rPr>
          <w:rStyle w:val="Zkladntext3dkovn2pt"/>
          <w:rFonts w:hAnsi="Arial Unicode MS"/>
          <w:b/>
          <w:bCs/>
          <w:color w:val="000000"/>
        </w:rPr>
        <w:t xml:space="preserve">VODY NEUBER, POU </w:t>
      </w:r>
      <w:r w:rsidRPr="00F96C4E">
        <w:rPr>
          <w:rStyle w:val="Zkladntext3dkovn2pt"/>
          <w:rFonts w:hAnsi="Arial Unicode MS"/>
          <w:b/>
          <w:bCs/>
          <w:color w:val="000000"/>
        </w:rPr>
        <w:t>A SPOL.</w:t>
      </w:r>
    </w:p>
    <w:p w:rsidR="008D6A4D" w:rsidRDefault="0098718B" w:rsidP="00F96C4E">
      <w:pPr>
        <w:pStyle w:val="Zkladntext31"/>
        <w:numPr>
          <w:ilvl w:val="0"/>
          <w:numId w:val="6"/>
        </w:numPr>
        <w:shd w:val="clear" w:color="auto" w:fill="auto"/>
        <w:tabs>
          <w:tab w:val="left" w:pos="1226"/>
        </w:tabs>
        <w:spacing w:after="0" w:line="480" w:lineRule="auto"/>
        <w:ind w:left="980" w:right="1120"/>
        <w:rPr>
          <w:rFonts w:hAnsi="Arial Unicode MS"/>
          <w:b w:val="0"/>
        </w:rPr>
      </w:pPr>
      <w:r w:rsidRPr="00F96C4E">
        <w:rPr>
          <w:rStyle w:val="Zkladntext3dkovn2pt"/>
          <w:rFonts w:hAnsi="Arial Unicode MS"/>
          <w:b/>
          <w:bCs/>
          <w:color w:val="000000"/>
        </w:rPr>
        <w:t xml:space="preserve">PRAZE I., </w:t>
      </w:r>
      <w:r w:rsidRPr="00F96C4E">
        <w:rPr>
          <w:rStyle w:val="Zkladntext3dkovn2pt"/>
          <w:rFonts w:hAnsi="Arial Unicode MS"/>
          <w:b/>
        </w:rPr>
        <w:t>B</w:t>
      </w:r>
      <w:r w:rsidRPr="00F96C4E">
        <w:rPr>
          <w:rStyle w:val="Zkladntext3dkovn2pt"/>
          <w:rFonts w:hAnsi="Arial Unicode MS" w:hint="eastAsia"/>
          <w:b/>
        </w:rPr>
        <w:t>Í</w:t>
      </w:r>
      <w:r w:rsidRPr="00F96C4E">
        <w:rPr>
          <w:rStyle w:val="Zkladntext3dkovn2pt"/>
          <w:rFonts w:hAnsi="Arial Unicode MS"/>
          <w:b/>
        </w:rPr>
        <w:t>LKOVA 17</w:t>
      </w:r>
    </w:p>
    <w:p w:rsidR="0098718B" w:rsidRPr="0098718B" w:rsidRDefault="0098718B" w:rsidP="002E7F92">
      <w:pPr>
        <w:pStyle w:val="Zkladntext31"/>
        <w:shd w:val="clear" w:color="auto" w:fill="auto"/>
        <w:tabs>
          <w:tab w:val="left" w:pos="1226"/>
        </w:tabs>
        <w:spacing w:after="0" w:line="480" w:lineRule="auto"/>
        <w:ind w:right="1120"/>
        <w:jc w:val="left"/>
        <w:rPr>
          <w:rFonts w:hAnsi="Arial Unicode MS"/>
        </w:rPr>
      </w:pPr>
      <w:bookmarkStart w:id="6" w:name="_GoBack"/>
      <w:bookmarkEnd w:id="6"/>
    </w:p>
    <w:sectPr w:rsidR="0098718B" w:rsidRPr="0098718B" w:rsidSect="00F96C4E">
      <w:type w:val="continuous"/>
      <w:pgSz w:w="11909" w:h="16838"/>
      <w:pgMar w:top="2694" w:right="2553" w:bottom="2269" w:left="283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9E2" w:rsidRDefault="000D59E2">
      <w:r>
        <w:separator/>
      </w:r>
    </w:p>
  </w:endnote>
  <w:endnote w:type="continuationSeparator" w:id="1">
    <w:p w:rsidR="000D59E2" w:rsidRDefault="000D59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8B3" w:rsidRDefault="00DF78B3">
    <w:pPr>
      <w:pStyle w:val="Zpat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  <w:sz w:val="2"/>
        <w:szCs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  <w:sz w:val="2"/>
        <w:szCs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  <w:sz w:val="2"/>
        <w:szCs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  <w:sz w:val="2"/>
        <w:szCs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8B3" w:rsidRDefault="00DF78B3">
    <w:pPr>
      <w:pStyle w:val="Zpat"/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  <w:sz w:val="2"/>
        <w:szCs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  <w:sz w:val="2"/>
        <w:szCs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  <w:sz w:val="2"/>
        <w:szCs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  <w:sz w:val="2"/>
        <w:szCs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  <w:sz w:val="2"/>
        <w:szCs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  <w:sz w:val="2"/>
        <w:szCs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  <w:sz w:val="2"/>
        <w:szCs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8B3" w:rsidRDefault="00DF78B3">
    <w:pPr>
      <w:pStyle w:val="Zpat"/>
    </w:pP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  <w:sz w:val="2"/>
        <w:szCs w:val="2"/>
      </w:rPr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  <w:sz w:val="2"/>
        <w:szCs w:val="2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  <w:sz w:val="2"/>
        <w:szCs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  <w:sz w:val="2"/>
        <w:szCs w:val="2"/>
      </w:rPr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  <w:sz w:val="2"/>
        <w:szCs w:val="2"/>
      </w:rPr>
    </w:pP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  <w:sz w:val="2"/>
        <w:szCs w:val="2"/>
      </w:rPr>
    </w:pP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  <w:sz w:val="2"/>
        <w:szCs w:val="2"/>
      </w:rPr>
    </w:pP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</w:rPr>
    </w:pP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</w:rPr>
    </w:pP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  <w:sz w:val="2"/>
        <w:szCs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  <w:sz w:val="2"/>
        <w:szCs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  <w:sz w:val="2"/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  <w:sz w:val="2"/>
        <w:szCs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  <w:sz w:val="2"/>
        <w:szCs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9E2" w:rsidRDefault="000D59E2">
      <w:r>
        <w:separator/>
      </w:r>
    </w:p>
  </w:footnote>
  <w:footnote w:type="continuationSeparator" w:id="1">
    <w:p w:rsidR="000D59E2" w:rsidRDefault="000D59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8B3" w:rsidRDefault="00DF78B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8B3" w:rsidRDefault="00DF78B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8B3" w:rsidRDefault="00DF78B3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Pr="00DF78B3" w:rsidRDefault="001515A4" w:rsidP="00DF78B3">
    <w:pPr>
      <w:pStyle w:val="Zhlav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  <w:sz w:val="2"/>
        <w:szCs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  <w:sz w:val="2"/>
        <w:szCs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A4" w:rsidRDefault="001515A4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V"/>
      <w:lvlJc w:val="left"/>
      <w:rPr>
        <w:rFonts w:ascii="Arial Unicode MS" w:hAnsi="Courier New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V"/>
      <w:lvlJc w:val="left"/>
      <w:rPr>
        <w:rFonts w:ascii="Arial Unicode MS" w:hAnsi="Courier New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V"/>
      <w:lvlJc w:val="left"/>
      <w:rPr>
        <w:rFonts w:ascii="Arial Unicode MS" w:hAnsi="Courier New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V"/>
      <w:lvlJc w:val="left"/>
      <w:rPr>
        <w:rFonts w:ascii="Arial Unicode MS" w:hAnsi="Courier New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V"/>
      <w:lvlJc w:val="left"/>
      <w:rPr>
        <w:rFonts w:ascii="Arial Unicode MS" w:hAnsi="Courier New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V"/>
      <w:lvlJc w:val="left"/>
      <w:rPr>
        <w:rFonts w:ascii="Arial Unicode MS" w:hAnsi="Courier New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V"/>
      <w:lvlJc w:val="left"/>
      <w:rPr>
        <w:rFonts w:ascii="Arial Unicode MS" w:hAnsi="Courier New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V"/>
      <w:lvlJc w:val="left"/>
      <w:rPr>
        <w:rFonts w:ascii="Arial Unicode MS" w:hAnsi="Courier New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V"/>
      <w:lvlJc w:val="left"/>
      <w:rPr>
        <w:rFonts w:ascii="Arial Unicode MS" w:hAnsi="Courier New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00000002"/>
    <w:lvl w:ilvl="0">
      <w:start w:val="5"/>
      <w:numFmt w:val="upperRoman"/>
      <w:lvlText w:val="%1.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104"/>
        <w:w w:val="100"/>
        <w:position w:val="0"/>
        <w:sz w:val="40"/>
        <w:szCs w:val="40"/>
        <w:u w:val="none"/>
      </w:rPr>
    </w:lvl>
    <w:lvl w:ilvl="1">
      <w:start w:val="5"/>
      <w:numFmt w:val="upperRoman"/>
      <w:lvlText w:val="%1.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104"/>
        <w:w w:val="100"/>
        <w:position w:val="0"/>
        <w:sz w:val="40"/>
        <w:szCs w:val="40"/>
        <w:u w:val="none"/>
      </w:rPr>
    </w:lvl>
    <w:lvl w:ilvl="2">
      <w:start w:val="5"/>
      <w:numFmt w:val="upperRoman"/>
      <w:lvlText w:val="%1.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104"/>
        <w:w w:val="100"/>
        <w:position w:val="0"/>
        <w:sz w:val="40"/>
        <w:szCs w:val="40"/>
        <w:u w:val="none"/>
      </w:rPr>
    </w:lvl>
    <w:lvl w:ilvl="3">
      <w:start w:val="5"/>
      <w:numFmt w:val="upperRoman"/>
      <w:lvlText w:val="%1.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104"/>
        <w:w w:val="100"/>
        <w:position w:val="0"/>
        <w:sz w:val="40"/>
        <w:szCs w:val="40"/>
        <w:u w:val="none"/>
      </w:rPr>
    </w:lvl>
    <w:lvl w:ilvl="4">
      <w:start w:val="5"/>
      <w:numFmt w:val="upperRoman"/>
      <w:lvlText w:val="%1.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104"/>
        <w:w w:val="100"/>
        <w:position w:val="0"/>
        <w:sz w:val="40"/>
        <w:szCs w:val="40"/>
        <w:u w:val="none"/>
      </w:rPr>
    </w:lvl>
    <w:lvl w:ilvl="5">
      <w:start w:val="5"/>
      <w:numFmt w:val="upperRoman"/>
      <w:lvlText w:val="%1.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104"/>
        <w:w w:val="100"/>
        <w:position w:val="0"/>
        <w:sz w:val="40"/>
        <w:szCs w:val="40"/>
        <w:u w:val="none"/>
      </w:rPr>
    </w:lvl>
    <w:lvl w:ilvl="6">
      <w:start w:val="5"/>
      <w:numFmt w:val="upperRoman"/>
      <w:lvlText w:val="%1.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104"/>
        <w:w w:val="100"/>
        <w:position w:val="0"/>
        <w:sz w:val="40"/>
        <w:szCs w:val="40"/>
        <w:u w:val="none"/>
      </w:rPr>
    </w:lvl>
    <w:lvl w:ilvl="7">
      <w:start w:val="5"/>
      <w:numFmt w:val="upperRoman"/>
      <w:lvlText w:val="%1.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104"/>
        <w:w w:val="100"/>
        <w:position w:val="0"/>
        <w:sz w:val="40"/>
        <w:szCs w:val="40"/>
        <w:u w:val="none"/>
      </w:rPr>
    </w:lvl>
    <w:lvl w:ilvl="8">
      <w:start w:val="5"/>
      <w:numFmt w:val="upperRoman"/>
      <w:lvlText w:val="%1.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104"/>
        <w:w w:val="100"/>
        <w:position w:val="0"/>
        <w:sz w:val="40"/>
        <w:szCs w:val="40"/>
        <w:u w:val="none"/>
      </w:rPr>
    </w:lvl>
  </w:abstractNum>
  <w:abstractNum w:abstractNumId="2">
    <w:nsid w:val="00000005"/>
    <w:multiLevelType w:val="multilevel"/>
    <w:tmpl w:val="00000004"/>
    <w:lvl w:ilvl="0">
      <w:start w:val="6"/>
      <w:numFmt w:val="upperRoman"/>
      <w:lvlText w:val="%1."/>
      <w:lvlJc w:val="left"/>
      <w:rPr>
        <w:rFonts w:ascii="Franklin Gothic Demi" w:hAnsi="Franklin Gothic Demi" w:cs="Franklin Gothic Demi"/>
        <w:b w:val="0"/>
        <w:bCs w:val="0"/>
        <w:i w:val="0"/>
        <w:iCs w:val="0"/>
        <w:smallCaps w:val="0"/>
        <w:strike w:val="0"/>
        <w:color w:val="000000"/>
        <w:spacing w:val="250"/>
        <w:w w:val="100"/>
        <w:position w:val="0"/>
        <w:sz w:val="43"/>
        <w:szCs w:val="43"/>
        <w:u w:val="none"/>
      </w:rPr>
    </w:lvl>
    <w:lvl w:ilvl="1">
      <w:start w:val="6"/>
      <w:numFmt w:val="upperRoman"/>
      <w:lvlText w:val="%1."/>
      <w:lvlJc w:val="left"/>
      <w:rPr>
        <w:rFonts w:ascii="Franklin Gothic Demi" w:hAnsi="Franklin Gothic Demi" w:cs="Franklin Gothic Demi"/>
        <w:b w:val="0"/>
        <w:bCs w:val="0"/>
        <w:i w:val="0"/>
        <w:iCs w:val="0"/>
        <w:smallCaps w:val="0"/>
        <w:strike w:val="0"/>
        <w:color w:val="000000"/>
        <w:spacing w:val="250"/>
        <w:w w:val="100"/>
        <w:position w:val="0"/>
        <w:sz w:val="43"/>
        <w:szCs w:val="43"/>
        <w:u w:val="none"/>
      </w:rPr>
    </w:lvl>
    <w:lvl w:ilvl="2">
      <w:start w:val="6"/>
      <w:numFmt w:val="upperRoman"/>
      <w:lvlText w:val="%1."/>
      <w:lvlJc w:val="left"/>
      <w:rPr>
        <w:rFonts w:ascii="Franklin Gothic Demi" w:hAnsi="Franklin Gothic Demi" w:cs="Franklin Gothic Demi"/>
        <w:b w:val="0"/>
        <w:bCs w:val="0"/>
        <w:i w:val="0"/>
        <w:iCs w:val="0"/>
        <w:smallCaps w:val="0"/>
        <w:strike w:val="0"/>
        <w:color w:val="000000"/>
        <w:spacing w:val="250"/>
        <w:w w:val="100"/>
        <w:position w:val="0"/>
        <w:sz w:val="43"/>
        <w:szCs w:val="43"/>
        <w:u w:val="none"/>
      </w:rPr>
    </w:lvl>
    <w:lvl w:ilvl="3">
      <w:start w:val="6"/>
      <w:numFmt w:val="upperRoman"/>
      <w:lvlText w:val="%1."/>
      <w:lvlJc w:val="left"/>
      <w:rPr>
        <w:rFonts w:ascii="Franklin Gothic Demi" w:hAnsi="Franklin Gothic Demi" w:cs="Franklin Gothic Demi"/>
        <w:b w:val="0"/>
        <w:bCs w:val="0"/>
        <w:i w:val="0"/>
        <w:iCs w:val="0"/>
        <w:smallCaps w:val="0"/>
        <w:strike w:val="0"/>
        <w:color w:val="000000"/>
        <w:spacing w:val="250"/>
        <w:w w:val="100"/>
        <w:position w:val="0"/>
        <w:sz w:val="43"/>
        <w:szCs w:val="43"/>
        <w:u w:val="none"/>
      </w:rPr>
    </w:lvl>
    <w:lvl w:ilvl="4">
      <w:start w:val="6"/>
      <w:numFmt w:val="upperRoman"/>
      <w:lvlText w:val="%1."/>
      <w:lvlJc w:val="left"/>
      <w:rPr>
        <w:rFonts w:ascii="Franklin Gothic Demi" w:hAnsi="Franklin Gothic Demi" w:cs="Franklin Gothic Demi"/>
        <w:b w:val="0"/>
        <w:bCs w:val="0"/>
        <w:i w:val="0"/>
        <w:iCs w:val="0"/>
        <w:smallCaps w:val="0"/>
        <w:strike w:val="0"/>
        <w:color w:val="000000"/>
        <w:spacing w:val="250"/>
        <w:w w:val="100"/>
        <w:position w:val="0"/>
        <w:sz w:val="43"/>
        <w:szCs w:val="43"/>
        <w:u w:val="none"/>
      </w:rPr>
    </w:lvl>
    <w:lvl w:ilvl="5">
      <w:start w:val="6"/>
      <w:numFmt w:val="upperRoman"/>
      <w:lvlText w:val="%1."/>
      <w:lvlJc w:val="left"/>
      <w:rPr>
        <w:rFonts w:ascii="Franklin Gothic Demi" w:hAnsi="Franklin Gothic Demi" w:cs="Franklin Gothic Demi"/>
        <w:b w:val="0"/>
        <w:bCs w:val="0"/>
        <w:i w:val="0"/>
        <w:iCs w:val="0"/>
        <w:smallCaps w:val="0"/>
        <w:strike w:val="0"/>
        <w:color w:val="000000"/>
        <w:spacing w:val="250"/>
        <w:w w:val="100"/>
        <w:position w:val="0"/>
        <w:sz w:val="43"/>
        <w:szCs w:val="43"/>
        <w:u w:val="none"/>
      </w:rPr>
    </w:lvl>
    <w:lvl w:ilvl="6">
      <w:start w:val="6"/>
      <w:numFmt w:val="upperRoman"/>
      <w:lvlText w:val="%1."/>
      <w:lvlJc w:val="left"/>
      <w:rPr>
        <w:rFonts w:ascii="Franklin Gothic Demi" w:hAnsi="Franklin Gothic Demi" w:cs="Franklin Gothic Demi"/>
        <w:b w:val="0"/>
        <w:bCs w:val="0"/>
        <w:i w:val="0"/>
        <w:iCs w:val="0"/>
        <w:smallCaps w:val="0"/>
        <w:strike w:val="0"/>
        <w:color w:val="000000"/>
        <w:spacing w:val="250"/>
        <w:w w:val="100"/>
        <w:position w:val="0"/>
        <w:sz w:val="43"/>
        <w:szCs w:val="43"/>
        <w:u w:val="none"/>
      </w:rPr>
    </w:lvl>
    <w:lvl w:ilvl="7">
      <w:start w:val="6"/>
      <w:numFmt w:val="upperRoman"/>
      <w:lvlText w:val="%1."/>
      <w:lvlJc w:val="left"/>
      <w:rPr>
        <w:rFonts w:ascii="Franklin Gothic Demi" w:hAnsi="Franklin Gothic Demi" w:cs="Franklin Gothic Demi"/>
        <w:b w:val="0"/>
        <w:bCs w:val="0"/>
        <w:i w:val="0"/>
        <w:iCs w:val="0"/>
        <w:smallCaps w:val="0"/>
        <w:strike w:val="0"/>
        <w:color w:val="000000"/>
        <w:spacing w:val="250"/>
        <w:w w:val="100"/>
        <w:position w:val="0"/>
        <w:sz w:val="43"/>
        <w:szCs w:val="43"/>
        <w:u w:val="none"/>
      </w:rPr>
    </w:lvl>
    <w:lvl w:ilvl="8">
      <w:start w:val="6"/>
      <w:numFmt w:val="upperRoman"/>
      <w:lvlText w:val="%1."/>
      <w:lvlJc w:val="left"/>
      <w:rPr>
        <w:rFonts w:ascii="Franklin Gothic Demi" w:hAnsi="Franklin Gothic Demi" w:cs="Franklin Gothic Demi"/>
        <w:b w:val="0"/>
        <w:bCs w:val="0"/>
        <w:i w:val="0"/>
        <w:iCs w:val="0"/>
        <w:smallCaps w:val="0"/>
        <w:strike w:val="0"/>
        <w:color w:val="000000"/>
        <w:spacing w:val="250"/>
        <w:w w:val="100"/>
        <w:position w:val="0"/>
        <w:sz w:val="43"/>
        <w:szCs w:val="43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upperRoman"/>
      <w:lvlText w:val="%1.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upperRoman"/>
      <w:lvlText w:val="%1.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upperRoman"/>
      <w:lvlText w:val="%1.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upperRoman"/>
      <w:lvlText w:val="%1.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upperRoman"/>
      <w:lvlText w:val="%1.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upperRoman"/>
      <w:lvlText w:val="%1.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upperRoman"/>
      <w:lvlText w:val="%1.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upperRoman"/>
      <w:lvlText w:val="%1.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upperRoman"/>
      <w:lvlText w:val="%1.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0000009"/>
    <w:multiLevelType w:val="multilevel"/>
    <w:tmpl w:val="00000008"/>
    <w:lvl w:ilvl="0">
      <w:start w:val="6"/>
      <w:numFmt w:val="decimal"/>
      <w:lvlText w:val="%1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1">
      <w:start w:val="6"/>
      <w:numFmt w:val="decimal"/>
      <w:lvlText w:val="%1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2">
      <w:start w:val="6"/>
      <w:numFmt w:val="decimal"/>
      <w:lvlText w:val="%1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6"/>
      <w:numFmt w:val="decimal"/>
      <w:lvlText w:val="%1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6"/>
      <w:numFmt w:val="decimal"/>
      <w:lvlText w:val="%1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6"/>
      <w:numFmt w:val="decimal"/>
      <w:lvlText w:val="%1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6"/>
      <w:numFmt w:val="decimal"/>
      <w:lvlText w:val="%1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6"/>
      <w:numFmt w:val="decimal"/>
      <w:lvlText w:val="%1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6"/>
      <w:numFmt w:val="decimal"/>
      <w:lvlText w:val="%1"/>
      <w:lvlJc w:val="left"/>
      <w:rPr>
        <w:rFonts w:ascii="Arial Unicode MS" w:hAnsi="Courier New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bullet"/>
      <w:lvlText w:val="V"/>
      <w:lvlJc w:val="left"/>
      <w:rPr>
        <w:rFonts w:ascii="Arial Unicode MS" w:hAnsi="Courier New" w:cs="Arial Unicode MS"/>
        <w:b/>
        <w:bCs/>
        <w:i w:val="0"/>
        <w:iCs w:val="0"/>
        <w:smallCaps w:val="0"/>
        <w:strike w:val="0"/>
        <w:color w:val="000000"/>
        <w:spacing w:val="4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V"/>
      <w:lvlJc w:val="left"/>
      <w:rPr>
        <w:rFonts w:ascii="Arial Unicode MS" w:hAnsi="Courier New" w:cs="Arial Unicode MS"/>
        <w:b/>
        <w:bCs/>
        <w:i w:val="0"/>
        <w:iCs w:val="0"/>
        <w:smallCaps w:val="0"/>
        <w:strike w:val="0"/>
        <w:color w:val="000000"/>
        <w:spacing w:val="4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V"/>
      <w:lvlJc w:val="left"/>
      <w:rPr>
        <w:rFonts w:ascii="Arial Unicode MS" w:hAnsi="Courier New" w:cs="Arial Unicode MS"/>
        <w:b/>
        <w:bCs/>
        <w:i w:val="0"/>
        <w:iCs w:val="0"/>
        <w:smallCaps w:val="0"/>
        <w:strike w:val="0"/>
        <w:color w:val="000000"/>
        <w:spacing w:val="4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V"/>
      <w:lvlJc w:val="left"/>
      <w:rPr>
        <w:rFonts w:ascii="Arial Unicode MS" w:hAnsi="Courier New" w:cs="Arial Unicode MS"/>
        <w:b/>
        <w:bCs/>
        <w:i w:val="0"/>
        <w:iCs w:val="0"/>
        <w:smallCaps w:val="0"/>
        <w:strike w:val="0"/>
        <w:color w:val="000000"/>
        <w:spacing w:val="4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V"/>
      <w:lvlJc w:val="left"/>
      <w:rPr>
        <w:rFonts w:ascii="Arial Unicode MS" w:hAnsi="Courier New" w:cs="Arial Unicode MS"/>
        <w:b/>
        <w:bCs/>
        <w:i w:val="0"/>
        <w:iCs w:val="0"/>
        <w:smallCaps w:val="0"/>
        <w:strike w:val="0"/>
        <w:color w:val="000000"/>
        <w:spacing w:val="4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V"/>
      <w:lvlJc w:val="left"/>
      <w:rPr>
        <w:rFonts w:ascii="Arial Unicode MS" w:hAnsi="Courier New" w:cs="Arial Unicode MS"/>
        <w:b/>
        <w:bCs/>
        <w:i w:val="0"/>
        <w:iCs w:val="0"/>
        <w:smallCaps w:val="0"/>
        <w:strike w:val="0"/>
        <w:color w:val="000000"/>
        <w:spacing w:val="4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V"/>
      <w:lvlJc w:val="left"/>
      <w:rPr>
        <w:rFonts w:ascii="Arial Unicode MS" w:hAnsi="Courier New" w:cs="Arial Unicode MS"/>
        <w:b/>
        <w:bCs/>
        <w:i w:val="0"/>
        <w:iCs w:val="0"/>
        <w:smallCaps w:val="0"/>
        <w:strike w:val="0"/>
        <w:color w:val="000000"/>
        <w:spacing w:val="4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V"/>
      <w:lvlJc w:val="left"/>
      <w:rPr>
        <w:rFonts w:ascii="Arial Unicode MS" w:hAnsi="Courier New" w:cs="Arial Unicode MS"/>
        <w:b/>
        <w:bCs/>
        <w:i w:val="0"/>
        <w:iCs w:val="0"/>
        <w:smallCaps w:val="0"/>
        <w:strike w:val="0"/>
        <w:color w:val="000000"/>
        <w:spacing w:val="4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V"/>
      <w:lvlJc w:val="left"/>
      <w:rPr>
        <w:rFonts w:ascii="Arial Unicode MS" w:hAnsi="Courier New" w:cs="Arial Unicode MS"/>
        <w:b/>
        <w:bCs/>
        <w:i w:val="0"/>
        <w:iCs w:val="0"/>
        <w:smallCaps w:val="0"/>
        <w:strike w:val="0"/>
        <w:color w:val="000000"/>
        <w:spacing w:val="40"/>
        <w:w w:val="100"/>
        <w:position w:val="0"/>
        <w:sz w:val="25"/>
        <w:szCs w:val="25"/>
        <w:u w:val="none"/>
      </w:rPr>
    </w:lvl>
  </w:abstractNum>
  <w:abstractNum w:abstractNumId="6">
    <w:nsid w:val="41FF130C"/>
    <w:multiLevelType w:val="hybridMultilevel"/>
    <w:tmpl w:val="88AE1DB0"/>
    <w:lvl w:ilvl="0" w:tplc="AC70BE56">
      <w:start w:val="6"/>
      <w:numFmt w:val="decimal"/>
      <w:lvlText w:val="%1"/>
      <w:lvlJc w:val="left"/>
      <w:pPr>
        <w:ind w:left="502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removePersonalInformation/>
  <w:removeDateAndTime/>
  <w:embedSystemFonts/>
  <w:bordersDoNotSurroundHeader/>
  <w:bordersDoNotSurroundFooter/>
  <w:defaultTabStop w:val="720"/>
  <w:hyphenationZone w:val="420"/>
  <w:doNotHyphenateCaps/>
  <w:evenAndOddHeader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98718B"/>
    <w:rsid w:val="000D59E2"/>
    <w:rsid w:val="001515A4"/>
    <w:rsid w:val="00167DCA"/>
    <w:rsid w:val="00200363"/>
    <w:rsid w:val="00270D67"/>
    <w:rsid w:val="002E7F92"/>
    <w:rsid w:val="003F2CCF"/>
    <w:rsid w:val="004A41CC"/>
    <w:rsid w:val="004E0E69"/>
    <w:rsid w:val="00594B3C"/>
    <w:rsid w:val="005D21D9"/>
    <w:rsid w:val="00613E9F"/>
    <w:rsid w:val="00624A76"/>
    <w:rsid w:val="007270D7"/>
    <w:rsid w:val="007C5207"/>
    <w:rsid w:val="008534AD"/>
    <w:rsid w:val="00864B9A"/>
    <w:rsid w:val="00866ECE"/>
    <w:rsid w:val="008D6A4D"/>
    <w:rsid w:val="0096749D"/>
    <w:rsid w:val="0098718B"/>
    <w:rsid w:val="009F3E76"/>
    <w:rsid w:val="00A073F8"/>
    <w:rsid w:val="00AB104A"/>
    <w:rsid w:val="00B45F44"/>
    <w:rsid w:val="00BF29C7"/>
    <w:rsid w:val="00D65CBE"/>
    <w:rsid w:val="00D74B0F"/>
    <w:rsid w:val="00DA3EF1"/>
    <w:rsid w:val="00DE0960"/>
    <w:rsid w:val="00DF78B3"/>
    <w:rsid w:val="00E3373B"/>
    <w:rsid w:val="00E47CA9"/>
    <w:rsid w:val="00EA092D"/>
    <w:rsid w:val="00EA67F7"/>
    <w:rsid w:val="00F162B3"/>
    <w:rsid w:val="00F65E0D"/>
    <w:rsid w:val="00F96C4E"/>
    <w:rsid w:val="00FB6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Times New Roman" w:hAnsi="Courier New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nhideWhenUsed="0"/>
    <w:lsdException w:name="toc 4" w:unhideWhenUsed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4B0F"/>
    <w:pPr>
      <w:widowControl w:val="0"/>
    </w:pPr>
    <w:rPr>
      <w:rFonts w:cs="Courier New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D74B0F"/>
    <w:rPr>
      <w:color w:val="0066CC"/>
      <w:u w:val="single"/>
    </w:rPr>
  </w:style>
  <w:style w:type="character" w:customStyle="1" w:styleId="Nadpis5">
    <w:name w:val="Nadpis #5_"/>
    <w:basedOn w:val="Standardnpsmoodstavce"/>
    <w:link w:val="Nadpis50"/>
    <w:uiPriority w:val="99"/>
    <w:rsid w:val="00D74B0F"/>
    <w:rPr>
      <w:rFonts w:ascii="Arial Unicode MS" w:eastAsia="Arial Unicode MS" w:cs="Arial Unicode MS"/>
      <w:spacing w:val="30"/>
      <w:sz w:val="32"/>
      <w:szCs w:val="32"/>
      <w:u w:val="none"/>
    </w:rPr>
  </w:style>
  <w:style w:type="character" w:customStyle="1" w:styleId="Zkladntext11Exact">
    <w:name w:val="Základní text (11) Exact"/>
    <w:basedOn w:val="Standardnpsmoodstavce"/>
    <w:link w:val="Zkladntext11"/>
    <w:uiPriority w:val="99"/>
    <w:rsid w:val="00D74B0F"/>
    <w:rPr>
      <w:rFonts w:ascii="Franklin Gothic Medium" w:hAnsi="Franklin Gothic Medium" w:cs="Franklin Gothic Medium"/>
      <w:sz w:val="82"/>
      <w:szCs w:val="82"/>
      <w:u w:val="none"/>
    </w:rPr>
  </w:style>
  <w:style w:type="character" w:customStyle="1" w:styleId="Zkladntext11dkovn6ptExact">
    <w:name w:val="Základní text (11) + Řádkování 6 pt Exact"/>
    <w:basedOn w:val="Zkladntext11Exact"/>
    <w:uiPriority w:val="99"/>
    <w:rsid w:val="00D74B0F"/>
    <w:rPr>
      <w:rFonts w:ascii="Franklin Gothic Medium" w:hAnsi="Franklin Gothic Medium" w:cs="Franklin Gothic Medium"/>
      <w:spacing w:val="126"/>
      <w:sz w:val="82"/>
      <w:szCs w:val="82"/>
      <w:u w:val="none"/>
    </w:rPr>
  </w:style>
  <w:style w:type="character" w:customStyle="1" w:styleId="Zkladntext3">
    <w:name w:val="Základní text (3)_"/>
    <w:basedOn w:val="Standardnpsmoodstavce"/>
    <w:link w:val="Zkladntext31"/>
    <w:uiPriority w:val="99"/>
    <w:rsid w:val="00D74B0F"/>
    <w:rPr>
      <w:rFonts w:ascii="Arial Unicode MS" w:eastAsia="Arial Unicode MS" w:cs="Arial Unicode MS"/>
      <w:b/>
      <w:bCs/>
      <w:sz w:val="25"/>
      <w:szCs w:val="25"/>
      <w:u w:val="none"/>
    </w:rPr>
  </w:style>
  <w:style w:type="character" w:customStyle="1" w:styleId="Zkladntext30">
    <w:name w:val="Základní text (3)"/>
    <w:basedOn w:val="Zkladntext3"/>
    <w:uiPriority w:val="99"/>
    <w:rsid w:val="00D74B0F"/>
    <w:rPr>
      <w:rFonts w:ascii="Arial Unicode MS" w:eastAsia="Arial Unicode MS" w:cs="Arial Unicode MS"/>
      <w:b/>
      <w:bCs/>
      <w:sz w:val="25"/>
      <w:szCs w:val="25"/>
      <w:u w:val="none"/>
    </w:rPr>
  </w:style>
  <w:style w:type="character" w:customStyle="1" w:styleId="Nadpis12">
    <w:name w:val="Nadpis #1 (2)_"/>
    <w:basedOn w:val="Standardnpsmoodstavce"/>
    <w:link w:val="Nadpis120"/>
    <w:uiPriority w:val="99"/>
    <w:rsid w:val="00D74B0F"/>
    <w:rPr>
      <w:rFonts w:ascii="Franklin Gothic Medium" w:hAnsi="Franklin Gothic Medium" w:cs="Franklin Gothic Medium"/>
      <w:spacing w:val="-20"/>
      <w:sz w:val="44"/>
      <w:szCs w:val="44"/>
      <w:u w:val="none"/>
    </w:rPr>
  </w:style>
  <w:style w:type="character" w:customStyle="1" w:styleId="Nadpis32">
    <w:name w:val="Nadpis #3 (2)_"/>
    <w:basedOn w:val="Standardnpsmoodstavce"/>
    <w:link w:val="Nadpis320"/>
    <w:uiPriority w:val="99"/>
    <w:rsid w:val="00D74B0F"/>
    <w:rPr>
      <w:rFonts w:ascii="Franklin Gothic Demi" w:hAnsi="Franklin Gothic Demi" w:cs="Franklin Gothic Demi"/>
      <w:spacing w:val="30"/>
      <w:sz w:val="43"/>
      <w:szCs w:val="43"/>
      <w:u w:val="none"/>
    </w:rPr>
  </w:style>
  <w:style w:type="character" w:customStyle="1" w:styleId="Nadpis6">
    <w:name w:val="Nadpis #6_"/>
    <w:basedOn w:val="Standardnpsmoodstavce"/>
    <w:link w:val="Nadpis60"/>
    <w:uiPriority w:val="99"/>
    <w:rsid w:val="00D74B0F"/>
    <w:rPr>
      <w:rFonts w:ascii="Arial Unicode MS" w:eastAsia="Arial Unicode MS" w:cs="Arial Unicode MS"/>
      <w:spacing w:val="150"/>
      <w:sz w:val="30"/>
      <w:szCs w:val="30"/>
      <w:u w:val="none"/>
    </w:rPr>
  </w:style>
  <w:style w:type="character" w:customStyle="1" w:styleId="Nadpis6FranklinGothicDemi">
    <w:name w:val="Nadpis #6 + Franklin Gothic Demi"/>
    <w:aliases w:val="16,5 pt,Řádkování 0 pt"/>
    <w:basedOn w:val="Nadpis6"/>
    <w:uiPriority w:val="99"/>
    <w:rsid w:val="00D74B0F"/>
    <w:rPr>
      <w:rFonts w:ascii="Franklin Gothic Demi" w:eastAsia="Arial Unicode MS" w:hAnsi="Franklin Gothic Demi" w:cs="Franklin Gothic Demi"/>
      <w:noProof/>
      <w:spacing w:val="0"/>
      <w:sz w:val="33"/>
      <w:szCs w:val="33"/>
      <w:u w:val="none"/>
    </w:rPr>
  </w:style>
  <w:style w:type="character" w:customStyle="1" w:styleId="Zkladntext34">
    <w:name w:val="Základní text (3)4"/>
    <w:basedOn w:val="Zkladntext3"/>
    <w:uiPriority w:val="99"/>
    <w:rsid w:val="00D74B0F"/>
    <w:rPr>
      <w:rFonts w:ascii="Arial Unicode MS" w:eastAsia="Arial Unicode MS" w:cs="Arial Unicode MS"/>
      <w:b/>
      <w:bCs/>
      <w:sz w:val="25"/>
      <w:szCs w:val="25"/>
      <w:u w:val="none"/>
    </w:rPr>
  </w:style>
  <w:style w:type="character" w:customStyle="1" w:styleId="ZkladntextChar1">
    <w:name w:val="Základní text Char1"/>
    <w:basedOn w:val="Standardnpsmoodstavce"/>
    <w:link w:val="Zkladntext"/>
    <w:uiPriority w:val="99"/>
    <w:rsid w:val="00D74B0F"/>
    <w:rPr>
      <w:rFonts w:ascii="Arial Unicode MS" w:eastAsia="Arial Unicode MS" w:cs="Arial Unicode MS"/>
      <w:sz w:val="32"/>
      <w:szCs w:val="32"/>
      <w:u w:val="none"/>
    </w:rPr>
  </w:style>
  <w:style w:type="paragraph" w:styleId="Zkladntext">
    <w:name w:val="Body Text"/>
    <w:basedOn w:val="Normln"/>
    <w:link w:val="ZkladntextChar1"/>
    <w:uiPriority w:val="99"/>
    <w:rsid w:val="00D74B0F"/>
    <w:pPr>
      <w:shd w:val="clear" w:color="auto" w:fill="FFFFFF"/>
      <w:spacing w:line="240" w:lineRule="atLeast"/>
      <w:ind w:hanging="1160"/>
    </w:pPr>
    <w:rPr>
      <w:rFonts w:ascii="Arial Unicode MS" w:eastAsia="Arial Unicode MS" w:cs="Arial Unicode MS"/>
      <w:color w:val="auto"/>
      <w:sz w:val="32"/>
      <w:szCs w:val="32"/>
    </w:rPr>
  </w:style>
  <w:style w:type="character" w:customStyle="1" w:styleId="ZkladntextChar">
    <w:name w:val="Základní text Char"/>
    <w:basedOn w:val="Standardnpsmoodstavce"/>
    <w:uiPriority w:val="99"/>
    <w:semiHidden/>
    <w:rsid w:val="00D74B0F"/>
    <w:rPr>
      <w:rFonts w:cs="Courier New"/>
      <w:color w:val="000000"/>
    </w:rPr>
  </w:style>
  <w:style w:type="character" w:customStyle="1" w:styleId="Zkladntext5">
    <w:name w:val="Základní text (5)_"/>
    <w:basedOn w:val="Standardnpsmoodstavce"/>
    <w:link w:val="Zkladntext51"/>
    <w:uiPriority w:val="99"/>
    <w:rsid w:val="00D74B0F"/>
    <w:rPr>
      <w:rFonts w:ascii="Arial Unicode MS" w:eastAsia="Arial Unicode MS" w:cs="Arial Unicode MS"/>
      <w:sz w:val="43"/>
      <w:szCs w:val="43"/>
      <w:u w:val="none"/>
    </w:rPr>
  </w:style>
  <w:style w:type="character" w:customStyle="1" w:styleId="Zkladntext50">
    <w:name w:val="Základní text (5)"/>
    <w:basedOn w:val="Zkladntext5"/>
    <w:uiPriority w:val="99"/>
    <w:rsid w:val="00D74B0F"/>
    <w:rPr>
      <w:rFonts w:ascii="Arial Unicode MS" w:eastAsia="Arial Unicode MS" w:cs="Arial Unicode MS"/>
      <w:sz w:val="43"/>
      <w:szCs w:val="43"/>
      <w:u w:val="none"/>
    </w:rPr>
  </w:style>
  <w:style w:type="character" w:customStyle="1" w:styleId="Zkladntext7Exact">
    <w:name w:val="Základní text (7) Exact"/>
    <w:basedOn w:val="Standardnpsmoodstavce"/>
    <w:uiPriority w:val="99"/>
    <w:rsid w:val="00D74B0F"/>
    <w:rPr>
      <w:rFonts w:ascii="Arial Unicode MS" w:eastAsia="Arial Unicode MS" w:cs="Arial Unicode MS"/>
      <w:i/>
      <w:iCs/>
      <w:noProof/>
      <w:sz w:val="37"/>
      <w:szCs w:val="37"/>
      <w:u w:val="none"/>
    </w:rPr>
  </w:style>
  <w:style w:type="character" w:customStyle="1" w:styleId="Zkladntext7Exact2">
    <w:name w:val="Základní text (7) Exact2"/>
    <w:basedOn w:val="Zkladntext7"/>
    <w:uiPriority w:val="99"/>
    <w:rsid w:val="00D74B0F"/>
    <w:rPr>
      <w:rFonts w:ascii="Arial Unicode MS" w:eastAsia="Arial Unicode MS" w:cs="Arial Unicode MS"/>
      <w:i/>
      <w:iCs/>
      <w:noProof/>
      <w:color w:val="000000"/>
      <w:spacing w:val="0"/>
      <w:w w:val="100"/>
      <w:position w:val="0"/>
      <w:sz w:val="37"/>
      <w:szCs w:val="37"/>
      <w:u w:val="none"/>
    </w:rPr>
  </w:style>
  <w:style w:type="character" w:customStyle="1" w:styleId="Zkladntext6">
    <w:name w:val="Základní text (6)_"/>
    <w:basedOn w:val="Standardnpsmoodstavce"/>
    <w:link w:val="Zkladntext61"/>
    <w:uiPriority w:val="99"/>
    <w:rsid w:val="00D74B0F"/>
    <w:rPr>
      <w:rFonts w:ascii="Franklin Gothic Demi" w:hAnsi="Franklin Gothic Demi" w:cs="Franklin Gothic Demi"/>
      <w:spacing w:val="180"/>
      <w:sz w:val="44"/>
      <w:szCs w:val="44"/>
      <w:u w:val="none"/>
    </w:rPr>
  </w:style>
  <w:style w:type="character" w:customStyle="1" w:styleId="Zkladntext60">
    <w:name w:val="Základní text (6)"/>
    <w:basedOn w:val="Zkladntext6"/>
    <w:uiPriority w:val="99"/>
    <w:rsid w:val="00D74B0F"/>
    <w:rPr>
      <w:rFonts w:ascii="Franklin Gothic Demi" w:hAnsi="Franklin Gothic Demi" w:cs="Franklin Gothic Demi"/>
      <w:spacing w:val="180"/>
      <w:sz w:val="44"/>
      <w:szCs w:val="44"/>
      <w:u w:val="none"/>
    </w:rPr>
  </w:style>
  <w:style w:type="character" w:customStyle="1" w:styleId="ZhlavneboZpat">
    <w:name w:val="Záhlaví nebo Zápatí_"/>
    <w:basedOn w:val="Standardnpsmoodstavce"/>
    <w:link w:val="ZhlavneboZpat1"/>
    <w:uiPriority w:val="99"/>
    <w:rsid w:val="00D74B0F"/>
    <w:rPr>
      <w:rFonts w:ascii="Arial Unicode MS" w:eastAsia="Arial Unicode MS" w:cs="Arial Unicode MS"/>
      <w:sz w:val="30"/>
      <w:szCs w:val="30"/>
      <w:u w:val="none"/>
    </w:rPr>
  </w:style>
  <w:style w:type="character" w:customStyle="1" w:styleId="ZhlavneboZpat0">
    <w:name w:val="Záhlaví nebo Zápatí"/>
    <w:basedOn w:val="ZhlavneboZpat"/>
    <w:uiPriority w:val="99"/>
    <w:rsid w:val="00D74B0F"/>
    <w:rPr>
      <w:rFonts w:ascii="Arial Unicode MS" w:eastAsia="Arial Unicode MS" w:cs="Arial Unicode MS"/>
      <w:sz w:val="30"/>
      <w:szCs w:val="30"/>
      <w:u w:val="none"/>
    </w:rPr>
  </w:style>
  <w:style w:type="character" w:customStyle="1" w:styleId="ZhlavneboZpat3">
    <w:name w:val="Záhlaví nebo Zápatí3"/>
    <w:basedOn w:val="ZhlavneboZpat"/>
    <w:uiPriority w:val="99"/>
    <w:rsid w:val="00D74B0F"/>
    <w:rPr>
      <w:rFonts w:ascii="Arial Unicode MS" w:eastAsia="Arial Unicode MS" w:cs="Arial Unicode MS"/>
      <w:sz w:val="30"/>
      <w:szCs w:val="30"/>
      <w:u w:val="none"/>
    </w:rPr>
  </w:style>
  <w:style w:type="character" w:customStyle="1" w:styleId="Zkladntextdkovn2pt">
    <w:name w:val="Základní text + Řádkování 2 pt"/>
    <w:basedOn w:val="ZkladntextChar1"/>
    <w:uiPriority w:val="99"/>
    <w:rsid w:val="00D74B0F"/>
    <w:rPr>
      <w:rFonts w:ascii="Arial Unicode MS" w:eastAsia="Arial Unicode MS" w:cs="Arial Unicode MS"/>
      <w:spacing w:val="40"/>
      <w:sz w:val="32"/>
      <w:szCs w:val="32"/>
      <w:u w:val="none"/>
    </w:rPr>
  </w:style>
  <w:style w:type="character" w:customStyle="1" w:styleId="Zkladntext8">
    <w:name w:val="Základní text (8)_"/>
    <w:basedOn w:val="Standardnpsmoodstavce"/>
    <w:link w:val="Zkladntext81"/>
    <w:uiPriority w:val="99"/>
    <w:rsid w:val="00D74B0F"/>
    <w:rPr>
      <w:rFonts w:ascii="Franklin Gothic Demi" w:hAnsi="Franklin Gothic Demi" w:cs="Franklin Gothic Demi"/>
      <w:noProof/>
      <w:spacing w:val="10"/>
      <w:sz w:val="14"/>
      <w:szCs w:val="14"/>
      <w:u w:val="none"/>
    </w:rPr>
  </w:style>
  <w:style w:type="character" w:customStyle="1" w:styleId="Zkladntext80">
    <w:name w:val="Základní text (8)"/>
    <w:basedOn w:val="Zkladntext8"/>
    <w:uiPriority w:val="99"/>
    <w:rsid w:val="00D74B0F"/>
    <w:rPr>
      <w:rFonts w:ascii="Franklin Gothic Demi" w:hAnsi="Franklin Gothic Demi" w:cs="Franklin Gothic Demi"/>
      <w:noProof/>
      <w:spacing w:val="10"/>
      <w:sz w:val="14"/>
      <w:szCs w:val="14"/>
      <w:u w:val="none"/>
    </w:rPr>
  </w:style>
  <w:style w:type="character" w:customStyle="1" w:styleId="Zkladntext9Exact">
    <w:name w:val="Základní text (9) Exact"/>
    <w:basedOn w:val="Standardnpsmoodstavce"/>
    <w:link w:val="Zkladntext9"/>
    <w:uiPriority w:val="99"/>
    <w:rsid w:val="00D74B0F"/>
    <w:rPr>
      <w:rFonts w:ascii="Arial Unicode MS" w:eastAsia="Arial Unicode MS" w:cs="Arial Unicode MS"/>
      <w:spacing w:val="1"/>
      <w:sz w:val="23"/>
      <w:szCs w:val="23"/>
      <w:u w:val="none"/>
    </w:rPr>
  </w:style>
  <w:style w:type="character" w:customStyle="1" w:styleId="Zkladntext9Exact1">
    <w:name w:val="Základní text (9) Exact1"/>
    <w:basedOn w:val="Zkladntext9Exact"/>
    <w:uiPriority w:val="99"/>
    <w:rsid w:val="00D74B0F"/>
    <w:rPr>
      <w:rFonts w:ascii="Arial Unicode MS" w:eastAsia="Arial Unicode MS" w:cs="Arial Unicode MS"/>
      <w:spacing w:val="1"/>
      <w:sz w:val="23"/>
      <w:szCs w:val="23"/>
      <w:u w:val="none"/>
    </w:rPr>
  </w:style>
  <w:style w:type="character" w:customStyle="1" w:styleId="Zkladntext10Exact">
    <w:name w:val="Základní text (10) Exact"/>
    <w:basedOn w:val="Standardnpsmoodstavce"/>
    <w:uiPriority w:val="99"/>
    <w:rsid w:val="00D74B0F"/>
    <w:rPr>
      <w:rFonts w:ascii="Arial Unicode MS" w:eastAsia="Arial Unicode MS" w:cs="Arial Unicode MS"/>
      <w:spacing w:val="27"/>
      <w:w w:val="200"/>
      <w:sz w:val="8"/>
      <w:szCs w:val="8"/>
      <w:u w:val="none"/>
    </w:rPr>
  </w:style>
  <w:style w:type="character" w:customStyle="1" w:styleId="Zkladntext1011">
    <w:name w:val="Základní text (10) + 11"/>
    <w:aliases w:val="5 pt8,Kurzíva,Řádkování -1 pt,Měřítko 100% Exact"/>
    <w:basedOn w:val="Zkladntext10"/>
    <w:uiPriority w:val="99"/>
    <w:rsid w:val="00D74B0F"/>
    <w:rPr>
      <w:rFonts w:ascii="Arial Unicode MS" w:eastAsia="Arial Unicode MS" w:cs="Arial Unicode MS"/>
      <w:i/>
      <w:iCs/>
      <w:color w:val="000000"/>
      <w:spacing w:val="-32"/>
      <w:w w:val="100"/>
      <w:position w:val="0"/>
      <w:sz w:val="23"/>
      <w:szCs w:val="23"/>
      <w:u w:val="none"/>
    </w:rPr>
  </w:style>
  <w:style w:type="character" w:customStyle="1" w:styleId="Zkladntext10111">
    <w:name w:val="Základní text (10) + 111"/>
    <w:aliases w:val="5 pt7,Řádkování 0 pt2,Měřítko 100% Exact1"/>
    <w:basedOn w:val="Zkladntext10"/>
    <w:uiPriority w:val="99"/>
    <w:rsid w:val="00D74B0F"/>
    <w:rPr>
      <w:rFonts w:ascii="Arial Unicode MS" w:eastAsia="Arial Unicode MS" w:cs="Arial Unicode MS"/>
      <w:color w:val="000000"/>
      <w:spacing w:val="1"/>
      <w:w w:val="100"/>
      <w:position w:val="0"/>
      <w:sz w:val="23"/>
      <w:szCs w:val="23"/>
      <w:u w:val="none"/>
    </w:rPr>
  </w:style>
  <w:style w:type="character" w:customStyle="1" w:styleId="ZhlavneboZpat2">
    <w:name w:val="Záhlaví nebo Zápatí2"/>
    <w:basedOn w:val="ZhlavneboZpat"/>
    <w:uiPriority w:val="99"/>
    <w:rsid w:val="00D74B0F"/>
    <w:rPr>
      <w:rFonts w:ascii="Arial Unicode MS" w:eastAsia="Arial Unicode MS" w:cs="Arial Unicode MS"/>
      <w:noProof/>
      <w:sz w:val="30"/>
      <w:szCs w:val="30"/>
      <w:u w:val="none"/>
    </w:rPr>
  </w:style>
  <w:style w:type="character" w:customStyle="1" w:styleId="Titulekobrzku">
    <w:name w:val="Titulek obrázku_"/>
    <w:basedOn w:val="Standardnpsmoodstavce"/>
    <w:link w:val="Titulekobrzku1"/>
    <w:uiPriority w:val="99"/>
    <w:rsid w:val="00D74B0F"/>
    <w:rPr>
      <w:rFonts w:ascii="Arial Unicode MS" w:eastAsia="Arial Unicode MS" w:cs="Arial Unicode MS"/>
      <w:sz w:val="32"/>
      <w:szCs w:val="32"/>
      <w:u w:val="none"/>
    </w:rPr>
  </w:style>
  <w:style w:type="character" w:customStyle="1" w:styleId="Titulekobrzku0">
    <w:name w:val="Titulek obrázku"/>
    <w:basedOn w:val="Titulekobrzku"/>
    <w:uiPriority w:val="99"/>
    <w:rsid w:val="00D74B0F"/>
    <w:rPr>
      <w:rFonts w:ascii="Arial Unicode MS" w:eastAsia="Arial Unicode MS" w:cs="Arial Unicode MS"/>
      <w:sz w:val="32"/>
      <w:szCs w:val="32"/>
      <w:u w:val="none"/>
    </w:rPr>
  </w:style>
  <w:style w:type="character" w:customStyle="1" w:styleId="Zkladntext11Exact1">
    <w:name w:val="Základní text (11) Exact1"/>
    <w:basedOn w:val="Zkladntext11Exact"/>
    <w:uiPriority w:val="99"/>
    <w:rsid w:val="00D74B0F"/>
    <w:rPr>
      <w:rFonts w:ascii="Franklin Gothic Medium" w:hAnsi="Franklin Gothic Medium" w:cs="Franklin Gothic Medium"/>
      <w:noProof/>
      <w:sz w:val="82"/>
      <w:szCs w:val="82"/>
      <w:u w:val="none"/>
    </w:rPr>
  </w:style>
  <w:style w:type="character" w:customStyle="1" w:styleId="ZkladntextExact">
    <w:name w:val="Základní text Exact"/>
    <w:basedOn w:val="Standardnpsmoodstavce"/>
    <w:uiPriority w:val="99"/>
    <w:rsid w:val="00D74B0F"/>
    <w:rPr>
      <w:rFonts w:ascii="Arial Unicode MS" w:eastAsia="Arial Unicode MS" w:cs="Arial Unicode MS"/>
      <w:sz w:val="30"/>
      <w:szCs w:val="30"/>
      <w:u w:val="none"/>
    </w:rPr>
  </w:style>
  <w:style w:type="character" w:customStyle="1" w:styleId="Zkladntextdkovn5ptExact">
    <w:name w:val="Základní text + Řádkování 5 pt Exact"/>
    <w:basedOn w:val="ZkladntextChar1"/>
    <w:uiPriority w:val="99"/>
    <w:rsid w:val="00D74B0F"/>
    <w:rPr>
      <w:rFonts w:ascii="Arial Unicode MS" w:eastAsia="Arial Unicode MS" w:cs="Arial Unicode MS"/>
      <w:spacing w:val="102"/>
      <w:sz w:val="30"/>
      <w:szCs w:val="30"/>
      <w:u w:val="none"/>
    </w:rPr>
  </w:style>
  <w:style w:type="character" w:customStyle="1" w:styleId="ZkladntextExact3">
    <w:name w:val="Základní text Exact3"/>
    <w:basedOn w:val="ZkladntextChar1"/>
    <w:uiPriority w:val="99"/>
    <w:rsid w:val="00D74B0F"/>
    <w:rPr>
      <w:rFonts w:ascii="Arial Unicode MS" w:eastAsia="Arial Unicode MS" w:cs="Arial Unicode MS"/>
      <w:sz w:val="30"/>
      <w:szCs w:val="30"/>
      <w:u w:val="none"/>
    </w:rPr>
  </w:style>
  <w:style w:type="character" w:customStyle="1" w:styleId="Zkladntext12Exact">
    <w:name w:val="Základní text (12) Exact"/>
    <w:basedOn w:val="Standardnpsmoodstavce"/>
    <w:uiPriority w:val="99"/>
    <w:rsid w:val="00D74B0F"/>
    <w:rPr>
      <w:rFonts w:ascii="Arial Unicode MS" w:eastAsia="Arial Unicode MS" w:cs="Arial Unicode MS"/>
      <w:spacing w:val="1"/>
      <w:sz w:val="30"/>
      <w:szCs w:val="30"/>
      <w:u w:val="none"/>
    </w:rPr>
  </w:style>
  <w:style w:type="character" w:customStyle="1" w:styleId="Zkladntext12Exact1">
    <w:name w:val="Základní text (12) Exact1"/>
    <w:basedOn w:val="Zkladntext12"/>
    <w:uiPriority w:val="99"/>
    <w:rsid w:val="00D74B0F"/>
    <w:rPr>
      <w:rFonts w:ascii="Arial Unicode MS" w:eastAsia="Arial Unicode MS" w:cs="Arial Unicode MS"/>
      <w:color w:val="000000"/>
      <w:spacing w:val="1"/>
      <w:w w:val="100"/>
      <w:position w:val="0"/>
      <w:sz w:val="30"/>
      <w:szCs w:val="30"/>
      <w:u w:val="none"/>
    </w:rPr>
  </w:style>
  <w:style w:type="character" w:customStyle="1" w:styleId="Nadpis4">
    <w:name w:val="Nadpis #4_"/>
    <w:basedOn w:val="Standardnpsmoodstavce"/>
    <w:link w:val="Nadpis41"/>
    <w:uiPriority w:val="99"/>
    <w:rsid w:val="00D74B0F"/>
    <w:rPr>
      <w:rFonts w:ascii="Franklin Gothic Demi" w:hAnsi="Franklin Gothic Demi" w:cs="Franklin Gothic Demi"/>
      <w:spacing w:val="160"/>
      <w:sz w:val="46"/>
      <w:szCs w:val="46"/>
      <w:u w:val="none"/>
    </w:rPr>
  </w:style>
  <w:style w:type="character" w:customStyle="1" w:styleId="Nadpis418pt">
    <w:name w:val="Nadpis #4 + 18 pt"/>
    <w:aliases w:val="Řádkování -3 pt"/>
    <w:basedOn w:val="Nadpis4"/>
    <w:uiPriority w:val="99"/>
    <w:rsid w:val="00D74B0F"/>
    <w:rPr>
      <w:rFonts w:ascii="Franklin Gothic Demi" w:hAnsi="Franklin Gothic Demi" w:cs="Franklin Gothic Demi"/>
      <w:spacing w:val="-60"/>
      <w:sz w:val="36"/>
      <w:szCs w:val="36"/>
      <w:u w:val="none"/>
    </w:rPr>
  </w:style>
  <w:style w:type="character" w:customStyle="1" w:styleId="Nadpis40">
    <w:name w:val="Nadpis #4"/>
    <w:basedOn w:val="Nadpis4"/>
    <w:uiPriority w:val="99"/>
    <w:rsid w:val="00D74B0F"/>
    <w:rPr>
      <w:rFonts w:ascii="Franklin Gothic Demi" w:hAnsi="Franklin Gothic Demi" w:cs="Franklin Gothic Demi"/>
      <w:spacing w:val="160"/>
      <w:sz w:val="46"/>
      <w:szCs w:val="46"/>
      <w:u w:val="none"/>
    </w:rPr>
  </w:style>
  <w:style w:type="character" w:customStyle="1" w:styleId="Zkladntext20">
    <w:name w:val="Základní text + 20"/>
    <w:aliases w:val="5 pt6,Kurzíva3"/>
    <w:basedOn w:val="ZkladntextChar1"/>
    <w:uiPriority w:val="99"/>
    <w:rsid w:val="00D74B0F"/>
    <w:rPr>
      <w:rFonts w:ascii="Arial Unicode MS" w:eastAsia="Arial Unicode MS" w:cs="Arial Unicode MS"/>
      <w:i/>
      <w:iCs/>
      <w:noProof/>
      <w:sz w:val="41"/>
      <w:szCs w:val="41"/>
      <w:u w:val="none"/>
    </w:rPr>
  </w:style>
  <w:style w:type="character" w:customStyle="1" w:styleId="ZkladntextExact2">
    <w:name w:val="Základní text Exact2"/>
    <w:basedOn w:val="ZkladntextChar1"/>
    <w:uiPriority w:val="99"/>
    <w:rsid w:val="00D74B0F"/>
    <w:rPr>
      <w:rFonts w:ascii="Arial Unicode MS" w:eastAsia="Arial Unicode MS" w:cs="Arial Unicode MS"/>
      <w:sz w:val="30"/>
      <w:szCs w:val="30"/>
      <w:u w:val="none"/>
    </w:rPr>
  </w:style>
  <w:style w:type="character" w:customStyle="1" w:styleId="TitulekobrzkuExact">
    <w:name w:val="Titulek obrázku Exact"/>
    <w:basedOn w:val="Standardnpsmoodstavce"/>
    <w:uiPriority w:val="99"/>
    <w:rsid w:val="00D74B0F"/>
    <w:rPr>
      <w:rFonts w:ascii="Arial Unicode MS" w:eastAsia="Arial Unicode MS" w:cs="Arial Unicode MS"/>
      <w:sz w:val="30"/>
      <w:szCs w:val="30"/>
      <w:u w:val="none"/>
    </w:rPr>
  </w:style>
  <w:style w:type="character" w:customStyle="1" w:styleId="TitulekobrzkuExact2">
    <w:name w:val="Titulek obrázku Exact2"/>
    <w:basedOn w:val="Titulekobrzku"/>
    <w:uiPriority w:val="99"/>
    <w:rsid w:val="00D74B0F"/>
    <w:rPr>
      <w:rFonts w:ascii="Arial Unicode MS" w:eastAsia="Arial Unicode MS" w:cs="Arial Unicode MS"/>
      <w:sz w:val="30"/>
      <w:szCs w:val="30"/>
      <w:u w:val="none"/>
    </w:rPr>
  </w:style>
  <w:style w:type="character" w:customStyle="1" w:styleId="Zkladntext82">
    <w:name w:val="Základní text (8)2"/>
    <w:basedOn w:val="Zkladntext8"/>
    <w:uiPriority w:val="99"/>
    <w:rsid w:val="00D74B0F"/>
    <w:rPr>
      <w:rFonts w:ascii="Franklin Gothic Demi" w:hAnsi="Franklin Gothic Demi" w:cs="Franklin Gothic Demi"/>
      <w:noProof/>
      <w:spacing w:val="10"/>
      <w:sz w:val="14"/>
      <w:szCs w:val="14"/>
      <w:u w:val="single"/>
    </w:rPr>
  </w:style>
  <w:style w:type="character" w:customStyle="1" w:styleId="Zkladntext4">
    <w:name w:val="Základní text (4)_"/>
    <w:basedOn w:val="Standardnpsmoodstavce"/>
    <w:link w:val="Zkladntext41"/>
    <w:uiPriority w:val="99"/>
    <w:rsid w:val="00D74B0F"/>
    <w:rPr>
      <w:rFonts w:ascii="Arial Unicode MS" w:eastAsia="Arial Unicode MS" w:cs="Arial Unicode MS"/>
      <w:spacing w:val="40"/>
      <w:sz w:val="30"/>
      <w:szCs w:val="30"/>
      <w:u w:val="none"/>
    </w:rPr>
  </w:style>
  <w:style w:type="character" w:customStyle="1" w:styleId="Zkladntext40">
    <w:name w:val="Základní text (4)"/>
    <w:basedOn w:val="Zkladntext4"/>
    <w:uiPriority w:val="99"/>
    <w:rsid w:val="00D74B0F"/>
    <w:rPr>
      <w:rFonts w:ascii="Arial Unicode MS" w:eastAsia="Arial Unicode MS" w:cs="Arial Unicode MS"/>
      <w:spacing w:val="40"/>
      <w:sz w:val="30"/>
      <w:szCs w:val="30"/>
      <w:u w:val="none"/>
    </w:rPr>
  </w:style>
  <w:style w:type="character" w:customStyle="1" w:styleId="ZhlavneboZpatdkovn0pt">
    <w:name w:val="Záhlaví nebo Zápatí + Řádkování 0 pt"/>
    <w:basedOn w:val="ZhlavneboZpat"/>
    <w:uiPriority w:val="99"/>
    <w:rsid w:val="00D74B0F"/>
    <w:rPr>
      <w:rFonts w:ascii="Arial Unicode MS" w:eastAsia="Arial Unicode MS" w:cs="Arial Unicode MS"/>
      <w:noProof/>
      <w:spacing w:val="10"/>
      <w:sz w:val="30"/>
      <w:szCs w:val="30"/>
      <w:u w:val="none"/>
    </w:rPr>
  </w:style>
  <w:style w:type="character" w:customStyle="1" w:styleId="Zkladntext14Exact">
    <w:name w:val="Základní text (14) Exact"/>
    <w:basedOn w:val="Standardnpsmoodstavce"/>
    <w:link w:val="Zkladntext14"/>
    <w:uiPriority w:val="99"/>
    <w:rsid w:val="00D74B0F"/>
    <w:rPr>
      <w:rFonts w:ascii="Century Gothic" w:hAnsi="Century Gothic" w:cs="Century Gothic"/>
      <w:spacing w:val="475"/>
      <w:sz w:val="45"/>
      <w:szCs w:val="45"/>
      <w:u w:val="none"/>
    </w:rPr>
  </w:style>
  <w:style w:type="character" w:customStyle="1" w:styleId="Zkladntext14Exact1">
    <w:name w:val="Základní text (14) Exact1"/>
    <w:basedOn w:val="Zkladntext14Exact"/>
    <w:uiPriority w:val="99"/>
    <w:rsid w:val="00D74B0F"/>
    <w:rPr>
      <w:rFonts w:ascii="Century Gothic" w:hAnsi="Century Gothic" w:cs="Century Gothic"/>
      <w:spacing w:val="475"/>
      <w:sz w:val="45"/>
      <w:szCs w:val="45"/>
      <w:u w:val="none"/>
    </w:rPr>
  </w:style>
  <w:style w:type="character" w:customStyle="1" w:styleId="Zkladntext7Exact1">
    <w:name w:val="Základní text (7) Exact1"/>
    <w:basedOn w:val="Zkladntext7"/>
    <w:uiPriority w:val="99"/>
    <w:rsid w:val="00D74B0F"/>
    <w:rPr>
      <w:rFonts w:ascii="Arial Unicode MS" w:eastAsia="Arial Unicode MS" w:cs="Arial Unicode MS"/>
      <w:i/>
      <w:iCs/>
      <w:noProof/>
      <w:color w:val="000000"/>
      <w:spacing w:val="0"/>
      <w:w w:val="100"/>
      <w:position w:val="0"/>
      <w:sz w:val="37"/>
      <w:szCs w:val="37"/>
      <w:u w:val="none"/>
    </w:rPr>
  </w:style>
  <w:style w:type="character" w:customStyle="1" w:styleId="Zkladntext15Exact">
    <w:name w:val="Základní text (15) Exact"/>
    <w:basedOn w:val="Standardnpsmoodstavce"/>
    <w:link w:val="Zkladntext15"/>
    <w:uiPriority w:val="99"/>
    <w:rsid w:val="00D74B0F"/>
    <w:rPr>
      <w:rFonts w:ascii="Franklin Gothic Demi" w:hAnsi="Franklin Gothic Demi" w:cs="Franklin Gothic Demi"/>
      <w:spacing w:val="14"/>
      <w:sz w:val="13"/>
      <w:szCs w:val="13"/>
      <w:u w:val="none"/>
    </w:rPr>
  </w:style>
  <w:style w:type="character" w:customStyle="1" w:styleId="Zkladntext15Exact1">
    <w:name w:val="Základní text (15) Exact1"/>
    <w:basedOn w:val="Zkladntext15Exact"/>
    <w:uiPriority w:val="99"/>
    <w:rsid w:val="00D74B0F"/>
    <w:rPr>
      <w:rFonts w:ascii="Franklin Gothic Demi" w:hAnsi="Franklin Gothic Demi" w:cs="Franklin Gothic Demi"/>
      <w:spacing w:val="14"/>
      <w:sz w:val="13"/>
      <w:szCs w:val="13"/>
      <w:u w:val="none"/>
    </w:rPr>
  </w:style>
  <w:style w:type="character" w:customStyle="1" w:styleId="Zkladntext4Exact">
    <w:name w:val="Základní text (4) Exact"/>
    <w:basedOn w:val="Standardnpsmoodstavce"/>
    <w:uiPriority w:val="99"/>
    <w:rsid w:val="00D74B0F"/>
    <w:rPr>
      <w:rFonts w:ascii="Arial Unicode MS" w:eastAsia="Arial Unicode MS" w:cs="Arial Unicode MS"/>
      <w:spacing w:val="46"/>
      <w:sz w:val="26"/>
      <w:szCs w:val="26"/>
      <w:u w:val="none"/>
    </w:rPr>
  </w:style>
  <w:style w:type="character" w:customStyle="1" w:styleId="Zkladntext4Exact1">
    <w:name w:val="Základní text (4) Exact1"/>
    <w:basedOn w:val="Zkladntext4"/>
    <w:uiPriority w:val="99"/>
    <w:rsid w:val="00D74B0F"/>
    <w:rPr>
      <w:rFonts w:ascii="Arial Unicode MS" w:eastAsia="Arial Unicode MS" w:cs="Arial Unicode MS"/>
      <w:spacing w:val="46"/>
      <w:sz w:val="26"/>
      <w:szCs w:val="26"/>
      <w:u w:val="none"/>
    </w:rPr>
  </w:style>
  <w:style w:type="character" w:customStyle="1" w:styleId="Zkladntext5Exact">
    <w:name w:val="Základní text (5) Exact"/>
    <w:basedOn w:val="Standardnpsmoodstavce"/>
    <w:uiPriority w:val="99"/>
    <w:rsid w:val="00D74B0F"/>
    <w:rPr>
      <w:rFonts w:ascii="Arial Unicode MS" w:eastAsia="Arial Unicode MS" w:cs="Arial Unicode MS"/>
      <w:spacing w:val="3"/>
      <w:sz w:val="40"/>
      <w:szCs w:val="40"/>
      <w:u w:val="none"/>
    </w:rPr>
  </w:style>
  <w:style w:type="character" w:customStyle="1" w:styleId="Zkladntext5Exact1">
    <w:name w:val="Základní text (5) Exact1"/>
    <w:basedOn w:val="Zkladntext5"/>
    <w:uiPriority w:val="99"/>
    <w:rsid w:val="00D74B0F"/>
    <w:rPr>
      <w:rFonts w:ascii="Arial Unicode MS" w:eastAsia="Arial Unicode MS" w:cs="Arial Unicode MS"/>
      <w:spacing w:val="3"/>
      <w:sz w:val="40"/>
      <w:szCs w:val="40"/>
      <w:u w:val="none"/>
    </w:rPr>
  </w:style>
  <w:style w:type="character" w:customStyle="1" w:styleId="Zkladntext5dkovn5ptExact">
    <w:name w:val="Základní text (5) + Řádkování 5 pt Exact"/>
    <w:basedOn w:val="Zkladntext5"/>
    <w:uiPriority w:val="99"/>
    <w:rsid w:val="00D74B0F"/>
    <w:rPr>
      <w:rFonts w:ascii="Arial Unicode MS" w:eastAsia="Arial Unicode MS" w:cs="Arial Unicode MS"/>
      <w:spacing w:val="104"/>
      <w:sz w:val="40"/>
      <w:szCs w:val="40"/>
      <w:u w:val="none"/>
    </w:rPr>
  </w:style>
  <w:style w:type="character" w:customStyle="1" w:styleId="TitulekobrzkuExact1">
    <w:name w:val="Titulek obrázku Exact1"/>
    <w:basedOn w:val="Titulekobrzku"/>
    <w:uiPriority w:val="99"/>
    <w:rsid w:val="00D74B0F"/>
    <w:rPr>
      <w:rFonts w:ascii="Arial Unicode MS" w:eastAsia="Arial Unicode MS" w:cs="Arial Unicode MS"/>
      <w:sz w:val="30"/>
      <w:szCs w:val="30"/>
      <w:u w:val="none"/>
    </w:rPr>
  </w:style>
  <w:style w:type="character" w:customStyle="1" w:styleId="Zkladntext13">
    <w:name w:val="Základní text (13)_"/>
    <w:basedOn w:val="Standardnpsmoodstavce"/>
    <w:link w:val="Zkladntext131"/>
    <w:uiPriority w:val="99"/>
    <w:rsid w:val="00D74B0F"/>
    <w:rPr>
      <w:rFonts w:ascii="Arial Unicode MS" w:eastAsia="Arial Unicode MS" w:cs="Arial Unicode MS"/>
      <w:sz w:val="32"/>
      <w:szCs w:val="32"/>
      <w:u w:val="none"/>
    </w:rPr>
  </w:style>
  <w:style w:type="character" w:customStyle="1" w:styleId="Zkladntext130">
    <w:name w:val="Základní text (13)"/>
    <w:basedOn w:val="Zkladntext13"/>
    <w:uiPriority w:val="99"/>
    <w:rsid w:val="00D74B0F"/>
    <w:rPr>
      <w:rFonts w:ascii="Arial Unicode MS" w:eastAsia="Arial Unicode MS" w:cs="Arial Unicode MS"/>
      <w:noProof/>
      <w:sz w:val="32"/>
      <w:szCs w:val="32"/>
      <w:u w:val="none"/>
    </w:rPr>
  </w:style>
  <w:style w:type="character" w:customStyle="1" w:styleId="Zkladntext132">
    <w:name w:val="Základní text (13)2"/>
    <w:basedOn w:val="Zkladntext13"/>
    <w:uiPriority w:val="99"/>
    <w:rsid w:val="00D74B0F"/>
    <w:rPr>
      <w:rFonts w:ascii="Arial Unicode MS" w:eastAsia="Arial Unicode MS" w:cs="Arial Unicode MS"/>
      <w:sz w:val="32"/>
      <w:szCs w:val="32"/>
      <w:u w:val="none"/>
    </w:rPr>
  </w:style>
  <w:style w:type="character" w:customStyle="1" w:styleId="Titulekobrzku2">
    <w:name w:val="Titulek obrázku (2)_"/>
    <w:basedOn w:val="Standardnpsmoodstavce"/>
    <w:link w:val="Titulekobrzku21"/>
    <w:uiPriority w:val="99"/>
    <w:rsid w:val="00D74B0F"/>
    <w:rPr>
      <w:rFonts w:ascii="SimSun" w:eastAsia="SimSun" w:cs="SimSun"/>
      <w:noProof/>
      <w:sz w:val="8"/>
      <w:szCs w:val="8"/>
      <w:u w:val="none"/>
    </w:rPr>
  </w:style>
  <w:style w:type="character" w:customStyle="1" w:styleId="Titulekobrzku20">
    <w:name w:val="Titulek obrázku (2)"/>
    <w:basedOn w:val="Titulekobrzku2"/>
    <w:uiPriority w:val="99"/>
    <w:rsid w:val="00D74B0F"/>
    <w:rPr>
      <w:rFonts w:ascii="SimSun" w:eastAsia="SimSun" w:cs="SimSun"/>
      <w:noProof/>
      <w:sz w:val="8"/>
      <w:szCs w:val="8"/>
      <w:u w:val="none"/>
    </w:rPr>
  </w:style>
  <w:style w:type="character" w:customStyle="1" w:styleId="Zkladntextdkovn1ptExact">
    <w:name w:val="Základní text + Řádkování 1 pt Exact"/>
    <w:basedOn w:val="ZkladntextChar1"/>
    <w:uiPriority w:val="99"/>
    <w:rsid w:val="00D74B0F"/>
    <w:rPr>
      <w:rFonts w:ascii="Arial Unicode MS" w:eastAsia="Arial Unicode MS" w:cs="Arial Unicode MS"/>
      <w:noProof/>
      <w:spacing w:val="37"/>
      <w:sz w:val="30"/>
      <w:szCs w:val="30"/>
      <w:u w:val="none"/>
    </w:rPr>
  </w:style>
  <w:style w:type="character" w:customStyle="1" w:styleId="Nadpis3Exact">
    <w:name w:val="Nadpis #3 Exact"/>
    <w:basedOn w:val="Standardnpsmoodstavce"/>
    <w:link w:val="Nadpis3"/>
    <w:uiPriority w:val="99"/>
    <w:rsid w:val="00D74B0F"/>
    <w:rPr>
      <w:rFonts w:ascii="Arial Unicode MS" w:eastAsia="Arial Unicode MS" w:cs="Arial Unicode MS"/>
      <w:spacing w:val="3"/>
      <w:sz w:val="40"/>
      <w:szCs w:val="40"/>
      <w:u w:val="none"/>
    </w:rPr>
  </w:style>
  <w:style w:type="character" w:customStyle="1" w:styleId="Nadpis3dkovn5ptExact">
    <w:name w:val="Nadpis #3 + Řádkování 5 pt Exact"/>
    <w:basedOn w:val="Nadpis3Exact"/>
    <w:uiPriority w:val="99"/>
    <w:rsid w:val="00D74B0F"/>
    <w:rPr>
      <w:rFonts w:ascii="Arial Unicode MS" w:eastAsia="Arial Unicode MS" w:cs="Arial Unicode MS"/>
      <w:spacing w:val="104"/>
      <w:sz w:val="40"/>
      <w:szCs w:val="40"/>
      <w:u w:val="none"/>
    </w:rPr>
  </w:style>
  <w:style w:type="character" w:customStyle="1" w:styleId="Nadpis3dkovn2ptExact">
    <w:name w:val="Nadpis #3 + Řádkování 2 pt Exact"/>
    <w:basedOn w:val="Nadpis3Exact"/>
    <w:uiPriority w:val="99"/>
    <w:rsid w:val="00D74B0F"/>
    <w:rPr>
      <w:rFonts w:ascii="Arial Unicode MS" w:eastAsia="Arial Unicode MS" w:cs="Arial Unicode MS"/>
      <w:spacing w:val="53"/>
      <w:sz w:val="40"/>
      <w:szCs w:val="40"/>
      <w:u w:val="none"/>
    </w:rPr>
  </w:style>
  <w:style w:type="character" w:customStyle="1" w:styleId="ZhlavneboZpatFranklinGothicDemi">
    <w:name w:val="Záhlaví nebo Zápatí + Franklin Gothic Demi"/>
    <w:aliases w:val="10 pt,Kurzíva2,Řádkování -1 pt1"/>
    <w:basedOn w:val="ZhlavneboZpat"/>
    <w:uiPriority w:val="99"/>
    <w:rsid w:val="00D74B0F"/>
    <w:rPr>
      <w:rFonts w:ascii="Franklin Gothic Demi" w:eastAsia="Arial Unicode MS" w:hAnsi="Franklin Gothic Demi" w:cs="Franklin Gothic Demi"/>
      <w:i/>
      <w:iCs/>
      <w:spacing w:val="-20"/>
      <w:sz w:val="20"/>
      <w:szCs w:val="20"/>
      <w:u w:val="none"/>
    </w:rPr>
  </w:style>
  <w:style w:type="character" w:customStyle="1" w:styleId="ZkladntextFranklinGothicDemi">
    <w:name w:val="Základní text + Franklin Gothic Demi"/>
    <w:aliases w:val="7 pt,Řádkování 0 pt1"/>
    <w:basedOn w:val="ZkladntextChar1"/>
    <w:uiPriority w:val="99"/>
    <w:rsid w:val="00D74B0F"/>
    <w:rPr>
      <w:rFonts w:ascii="Franklin Gothic Demi" w:eastAsia="Arial Unicode MS" w:hAnsi="Franklin Gothic Demi" w:cs="Franklin Gothic Demi"/>
      <w:spacing w:val="10"/>
      <w:sz w:val="14"/>
      <w:szCs w:val="14"/>
      <w:u w:val="none"/>
    </w:rPr>
  </w:style>
  <w:style w:type="character" w:customStyle="1" w:styleId="Zkladntext12pt">
    <w:name w:val="Základní text + 12 pt"/>
    <w:basedOn w:val="ZkladntextChar1"/>
    <w:uiPriority w:val="99"/>
    <w:rsid w:val="00D74B0F"/>
    <w:rPr>
      <w:rFonts w:ascii="Arial Unicode MS" w:eastAsia="Arial Unicode MS" w:cs="Arial Unicode MS"/>
      <w:sz w:val="24"/>
      <w:szCs w:val="24"/>
      <w:u w:val="none"/>
    </w:rPr>
  </w:style>
  <w:style w:type="character" w:customStyle="1" w:styleId="Zkladntext16">
    <w:name w:val="Základní text (16)_"/>
    <w:basedOn w:val="Standardnpsmoodstavce"/>
    <w:link w:val="Zkladntext161"/>
    <w:uiPriority w:val="99"/>
    <w:rsid w:val="00D74B0F"/>
    <w:rPr>
      <w:rFonts w:ascii="Franklin Gothic Demi" w:hAnsi="Franklin Gothic Demi" w:cs="Franklin Gothic Demi"/>
      <w:i/>
      <w:iCs/>
      <w:noProof/>
      <w:sz w:val="20"/>
      <w:szCs w:val="20"/>
      <w:u w:val="none"/>
    </w:rPr>
  </w:style>
  <w:style w:type="character" w:customStyle="1" w:styleId="Zkladntext160">
    <w:name w:val="Základní text (16)"/>
    <w:basedOn w:val="Zkladntext16"/>
    <w:uiPriority w:val="99"/>
    <w:rsid w:val="00D74B0F"/>
    <w:rPr>
      <w:rFonts w:ascii="Franklin Gothic Demi" w:hAnsi="Franklin Gothic Demi" w:cs="Franklin Gothic Demi"/>
      <w:i/>
      <w:iCs/>
      <w:noProof/>
      <w:sz w:val="20"/>
      <w:szCs w:val="20"/>
      <w:u w:val="none"/>
    </w:rPr>
  </w:style>
  <w:style w:type="character" w:customStyle="1" w:styleId="Zkladntext7">
    <w:name w:val="Základní text (7)_"/>
    <w:basedOn w:val="Standardnpsmoodstavce"/>
    <w:link w:val="Zkladntext71"/>
    <w:uiPriority w:val="99"/>
    <w:rsid w:val="00D74B0F"/>
    <w:rPr>
      <w:rFonts w:ascii="Arial Unicode MS" w:eastAsia="Arial Unicode MS" w:cs="Arial Unicode MS"/>
      <w:i/>
      <w:iCs/>
      <w:noProof/>
      <w:sz w:val="41"/>
      <w:szCs w:val="41"/>
      <w:u w:val="none"/>
    </w:rPr>
  </w:style>
  <w:style w:type="character" w:customStyle="1" w:styleId="Zkladntext70">
    <w:name w:val="Základní text (7)"/>
    <w:basedOn w:val="Zkladntext7"/>
    <w:uiPriority w:val="99"/>
    <w:rsid w:val="00D74B0F"/>
    <w:rPr>
      <w:rFonts w:ascii="Arial Unicode MS" w:eastAsia="Arial Unicode MS" w:cs="Arial Unicode MS"/>
      <w:i/>
      <w:iCs/>
      <w:noProof/>
      <w:sz w:val="41"/>
      <w:szCs w:val="41"/>
      <w:u w:val="none"/>
    </w:rPr>
  </w:style>
  <w:style w:type="character" w:customStyle="1" w:styleId="Zkladntext120">
    <w:name w:val="Základní text + 12"/>
    <w:aliases w:val="5 pt5,Tučné"/>
    <w:basedOn w:val="ZkladntextChar1"/>
    <w:uiPriority w:val="99"/>
    <w:rsid w:val="00D74B0F"/>
    <w:rPr>
      <w:rFonts w:ascii="Arial Unicode MS" w:eastAsia="Arial Unicode MS" w:cs="Arial Unicode MS"/>
      <w:b/>
      <w:bCs/>
      <w:sz w:val="25"/>
      <w:szCs w:val="25"/>
      <w:u w:val="none"/>
    </w:rPr>
  </w:style>
  <w:style w:type="character" w:customStyle="1" w:styleId="Zkladntext20Exact">
    <w:name w:val="Základní text (20) Exact"/>
    <w:basedOn w:val="Standardnpsmoodstavce"/>
    <w:link w:val="Zkladntext200"/>
    <w:uiPriority w:val="99"/>
    <w:rsid w:val="00D74B0F"/>
    <w:rPr>
      <w:rFonts w:ascii="Century Gothic" w:hAnsi="Century Gothic" w:cs="Century Gothic"/>
      <w:noProof/>
      <w:sz w:val="20"/>
      <w:szCs w:val="20"/>
      <w:u w:val="none"/>
    </w:rPr>
  </w:style>
  <w:style w:type="character" w:customStyle="1" w:styleId="Zkladntext17">
    <w:name w:val="Základní text (17)_"/>
    <w:basedOn w:val="Standardnpsmoodstavce"/>
    <w:link w:val="Zkladntext171"/>
    <w:uiPriority w:val="99"/>
    <w:rsid w:val="00D74B0F"/>
    <w:rPr>
      <w:rFonts w:ascii="Franklin Gothic Demi" w:hAnsi="Franklin Gothic Demi" w:cs="Franklin Gothic Demi"/>
      <w:spacing w:val="250"/>
      <w:sz w:val="43"/>
      <w:szCs w:val="43"/>
      <w:u w:val="none"/>
    </w:rPr>
  </w:style>
  <w:style w:type="character" w:customStyle="1" w:styleId="Zkladntext170">
    <w:name w:val="Základní text (17)"/>
    <w:basedOn w:val="Zkladntext17"/>
    <w:uiPriority w:val="99"/>
    <w:rsid w:val="00D74B0F"/>
    <w:rPr>
      <w:rFonts w:ascii="Franklin Gothic Demi" w:hAnsi="Franklin Gothic Demi" w:cs="Franklin Gothic Demi"/>
      <w:spacing w:val="250"/>
      <w:sz w:val="43"/>
      <w:szCs w:val="43"/>
      <w:u w:val="none"/>
    </w:rPr>
  </w:style>
  <w:style w:type="character" w:customStyle="1" w:styleId="Zkladntext18">
    <w:name w:val="Základní text (18)_"/>
    <w:basedOn w:val="Standardnpsmoodstavce"/>
    <w:link w:val="Zkladntext181"/>
    <w:uiPriority w:val="99"/>
    <w:rsid w:val="00D74B0F"/>
    <w:rPr>
      <w:rFonts w:ascii="Arial Unicode MS" w:eastAsia="Arial Unicode MS" w:cs="Arial Unicode MS"/>
      <w:sz w:val="32"/>
      <w:szCs w:val="32"/>
      <w:u w:val="none"/>
    </w:rPr>
  </w:style>
  <w:style w:type="character" w:customStyle="1" w:styleId="Zkladntext180">
    <w:name w:val="Základní text (18)"/>
    <w:basedOn w:val="Zkladntext18"/>
    <w:uiPriority w:val="99"/>
    <w:rsid w:val="00D74B0F"/>
    <w:rPr>
      <w:rFonts w:ascii="Arial Unicode MS" w:eastAsia="Arial Unicode MS" w:cs="Arial Unicode MS"/>
      <w:noProof/>
      <w:sz w:val="32"/>
      <w:szCs w:val="32"/>
      <w:u w:val="none"/>
    </w:rPr>
  </w:style>
  <w:style w:type="character" w:customStyle="1" w:styleId="Zkladntext182">
    <w:name w:val="Základní text (18)2"/>
    <w:basedOn w:val="Zkladntext18"/>
    <w:uiPriority w:val="99"/>
    <w:rsid w:val="00D74B0F"/>
    <w:rPr>
      <w:rFonts w:ascii="Arial Unicode MS" w:eastAsia="Arial Unicode MS" w:cs="Arial Unicode MS"/>
      <w:sz w:val="32"/>
      <w:szCs w:val="32"/>
      <w:u w:val="none"/>
    </w:rPr>
  </w:style>
  <w:style w:type="character" w:customStyle="1" w:styleId="Zkladntext12">
    <w:name w:val="Základní text (12)_"/>
    <w:basedOn w:val="Standardnpsmoodstavce"/>
    <w:link w:val="Zkladntext121"/>
    <w:uiPriority w:val="99"/>
    <w:rsid w:val="00D74B0F"/>
    <w:rPr>
      <w:rFonts w:ascii="Arial Unicode MS" w:eastAsia="Arial Unicode MS" w:cs="Arial Unicode MS"/>
      <w:sz w:val="32"/>
      <w:szCs w:val="32"/>
      <w:u w:val="none"/>
    </w:rPr>
  </w:style>
  <w:style w:type="character" w:customStyle="1" w:styleId="Zkladntext122">
    <w:name w:val="Základní text (12)"/>
    <w:basedOn w:val="Zkladntext12"/>
    <w:uiPriority w:val="99"/>
    <w:rsid w:val="00D74B0F"/>
    <w:rPr>
      <w:rFonts w:ascii="Arial Unicode MS" w:eastAsia="Arial Unicode MS" w:cs="Arial Unicode MS"/>
      <w:sz w:val="32"/>
      <w:szCs w:val="32"/>
      <w:u w:val="none"/>
    </w:rPr>
  </w:style>
  <w:style w:type="character" w:customStyle="1" w:styleId="Zkladntext19">
    <w:name w:val="Základní text (19)_"/>
    <w:basedOn w:val="Standardnpsmoodstavce"/>
    <w:link w:val="Zkladntext191"/>
    <w:uiPriority w:val="99"/>
    <w:rsid w:val="00D74B0F"/>
    <w:rPr>
      <w:rFonts w:ascii="Franklin Gothic Demi" w:hAnsi="Franklin Gothic Demi" w:cs="Franklin Gothic Demi"/>
      <w:i/>
      <w:iCs/>
      <w:noProof/>
      <w:sz w:val="20"/>
      <w:szCs w:val="20"/>
      <w:u w:val="none"/>
    </w:rPr>
  </w:style>
  <w:style w:type="character" w:customStyle="1" w:styleId="Zkladntext190">
    <w:name w:val="Základní text (19)"/>
    <w:basedOn w:val="Zkladntext19"/>
    <w:uiPriority w:val="99"/>
    <w:rsid w:val="00D74B0F"/>
    <w:rPr>
      <w:rFonts w:ascii="Franklin Gothic Demi" w:hAnsi="Franklin Gothic Demi" w:cs="Franklin Gothic Demi"/>
      <w:i/>
      <w:iCs/>
      <w:noProof/>
      <w:sz w:val="20"/>
      <w:szCs w:val="20"/>
      <w:u w:val="none"/>
    </w:rPr>
  </w:style>
  <w:style w:type="character" w:customStyle="1" w:styleId="Zkladntext1220">
    <w:name w:val="Základní text (12)2"/>
    <w:basedOn w:val="Zkladntext12"/>
    <w:uiPriority w:val="99"/>
    <w:rsid w:val="00D74B0F"/>
    <w:rPr>
      <w:rFonts w:ascii="Arial Unicode MS" w:eastAsia="Arial Unicode MS" w:cs="Arial Unicode MS"/>
      <w:sz w:val="32"/>
      <w:szCs w:val="32"/>
      <w:u w:val="none"/>
    </w:rPr>
  </w:style>
  <w:style w:type="character" w:customStyle="1" w:styleId="Zkladntext12dkovn1pt">
    <w:name w:val="Základní text (12) + Řádkování 1 pt"/>
    <w:basedOn w:val="Zkladntext12"/>
    <w:uiPriority w:val="99"/>
    <w:rsid w:val="00D74B0F"/>
    <w:rPr>
      <w:rFonts w:ascii="Arial Unicode MS" w:eastAsia="Arial Unicode MS" w:cs="Arial Unicode MS"/>
      <w:spacing w:val="30"/>
      <w:sz w:val="32"/>
      <w:szCs w:val="32"/>
      <w:u w:val="none"/>
    </w:rPr>
  </w:style>
  <w:style w:type="character" w:customStyle="1" w:styleId="Zkladntext10">
    <w:name w:val="Základní text (10)_"/>
    <w:basedOn w:val="Standardnpsmoodstavce"/>
    <w:link w:val="Zkladntext101"/>
    <w:uiPriority w:val="99"/>
    <w:rsid w:val="00D74B0F"/>
    <w:rPr>
      <w:rFonts w:ascii="Arial Unicode MS" w:eastAsia="Arial Unicode MS" w:cs="Arial Unicode MS"/>
      <w:spacing w:val="30"/>
      <w:w w:val="200"/>
      <w:sz w:val="8"/>
      <w:szCs w:val="8"/>
      <w:u w:val="none"/>
    </w:rPr>
  </w:style>
  <w:style w:type="character" w:customStyle="1" w:styleId="Zkladntext100">
    <w:name w:val="Základní text (10)"/>
    <w:basedOn w:val="Zkladntext10"/>
    <w:uiPriority w:val="99"/>
    <w:rsid w:val="00D74B0F"/>
    <w:rPr>
      <w:rFonts w:ascii="Arial Unicode MS" w:eastAsia="Arial Unicode MS" w:cs="Arial Unicode MS"/>
      <w:spacing w:val="30"/>
      <w:w w:val="200"/>
      <w:sz w:val="8"/>
      <w:szCs w:val="8"/>
      <w:u w:val="none"/>
    </w:rPr>
  </w:style>
  <w:style w:type="character" w:customStyle="1" w:styleId="Zkladntext201">
    <w:name w:val="Základní text + 201"/>
    <w:aliases w:val="5 pt4,Kurzíva1"/>
    <w:basedOn w:val="ZkladntextChar1"/>
    <w:uiPriority w:val="99"/>
    <w:rsid w:val="00D74B0F"/>
    <w:rPr>
      <w:rFonts w:ascii="Arial Unicode MS" w:eastAsia="Arial Unicode MS" w:cs="Arial Unicode MS"/>
      <w:i/>
      <w:iCs/>
      <w:noProof/>
      <w:sz w:val="41"/>
      <w:szCs w:val="41"/>
      <w:u w:val="none"/>
    </w:rPr>
  </w:style>
  <w:style w:type="character" w:customStyle="1" w:styleId="ZkladntextExact1">
    <w:name w:val="Základní text Exact1"/>
    <w:basedOn w:val="ZkladntextChar1"/>
    <w:uiPriority w:val="99"/>
    <w:rsid w:val="00D74B0F"/>
    <w:rPr>
      <w:rFonts w:ascii="Arial Unicode MS" w:eastAsia="Arial Unicode MS" w:cs="Arial Unicode MS"/>
      <w:sz w:val="30"/>
      <w:szCs w:val="30"/>
      <w:u w:val="none"/>
    </w:rPr>
  </w:style>
  <w:style w:type="character" w:customStyle="1" w:styleId="ZhlavneboZpatFranklinGothicDemi2">
    <w:name w:val="Záhlaví nebo Zápatí + Franklin Gothic Demi2"/>
    <w:aliases w:val="15,5 pt3"/>
    <w:basedOn w:val="ZhlavneboZpat"/>
    <w:uiPriority w:val="99"/>
    <w:rsid w:val="00D74B0F"/>
    <w:rPr>
      <w:rFonts w:ascii="Franklin Gothic Demi" w:eastAsia="Arial Unicode MS" w:hAnsi="Franklin Gothic Demi" w:cs="Franklin Gothic Demi"/>
      <w:noProof/>
      <w:sz w:val="31"/>
      <w:szCs w:val="31"/>
      <w:u w:val="none"/>
    </w:rPr>
  </w:style>
  <w:style w:type="character" w:customStyle="1" w:styleId="ZhlavneboZpatFranklinGothicDemi1">
    <w:name w:val="Záhlaví nebo Zápatí + Franklin Gothic Demi1"/>
    <w:aliases w:val="151,5 pt2"/>
    <w:basedOn w:val="ZhlavneboZpat"/>
    <w:uiPriority w:val="99"/>
    <w:rsid w:val="00D74B0F"/>
    <w:rPr>
      <w:rFonts w:ascii="Franklin Gothic Demi" w:eastAsia="Arial Unicode MS" w:hAnsi="Franklin Gothic Demi" w:cs="Franklin Gothic Demi"/>
      <w:sz w:val="31"/>
      <w:szCs w:val="31"/>
      <w:u w:val="none"/>
    </w:rPr>
  </w:style>
  <w:style w:type="character" w:customStyle="1" w:styleId="Zkladntext90">
    <w:name w:val="Základní text + 9"/>
    <w:aliases w:val="5 pt1"/>
    <w:basedOn w:val="ZkladntextChar1"/>
    <w:uiPriority w:val="99"/>
    <w:rsid w:val="00D74B0F"/>
    <w:rPr>
      <w:rFonts w:ascii="Arial Unicode MS" w:eastAsia="Arial Unicode MS" w:cs="Arial Unicode MS"/>
      <w:sz w:val="19"/>
      <w:szCs w:val="19"/>
      <w:u w:val="none"/>
    </w:rPr>
  </w:style>
  <w:style w:type="character" w:customStyle="1" w:styleId="Zkladntext21">
    <w:name w:val="Základní text (21)_"/>
    <w:basedOn w:val="Standardnpsmoodstavce"/>
    <w:link w:val="Zkladntext211"/>
    <w:uiPriority w:val="99"/>
    <w:rsid w:val="00D74B0F"/>
    <w:rPr>
      <w:rFonts w:ascii="Franklin Gothic Demi" w:hAnsi="Franklin Gothic Demi" w:cs="Franklin Gothic Demi"/>
      <w:spacing w:val="310"/>
      <w:sz w:val="35"/>
      <w:szCs w:val="35"/>
      <w:u w:val="none"/>
    </w:rPr>
  </w:style>
  <w:style w:type="character" w:customStyle="1" w:styleId="Zkladntext210">
    <w:name w:val="Základní text (21)"/>
    <w:basedOn w:val="Zkladntext21"/>
    <w:uiPriority w:val="99"/>
    <w:rsid w:val="00D74B0F"/>
    <w:rPr>
      <w:rFonts w:ascii="Franklin Gothic Demi" w:hAnsi="Franklin Gothic Demi" w:cs="Franklin Gothic Demi"/>
      <w:spacing w:val="310"/>
      <w:sz w:val="35"/>
      <w:szCs w:val="35"/>
      <w:u w:val="none"/>
    </w:rPr>
  </w:style>
  <w:style w:type="character" w:customStyle="1" w:styleId="Zkladntext33">
    <w:name w:val="Základní text (3)3"/>
    <w:basedOn w:val="Zkladntext3"/>
    <w:uiPriority w:val="99"/>
    <w:rsid w:val="00D74B0F"/>
    <w:rPr>
      <w:rFonts w:ascii="Arial Unicode MS" w:eastAsia="Arial Unicode MS" w:cs="Arial Unicode MS"/>
      <w:b/>
      <w:bCs/>
      <w:sz w:val="25"/>
      <w:szCs w:val="25"/>
      <w:u w:val="none"/>
    </w:rPr>
  </w:style>
  <w:style w:type="character" w:customStyle="1" w:styleId="Obsah3Char">
    <w:name w:val="Obsah 3 Char"/>
    <w:basedOn w:val="Standardnpsmoodstavce"/>
    <w:link w:val="Obsah3"/>
    <w:uiPriority w:val="99"/>
    <w:rsid w:val="00D74B0F"/>
    <w:rPr>
      <w:rFonts w:ascii="Arial Unicode MS" w:eastAsia="Arial Unicode MS" w:cs="Arial Unicode MS"/>
      <w:u w:val="none"/>
    </w:rPr>
  </w:style>
  <w:style w:type="character" w:customStyle="1" w:styleId="Obsah">
    <w:name w:val="Obsah"/>
    <w:basedOn w:val="Obsah3Char"/>
    <w:uiPriority w:val="99"/>
    <w:rsid w:val="00D74B0F"/>
    <w:rPr>
      <w:rFonts w:ascii="Arial Unicode MS" w:eastAsia="Arial Unicode MS" w:cs="Arial Unicode MS"/>
      <w:u w:val="none"/>
    </w:rPr>
  </w:style>
  <w:style w:type="character" w:customStyle="1" w:styleId="Zkladntext3dkovn2pt">
    <w:name w:val="Základní text (3) + Řádkování 2 pt"/>
    <w:basedOn w:val="Zkladntext3"/>
    <w:uiPriority w:val="99"/>
    <w:rsid w:val="00D74B0F"/>
    <w:rPr>
      <w:rFonts w:ascii="Arial Unicode MS" w:eastAsia="Arial Unicode MS" w:cs="Arial Unicode MS"/>
      <w:b/>
      <w:bCs/>
      <w:spacing w:val="40"/>
      <w:sz w:val="25"/>
      <w:szCs w:val="25"/>
      <w:u w:val="none"/>
    </w:rPr>
  </w:style>
  <w:style w:type="character" w:customStyle="1" w:styleId="Zkladntext12dkovn1pt1">
    <w:name w:val="Základní text (12) + Řádkování 1 pt1"/>
    <w:basedOn w:val="Zkladntext12"/>
    <w:uiPriority w:val="99"/>
    <w:rsid w:val="00D74B0F"/>
    <w:rPr>
      <w:rFonts w:ascii="Arial Unicode MS" w:eastAsia="Arial Unicode MS" w:cs="Arial Unicode MS"/>
      <w:spacing w:val="30"/>
      <w:sz w:val="32"/>
      <w:szCs w:val="32"/>
      <w:u w:val="none"/>
    </w:rPr>
  </w:style>
  <w:style w:type="character" w:customStyle="1" w:styleId="Zkladntext3dkovn2pt1">
    <w:name w:val="Základní text (3) + Řádkování 2 pt1"/>
    <w:basedOn w:val="Zkladntext3"/>
    <w:uiPriority w:val="99"/>
    <w:rsid w:val="00D74B0F"/>
    <w:rPr>
      <w:rFonts w:ascii="Arial Unicode MS" w:eastAsia="Arial Unicode MS" w:cs="Arial Unicode MS"/>
      <w:b/>
      <w:bCs/>
      <w:spacing w:val="40"/>
      <w:sz w:val="25"/>
      <w:szCs w:val="25"/>
      <w:u w:val="none"/>
    </w:rPr>
  </w:style>
  <w:style w:type="character" w:customStyle="1" w:styleId="Zkladntext32">
    <w:name w:val="Základní text (3)2"/>
    <w:basedOn w:val="Zkladntext3"/>
    <w:uiPriority w:val="99"/>
    <w:rsid w:val="00D74B0F"/>
    <w:rPr>
      <w:rFonts w:ascii="Arial Unicode MS" w:eastAsia="Arial Unicode MS" w:cs="Arial Unicode MS"/>
      <w:b/>
      <w:bCs/>
      <w:sz w:val="25"/>
      <w:szCs w:val="25"/>
      <w:u w:val="none"/>
    </w:rPr>
  </w:style>
  <w:style w:type="character" w:customStyle="1" w:styleId="Zkladntext312pt">
    <w:name w:val="Základní text (3) + 12 pt"/>
    <w:aliases w:val="Ne tučné,Řádkování 1 pt"/>
    <w:basedOn w:val="Zkladntext3"/>
    <w:uiPriority w:val="99"/>
    <w:rsid w:val="00D74B0F"/>
    <w:rPr>
      <w:rFonts w:ascii="Arial Unicode MS" w:eastAsia="Arial Unicode MS" w:cs="Arial Unicode MS"/>
      <w:b/>
      <w:bCs/>
      <w:spacing w:val="30"/>
      <w:sz w:val="24"/>
      <w:szCs w:val="24"/>
      <w:u w:val="none"/>
    </w:rPr>
  </w:style>
  <w:style w:type="paragraph" w:customStyle="1" w:styleId="Nadpis50">
    <w:name w:val="Nadpis #5"/>
    <w:basedOn w:val="Normln"/>
    <w:link w:val="Nadpis5"/>
    <w:uiPriority w:val="99"/>
    <w:rsid w:val="00D74B0F"/>
    <w:pPr>
      <w:shd w:val="clear" w:color="auto" w:fill="FFFFFF"/>
      <w:spacing w:line="240" w:lineRule="atLeast"/>
      <w:outlineLvl w:val="4"/>
    </w:pPr>
    <w:rPr>
      <w:rFonts w:ascii="Arial Unicode MS" w:eastAsia="Arial Unicode MS" w:cs="Arial Unicode MS"/>
      <w:color w:val="auto"/>
      <w:spacing w:val="30"/>
      <w:sz w:val="32"/>
      <w:szCs w:val="32"/>
    </w:rPr>
  </w:style>
  <w:style w:type="paragraph" w:customStyle="1" w:styleId="Zkladntext11">
    <w:name w:val="Základní text (11)"/>
    <w:basedOn w:val="Normln"/>
    <w:link w:val="Zkladntext11Exact"/>
    <w:uiPriority w:val="99"/>
    <w:rsid w:val="00D74B0F"/>
    <w:pPr>
      <w:shd w:val="clear" w:color="auto" w:fill="FFFFFF"/>
      <w:spacing w:line="240" w:lineRule="atLeast"/>
    </w:pPr>
    <w:rPr>
      <w:rFonts w:ascii="Franklin Gothic Medium" w:hAnsi="Franklin Gothic Medium" w:cs="Franklin Gothic Medium"/>
      <w:color w:val="auto"/>
      <w:sz w:val="82"/>
      <w:szCs w:val="82"/>
    </w:rPr>
  </w:style>
  <w:style w:type="paragraph" w:customStyle="1" w:styleId="Zkladntext31">
    <w:name w:val="Základní text (3)1"/>
    <w:basedOn w:val="Normln"/>
    <w:link w:val="Zkladntext3"/>
    <w:uiPriority w:val="99"/>
    <w:rsid w:val="00D74B0F"/>
    <w:pPr>
      <w:shd w:val="clear" w:color="auto" w:fill="FFFFFF"/>
      <w:spacing w:after="780" w:line="240" w:lineRule="atLeast"/>
      <w:jc w:val="center"/>
    </w:pPr>
    <w:rPr>
      <w:rFonts w:ascii="Arial Unicode MS" w:eastAsia="Arial Unicode MS" w:cs="Arial Unicode MS"/>
      <w:b/>
      <w:bCs/>
      <w:color w:val="auto"/>
      <w:sz w:val="25"/>
      <w:szCs w:val="25"/>
    </w:rPr>
  </w:style>
  <w:style w:type="paragraph" w:customStyle="1" w:styleId="Nadpis120">
    <w:name w:val="Nadpis #1 (2)"/>
    <w:basedOn w:val="Normln"/>
    <w:link w:val="Nadpis12"/>
    <w:uiPriority w:val="99"/>
    <w:rsid w:val="00D74B0F"/>
    <w:pPr>
      <w:shd w:val="clear" w:color="auto" w:fill="FFFFFF"/>
      <w:spacing w:before="780" w:after="480" w:line="240" w:lineRule="atLeast"/>
      <w:jc w:val="center"/>
      <w:outlineLvl w:val="0"/>
    </w:pPr>
    <w:rPr>
      <w:rFonts w:ascii="Franklin Gothic Medium" w:hAnsi="Franklin Gothic Medium" w:cs="Franklin Gothic Medium"/>
      <w:color w:val="auto"/>
      <w:spacing w:val="-20"/>
      <w:sz w:val="44"/>
      <w:szCs w:val="44"/>
    </w:rPr>
  </w:style>
  <w:style w:type="paragraph" w:customStyle="1" w:styleId="Nadpis320">
    <w:name w:val="Nadpis #3 (2)"/>
    <w:basedOn w:val="Normln"/>
    <w:link w:val="Nadpis32"/>
    <w:uiPriority w:val="99"/>
    <w:rsid w:val="00D74B0F"/>
    <w:pPr>
      <w:shd w:val="clear" w:color="auto" w:fill="FFFFFF"/>
      <w:spacing w:before="480" w:after="1020" w:line="240" w:lineRule="atLeast"/>
      <w:jc w:val="center"/>
      <w:outlineLvl w:val="2"/>
    </w:pPr>
    <w:rPr>
      <w:rFonts w:ascii="Franklin Gothic Demi" w:hAnsi="Franklin Gothic Demi" w:cs="Franklin Gothic Demi"/>
      <w:color w:val="auto"/>
      <w:spacing w:val="30"/>
      <w:sz w:val="43"/>
      <w:szCs w:val="43"/>
    </w:rPr>
  </w:style>
  <w:style w:type="paragraph" w:customStyle="1" w:styleId="Nadpis60">
    <w:name w:val="Nadpis #6"/>
    <w:basedOn w:val="Normln"/>
    <w:link w:val="Nadpis6"/>
    <w:uiPriority w:val="99"/>
    <w:rsid w:val="00D74B0F"/>
    <w:pPr>
      <w:shd w:val="clear" w:color="auto" w:fill="FFFFFF"/>
      <w:spacing w:before="1020" w:after="660" w:line="240" w:lineRule="atLeast"/>
      <w:jc w:val="center"/>
      <w:outlineLvl w:val="5"/>
    </w:pPr>
    <w:rPr>
      <w:rFonts w:ascii="Arial Unicode MS" w:eastAsia="Arial Unicode MS" w:cs="Arial Unicode MS"/>
      <w:color w:val="auto"/>
      <w:spacing w:val="150"/>
      <w:sz w:val="30"/>
      <w:szCs w:val="30"/>
    </w:rPr>
  </w:style>
  <w:style w:type="paragraph" w:customStyle="1" w:styleId="Zkladntext51">
    <w:name w:val="Základní text (5)1"/>
    <w:basedOn w:val="Normln"/>
    <w:link w:val="Zkladntext5"/>
    <w:uiPriority w:val="99"/>
    <w:rsid w:val="00D74B0F"/>
    <w:pPr>
      <w:shd w:val="clear" w:color="auto" w:fill="FFFFFF"/>
      <w:spacing w:before="480" w:line="240" w:lineRule="atLeast"/>
      <w:jc w:val="center"/>
    </w:pPr>
    <w:rPr>
      <w:rFonts w:ascii="Arial Unicode MS" w:eastAsia="Arial Unicode MS" w:cs="Arial Unicode MS"/>
      <w:color w:val="auto"/>
      <w:sz w:val="43"/>
      <w:szCs w:val="43"/>
    </w:rPr>
  </w:style>
  <w:style w:type="paragraph" w:customStyle="1" w:styleId="Zkladntext71">
    <w:name w:val="Základní text (7)1"/>
    <w:basedOn w:val="Normln"/>
    <w:link w:val="Zkladntext7"/>
    <w:uiPriority w:val="99"/>
    <w:rsid w:val="00D74B0F"/>
    <w:pPr>
      <w:shd w:val="clear" w:color="auto" w:fill="FFFFFF"/>
      <w:spacing w:line="240" w:lineRule="atLeast"/>
    </w:pPr>
    <w:rPr>
      <w:rFonts w:ascii="Arial Unicode MS" w:eastAsia="Arial Unicode MS" w:cs="Arial Unicode MS"/>
      <w:i/>
      <w:iCs/>
      <w:noProof/>
      <w:color w:val="auto"/>
      <w:sz w:val="41"/>
      <w:szCs w:val="41"/>
    </w:rPr>
  </w:style>
  <w:style w:type="paragraph" w:customStyle="1" w:styleId="Zkladntext61">
    <w:name w:val="Základní text (6)1"/>
    <w:basedOn w:val="Normln"/>
    <w:link w:val="Zkladntext6"/>
    <w:uiPriority w:val="99"/>
    <w:rsid w:val="00D74B0F"/>
    <w:pPr>
      <w:shd w:val="clear" w:color="auto" w:fill="FFFFFF"/>
      <w:spacing w:after="660" w:line="240" w:lineRule="atLeast"/>
    </w:pPr>
    <w:rPr>
      <w:rFonts w:ascii="Franklin Gothic Demi" w:hAnsi="Franklin Gothic Demi" w:cs="Franklin Gothic Demi"/>
      <w:color w:val="auto"/>
      <w:spacing w:val="180"/>
      <w:sz w:val="44"/>
      <w:szCs w:val="44"/>
    </w:rPr>
  </w:style>
  <w:style w:type="paragraph" w:customStyle="1" w:styleId="ZhlavneboZpat1">
    <w:name w:val="Záhlaví nebo Zápatí1"/>
    <w:basedOn w:val="Normln"/>
    <w:link w:val="ZhlavneboZpat"/>
    <w:uiPriority w:val="99"/>
    <w:rsid w:val="00D74B0F"/>
    <w:pPr>
      <w:shd w:val="clear" w:color="auto" w:fill="FFFFFF"/>
      <w:spacing w:line="240" w:lineRule="atLeast"/>
    </w:pPr>
    <w:rPr>
      <w:rFonts w:ascii="Arial Unicode MS" w:eastAsia="Arial Unicode MS" w:cs="Arial Unicode MS"/>
      <w:color w:val="auto"/>
      <w:sz w:val="30"/>
      <w:szCs w:val="30"/>
    </w:rPr>
  </w:style>
  <w:style w:type="paragraph" w:customStyle="1" w:styleId="Zkladntext81">
    <w:name w:val="Základní text (8)1"/>
    <w:basedOn w:val="Normln"/>
    <w:link w:val="Zkladntext8"/>
    <w:uiPriority w:val="99"/>
    <w:rsid w:val="00D74B0F"/>
    <w:pPr>
      <w:shd w:val="clear" w:color="auto" w:fill="FFFFFF"/>
      <w:spacing w:before="60" w:line="240" w:lineRule="atLeast"/>
    </w:pPr>
    <w:rPr>
      <w:rFonts w:ascii="Franklin Gothic Demi" w:hAnsi="Franklin Gothic Demi" w:cs="Franklin Gothic Demi"/>
      <w:noProof/>
      <w:color w:val="auto"/>
      <w:spacing w:val="10"/>
      <w:sz w:val="14"/>
      <w:szCs w:val="14"/>
    </w:rPr>
  </w:style>
  <w:style w:type="paragraph" w:customStyle="1" w:styleId="Zkladntext9">
    <w:name w:val="Základní text (9)"/>
    <w:basedOn w:val="Normln"/>
    <w:link w:val="Zkladntext9Exact"/>
    <w:uiPriority w:val="99"/>
    <w:rsid w:val="00D74B0F"/>
    <w:pPr>
      <w:shd w:val="clear" w:color="auto" w:fill="FFFFFF"/>
      <w:spacing w:after="240" w:line="240" w:lineRule="atLeast"/>
      <w:jc w:val="both"/>
    </w:pPr>
    <w:rPr>
      <w:rFonts w:ascii="Arial Unicode MS" w:eastAsia="Arial Unicode MS" w:cs="Arial Unicode MS"/>
      <w:color w:val="auto"/>
      <w:spacing w:val="1"/>
      <w:sz w:val="23"/>
      <w:szCs w:val="23"/>
    </w:rPr>
  </w:style>
  <w:style w:type="paragraph" w:customStyle="1" w:styleId="Zkladntext101">
    <w:name w:val="Základní text (10)1"/>
    <w:basedOn w:val="Normln"/>
    <w:link w:val="Zkladntext10"/>
    <w:uiPriority w:val="99"/>
    <w:rsid w:val="00D74B0F"/>
    <w:pPr>
      <w:shd w:val="clear" w:color="auto" w:fill="FFFFFF"/>
      <w:spacing w:before="780" w:line="240" w:lineRule="atLeast"/>
    </w:pPr>
    <w:rPr>
      <w:rFonts w:ascii="Arial Unicode MS" w:eastAsia="Arial Unicode MS" w:cs="Arial Unicode MS"/>
      <w:color w:val="auto"/>
      <w:spacing w:val="30"/>
      <w:w w:val="200"/>
      <w:sz w:val="8"/>
      <w:szCs w:val="8"/>
    </w:rPr>
  </w:style>
  <w:style w:type="paragraph" w:customStyle="1" w:styleId="Titulekobrzku1">
    <w:name w:val="Titulek obrázku1"/>
    <w:basedOn w:val="Normln"/>
    <w:link w:val="Titulekobrzku"/>
    <w:uiPriority w:val="99"/>
    <w:rsid w:val="00D74B0F"/>
    <w:pPr>
      <w:shd w:val="clear" w:color="auto" w:fill="FFFFFF"/>
      <w:spacing w:line="240" w:lineRule="atLeast"/>
    </w:pPr>
    <w:rPr>
      <w:rFonts w:ascii="Arial Unicode MS" w:eastAsia="Arial Unicode MS" w:cs="Arial Unicode MS"/>
      <w:color w:val="auto"/>
      <w:sz w:val="32"/>
      <w:szCs w:val="32"/>
    </w:rPr>
  </w:style>
  <w:style w:type="paragraph" w:customStyle="1" w:styleId="Zkladntext121">
    <w:name w:val="Základní text (12)1"/>
    <w:basedOn w:val="Normln"/>
    <w:link w:val="Zkladntext12"/>
    <w:uiPriority w:val="99"/>
    <w:rsid w:val="00D74B0F"/>
    <w:pPr>
      <w:shd w:val="clear" w:color="auto" w:fill="FFFFFF"/>
      <w:spacing w:before="240" w:line="374" w:lineRule="exact"/>
    </w:pPr>
    <w:rPr>
      <w:rFonts w:ascii="Arial Unicode MS" w:eastAsia="Arial Unicode MS" w:cs="Arial Unicode MS"/>
      <w:color w:val="auto"/>
      <w:sz w:val="32"/>
      <w:szCs w:val="32"/>
    </w:rPr>
  </w:style>
  <w:style w:type="paragraph" w:customStyle="1" w:styleId="Nadpis41">
    <w:name w:val="Nadpis #41"/>
    <w:basedOn w:val="Normln"/>
    <w:link w:val="Nadpis4"/>
    <w:uiPriority w:val="99"/>
    <w:rsid w:val="00D74B0F"/>
    <w:pPr>
      <w:shd w:val="clear" w:color="auto" w:fill="FFFFFF"/>
      <w:spacing w:after="1500" w:line="240" w:lineRule="atLeast"/>
      <w:jc w:val="both"/>
      <w:outlineLvl w:val="3"/>
    </w:pPr>
    <w:rPr>
      <w:rFonts w:ascii="Franklin Gothic Demi" w:hAnsi="Franklin Gothic Demi" w:cs="Franklin Gothic Demi"/>
      <w:color w:val="auto"/>
      <w:spacing w:val="160"/>
      <w:sz w:val="46"/>
      <w:szCs w:val="46"/>
    </w:rPr>
  </w:style>
  <w:style w:type="paragraph" w:customStyle="1" w:styleId="Zkladntext41">
    <w:name w:val="Základní text (4)1"/>
    <w:basedOn w:val="Normln"/>
    <w:link w:val="Zkladntext4"/>
    <w:uiPriority w:val="99"/>
    <w:rsid w:val="00D74B0F"/>
    <w:pPr>
      <w:shd w:val="clear" w:color="auto" w:fill="FFFFFF"/>
      <w:spacing w:before="1020" w:after="660" w:line="240" w:lineRule="atLeast"/>
      <w:jc w:val="center"/>
    </w:pPr>
    <w:rPr>
      <w:rFonts w:ascii="Arial Unicode MS" w:eastAsia="Arial Unicode MS" w:cs="Arial Unicode MS"/>
      <w:color w:val="auto"/>
      <w:spacing w:val="40"/>
      <w:sz w:val="30"/>
      <w:szCs w:val="30"/>
    </w:rPr>
  </w:style>
  <w:style w:type="paragraph" w:customStyle="1" w:styleId="Zkladntext14">
    <w:name w:val="Základní text (14)"/>
    <w:basedOn w:val="Normln"/>
    <w:link w:val="Zkladntext14Exact"/>
    <w:uiPriority w:val="99"/>
    <w:rsid w:val="00D74B0F"/>
    <w:pPr>
      <w:shd w:val="clear" w:color="auto" w:fill="FFFFFF"/>
      <w:spacing w:line="240" w:lineRule="atLeast"/>
    </w:pPr>
    <w:rPr>
      <w:rFonts w:ascii="Century Gothic" w:hAnsi="Century Gothic" w:cs="Century Gothic"/>
      <w:color w:val="auto"/>
      <w:spacing w:val="475"/>
      <w:sz w:val="45"/>
      <w:szCs w:val="45"/>
    </w:rPr>
  </w:style>
  <w:style w:type="paragraph" w:customStyle="1" w:styleId="Zkladntext15">
    <w:name w:val="Základní text (15)"/>
    <w:basedOn w:val="Normln"/>
    <w:link w:val="Zkladntext15Exact"/>
    <w:uiPriority w:val="99"/>
    <w:rsid w:val="00D74B0F"/>
    <w:pPr>
      <w:shd w:val="clear" w:color="auto" w:fill="FFFFFF"/>
      <w:spacing w:line="240" w:lineRule="atLeast"/>
    </w:pPr>
    <w:rPr>
      <w:rFonts w:ascii="Franklin Gothic Demi" w:hAnsi="Franklin Gothic Demi" w:cs="Franklin Gothic Demi"/>
      <w:color w:val="auto"/>
      <w:spacing w:val="14"/>
      <w:sz w:val="13"/>
      <w:szCs w:val="13"/>
    </w:rPr>
  </w:style>
  <w:style w:type="paragraph" w:customStyle="1" w:styleId="Zkladntext131">
    <w:name w:val="Základní text (13)1"/>
    <w:basedOn w:val="Normln"/>
    <w:link w:val="Zkladntext13"/>
    <w:uiPriority w:val="99"/>
    <w:rsid w:val="00D74B0F"/>
    <w:pPr>
      <w:shd w:val="clear" w:color="auto" w:fill="FFFFFF"/>
      <w:spacing w:before="1020" w:after="60" w:line="379" w:lineRule="exact"/>
      <w:jc w:val="both"/>
    </w:pPr>
    <w:rPr>
      <w:rFonts w:ascii="Arial Unicode MS" w:eastAsia="Arial Unicode MS" w:cs="Arial Unicode MS"/>
      <w:color w:val="auto"/>
      <w:sz w:val="32"/>
      <w:szCs w:val="32"/>
    </w:rPr>
  </w:style>
  <w:style w:type="paragraph" w:customStyle="1" w:styleId="Titulekobrzku21">
    <w:name w:val="Titulek obrázku (2)1"/>
    <w:basedOn w:val="Normln"/>
    <w:link w:val="Titulekobrzku2"/>
    <w:uiPriority w:val="99"/>
    <w:rsid w:val="00D74B0F"/>
    <w:pPr>
      <w:shd w:val="clear" w:color="auto" w:fill="FFFFFF"/>
      <w:spacing w:line="240" w:lineRule="atLeast"/>
    </w:pPr>
    <w:rPr>
      <w:rFonts w:ascii="SimSun" w:eastAsia="SimSun" w:cs="SimSun"/>
      <w:noProof/>
      <w:color w:val="auto"/>
      <w:sz w:val="8"/>
      <w:szCs w:val="8"/>
    </w:rPr>
  </w:style>
  <w:style w:type="paragraph" w:customStyle="1" w:styleId="Nadpis3">
    <w:name w:val="Nadpis #3"/>
    <w:basedOn w:val="Normln"/>
    <w:link w:val="Nadpis3Exact"/>
    <w:uiPriority w:val="99"/>
    <w:rsid w:val="00D74B0F"/>
    <w:pPr>
      <w:shd w:val="clear" w:color="auto" w:fill="FFFFFF"/>
      <w:spacing w:line="240" w:lineRule="atLeast"/>
      <w:jc w:val="both"/>
      <w:outlineLvl w:val="2"/>
    </w:pPr>
    <w:rPr>
      <w:rFonts w:ascii="Arial Unicode MS" w:eastAsia="Arial Unicode MS" w:cs="Arial Unicode MS"/>
      <w:color w:val="auto"/>
      <w:spacing w:val="3"/>
      <w:sz w:val="40"/>
      <w:szCs w:val="40"/>
    </w:rPr>
  </w:style>
  <w:style w:type="paragraph" w:customStyle="1" w:styleId="Zkladntext161">
    <w:name w:val="Základní text (16)1"/>
    <w:basedOn w:val="Normln"/>
    <w:link w:val="Zkladntext16"/>
    <w:uiPriority w:val="99"/>
    <w:rsid w:val="00D74B0F"/>
    <w:pPr>
      <w:shd w:val="clear" w:color="auto" w:fill="FFFFFF"/>
      <w:spacing w:before="4440" w:line="240" w:lineRule="atLeast"/>
    </w:pPr>
    <w:rPr>
      <w:rFonts w:ascii="Franklin Gothic Demi" w:hAnsi="Franklin Gothic Demi" w:cs="Franklin Gothic Demi"/>
      <w:i/>
      <w:iCs/>
      <w:noProof/>
      <w:color w:val="auto"/>
      <w:sz w:val="20"/>
      <w:szCs w:val="20"/>
    </w:rPr>
  </w:style>
  <w:style w:type="paragraph" w:customStyle="1" w:styleId="Zkladntext200">
    <w:name w:val="Základní text (20)"/>
    <w:basedOn w:val="Normln"/>
    <w:link w:val="Zkladntext20Exact"/>
    <w:uiPriority w:val="99"/>
    <w:rsid w:val="00D74B0F"/>
    <w:pPr>
      <w:shd w:val="clear" w:color="auto" w:fill="FFFFFF"/>
      <w:spacing w:line="240" w:lineRule="atLeast"/>
    </w:pPr>
    <w:rPr>
      <w:rFonts w:ascii="Century Gothic" w:hAnsi="Century Gothic" w:cs="Century Gothic"/>
      <w:noProof/>
      <w:color w:val="auto"/>
      <w:sz w:val="20"/>
      <w:szCs w:val="20"/>
    </w:rPr>
  </w:style>
  <w:style w:type="paragraph" w:customStyle="1" w:styleId="Zkladntext171">
    <w:name w:val="Základní text (17)1"/>
    <w:basedOn w:val="Normln"/>
    <w:link w:val="Zkladntext17"/>
    <w:uiPriority w:val="99"/>
    <w:rsid w:val="00D74B0F"/>
    <w:pPr>
      <w:shd w:val="clear" w:color="auto" w:fill="FFFFFF"/>
      <w:spacing w:after="720" w:line="240" w:lineRule="atLeast"/>
      <w:jc w:val="both"/>
    </w:pPr>
    <w:rPr>
      <w:rFonts w:ascii="Franklin Gothic Demi" w:hAnsi="Franklin Gothic Demi" w:cs="Franklin Gothic Demi"/>
      <w:color w:val="auto"/>
      <w:spacing w:val="250"/>
      <w:sz w:val="43"/>
      <w:szCs w:val="43"/>
    </w:rPr>
  </w:style>
  <w:style w:type="paragraph" w:customStyle="1" w:styleId="Zkladntext181">
    <w:name w:val="Základní text (18)1"/>
    <w:basedOn w:val="Normln"/>
    <w:link w:val="Zkladntext18"/>
    <w:uiPriority w:val="99"/>
    <w:rsid w:val="00D74B0F"/>
    <w:pPr>
      <w:shd w:val="clear" w:color="auto" w:fill="FFFFFF"/>
      <w:spacing w:before="840" w:line="384" w:lineRule="exact"/>
      <w:jc w:val="both"/>
    </w:pPr>
    <w:rPr>
      <w:rFonts w:ascii="Arial Unicode MS" w:eastAsia="Arial Unicode MS" w:cs="Arial Unicode MS"/>
      <w:color w:val="auto"/>
      <w:sz w:val="32"/>
      <w:szCs w:val="32"/>
    </w:rPr>
  </w:style>
  <w:style w:type="paragraph" w:customStyle="1" w:styleId="Zkladntext191">
    <w:name w:val="Základní text (19)1"/>
    <w:basedOn w:val="Normln"/>
    <w:link w:val="Zkladntext19"/>
    <w:uiPriority w:val="99"/>
    <w:rsid w:val="00D74B0F"/>
    <w:pPr>
      <w:shd w:val="clear" w:color="auto" w:fill="FFFFFF"/>
      <w:spacing w:before="1200" w:line="240" w:lineRule="atLeast"/>
      <w:jc w:val="right"/>
    </w:pPr>
    <w:rPr>
      <w:rFonts w:ascii="Franklin Gothic Demi" w:hAnsi="Franklin Gothic Demi" w:cs="Franklin Gothic Demi"/>
      <w:i/>
      <w:iCs/>
      <w:noProof/>
      <w:color w:val="auto"/>
      <w:sz w:val="20"/>
      <w:szCs w:val="20"/>
    </w:rPr>
  </w:style>
  <w:style w:type="paragraph" w:customStyle="1" w:styleId="Zkladntext211">
    <w:name w:val="Základní text (21)1"/>
    <w:basedOn w:val="Normln"/>
    <w:link w:val="Zkladntext21"/>
    <w:uiPriority w:val="99"/>
    <w:rsid w:val="00D74B0F"/>
    <w:pPr>
      <w:shd w:val="clear" w:color="auto" w:fill="FFFFFF"/>
      <w:spacing w:after="300" w:line="240" w:lineRule="atLeast"/>
      <w:jc w:val="center"/>
    </w:pPr>
    <w:rPr>
      <w:rFonts w:ascii="Franklin Gothic Demi" w:hAnsi="Franklin Gothic Demi" w:cs="Franklin Gothic Demi"/>
      <w:color w:val="auto"/>
      <w:spacing w:val="310"/>
      <w:sz w:val="35"/>
      <w:szCs w:val="35"/>
    </w:rPr>
  </w:style>
  <w:style w:type="paragraph" w:styleId="Obsah3">
    <w:name w:val="toc 3"/>
    <w:basedOn w:val="Normln"/>
    <w:next w:val="Normln"/>
    <w:link w:val="Obsah3Char"/>
    <w:uiPriority w:val="99"/>
    <w:rsid w:val="00D74B0F"/>
    <w:pPr>
      <w:shd w:val="clear" w:color="auto" w:fill="FFFFFF"/>
      <w:spacing w:before="300" w:line="379" w:lineRule="exact"/>
      <w:jc w:val="both"/>
    </w:pPr>
    <w:rPr>
      <w:rFonts w:ascii="Arial Unicode MS" w:eastAsia="Arial Unicode MS" w:cs="Arial Unicode MS"/>
      <w:color w:val="auto"/>
    </w:rPr>
  </w:style>
  <w:style w:type="paragraph" w:styleId="Obsah4">
    <w:name w:val="toc 4"/>
    <w:basedOn w:val="Normln"/>
    <w:next w:val="Normln"/>
    <w:uiPriority w:val="99"/>
    <w:rsid w:val="00D74B0F"/>
    <w:pPr>
      <w:shd w:val="clear" w:color="auto" w:fill="FFFFFF"/>
      <w:spacing w:before="300" w:line="379" w:lineRule="exact"/>
      <w:jc w:val="both"/>
    </w:pPr>
    <w:rPr>
      <w:rFonts w:ascii="Arial Unicode MS" w:eastAsia="Arial Unicode MS" w:cs="Arial Unicode MS"/>
      <w:color w:val="auto"/>
    </w:rPr>
  </w:style>
  <w:style w:type="paragraph" w:styleId="Zhlav">
    <w:name w:val="header"/>
    <w:basedOn w:val="Normln"/>
    <w:link w:val="ZhlavChar"/>
    <w:uiPriority w:val="99"/>
    <w:unhideWhenUsed/>
    <w:rsid w:val="009871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8718B"/>
    <w:rPr>
      <w:rFonts w:cs="Courier New"/>
      <w:color w:val="000000"/>
    </w:rPr>
  </w:style>
  <w:style w:type="paragraph" w:styleId="Zpat">
    <w:name w:val="footer"/>
    <w:basedOn w:val="Normln"/>
    <w:link w:val="ZpatChar"/>
    <w:uiPriority w:val="99"/>
    <w:unhideWhenUsed/>
    <w:rsid w:val="009871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8718B"/>
    <w:rPr>
      <w:rFonts w:cs="Courier New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0D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0D6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Times New Roman" w:hAnsi="Courier New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nhideWhenUsed="0"/>
    <w:lsdException w:name="toc 4" w:unhideWhenUsed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</w:pPr>
    <w:rPr>
      <w:rFonts w:cs="Courier New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Pr>
      <w:color w:val="0066CC"/>
      <w:u w:val="single"/>
    </w:rPr>
  </w:style>
  <w:style w:type="character" w:customStyle="1" w:styleId="Nadpis5">
    <w:name w:val="Nadpis #5_"/>
    <w:basedOn w:val="Standardnpsmoodstavce"/>
    <w:link w:val="Nadpis50"/>
    <w:uiPriority w:val="99"/>
    <w:rPr>
      <w:rFonts w:ascii="Arial Unicode MS" w:eastAsia="Arial Unicode MS" w:cs="Arial Unicode MS"/>
      <w:spacing w:val="30"/>
      <w:sz w:val="32"/>
      <w:szCs w:val="32"/>
      <w:u w:val="none"/>
    </w:rPr>
  </w:style>
  <w:style w:type="character" w:customStyle="1" w:styleId="Zkladntext11Exact">
    <w:name w:val="Základní text (11) Exact"/>
    <w:basedOn w:val="Standardnpsmoodstavce"/>
    <w:link w:val="Zkladntext11"/>
    <w:uiPriority w:val="99"/>
    <w:rPr>
      <w:rFonts w:ascii="Franklin Gothic Medium" w:hAnsi="Franklin Gothic Medium" w:cs="Franklin Gothic Medium"/>
      <w:sz w:val="82"/>
      <w:szCs w:val="82"/>
      <w:u w:val="none"/>
    </w:rPr>
  </w:style>
  <w:style w:type="character" w:customStyle="1" w:styleId="Zkladntext11dkovn6ptExact">
    <w:name w:val="Základní text (11) + Řádkování 6 pt Exact"/>
    <w:basedOn w:val="Zkladntext11Exact"/>
    <w:uiPriority w:val="99"/>
    <w:rPr>
      <w:rFonts w:ascii="Franklin Gothic Medium" w:hAnsi="Franklin Gothic Medium" w:cs="Franklin Gothic Medium"/>
      <w:spacing w:val="126"/>
      <w:sz w:val="82"/>
      <w:szCs w:val="82"/>
      <w:u w:val="none"/>
    </w:rPr>
  </w:style>
  <w:style w:type="character" w:customStyle="1" w:styleId="Zkladntext3">
    <w:name w:val="Základní text (3)_"/>
    <w:basedOn w:val="Standardnpsmoodstavce"/>
    <w:link w:val="Zkladntext31"/>
    <w:uiPriority w:val="99"/>
    <w:rPr>
      <w:rFonts w:ascii="Arial Unicode MS" w:eastAsia="Arial Unicode MS" w:cs="Arial Unicode MS"/>
      <w:b/>
      <w:bCs/>
      <w:sz w:val="25"/>
      <w:szCs w:val="25"/>
      <w:u w:val="none"/>
    </w:rPr>
  </w:style>
  <w:style w:type="character" w:customStyle="1" w:styleId="Zkladntext30">
    <w:name w:val="Základní text (3)"/>
    <w:basedOn w:val="Zkladntext3"/>
    <w:uiPriority w:val="99"/>
    <w:rPr>
      <w:rFonts w:ascii="Arial Unicode MS" w:eastAsia="Arial Unicode MS" w:cs="Arial Unicode MS"/>
      <w:b/>
      <w:bCs/>
      <w:sz w:val="25"/>
      <w:szCs w:val="25"/>
      <w:u w:val="none"/>
    </w:rPr>
  </w:style>
  <w:style w:type="character" w:customStyle="1" w:styleId="Nadpis12">
    <w:name w:val="Nadpis #1 (2)_"/>
    <w:basedOn w:val="Standardnpsmoodstavce"/>
    <w:link w:val="Nadpis120"/>
    <w:uiPriority w:val="99"/>
    <w:rPr>
      <w:rFonts w:ascii="Franklin Gothic Medium" w:hAnsi="Franklin Gothic Medium" w:cs="Franklin Gothic Medium"/>
      <w:spacing w:val="-20"/>
      <w:sz w:val="44"/>
      <w:szCs w:val="44"/>
      <w:u w:val="none"/>
    </w:rPr>
  </w:style>
  <w:style w:type="character" w:customStyle="1" w:styleId="Nadpis32">
    <w:name w:val="Nadpis #3 (2)_"/>
    <w:basedOn w:val="Standardnpsmoodstavce"/>
    <w:link w:val="Nadpis320"/>
    <w:uiPriority w:val="99"/>
    <w:rPr>
      <w:rFonts w:ascii="Franklin Gothic Demi" w:hAnsi="Franklin Gothic Demi" w:cs="Franklin Gothic Demi"/>
      <w:spacing w:val="30"/>
      <w:sz w:val="43"/>
      <w:szCs w:val="43"/>
      <w:u w:val="none"/>
    </w:rPr>
  </w:style>
  <w:style w:type="character" w:customStyle="1" w:styleId="Nadpis6">
    <w:name w:val="Nadpis #6_"/>
    <w:basedOn w:val="Standardnpsmoodstavce"/>
    <w:link w:val="Nadpis60"/>
    <w:uiPriority w:val="99"/>
    <w:rPr>
      <w:rFonts w:ascii="Arial Unicode MS" w:eastAsia="Arial Unicode MS" w:cs="Arial Unicode MS"/>
      <w:spacing w:val="150"/>
      <w:sz w:val="30"/>
      <w:szCs w:val="30"/>
      <w:u w:val="none"/>
    </w:rPr>
  </w:style>
  <w:style w:type="character" w:customStyle="1" w:styleId="Nadpis6FranklinGothicDemi">
    <w:name w:val="Nadpis #6 + Franklin Gothic Demi"/>
    <w:aliases w:val="16,5 pt,Řádkování 0 pt"/>
    <w:basedOn w:val="Nadpis6"/>
    <w:uiPriority w:val="99"/>
    <w:rPr>
      <w:rFonts w:ascii="Franklin Gothic Demi" w:eastAsia="Arial Unicode MS" w:hAnsi="Franklin Gothic Demi" w:cs="Franklin Gothic Demi"/>
      <w:noProof/>
      <w:spacing w:val="0"/>
      <w:sz w:val="33"/>
      <w:szCs w:val="33"/>
      <w:u w:val="none"/>
    </w:rPr>
  </w:style>
  <w:style w:type="character" w:customStyle="1" w:styleId="Zkladntext34">
    <w:name w:val="Základní text (3)4"/>
    <w:basedOn w:val="Zkladntext3"/>
    <w:uiPriority w:val="99"/>
    <w:rPr>
      <w:rFonts w:ascii="Arial Unicode MS" w:eastAsia="Arial Unicode MS" w:cs="Arial Unicode MS"/>
      <w:b/>
      <w:bCs/>
      <w:sz w:val="25"/>
      <w:szCs w:val="25"/>
      <w:u w:val="none"/>
    </w:rPr>
  </w:style>
  <w:style w:type="character" w:customStyle="1" w:styleId="ZkladntextChar1">
    <w:name w:val="Základní text Char1"/>
    <w:basedOn w:val="Standardnpsmoodstavce"/>
    <w:link w:val="Zkladntext"/>
    <w:uiPriority w:val="99"/>
    <w:rPr>
      <w:rFonts w:ascii="Arial Unicode MS" w:eastAsia="Arial Unicode MS" w:cs="Arial Unicode MS"/>
      <w:sz w:val="32"/>
      <w:szCs w:val="32"/>
      <w:u w:val="none"/>
    </w:rPr>
  </w:style>
  <w:style w:type="paragraph" w:styleId="Zkladntext">
    <w:name w:val="Body Text"/>
    <w:basedOn w:val="Normln"/>
    <w:link w:val="ZkladntextChar1"/>
    <w:uiPriority w:val="99"/>
    <w:pPr>
      <w:shd w:val="clear" w:color="auto" w:fill="FFFFFF"/>
      <w:spacing w:line="240" w:lineRule="atLeast"/>
      <w:ind w:hanging="1160"/>
    </w:pPr>
    <w:rPr>
      <w:rFonts w:ascii="Arial Unicode MS" w:eastAsia="Arial Unicode MS" w:cs="Arial Unicode MS"/>
      <w:color w:val="auto"/>
      <w:sz w:val="32"/>
      <w:szCs w:val="32"/>
    </w:rPr>
  </w:style>
  <w:style w:type="character" w:customStyle="1" w:styleId="ZkladntextChar">
    <w:name w:val="Základní text Char"/>
    <w:basedOn w:val="Standardnpsmoodstavce"/>
    <w:uiPriority w:val="99"/>
    <w:semiHidden/>
    <w:rPr>
      <w:rFonts w:cs="Courier New"/>
      <w:color w:val="000000"/>
    </w:rPr>
  </w:style>
  <w:style w:type="character" w:customStyle="1" w:styleId="Zkladntext5">
    <w:name w:val="Základní text (5)_"/>
    <w:basedOn w:val="Standardnpsmoodstavce"/>
    <w:link w:val="Zkladntext51"/>
    <w:uiPriority w:val="99"/>
    <w:rPr>
      <w:rFonts w:ascii="Arial Unicode MS" w:eastAsia="Arial Unicode MS" w:cs="Arial Unicode MS"/>
      <w:sz w:val="43"/>
      <w:szCs w:val="43"/>
      <w:u w:val="none"/>
    </w:rPr>
  </w:style>
  <w:style w:type="character" w:customStyle="1" w:styleId="Zkladntext50">
    <w:name w:val="Základní text (5)"/>
    <w:basedOn w:val="Zkladntext5"/>
    <w:uiPriority w:val="99"/>
    <w:rPr>
      <w:rFonts w:ascii="Arial Unicode MS" w:eastAsia="Arial Unicode MS" w:cs="Arial Unicode MS"/>
      <w:sz w:val="43"/>
      <w:szCs w:val="43"/>
      <w:u w:val="none"/>
    </w:rPr>
  </w:style>
  <w:style w:type="character" w:customStyle="1" w:styleId="Zkladntext7Exact">
    <w:name w:val="Základní text (7) Exact"/>
    <w:basedOn w:val="Standardnpsmoodstavce"/>
    <w:uiPriority w:val="99"/>
    <w:rPr>
      <w:rFonts w:ascii="Arial Unicode MS" w:eastAsia="Arial Unicode MS" w:cs="Arial Unicode MS"/>
      <w:i/>
      <w:iCs/>
      <w:noProof/>
      <w:sz w:val="37"/>
      <w:szCs w:val="37"/>
      <w:u w:val="none"/>
    </w:rPr>
  </w:style>
  <w:style w:type="character" w:customStyle="1" w:styleId="Zkladntext7Exact2">
    <w:name w:val="Základní text (7) Exact2"/>
    <w:basedOn w:val="Zkladntext7"/>
    <w:uiPriority w:val="99"/>
    <w:rPr>
      <w:rFonts w:ascii="Arial Unicode MS" w:eastAsia="Arial Unicode MS" w:cs="Arial Unicode MS"/>
      <w:i/>
      <w:iCs/>
      <w:noProof/>
      <w:color w:val="000000"/>
      <w:spacing w:val="0"/>
      <w:w w:val="100"/>
      <w:position w:val="0"/>
      <w:sz w:val="37"/>
      <w:szCs w:val="37"/>
      <w:u w:val="none"/>
    </w:rPr>
  </w:style>
  <w:style w:type="character" w:customStyle="1" w:styleId="Zkladntext6">
    <w:name w:val="Základní text (6)_"/>
    <w:basedOn w:val="Standardnpsmoodstavce"/>
    <w:link w:val="Zkladntext61"/>
    <w:uiPriority w:val="99"/>
    <w:rPr>
      <w:rFonts w:ascii="Franklin Gothic Demi" w:hAnsi="Franklin Gothic Demi" w:cs="Franklin Gothic Demi"/>
      <w:spacing w:val="180"/>
      <w:sz w:val="44"/>
      <w:szCs w:val="44"/>
      <w:u w:val="none"/>
    </w:rPr>
  </w:style>
  <w:style w:type="character" w:customStyle="1" w:styleId="Zkladntext60">
    <w:name w:val="Základní text (6)"/>
    <w:basedOn w:val="Zkladntext6"/>
    <w:uiPriority w:val="99"/>
    <w:rPr>
      <w:rFonts w:ascii="Franklin Gothic Demi" w:hAnsi="Franklin Gothic Demi" w:cs="Franklin Gothic Demi"/>
      <w:spacing w:val="180"/>
      <w:sz w:val="44"/>
      <w:szCs w:val="44"/>
      <w:u w:val="none"/>
    </w:rPr>
  </w:style>
  <w:style w:type="character" w:customStyle="1" w:styleId="ZhlavneboZpat">
    <w:name w:val="Záhlaví nebo Zápatí_"/>
    <w:basedOn w:val="Standardnpsmoodstavce"/>
    <w:link w:val="ZhlavneboZpat1"/>
    <w:uiPriority w:val="99"/>
    <w:rPr>
      <w:rFonts w:ascii="Arial Unicode MS" w:eastAsia="Arial Unicode MS" w:cs="Arial Unicode MS"/>
      <w:sz w:val="30"/>
      <w:szCs w:val="30"/>
      <w:u w:val="none"/>
    </w:rPr>
  </w:style>
  <w:style w:type="character" w:customStyle="1" w:styleId="ZhlavneboZpat0">
    <w:name w:val="Záhlaví nebo Zápatí"/>
    <w:basedOn w:val="ZhlavneboZpat"/>
    <w:uiPriority w:val="99"/>
    <w:rPr>
      <w:rFonts w:ascii="Arial Unicode MS" w:eastAsia="Arial Unicode MS" w:cs="Arial Unicode MS"/>
      <w:sz w:val="30"/>
      <w:szCs w:val="30"/>
      <w:u w:val="none"/>
    </w:rPr>
  </w:style>
  <w:style w:type="character" w:customStyle="1" w:styleId="ZhlavneboZpat3">
    <w:name w:val="Záhlaví nebo Zápatí3"/>
    <w:basedOn w:val="ZhlavneboZpat"/>
    <w:uiPriority w:val="99"/>
    <w:rPr>
      <w:rFonts w:ascii="Arial Unicode MS" w:eastAsia="Arial Unicode MS" w:cs="Arial Unicode MS"/>
      <w:sz w:val="30"/>
      <w:szCs w:val="30"/>
      <w:u w:val="none"/>
    </w:rPr>
  </w:style>
  <w:style w:type="character" w:customStyle="1" w:styleId="Zkladntextdkovn2pt">
    <w:name w:val="Základní text + Řádkování 2 pt"/>
    <w:basedOn w:val="ZkladntextChar1"/>
    <w:uiPriority w:val="99"/>
    <w:rPr>
      <w:rFonts w:ascii="Arial Unicode MS" w:eastAsia="Arial Unicode MS" w:cs="Arial Unicode MS"/>
      <w:spacing w:val="40"/>
      <w:sz w:val="32"/>
      <w:szCs w:val="32"/>
      <w:u w:val="none"/>
    </w:rPr>
  </w:style>
  <w:style w:type="character" w:customStyle="1" w:styleId="Zkladntext8">
    <w:name w:val="Základní text (8)_"/>
    <w:basedOn w:val="Standardnpsmoodstavce"/>
    <w:link w:val="Zkladntext81"/>
    <w:uiPriority w:val="99"/>
    <w:rPr>
      <w:rFonts w:ascii="Franklin Gothic Demi" w:hAnsi="Franklin Gothic Demi" w:cs="Franklin Gothic Demi"/>
      <w:noProof/>
      <w:spacing w:val="10"/>
      <w:sz w:val="14"/>
      <w:szCs w:val="14"/>
      <w:u w:val="none"/>
    </w:rPr>
  </w:style>
  <w:style w:type="character" w:customStyle="1" w:styleId="Zkladntext80">
    <w:name w:val="Základní text (8)"/>
    <w:basedOn w:val="Zkladntext8"/>
    <w:uiPriority w:val="99"/>
    <w:rPr>
      <w:rFonts w:ascii="Franklin Gothic Demi" w:hAnsi="Franklin Gothic Demi" w:cs="Franklin Gothic Demi"/>
      <w:noProof/>
      <w:spacing w:val="10"/>
      <w:sz w:val="14"/>
      <w:szCs w:val="14"/>
      <w:u w:val="none"/>
    </w:rPr>
  </w:style>
  <w:style w:type="character" w:customStyle="1" w:styleId="Zkladntext9Exact">
    <w:name w:val="Základní text (9) Exact"/>
    <w:basedOn w:val="Standardnpsmoodstavce"/>
    <w:link w:val="Zkladntext9"/>
    <w:uiPriority w:val="99"/>
    <w:rPr>
      <w:rFonts w:ascii="Arial Unicode MS" w:eastAsia="Arial Unicode MS" w:cs="Arial Unicode MS"/>
      <w:spacing w:val="1"/>
      <w:sz w:val="23"/>
      <w:szCs w:val="23"/>
      <w:u w:val="none"/>
    </w:rPr>
  </w:style>
  <w:style w:type="character" w:customStyle="1" w:styleId="Zkladntext9Exact1">
    <w:name w:val="Základní text (9) Exact1"/>
    <w:basedOn w:val="Zkladntext9Exact"/>
    <w:uiPriority w:val="99"/>
    <w:rPr>
      <w:rFonts w:ascii="Arial Unicode MS" w:eastAsia="Arial Unicode MS" w:cs="Arial Unicode MS"/>
      <w:spacing w:val="1"/>
      <w:sz w:val="23"/>
      <w:szCs w:val="23"/>
      <w:u w:val="none"/>
    </w:rPr>
  </w:style>
  <w:style w:type="character" w:customStyle="1" w:styleId="Zkladntext10Exact">
    <w:name w:val="Základní text (10) Exact"/>
    <w:basedOn w:val="Standardnpsmoodstavce"/>
    <w:uiPriority w:val="99"/>
    <w:rPr>
      <w:rFonts w:ascii="Arial Unicode MS" w:eastAsia="Arial Unicode MS" w:cs="Arial Unicode MS"/>
      <w:spacing w:val="27"/>
      <w:w w:val="200"/>
      <w:sz w:val="8"/>
      <w:szCs w:val="8"/>
      <w:u w:val="none"/>
    </w:rPr>
  </w:style>
  <w:style w:type="character" w:customStyle="1" w:styleId="Zkladntext1011">
    <w:name w:val="Základní text (10) + 11"/>
    <w:aliases w:val="5 pt8,Kurzíva,Řádkování -1 pt,Měřítko 100% Exact"/>
    <w:basedOn w:val="Zkladntext10"/>
    <w:uiPriority w:val="99"/>
    <w:rPr>
      <w:rFonts w:ascii="Arial Unicode MS" w:eastAsia="Arial Unicode MS" w:cs="Arial Unicode MS"/>
      <w:i/>
      <w:iCs/>
      <w:color w:val="000000"/>
      <w:spacing w:val="-32"/>
      <w:w w:val="100"/>
      <w:position w:val="0"/>
      <w:sz w:val="23"/>
      <w:szCs w:val="23"/>
      <w:u w:val="none"/>
    </w:rPr>
  </w:style>
  <w:style w:type="character" w:customStyle="1" w:styleId="Zkladntext10111">
    <w:name w:val="Základní text (10) + 111"/>
    <w:aliases w:val="5 pt7,Řádkování 0 pt2,Měřítko 100% Exact1"/>
    <w:basedOn w:val="Zkladntext10"/>
    <w:uiPriority w:val="99"/>
    <w:rPr>
      <w:rFonts w:ascii="Arial Unicode MS" w:eastAsia="Arial Unicode MS" w:cs="Arial Unicode MS"/>
      <w:color w:val="000000"/>
      <w:spacing w:val="1"/>
      <w:w w:val="100"/>
      <w:position w:val="0"/>
      <w:sz w:val="23"/>
      <w:szCs w:val="23"/>
      <w:u w:val="none"/>
    </w:rPr>
  </w:style>
  <w:style w:type="character" w:customStyle="1" w:styleId="ZhlavneboZpat2">
    <w:name w:val="Záhlaví nebo Zápatí2"/>
    <w:basedOn w:val="ZhlavneboZpat"/>
    <w:uiPriority w:val="99"/>
    <w:rPr>
      <w:rFonts w:ascii="Arial Unicode MS" w:eastAsia="Arial Unicode MS" w:cs="Arial Unicode MS"/>
      <w:noProof/>
      <w:sz w:val="30"/>
      <w:szCs w:val="30"/>
      <w:u w:val="none"/>
    </w:rPr>
  </w:style>
  <w:style w:type="character" w:customStyle="1" w:styleId="Titulekobrzku">
    <w:name w:val="Titulek obrázku_"/>
    <w:basedOn w:val="Standardnpsmoodstavce"/>
    <w:link w:val="Titulekobrzku1"/>
    <w:uiPriority w:val="99"/>
    <w:rPr>
      <w:rFonts w:ascii="Arial Unicode MS" w:eastAsia="Arial Unicode MS" w:cs="Arial Unicode MS"/>
      <w:sz w:val="32"/>
      <w:szCs w:val="32"/>
      <w:u w:val="none"/>
    </w:rPr>
  </w:style>
  <w:style w:type="character" w:customStyle="1" w:styleId="Titulekobrzku0">
    <w:name w:val="Titulek obrázku"/>
    <w:basedOn w:val="Titulekobrzku"/>
    <w:uiPriority w:val="99"/>
    <w:rPr>
      <w:rFonts w:ascii="Arial Unicode MS" w:eastAsia="Arial Unicode MS" w:cs="Arial Unicode MS"/>
      <w:sz w:val="32"/>
      <w:szCs w:val="32"/>
      <w:u w:val="none"/>
    </w:rPr>
  </w:style>
  <w:style w:type="character" w:customStyle="1" w:styleId="Zkladntext11Exact1">
    <w:name w:val="Základní text (11) Exact1"/>
    <w:basedOn w:val="Zkladntext11Exact"/>
    <w:uiPriority w:val="99"/>
    <w:rPr>
      <w:rFonts w:ascii="Franklin Gothic Medium" w:hAnsi="Franklin Gothic Medium" w:cs="Franklin Gothic Medium"/>
      <w:noProof/>
      <w:sz w:val="82"/>
      <w:szCs w:val="82"/>
      <w:u w:val="none"/>
    </w:rPr>
  </w:style>
  <w:style w:type="character" w:customStyle="1" w:styleId="ZkladntextExact">
    <w:name w:val="Základní text Exact"/>
    <w:basedOn w:val="Standardnpsmoodstavce"/>
    <w:uiPriority w:val="99"/>
    <w:rPr>
      <w:rFonts w:ascii="Arial Unicode MS" w:eastAsia="Arial Unicode MS" w:cs="Arial Unicode MS"/>
      <w:sz w:val="30"/>
      <w:szCs w:val="30"/>
      <w:u w:val="none"/>
    </w:rPr>
  </w:style>
  <w:style w:type="character" w:customStyle="1" w:styleId="Zkladntextdkovn5ptExact">
    <w:name w:val="Základní text + Řádkování 5 pt Exact"/>
    <w:basedOn w:val="ZkladntextChar1"/>
    <w:uiPriority w:val="99"/>
    <w:rPr>
      <w:rFonts w:ascii="Arial Unicode MS" w:eastAsia="Arial Unicode MS" w:cs="Arial Unicode MS"/>
      <w:spacing w:val="102"/>
      <w:sz w:val="30"/>
      <w:szCs w:val="30"/>
      <w:u w:val="none"/>
    </w:rPr>
  </w:style>
  <w:style w:type="character" w:customStyle="1" w:styleId="ZkladntextExact3">
    <w:name w:val="Základní text Exact3"/>
    <w:basedOn w:val="ZkladntextChar1"/>
    <w:uiPriority w:val="99"/>
    <w:rPr>
      <w:rFonts w:ascii="Arial Unicode MS" w:eastAsia="Arial Unicode MS" w:cs="Arial Unicode MS"/>
      <w:sz w:val="30"/>
      <w:szCs w:val="30"/>
      <w:u w:val="none"/>
    </w:rPr>
  </w:style>
  <w:style w:type="character" w:customStyle="1" w:styleId="Zkladntext12Exact">
    <w:name w:val="Základní text (12) Exact"/>
    <w:basedOn w:val="Standardnpsmoodstavce"/>
    <w:uiPriority w:val="99"/>
    <w:rPr>
      <w:rFonts w:ascii="Arial Unicode MS" w:eastAsia="Arial Unicode MS" w:cs="Arial Unicode MS"/>
      <w:spacing w:val="1"/>
      <w:sz w:val="30"/>
      <w:szCs w:val="30"/>
      <w:u w:val="none"/>
    </w:rPr>
  </w:style>
  <w:style w:type="character" w:customStyle="1" w:styleId="Zkladntext12Exact1">
    <w:name w:val="Základní text (12) Exact1"/>
    <w:basedOn w:val="Zkladntext12"/>
    <w:uiPriority w:val="99"/>
    <w:rPr>
      <w:rFonts w:ascii="Arial Unicode MS" w:eastAsia="Arial Unicode MS" w:cs="Arial Unicode MS"/>
      <w:color w:val="000000"/>
      <w:spacing w:val="1"/>
      <w:w w:val="100"/>
      <w:position w:val="0"/>
      <w:sz w:val="30"/>
      <w:szCs w:val="30"/>
      <w:u w:val="none"/>
    </w:rPr>
  </w:style>
  <w:style w:type="character" w:customStyle="1" w:styleId="Nadpis4">
    <w:name w:val="Nadpis #4_"/>
    <w:basedOn w:val="Standardnpsmoodstavce"/>
    <w:link w:val="Nadpis41"/>
    <w:uiPriority w:val="99"/>
    <w:rPr>
      <w:rFonts w:ascii="Franklin Gothic Demi" w:hAnsi="Franklin Gothic Demi" w:cs="Franklin Gothic Demi"/>
      <w:spacing w:val="160"/>
      <w:sz w:val="46"/>
      <w:szCs w:val="46"/>
      <w:u w:val="none"/>
    </w:rPr>
  </w:style>
  <w:style w:type="character" w:customStyle="1" w:styleId="Nadpis418pt">
    <w:name w:val="Nadpis #4 + 18 pt"/>
    <w:aliases w:val="Řádkování -3 pt"/>
    <w:basedOn w:val="Nadpis4"/>
    <w:uiPriority w:val="99"/>
    <w:rPr>
      <w:rFonts w:ascii="Franklin Gothic Demi" w:hAnsi="Franklin Gothic Demi" w:cs="Franklin Gothic Demi"/>
      <w:spacing w:val="-60"/>
      <w:sz w:val="36"/>
      <w:szCs w:val="36"/>
      <w:u w:val="none"/>
    </w:rPr>
  </w:style>
  <w:style w:type="character" w:customStyle="1" w:styleId="Nadpis40">
    <w:name w:val="Nadpis #4"/>
    <w:basedOn w:val="Nadpis4"/>
    <w:uiPriority w:val="99"/>
    <w:rPr>
      <w:rFonts w:ascii="Franklin Gothic Demi" w:hAnsi="Franklin Gothic Demi" w:cs="Franklin Gothic Demi"/>
      <w:spacing w:val="160"/>
      <w:sz w:val="46"/>
      <w:szCs w:val="46"/>
      <w:u w:val="none"/>
    </w:rPr>
  </w:style>
  <w:style w:type="character" w:customStyle="1" w:styleId="Zkladntext20">
    <w:name w:val="Základní text + 20"/>
    <w:aliases w:val="5 pt6,Kurzíva3"/>
    <w:basedOn w:val="ZkladntextChar1"/>
    <w:uiPriority w:val="99"/>
    <w:rPr>
      <w:rFonts w:ascii="Arial Unicode MS" w:eastAsia="Arial Unicode MS" w:cs="Arial Unicode MS"/>
      <w:i/>
      <w:iCs/>
      <w:noProof/>
      <w:sz w:val="41"/>
      <w:szCs w:val="41"/>
      <w:u w:val="none"/>
    </w:rPr>
  </w:style>
  <w:style w:type="character" w:customStyle="1" w:styleId="ZkladntextExact2">
    <w:name w:val="Základní text Exact2"/>
    <w:basedOn w:val="ZkladntextChar1"/>
    <w:uiPriority w:val="99"/>
    <w:rPr>
      <w:rFonts w:ascii="Arial Unicode MS" w:eastAsia="Arial Unicode MS" w:cs="Arial Unicode MS"/>
      <w:sz w:val="30"/>
      <w:szCs w:val="30"/>
      <w:u w:val="none"/>
    </w:rPr>
  </w:style>
  <w:style w:type="character" w:customStyle="1" w:styleId="TitulekobrzkuExact">
    <w:name w:val="Titulek obrázku Exact"/>
    <w:basedOn w:val="Standardnpsmoodstavce"/>
    <w:uiPriority w:val="99"/>
    <w:rPr>
      <w:rFonts w:ascii="Arial Unicode MS" w:eastAsia="Arial Unicode MS" w:cs="Arial Unicode MS"/>
      <w:sz w:val="30"/>
      <w:szCs w:val="30"/>
      <w:u w:val="none"/>
    </w:rPr>
  </w:style>
  <w:style w:type="character" w:customStyle="1" w:styleId="TitulekobrzkuExact2">
    <w:name w:val="Titulek obrázku Exact2"/>
    <w:basedOn w:val="Titulekobrzku"/>
    <w:uiPriority w:val="99"/>
    <w:rPr>
      <w:rFonts w:ascii="Arial Unicode MS" w:eastAsia="Arial Unicode MS" w:cs="Arial Unicode MS"/>
      <w:sz w:val="30"/>
      <w:szCs w:val="30"/>
      <w:u w:val="none"/>
    </w:rPr>
  </w:style>
  <w:style w:type="character" w:customStyle="1" w:styleId="Zkladntext82">
    <w:name w:val="Základní text (8)2"/>
    <w:basedOn w:val="Zkladntext8"/>
    <w:uiPriority w:val="99"/>
    <w:rPr>
      <w:rFonts w:ascii="Franklin Gothic Demi" w:hAnsi="Franklin Gothic Demi" w:cs="Franklin Gothic Demi"/>
      <w:noProof/>
      <w:spacing w:val="10"/>
      <w:sz w:val="14"/>
      <w:szCs w:val="14"/>
      <w:u w:val="single"/>
    </w:rPr>
  </w:style>
  <w:style w:type="character" w:customStyle="1" w:styleId="Zkladntext4">
    <w:name w:val="Základní text (4)_"/>
    <w:basedOn w:val="Standardnpsmoodstavce"/>
    <w:link w:val="Zkladntext41"/>
    <w:uiPriority w:val="99"/>
    <w:rPr>
      <w:rFonts w:ascii="Arial Unicode MS" w:eastAsia="Arial Unicode MS" w:cs="Arial Unicode MS"/>
      <w:spacing w:val="40"/>
      <w:sz w:val="30"/>
      <w:szCs w:val="30"/>
      <w:u w:val="none"/>
    </w:rPr>
  </w:style>
  <w:style w:type="character" w:customStyle="1" w:styleId="Zkladntext40">
    <w:name w:val="Základní text (4)"/>
    <w:basedOn w:val="Zkladntext4"/>
    <w:uiPriority w:val="99"/>
    <w:rPr>
      <w:rFonts w:ascii="Arial Unicode MS" w:eastAsia="Arial Unicode MS" w:cs="Arial Unicode MS"/>
      <w:spacing w:val="40"/>
      <w:sz w:val="30"/>
      <w:szCs w:val="30"/>
      <w:u w:val="none"/>
    </w:rPr>
  </w:style>
  <w:style w:type="character" w:customStyle="1" w:styleId="ZhlavneboZpatdkovn0pt">
    <w:name w:val="Záhlaví nebo Zápatí + Řádkování 0 pt"/>
    <w:basedOn w:val="ZhlavneboZpat"/>
    <w:uiPriority w:val="99"/>
    <w:rPr>
      <w:rFonts w:ascii="Arial Unicode MS" w:eastAsia="Arial Unicode MS" w:cs="Arial Unicode MS"/>
      <w:noProof/>
      <w:spacing w:val="10"/>
      <w:sz w:val="30"/>
      <w:szCs w:val="30"/>
      <w:u w:val="none"/>
    </w:rPr>
  </w:style>
  <w:style w:type="character" w:customStyle="1" w:styleId="Zkladntext14Exact">
    <w:name w:val="Základní text (14) Exact"/>
    <w:basedOn w:val="Standardnpsmoodstavce"/>
    <w:link w:val="Zkladntext14"/>
    <w:uiPriority w:val="99"/>
    <w:rPr>
      <w:rFonts w:ascii="Century Gothic" w:hAnsi="Century Gothic" w:cs="Century Gothic"/>
      <w:spacing w:val="475"/>
      <w:sz w:val="45"/>
      <w:szCs w:val="45"/>
      <w:u w:val="none"/>
    </w:rPr>
  </w:style>
  <w:style w:type="character" w:customStyle="1" w:styleId="Zkladntext14Exact1">
    <w:name w:val="Základní text (14) Exact1"/>
    <w:basedOn w:val="Zkladntext14Exact"/>
    <w:uiPriority w:val="99"/>
    <w:rPr>
      <w:rFonts w:ascii="Century Gothic" w:hAnsi="Century Gothic" w:cs="Century Gothic"/>
      <w:spacing w:val="475"/>
      <w:sz w:val="45"/>
      <w:szCs w:val="45"/>
      <w:u w:val="none"/>
    </w:rPr>
  </w:style>
  <w:style w:type="character" w:customStyle="1" w:styleId="Zkladntext7Exact1">
    <w:name w:val="Základní text (7) Exact1"/>
    <w:basedOn w:val="Zkladntext7"/>
    <w:uiPriority w:val="99"/>
    <w:rPr>
      <w:rFonts w:ascii="Arial Unicode MS" w:eastAsia="Arial Unicode MS" w:cs="Arial Unicode MS"/>
      <w:i/>
      <w:iCs/>
      <w:noProof/>
      <w:color w:val="000000"/>
      <w:spacing w:val="0"/>
      <w:w w:val="100"/>
      <w:position w:val="0"/>
      <w:sz w:val="37"/>
      <w:szCs w:val="37"/>
      <w:u w:val="none"/>
    </w:rPr>
  </w:style>
  <w:style w:type="character" w:customStyle="1" w:styleId="Zkladntext15Exact">
    <w:name w:val="Základní text (15) Exact"/>
    <w:basedOn w:val="Standardnpsmoodstavce"/>
    <w:link w:val="Zkladntext15"/>
    <w:uiPriority w:val="99"/>
    <w:rPr>
      <w:rFonts w:ascii="Franklin Gothic Demi" w:hAnsi="Franklin Gothic Demi" w:cs="Franklin Gothic Demi"/>
      <w:spacing w:val="14"/>
      <w:sz w:val="13"/>
      <w:szCs w:val="13"/>
      <w:u w:val="none"/>
    </w:rPr>
  </w:style>
  <w:style w:type="character" w:customStyle="1" w:styleId="Zkladntext15Exact1">
    <w:name w:val="Základní text (15) Exact1"/>
    <w:basedOn w:val="Zkladntext15Exact"/>
    <w:uiPriority w:val="99"/>
    <w:rPr>
      <w:rFonts w:ascii="Franklin Gothic Demi" w:hAnsi="Franklin Gothic Demi" w:cs="Franklin Gothic Demi"/>
      <w:spacing w:val="14"/>
      <w:sz w:val="13"/>
      <w:szCs w:val="13"/>
      <w:u w:val="none"/>
    </w:rPr>
  </w:style>
  <w:style w:type="character" w:customStyle="1" w:styleId="Zkladntext4Exact">
    <w:name w:val="Základní text (4) Exact"/>
    <w:basedOn w:val="Standardnpsmoodstavce"/>
    <w:uiPriority w:val="99"/>
    <w:rPr>
      <w:rFonts w:ascii="Arial Unicode MS" w:eastAsia="Arial Unicode MS" w:cs="Arial Unicode MS"/>
      <w:spacing w:val="46"/>
      <w:sz w:val="26"/>
      <w:szCs w:val="26"/>
      <w:u w:val="none"/>
    </w:rPr>
  </w:style>
  <w:style w:type="character" w:customStyle="1" w:styleId="Zkladntext4Exact1">
    <w:name w:val="Základní text (4) Exact1"/>
    <w:basedOn w:val="Zkladntext4"/>
    <w:uiPriority w:val="99"/>
    <w:rPr>
      <w:rFonts w:ascii="Arial Unicode MS" w:eastAsia="Arial Unicode MS" w:cs="Arial Unicode MS"/>
      <w:spacing w:val="46"/>
      <w:sz w:val="26"/>
      <w:szCs w:val="26"/>
      <w:u w:val="none"/>
    </w:rPr>
  </w:style>
  <w:style w:type="character" w:customStyle="1" w:styleId="Zkladntext5Exact">
    <w:name w:val="Základní text (5) Exact"/>
    <w:basedOn w:val="Standardnpsmoodstavce"/>
    <w:uiPriority w:val="99"/>
    <w:rPr>
      <w:rFonts w:ascii="Arial Unicode MS" w:eastAsia="Arial Unicode MS" w:cs="Arial Unicode MS"/>
      <w:spacing w:val="3"/>
      <w:sz w:val="40"/>
      <w:szCs w:val="40"/>
      <w:u w:val="none"/>
    </w:rPr>
  </w:style>
  <w:style w:type="character" w:customStyle="1" w:styleId="Zkladntext5Exact1">
    <w:name w:val="Základní text (5) Exact1"/>
    <w:basedOn w:val="Zkladntext5"/>
    <w:uiPriority w:val="99"/>
    <w:rPr>
      <w:rFonts w:ascii="Arial Unicode MS" w:eastAsia="Arial Unicode MS" w:cs="Arial Unicode MS"/>
      <w:spacing w:val="3"/>
      <w:sz w:val="40"/>
      <w:szCs w:val="40"/>
      <w:u w:val="none"/>
    </w:rPr>
  </w:style>
  <w:style w:type="character" w:customStyle="1" w:styleId="Zkladntext5dkovn5ptExact">
    <w:name w:val="Základní text (5) + Řádkování 5 pt Exact"/>
    <w:basedOn w:val="Zkladntext5"/>
    <w:uiPriority w:val="99"/>
    <w:rPr>
      <w:rFonts w:ascii="Arial Unicode MS" w:eastAsia="Arial Unicode MS" w:cs="Arial Unicode MS"/>
      <w:spacing w:val="104"/>
      <w:sz w:val="40"/>
      <w:szCs w:val="40"/>
      <w:u w:val="none"/>
    </w:rPr>
  </w:style>
  <w:style w:type="character" w:customStyle="1" w:styleId="TitulekobrzkuExact1">
    <w:name w:val="Titulek obrázku Exact1"/>
    <w:basedOn w:val="Titulekobrzku"/>
    <w:uiPriority w:val="99"/>
    <w:rPr>
      <w:rFonts w:ascii="Arial Unicode MS" w:eastAsia="Arial Unicode MS" w:cs="Arial Unicode MS"/>
      <w:sz w:val="30"/>
      <w:szCs w:val="30"/>
      <w:u w:val="none"/>
    </w:rPr>
  </w:style>
  <w:style w:type="character" w:customStyle="1" w:styleId="Zkladntext13">
    <w:name w:val="Základní text (13)_"/>
    <w:basedOn w:val="Standardnpsmoodstavce"/>
    <w:link w:val="Zkladntext131"/>
    <w:uiPriority w:val="99"/>
    <w:rPr>
      <w:rFonts w:ascii="Arial Unicode MS" w:eastAsia="Arial Unicode MS" w:cs="Arial Unicode MS"/>
      <w:sz w:val="32"/>
      <w:szCs w:val="32"/>
      <w:u w:val="none"/>
    </w:rPr>
  </w:style>
  <w:style w:type="character" w:customStyle="1" w:styleId="Zkladntext130">
    <w:name w:val="Základní text (13)"/>
    <w:basedOn w:val="Zkladntext13"/>
    <w:uiPriority w:val="99"/>
    <w:rPr>
      <w:rFonts w:ascii="Arial Unicode MS" w:eastAsia="Arial Unicode MS" w:cs="Arial Unicode MS"/>
      <w:noProof/>
      <w:sz w:val="32"/>
      <w:szCs w:val="32"/>
      <w:u w:val="none"/>
    </w:rPr>
  </w:style>
  <w:style w:type="character" w:customStyle="1" w:styleId="Zkladntext132">
    <w:name w:val="Základní text (13)2"/>
    <w:basedOn w:val="Zkladntext13"/>
    <w:uiPriority w:val="99"/>
    <w:rPr>
      <w:rFonts w:ascii="Arial Unicode MS" w:eastAsia="Arial Unicode MS" w:cs="Arial Unicode MS"/>
      <w:sz w:val="32"/>
      <w:szCs w:val="32"/>
      <w:u w:val="none"/>
    </w:rPr>
  </w:style>
  <w:style w:type="character" w:customStyle="1" w:styleId="Titulekobrzku2">
    <w:name w:val="Titulek obrázku (2)_"/>
    <w:basedOn w:val="Standardnpsmoodstavce"/>
    <w:link w:val="Titulekobrzku21"/>
    <w:uiPriority w:val="99"/>
    <w:rPr>
      <w:rFonts w:ascii="SimSun" w:eastAsia="SimSun" w:cs="SimSun"/>
      <w:noProof/>
      <w:sz w:val="8"/>
      <w:szCs w:val="8"/>
      <w:u w:val="none"/>
    </w:rPr>
  </w:style>
  <w:style w:type="character" w:customStyle="1" w:styleId="Titulekobrzku20">
    <w:name w:val="Titulek obrázku (2)"/>
    <w:basedOn w:val="Titulekobrzku2"/>
    <w:uiPriority w:val="99"/>
    <w:rPr>
      <w:rFonts w:ascii="SimSun" w:eastAsia="SimSun" w:cs="SimSun"/>
      <w:noProof/>
      <w:sz w:val="8"/>
      <w:szCs w:val="8"/>
      <w:u w:val="none"/>
    </w:rPr>
  </w:style>
  <w:style w:type="character" w:customStyle="1" w:styleId="Zkladntextdkovn1ptExact">
    <w:name w:val="Základní text + Řádkování 1 pt Exact"/>
    <w:basedOn w:val="ZkladntextChar1"/>
    <w:uiPriority w:val="99"/>
    <w:rPr>
      <w:rFonts w:ascii="Arial Unicode MS" w:eastAsia="Arial Unicode MS" w:cs="Arial Unicode MS"/>
      <w:noProof/>
      <w:spacing w:val="37"/>
      <w:sz w:val="30"/>
      <w:szCs w:val="30"/>
      <w:u w:val="none"/>
    </w:rPr>
  </w:style>
  <w:style w:type="character" w:customStyle="1" w:styleId="Nadpis3Exact">
    <w:name w:val="Nadpis #3 Exact"/>
    <w:basedOn w:val="Standardnpsmoodstavce"/>
    <w:link w:val="Nadpis3"/>
    <w:uiPriority w:val="99"/>
    <w:rPr>
      <w:rFonts w:ascii="Arial Unicode MS" w:eastAsia="Arial Unicode MS" w:cs="Arial Unicode MS"/>
      <w:spacing w:val="3"/>
      <w:sz w:val="40"/>
      <w:szCs w:val="40"/>
      <w:u w:val="none"/>
    </w:rPr>
  </w:style>
  <w:style w:type="character" w:customStyle="1" w:styleId="Nadpis3dkovn5ptExact">
    <w:name w:val="Nadpis #3 + Řádkování 5 pt Exact"/>
    <w:basedOn w:val="Nadpis3Exact"/>
    <w:uiPriority w:val="99"/>
    <w:rPr>
      <w:rFonts w:ascii="Arial Unicode MS" w:eastAsia="Arial Unicode MS" w:cs="Arial Unicode MS"/>
      <w:spacing w:val="104"/>
      <w:sz w:val="40"/>
      <w:szCs w:val="40"/>
      <w:u w:val="none"/>
    </w:rPr>
  </w:style>
  <w:style w:type="character" w:customStyle="1" w:styleId="Nadpis3dkovn2ptExact">
    <w:name w:val="Nadpis #3 + Řádkování 2 pt Exact"/>
    <w:basedOn w:val="Nadpis3Exact"/>
    <w:uiPriority w:val="99"/>
    <w:rPr>
      <w:rFonts w:ascii="Arial Unicode MS" w:eastAsia="Arial Unicode MS" w:cs="Arial Unicode MS"/>
      <w:spacing w:val="53"/>
      <w:sz w:val="40"/>
      <w:szCs w:val="40"/>
      <w:u w:val="none"/>
    </w:rPr>
  </w:style>
  <w:style w:type="character" w:customStyle="1" w:styleId="ZhlavneboZpatFranklinGothicDemi">
    <w:name w:val="Záhlaví nebo Zápatí + Franklin Gothic Demi"/>
    <w:aliases w:val="10 pt,Kurzíva2,Řádkování -1 pt1"/>
    <w:basedOn w:val="ZhlavneboZpat"/>
    <w:uiPriority w:val="99"/>
    <w:rPr>
      <w:rFonts w:ascii="Franklin Gothic Demi" w:eastAsia="Arial Unicode MS" w:hAnsi="Franklin Gothic Demi" w:cs="Franklin Gothic Demi"/>
      <w:i/>
      <w:iCs/>
      <w:spacing w:val="-20"/>
      <w:sz w:val="20"/>
      <w:szCs w:val="20"/>
      <w:u w:val="none"/>
    </w:rPr>
  </w:style>
  <w:style w:type="character" w:customStyle="1" w:styleId="ZkladntextFranklinGothicDemi">
    <w:name w:val="Základní text + Franklin Gothic Demi"/>
    <w:aliases w:val="7 pt,Řádkování 0 pt1"/>
    <w:basedOn w:val="ZkladntextChar1"/>
    <w:uiPriority w:val="99"/>
    <w:rPr>
      <w:rFonts w:ascii="Franklin Gothic Demi" w:eastAsia="Arial Unicode MS" w:hAnsi="Franklin Gothic Demi" w:cs="Franklin Gothic Demi"/>
      <w:spacing w:val="10"/>
      <w:sz w:val="14"/>
      <w:szCs w:val="14"/>
      <w:u w:val="none"/>
    </w:rPr>
  </w:style>
  <w:style w:type="character" w:customStyle="1" w:styleId="Zkladntext12pt">
    <w:name w:val="Základní text + 12 pt"/>
    <w:basedOn w:val="ZkladntextChar1"/>
    <w:uiPriority w:val="99"/>
    <w:rPr>
      <w:rFonts w:ascii="Arial Unicode MS" w:eastAsia="Arial Unicode MS" w:cs="Arial Unicode MS"/>
      <w:sz w:val="24"/>
      <w:szCs w:val="24"/>
      <w:u w:val="none"/>
    </w:rPr>
  </w:style>
  <w:style w:type="character" w:customStyle="1" w:styleId="Zkladntext16">
    <w:name w:val="Základní text (16)_"/>
    <w:basedOn w:val="Standardnpsmoodstavce"/>
    <w:link w:val="Zkladntext161"/>
    <w:uiPriority w:val="99"/>
    <w:rPr>
      <w:rFonts w:ascii="Franklin Gothic Demi" w:hAnsi="Franklin Gothic Demi" w:cs="Franklin Gothic Demi"/>
      <w:i/>
      <w:iCs/>
      <w:noProof/>
      <w:sz w:val="20"/>
      <w:szCs w:val="20"/>
      <w:u w:val="none"/>
    </w:rPr>
  </w:style>
  <w:style w:type="character" w:customStyle="1" w:styleId="Zkladntext160">
    <w:name w:val="Základní text (16)"/>
    <w:basedOn w:val="Zkladntext16"/>
    <w:uiPriority w:val="99"/>
    <w:rPr>
      <w:rFonts w:ascii="Franklin Gothic Demi" w:hAnsi="Franklin Gothic Demi" w:cs="Franklin Gothic Demi"/>
      <w:i/>
      <w:iCs/>
      <w:noProof/>
      <w:sz w:val="20"/>
      <w:szCs w:val="20"/>
      <w:u w:val="none"/>
    </w:rPr>
  </w:style>
  <w:style w:type="character" w:customStyle="1" w:styleId="Zkladntext7">
    <w:name w:val="Základní text (7)_"/>
    <w:basedOn w:val="Standardnpsmoodstavce"/>
    <w:link w:val="Zkladntext71"/>
    <w:uiPriority w:val="99"/>
    <w:rPr>
      <w:rFonts w:ascii="Arial Unicode MS" w:eastAsia="Arial Unicode MS" w:cs="Arial Unicode MS"/>
      <w:i/>
      <w:iCs/>
      <w:noProof/>
      <w:sz w:val="41"/>
      <w:szCs w:val="41"/>
      <w:u w:val="none"/>
    </w:rPr>
  </w:style>
  <w:style w:type="character" w:customStyle="1" w:styleId="Zkladntext70">
    <w:name w:val="Základní text (7)"/>
    <w:basedOn w:val="Zkladntext7"/>
    <w:uiPriority w:val="99"/>
    <w:rPr>
      <w:rFonts w:ascii="Arial Unicode MS" w:eastAsia="Arial Unicode MS" w:cs="Arial Unicode MS"/>
      <w:i/>
      <w:iCs/>
      <w:noProof/>
      <w:sz w:val="41"/>
      <w:szCs w:val="41"/>
      <w:u w:val="none"/>
    </w:rPr>
  </w:style>
  <w:style w:type="character" w:customStyle="1" w:styleId="Zkladntext120">
    <w:name w:val="Základní text + 12"/>
    <w:aliases w:val="5 pt5,Tučné"/>
    <w:basedOn w:val="ZkladntextChar1"/>
    <w:uiPriority w:val="99"/>
    <w:rPr>
      <w:rFonts w:ascii="Arial Unicode MS" w:eastAsia="Arial Unicode MS" w:cs="Arial Unicode MS"/>
      <w:b/>
      <w:bCs/>
      <w:sz w:val="25"/>
      <w:szCs w:val="25"/>
      <w:u w:val="none"/>
    </w:rPr>
  </w:style>
  <w:style w:type="character" w:customStyle="1" w:styleId="Zkladntext20Exact">
    <w:name w:val="Základní text (20) Exact"/>
    <w:basedOn w:val="Standardnpsmoodstavce"/>
    <w:link w:val="Zkladntext200"/>
    <w:uiPriority w:val="99"/>
    <w:rPr>
      <w:rFonts w:ascii="Century Gothic" w:hAnsi="Century Gothic" w:cs="Century Gothic"/>
      <w:noProof/>
      <w:sz w:val="20"/>
      <w:szCs w:val="20"/>
      <w:u w:val="none"/>
    </w:rPr>
  </w:style>
  <w:style w:type="character" w:customStyle="1" w:styleId="Zkladntext17">
    <w:name w:val="Základní text (17)_"/>
    <w:basedOn w:val="Standardnpsmoodstavce"/>
    <w:link w:val="Zkladntext171"/>
    <w:uiPriority w:val="99"/>
    <w:rPr>
      <w:rFonts w:ascii="Franklin Gothic Demi" w:hAnsi="Franklin Gothic Demi" w:cs="Franklin Gothic Demi"/>
      <w:spacing w:val="250"/>
      <w:sz w:val="43"/>
      <w:szCs w:val="43"/>
      <w:u w:val="none"/>
    </w:rPr>
  </w:style>
  <w:style w:type="character" w:customStyle="1" w:styleId="Zkladntext170">
    <w:name w:val="Základní text (17)"/>
    <w:basedOn w:val="Zkladntext17"/>
    <w:uiPriority w:val="99"/>
    <w:rPr>
      <w:rFonts w:ascii="Franklin Gothic Demi" w:hAnsi="Franklin Gothic Demi" w:cs="Franklin Gothic Demi"/>
      <w:spacing w:val="250"/>
      <w:sz w:val="43"/>
      <w:szCs w:val="43"/>
      <w:u w:val="none"/>
    </w:rPr>
  </w:style>
  <w:style w:type="character" w:customStyle="1" w:styleId="Zkladntext18">
    <w:name w:val="Základní text (18)_"/>
    <w:basedOn w:val="Standardnpsmoodstavce"/>
    <w:link w:val="Zkladntext181"/>
    <w:uiPriority w:val="99"/>
    <w:rPr>
      <w:rFonts w:ascii="Arial Unicode MS" w:eastAsia="Arial Unicode MS" w:cs="Arial Unicode MS"/>
      <w:sz w:val="32"/>
      <w:szCs w:val="32"/>
      <w:u w:val="none"/>
    </w:rPr>
  </w:style>
  <w:style w:type="character" w:customStyle="1" w:styleId="Zkladntext180">
    <w:name w:val="Základní text (18)"/>
    <w:basedOn w:val="Zkladntext18"/>
    <w:uiPriority w:val="99"/>
    <w:rPr>
      <w:rFonts w:ascii="Arial Unicode MS" w:eastAsia="Arial Unicode MS" w:cs="Arial Unicode MS"/>
      <w:noProof/>
      <w:sz w:val="32"/>
      <w:szCs w:val="32"/>
      <w:u w:val="none"/>
    </w:rPr>
  </w:style>
  <w:style w:type="character" w:customStyle="1" w:styleId="Zkladntext182">
    <w:name w:val="Základní text (18)2"/>
    <w:basedOn w:val="Zkladntext18"/>
    <w:uiPriority w:val="99"/>
    <w:rPr>
      <w:rFonts w:ascii="Arial Unicode MS" w:eastAsia="Arial Unicode MS" w:cs="Arial Unicode MS"/>
      <w:sz w:val="32"/>
      <w:szCs w:val="32"/>
      <w:u w:val="none"/>
    </w:rPr>
  </w:style>
  <w:style w:type="character" w:customStyle="1" w:styleId="Zkladntext12">
    <w:name w:val="Základní text (12)_"/>
    <w:basedOn w:val="Standardnpsmoodstavce"/>
    <w:link w:val="Zkladntext121"/>
    <w:uiPriority w:val="99"/>
    <w:rPr>
      <w:rFonts w:ascii="Arial Unicode MS" w:eastAsia="Arial Unicode MS" w:cs="Arial Unicode MS"/>
      <w:sz w:val="32"/>
      <w:szCs w:val="32"/>
      <w:u w:val="none"/>
    </w:rPr>
  </w:style>
  <w:style w:type="character" w:customStyle="1" w:styleId="Zkladntext122">
    <w:name w:val="Základní text (12)"/>
    <w:basedOn w:val="Zkladntext12"/>
    <w:uiPriority w:val="99"/>
    <w:rPr>
      <w:rFonts w:ascii="Arial Unicode MS" w:eastAsia="Arial Unicode MS" w:cs="Arial Unicode MS"/>
      <w:sz w:val="32"/>
      <w:szCs w:val="32"/>
      <w:u w:val="none"/>
    </w:rPr>
  </w:style>
  <w:style w:type="character" w:customStyle="1" w:styleId="Zkladntext19">
    <w:name w:val="Základní text (19)_"/>
    <w:basedOn w:val="Standardnpsmoodstavce"/>
    <w:link w:val="Zkladntext191"/>
    <w:uiPriority w:val="99"/>
    <w:rPr>
      <w:rFonts w:ascii="Franklin Gothic Demi" w:hAnsi="Franklin Gothic Demi" w:cs="Franklin Gothic Demi"/>
      <w:i/>
      <w:iCs/>
      <w:noProof/>
      <w:sz w:val="20"/>
      <w:szCs w:val="20"/>
      <w:u w:val="none"/>
    </w:rPr>
  </w:style>
  <w:style w:type="character" w:customStyle="1" w:styleId="Zkladntext190">
    <w:name w:val="Základní text (19)"/>
    <w:basedOn w:val="Zkladntext19"/>
    <w:uiPriority w:val="99"/>
    <w:rPr>
      <w:rFonts w:ascii="Franklin Gothic Demi" w:hAnsi="Franklin Gothic Demi" w:cs="Franklin Gothic Demi"/>
      <w:i/>
      <w:iCs/>
      <w:noProof/>
      <w:sz w:val="20"/>
      <w:szCs w:val="20"/>
      <w:u w:val="none"/>
    </w:rPr>
  </w:style>
  <w:style w:type="character" w:customStyle="1" w:styleId="Zkladntext1220">
    <w:name w:val="Základní text (12)2"/>
    <w:basedOn w:val="Zkladntext12"/>
    <w:uiPriority w:val="99"/>
    <w:rPr>
      <w:rFonts w:ascii="Arial Unicode MS" w:eastAsia="Arial Unicode MS" w:cs="Arial Unicode MS"/>
      <w:sz w:val="32"/>
      <w:szCs w:val="32"/>
      <w:u w:val="none"/>
    </w:rPr>
  </w:style>
  <w:style w:type="character" w:customStyle="1" w:styleId="Zkladntext12dkovn1pt">
    <w:name w:val="Základní text (12) + Řádkování 1 pt"/>
    <w:basedOn w:val="Zkladntext12"/>
    <w:uiPriority w:val="99"/>
    <w:rPr>
      <w:rFonts w:ascii="Arial Unicode MS" w:eastAsia="Arial Unicode MS" w:cs="Arial Unicode MS"/>
      <w:spacing w:val="30"/>
      <w:sz w:val="32"/>
      <w:szCs w:val="32"/>
      <w:u w:val="none"/>
    </w:rPr>
  </w:style>
  <w:style w:type="character" w:customStyle="1" w:styleId="Zkladntext10">
    <w:name w:val="Základní text (10)_"/>
    <w:basedOn w:val="Standardnpsmoodstavce"/>
    <w:link w:val="Zkladntext101"/>
    <w:uiPriority w:val="99"/>
    <w:rPr>
      <w:rFonts w:ascii="Arial Unicode MS" w:eastAsia="Arial Unicode MS" w:cs="Arial Unicode MS"/>
      <w:spacing w:val="30"/>
      <w:w w:val="200"/>
      <w:sz w:val="8"/>
      <w:szCs w:val="8"/>
      <w:u w:val="none"/>
    </w:rPr>
  </w:style>
  <w:style w:type="character" w:customStyle="1" w:styleId="Zkladntext100">
    <w:name w:val="Základní text (10)"/>
    <w:basedOn w:val="Zkladntext10"/>
    <w:uiPriority w:val="99"/>
    <w:rPr>
      <w:rFonts w:ascii="Arial Unicode MS" w:eastAsia="Arial Unicode MS" w:cs="Arial Unicode MS"/>
      <w:spacing w:val="30"/>
      <w:w w:val="200"/>
      <w:sz w:val="8"/>
      <w:szCs w:val="8"/>
      <w:u w:val="none"/>
    </w:rPr>
  </w:style>
  <w:style w:type="character" w:customStyle="1" w:styleId="Zkladntext201">
    <w:name w:val="Základní text + 201"/>
    <w:aliases w:val="5 pt4,Kurzíva1"/>
    <w:basedOn w:val="ZkladntextChar1"/>
    <w:uiPriority w:val="99"/>
    <w:rPr>
      <w:rFonts w:ascii="Arial Unicode MS" w:eastAsia="Arial Unicode MS" w:cs="Arial Unicode MS"/>
      <w:i/>
      <w:iCs/>
      <w:noProof/>
      <w:sz w:val="41"/>
      <w:szCs w:val="41"/>
      <w:u w:val="none"/>
    </w:rPr>
  </w:style>
  <w:style w:type="character" w:customStyle="1" w:styleId="ZkladntextExact1">
    <w:name w:val="Základní text Exact1"/>
    <w:basedOn w:val="ZkladntextChar1"/>
    <w:uiPriority w:val="99"/>
    <w:rPr>
      <w:rFonts w:ascii="Arial Unicode MS" w:eastAsia="Arial Unicode MS" w:cs="Arial Unicode MS"/>
      <w:sz w:val="30"/>
      <w:szCs w:val="30"/>
      <w:u w:val="none"/>
    </w:rPr>
  </w:style>
  <w:style w:type="character" w:customStyle="1" w:styleId="ZhlavneboZpatFranklinGothicDemi2">
    <w:name w:val="Záhlaví nebo Zápatí + Franklin Gothic Demi2"/>
    <w:aliases w:val="15,5 pt3"/>
    <w:basedOn w:val="ZhlavneboZpat"/>
    <w:uiPriority w:val="99"/>
    <w:rPr>
      <w:rFonts w:ascii="Franklin Gothic Demi" w:eastAsia="Arial Unicode MS" w:hAnsi="Franklin Gothic Demi" w:cs="Franklin Gothic Demi"/>
      <w:noProof/>
      <w:sz w:val="31"/>
      <w:szCs w:val="31"/>
      <w:u w:val="none"/>
    </w:rPr>
  </w:style>
  <w:style w:type="character" w:customStyle="1" w:styleId="ZhlavneboZpatFranklinGothicDemi1">
    <w:name w:val="Záhlaví nebo Zápatí + Franklin Gothic Demi1"/>
    <w:aliases w:val="151,5 pt2"/>
    <w:basedOn w:val="ZhlavneboZpat"/>
    <w:uiPriority w:val="99"/>
    <w:rPr>
      <w:rFonts w:ascii="Franklin Gothic Demi" w:eastAsia="Arial Unicode MS" w:hAnsi="Franklin Gothic Demi" w:cs="Franklin Gothic Demi"/>
      <w:sz w:val="31"/>
      <w:szCs w:val="31"/>
      <w:u w:val="none"/>
    </w:rPr>
  </w:style>
  <w:style w:type="character" w:customStyle="1" w:styleId="Zkladntext90">
    <w:name w:val="Základní text + 9"/>
    <w:aliases w:val="5 pt1"/>
    <w:basedOn w:val="ZkladntextChar1"/>
    <w:uiPriority w:val="99"/>
    <w:rPr>
      <w:rFonts w:ascii="Arial Unicode MS" w:eastAsia="Arial Unicode MS" w:cs="Arial Unicode MS"/>
      <w:sz w:val="19"/>
      <w:szCs w:val="19"/>
      <w:u w:val="none"/>
    </w:rPr>
  </w:style>
  <w:style w:type="character" w:customStyle="1" w:styleId="Zkladntext21">
    <w:name w:val="Základní text (21)_"/>
    <w:basedOn w:val="Standardnpsmoodstavce"/>
    <w:link w:val="Zkladntext211"/>
    <w:uiPriority w:val="99"/>
    <w:rPr>
      <w:rFonts w:ascii="Franklin Gothic Demi" w:hAnsi="Franklin Gothic Demi" w:cs="Franklin Gothic Demi"/>
      <w:spacing w:val="310"/>
      <w:sz w:val="35"/>
      <w:szCs w:val="35"/>
      <w:u w:val="none"/>
    </w:rPr>
  </w:style>
  <w:style w:type="character" w:customStyle="1" w:styleId="Zkladntext210">
    <w:name w:val="Základní text (21)"/>
    <w:basedOn w:val="Zkladntext21"/>
    <w:uiPriority w:val="99"/>
    <w:rPr>
      <w:rFonts w:ascii="Franklin Gothic Demi" w:hAnsi="Franklin Gothic Demi" w:cs="Franklin Gothic Demi"/>
      <w:spacing w:val="310"/>
      <w:sz w:val="35"/>
      <w:szCs w:val="35"/>
      <w:u w:val="none"/>
    </w:rPr>
  </w:style>
  <w:style w:type="character" w:customStyle="1" w:styleId="Zkladntext33">
    <w:name w:val="Základní text (3)3"/>
    <w:basedOn w:val="Zkladntext3"/>
    <w:uiPriority w:val="99"/>
    <w:rPr>
      <w:rFonts w:ascii="Arial Unicode MS" w:eastAsia="Arial Unicode MS" w:cs="Arial Unicode MS"/>
      <w:b/>
      <w:bCs/>
      <w:sz w:val="25"/>
      <w:szCs w:val="25"/>
      <w:u w:val="none"/>
    </w:rPr>
  </w:style>
  <w:style w:type="character" w:customStyle="1" w:styleId="Obsah3Char">
    <w:name w:val="Obsah 3 Char"/>
    <w:basedOn w:val="Standardnpsmoodstavce"/>
    <w:link w:val="Obsah3"/>
    <w:uiPriority w:val="99"/>
    <w:rPr>
      <w:rFonts w:ascii="Arial Unicode MS" w:eastAsia="Arial Unicode MS" w:cs="Arial Unicode MS"/>
      <w:u w:val="none"/>
    </w:rPr>
  </w:style>
  <w:style w:type="character" w:customStyle="1" w:styleId="Obsah">
    <w:name w:val="Obsah"/>
    <w:basedOn w:val="Obsah3Char"/>
    <w:uiPriority w:val="99"/>
    <w:rPr>
      <w:rFonts w:ascii="Arial Unicode MS" w:eastAsia="Arial Unicode MS" w:cs="Arial Unicode MS"/>
      <w:u w:val="none"/>
    </w:rPr>
  </w:style>
  <w:style w:type="character" w:customStyle="1" w:styleId="Zkladntext3dkovn2pt">
    <w:name w:val="Základní text (3) + Řádkování 2 pt"/>
    <w:basedOn w:val="Zkladntext3"/>
    <w:uiPriority w:val="99"/>
    <w:rPr>
      <w:rFonts w:ascii="Arial Unicode MS" w:eastAsia="Arial Unicode MS" w:cs="Arial Unicode MS"/>
      <w:b/>
      <w:bCs/>
      <w:spacing w:val="40"/>
      <w:sz w:val="25"/>
      <w:szCs w:val="25"/>
      <w:u w:val="none"/>
    </w:rPr>
  </w:style>
  <w:style w:type="character" w:customStyle="1" w:styleId="Zkladntext12dkovn1pt1">
    <w:name w:val="Základní text (12) + Řádkování 1 pt1"/>
    <w:basedOn w:val="Zkladntext12"/>
    <w:uiPriority w:val="99"/>
    <w:rPr>
      <w:rFonts w:ascii="Arial Unicode MS" w:eastAsia="Arial Unicode MS" w:cs="Arial Unicode MS"/>
      <w:spacing w:val="30"/>
      <w:sz w:val="32"/>
      <w:szCs w:val="32"/>
      <w:u w:val="none"/>
    </w:rPr>
  </w:style>
  <w:style w:type="character" w:customStyle="1" w:styleId="Zkladntext3dkovn2pt1">
    <w:name w:val="Základní text (3) + Řádkování 2 pt1"/>
    <w:basedOn w:val="Zkladntext3"/>
    <w:uiPriority w:val="99"/>
    <w:rPr>
      <w:rFonts w:ascii="Arial Unicode MS" w:eastAsia="Arial Unicode MS" w:cs="Arial Unicode MS"/>
      <w:b/>
      <w:bCs/>
      <w:spacing w:val="40"/>
      <w:sz w:val="25"/>
      <w:szCs w:val="25"/>
      <w:u w:val="none"/>
    </w:rPr>
  </w:style>
  <w:style w:type="character" w:customStyle="1" w:styleId="Zkladntext32">
    <w:name w:val="Základní text (3)2"/>
    <w:basedOn w:val="Zkladntext3"/>
    <w:uiPriority w:val="99"/>
    <w:rPr>
      <w:rFonts w:ascii="Arial Unicode MS" w:eastAsia="Arial Unicode MS" w:cs="Arial Unicode MS"/>
      <w:b/>
      <w:bCs/>
      <w:sz w:val="25"/>
      <w:szCs w:val="25"/>
      <w:u w:val="none"/>
    </w:rPr>
  </w:style>
  <w:style w:type="character" w:customStyle="1" w:styleId="Zkladntext312pt">
    <w:name w:val="Základní text (3) + 12 pt"/>
    <w:aliases w:val="Ne tučné,Řádkování 1 pt"/>
    <w:basedOn w:val="Zkladntext3"/>
    <w:uiPriority w:val="99"/>
    <w:rPr>
      <w:rFonts w:ascii="Arial Unicode MS" w:eastAsia="Arial Unicode MS" w:cs="Arial Unicode MS"/>
      <w:b/>
      <w:bCs/>
      <w:spacing w:val="30"/>
      <w:sz w:val="24"/>
      <w:szCs w:val="24"/>
      <w:u w:val="none"/>
    </w:rPr>
  </w:style>
  <w:style w:type="paragraph" w:customStyle="1" w:styleId="Nadpis50">
    <w:name w:val="Nadpis #5"/>
    <w:basedOn w:val="Normln"/>
    <w:link w:val="Nadpis5"/>
    <w:uiPriority w:val="99"/>
    <w:pPr>
      <w:shd w:val="clear" w:color="auto" w:fill="FFFFFF"/>
      <w:spacing w:line="240" w:lineRule="atLeast"/>
      <w:outlineLvl w:val="4"/>
    </w:pPr>
    <w:rPr>
      <w:rFonts w:ascii="Arial Unicode MS" w:eastAsia="Arial Unicode MS" w:cs="Arial Unicode MS"/>
      <w:color w:val="auto"/>
      <w:spacing w:val="30"/>
      <w:sz w:val="32"/>
      <w:szCs w:val="32"/>
    </w:rPr>
  </w:style>
  <w:style w:type="paragraph" w:customStyle="1" w:styleId="Zkladntext11">
    <w:name w:val="Základní text (11)"/>
    <w:basedOn w:val="Normln"/>
    <w:link w:val="Zkladntext11Exact"/>
    <w:uiPriority w:val="99"/>
    <w:pPr>
      <w:shd w:val="clear" w:color="auto" w:fill="FFFFFF"/>
      <w:spacing w:line="240" w:lineRule="atLeast"/>
    </w:pPr>
    <w:rPr>
      <w:rFonts w:ascii="Franklin Gothic Medium" w:hAnsi="Franklin Gothic Medium" w:cs="Franklin Gothic Medium"/>
      <w:color w:val="auto"/>
      <w:sz w:val="82"/>
      <w:szCs w:val="82"/>
    </w:rPr>
  </w:style>
  <w:style w:type="paragraph" w:customStyle="1" w:styleId="Zkladntext31">
    <w:name w:val="Základní text (3)1"/>
    <w:basedOn w:val="Normln"/>
    <w:link w:val="Zkladntext3"/>
    <w:uiPriority w:val="99"/>
    <w:pPr>
      <w:shd w:val="clear" w:color="auto" w:fill="FFFFFF"/>
      <w:spacing w:after="780" w:line="240" w:lineRule="atLeast"/>
      <w:jc w:val="center"/>
    </w:pPr>
    <w:rPr>
      <w:rFonts w:ascii="Arial Unicode MS" w:eastAsia="Arial Unicode MS" w:cs="Arial Unicode MS"/>
      <w:b/>
      <w:bCs/>
      <w:color w:val="auto"/>
      <w:sz w:val="25"/>
      <w:szCs w:val="25"/>
    </w:rPr>
  </w:style>
  <w:style w:type="paragraph" w:customStyle="1" w:styleId="Nadpis120">
    <w:name w:val="Nadpis #1 (2)"/>
    <w:basedOn w:val="Normln"/>
    <w:link w:val="Nadpis12"/>
    <w:uiPriority w:val="99"/>
    <w:pPr>
      <w:shd w:val="clear" w:color="auto" w:fill="FFFFFF"/>
      <w:spacing w:before="780" w:after="480" w:line="240" w:lineRule="atLeast"/>
      <w:jc w:val="center"/>
      <w:outlineLvl w:val="0"/>
    </w:pPr>
    <w:rPr>
      <w:rFonts w:ascii="Franklin Gothic Medium" w:hAnsi="Franklin Gothic Medium" w:cs="Franklin Gothic Medium"/>
      <w:color w:val="auto"/>
      <w:spacing w:val="-20"/>
      <w:sz w:val="44"/>
      <w:szCs w:val="44"/>
    </w:rPr>
  </w:style>
  <w:style w:type="paragraph" w:customStyle="1" w:styleId="Nadpis320">
    <w:name w:val="Nadpis #3 (2)"/>
    <w:basedOn w:val="Normln"/>
    <w:link w:val="Nadpis32"/>
    <w:uiPriority w:val="99"/>
    <w:pPr>
      <w:shd w:val="clear" w:color="auto" w:fill="FFFFFF"/>
      <w:spacing w:before="480" w:after="1020" w:line="240" w:lineRule="atLeast"/>
      <w:jc w:val="center"/>
      <w:outlineLvl w:val="2"/>
    </w:pPr>
    <w:rPr>
      <w:rFonts w:ascii="Franklin Gothic Demi" w:hAnsi="Franklin Gothic Demi" w:cs="Franklin Gothic Demi"/>
      <w:color w:val="auto"/>
      <w:spacing w:val="30"/>
      <w:sz w:val="43"/>
      <w:szCs w:val="43"/>
    </w:rPr>
  </w:style>
  <w:style w:type="paragraph" w:customStyle="1" w:styleId="Nadpis60">
    <w:name w:val="Nadpis #6"/>
    <w:basedOn w:val="Normln"/>
    <w:link w:val="Nadpis6"/>
    <w:uiPriority w:val="99"/>
    <w:pPr>
      <w:shd w:val="clear" w:color="auto" w:fill="FFFFFF"/>
      <w:spacing w:before="1020" w:after="660" w:line="240" w:lineRule="atLeast"/>
      <w:jc w:val="center"/>
      <w:outlineLvl w:val="5"/>
    </w:pPr>
    <w:rPr>
      <w:rFonts w:ascii="Arial Unicode MS" w:eastAsia="Arial Unicode MS" w:cs="Arial Unicode MS"/>
      <w:color w:val="auto"/>
      <w:spacing w:val="150"/>
      <w:sz w:val="30"/>
      <w:szCs w:val="30"/>
    </w:rPr>
  </w:style>
  <w:style w:type="paragraph" w:customStyle="1" w:styleId="Zkladntext51">
    <w:name w:val="Základní text (5)1"/>
    <w:basedOn w:val="Normln"/>
    <w:link w:val="Zkladntext5"/>
    <w:uiPriority w:val="99"/>
    <w:pPr>
      <w:shd w:val="clear" w:color="auto" w:fill="FFFFFF"/>
      <w:spacing w:before="480" w:line="240" w:lineRule="atLeast"/>
      <w:jc w:val="center"/>
    </w:pPr>
    <w:rPr>
      <w:rFonts w:ascii="Arial Unicode MS" w:eastAsia="Arial Unicode MS" w:cs="Arial Unicode MS"/>
      <w:color w:val="auto"/>
      <w:sz w:val="43"/>
      <w:szCs w:val="43"/>
    </w:rPr>
  </w:style>
  <w:style w:type="paragraph" w:customStyle="1" w:styleId="Zkladntext71">
    <w:name w:val="Základní text (7)1"/>
    <w:basedOn w:val="Normln"/>
    <w:link w:val="Zkladntext7"/>
    <w:uiPriority w:val="99"/>
    <w:pPr>
      <w:shd w:val="clear" w:color="auto" w:fill="FFFFFF"/>
      <w:spacing w:line="240" w:lineRule="atLeast"/>
    </w:pPr>
    <w:rPr>
      <w:rFonts w:ascii="Arial Unicode MS" w:eastAsia="Arial Unicode MS" w:cs="Arial Unicode MS"/>
      <w:i/>
      <w:iCs/>
      <w:noProof/>
      <w:color w:val="auto"/>
      <w:sz w:val="41"/>
      <w:szCs w:val="41"/>
    </w:rPr>
  </w:style>
  <w:style w:type="paragraph" w:customStyle="1" w:styleId="Zkladntext61">
    <w:name w:val="Základní text (6)1"/>
    <w:basedOn w:val="Normln"/>
    <w:link w:val="Zkladntext6"/>
    <w:uiPriority w:val="99"/>
    <w:pPr>
      <w:shd w:val="clear" w:color="auto" w:fill="FFFFFF"/>
      <w:spacing w:after="660" w:line="240" w:lineRule="atLeast"/>
    </w:pPr>
    <w:rPr>
      <w:rFonts w:ascii="Franklin Gothic Demi" w:hAnsi="Franklin Gothic Demi" w:cs="Franklin Gothic Demi"/>
      <w:color w:val="auto"/>
      <w:spacing w:val="180"/>
      <w:sz w:val="44"/>
      <w:szCs w:val="44"/>
    </w:rPr>
  </w:style>
  <w:style w:type="paragraph" w:customStyle="1" w:styleId="ZhlavneboZpat1">
    <w:name w:val="Záhlaví nebo Zápatí1"/>
    <w:basedOn w:val="Normln"/>
    <w:link w:val="ZhlavneboZpat"/>
    <w:uiPriority w:val="99"/>
    <w:pPr>
      <w:shd w:val="clear" w:color="auto" w:fill="FFFFFF"/>
      <w:spacing w:line="240" w:lineRule="atLeast"/>
    </w:pPr>
    <w:rPr>
      <w:rFonts w:ascii="Arial Unicode MS" w:eastAsia="Arial Unicode MS" w:cs="Arial Unicode MS"/>
      <w:color w:val="auto"/>
      <w:sz w:val="30"/>
      <w:szCs w:val="30"/>
    </w:rPr>
  </w:style>
  <w:style w:type="paragraph" w:customStyle="1" w:styleId="Zkladntext81">
    <w:name w:val="Základní text (8)1"/>
    <w:basedOn w:val="Normln"/>
    <w:link w:val="Zkladntext8"/>
    <w:uiPriority w:val="99"/>
    <w:pPr>
      <w:shd w:val="clear" w:color="auto" w:fill="FFFFFF"/>
      <w:spacing w:before="60" w:line="240" w:lineRule="atLeast"/>
    </w:pPr>
    <w:rPr>
      <w:rFonts w:ascii="Franklin Gothic Demi" w:hAnsi="Franklin Gothic Demi" w:cs="Franklin Gothic Demi"/>
      <w:noProof/>
      <w:color w:val="auto"/>
      <w:spacing w:val="10"/>
      <w:sz w:val="14"/>
      <w:szCs w:val="14"/>
    </w:rPr>
  </w:style>
  <w:style w:type="paragraph" w:customStyle="1" w:styleId="Zkladntext9">
    <w:name w:val="Základní text (9)"/>
    <w:basedOn w:val="Normln"/>
    <w:link w:val="Zkladntext9Exact"/>
    <w:uiPriority w:val="99"/>
    <w:pPr>
      <w:shd w:val="clear" w:color="auto" w:fill="FFFFFF"/>
      <w:spacing w:after="240" w:line="240" w:lineRule="atLeast"/>
      <w:jc w:val="both"/>
    </w:pPr>
    <w:rPr>
      <w:rFonts w:ascii="Arial Unicode MS" w:eastAsia="Arial Unicode MS" w:cs="Arial Unicode MS"/>
      <w:color w:val="auto"/>
      <w:spacing w:val="1"/>
      <w:sz w:val="23"/>
      <w:szCs w:val="23"/>
    </w:rPr>
  </w:style>
  <w:style w:type="paragraph" w:customStyle="1" w:styleId="Zkladntext101">
    <w:name w:val="Základní text (10)1"/>
    <w:basedOn w:val="Normln"/>
    <w:link w:val="Zkladntext10"/>
    <w:uiPriority w:val="99"/>
    <w:pPr>
      <w:shd w:val="clear" w:color="auto" w:fill="FFFFFF"/>
      <w:spacing w:before="780" w:line="240" w:lineRule="atLeast"/>
    </w:pPr>
    <w:rPr>
      <w:rFonts w:ascii="Arial Unicode MS" w:eastAsia="Arial Unicode MS" w:cs="Arial Unicode MS"/>
      <w:color w:val="auto"/>
      <w:spacing w:val="30"/>
      <w:w w:val="200"/>
      <w:sz w:val="8"/>
      <w:szCs w:val="8"/>
    </w:rPr>
  </w:style>
  <w:style w:type="paragraph" w:customStyle="1" w:styleId="Titulekobrzku1">
    <w:name w:val="Titulek obrázku1"/>
    <w:basedOn w:val="Normln"/>
    <w:link w:val="Titulekobrzku"/>
    <w:uiPriority w:val="99"/>
    <w:pPr>
      <w:shd w:val="clear" w:color="auto" w:fill="FFFFFF"/>
      <w:spacing w:line="240" w:lineRule="atLeast"/>
    </w:pPr>
    <w:rPr>
      <w:rFonts w:ascii="Arial Unicode MS" w:eastAsia="Arial Unicode MS" w:cs="Arial Unicode MS"/>
      <w:color w:val="auto"/>
      <w:sz w:val="32"/>
      <w:szCs w:val="32"/>
    </w:rPr>
  </w:style>
  <w:style w:type="paragraph" w:customStyle="1" w:styleId="Zkladntext121">
    <w:name w:val="Základní text (12)1"/>
    <w:basedOn w:val="Normln"/>
    <w:link w:val="Zkladntext12"/>
    <w:uiPriority w:val="99"/>
    <w:pPr>
      <w:shd w:val="clear" w:color="auto" w:fill="FFFFFF"/>
      <w:spacing w:before="240" w:line="374" w:lineRule="exact"/>
    </w:pPr>
    <w:rPr>
      <w:rFonts w:ascii="Arial Unicode MS" w:eastAsia="Arial Unicode MS" w:cs="Arial Unicode MS"/>
      <w:color w:val="auto"/>
      <w:sz w:val="32"/>
      <w:szCs w:val="32"/>
    </w:rPr>
  </w:style>
  <w:style w:type="paragraph" w:customStyle="1" w:styleId="Nadpis41">
    <w:name w:val="Nadpis #41"/>
    <w:basedOn w:val="Normln"/>
    <w:link w:val="Nadpis4"/>
    <w:uiPriority w:val="99"/>
    <w:pPr>
      <w:shd w:val="clear" w:color="auto" w:fill="FFFFFF"/>
      <w:spacing w:after="1500" w:line="240" w:lineRule="atLeast"/>
      <w:jc w:val="both"/>
      <w:outlineLvl w:val="3"/>
    </w:pPr>
    <w:rPr>
      <w:rFonts w:ascii="Franklin Gothic Demi" w:hAnsi="Franklin Gothic Demi" w:cs="Franklin Gothic Demi"/>
      <w:color w:val="auto"/>
      <w:spacing w:val="160"/>
      <w:sz w:val="46"/>
      <w:szCs w:val="46"/>
    </w:rPr>
  </w:style>
  <w:style w:type="paragraph" w:customStyle="1" w:styleId="Zkladntext41">
    <w:name w:val="Základní text (4)1"/>
    <w:basedOn w:val="Normln"/>
    <w:link w:val="Zkladntext4"/>
    <w:uiPriority w:val="99"/>
    <w:pPr>
      <w:shd w:val="clear" w:color="auto" w:fill="FFFFFF"/>
      <w:spacing w:before="1020" w:after="660" w:line="240" w:lineRule="atLeast"/>
      <w:jc w:val="center"/>
    </w:pPr>
    <w:rPr>
      <w:rFonts w:ascii="Arial Unicode MS" w:eastAsia="Arial Unicode MS" w:cs="Arial Unicode MS"/>
      <w:color w:val="auto"/>
      <w:spacing w:val="40"/>
      <w:sz w:val="30"/>
      <w:szCs w:val="30"/>
    </w:rPr>
  </w:style>
  <w:style w:type="paragraph" w:customStyle="1" w:styleId="Zkladntext14">
    <w:name w:val="Základní text (14)"/>
    <w:basedOn w:val="Normln"/>
    <w:link w:val="Zkladntext14Exact"/>
    <w:uiPriority w:val="99"/>
    <w:pPr>
      <w:shd w:val="clear" w:color="auto" w:fill="FFFFFF"/>
      <w:spacing w:line="240" w:lineRule="atLeast"/>
    </w:pPr>
    <w:rPr>
      <w:rFonts w:ascii="Century Gothic" w:hAnsi="Century Gothic" w:cs="Century Gothic"/>
      <w:color w:val="auto"/>
      <w:spacing w:val="475"/>
      <w:sz w:val="45"/>
      <w:szCs w:val="45"/>
    </w:rPr>
  </w:style>
  <w:style w:type="paragraph" w:customStyle="1" w:styleId="Zkladntext15">
    <w:name w:val="Základní text (15)"/>
    <w:basedOn w:val="Normln"/>
    <w:link w:val="Zkladntext15Exact"/>
    <w:uiPriority w:val="99"/>
    <w:pPr>
      <w:shd w:val="clear" w:color="auto" w:fill="FFFFFF"/>
      <w:spacing w:line="240" w:lineRule="atLeast"/>
    </w:pPr>
    <w:rPr>
      <w:rFonts w:ascii="Franklin Gothic Demi" w:hAnsi="Franklin Gothic Demi" w:cs="Franklin Gothic Demi"/>
      <w:color w:val="auto"/>
      <w:spacing w:val="14"/>
      <w:sz w:val="13"/>
      <w:szCs w:val="13"/>
    </w:rPr>
  </w:style>
  <w:style w:type="paragraph" w:customStyle="1" w:styleId="Zkladntext131">
    <w:name w:val="Základní text (13)1"/>
    <w:basedOn w:val="Normln"/>
    <w:link w:val="Zkladntext13"/>
    <w:uiPriority w:val="99"/>
    <w:pPr>
      <w:shd w:val="clear" w:color="auto" w:fill="FFFFFF"/>
      <w:spacing w:before="1020" w:after="60" w:line="379" w:lineRule="exact"/>
      <w:jc w:val="both"/>
    </w:pPr>
    <w:rPr>
      <w:rFonts w:ascii="Arial Unicode MS" w:eastAsia="Arial Unicode MS" w:cs="Arial Unicode MS"/>
      <w:color w:val="auto"/>
      <w:sz w:val="32"/>
      <w:szCs w:val="32"/>
    </w:rPr>
  </w:style>
  <w:style w:type="paragraph" w:customStyle="1" w:styleId="Titulekobrzku21">
    <w:name w:val="Titulek obrázku (2)1"/>
    <w:basedOn w:val="Normln"/>
    <w:link w:val="Titulekobrzku2"/>
    <w:uiPriority w:val="99"/>
    <w:pPr>
      <w:shd w:val="clear" w:color="auto" w:fill="FFFFFF"/>
      <w:spacing w:line="240" w:lineRule="atLeast"/>
    </w:pPr>
    <w:rPr>
      <w:rFonts w:ascii="SimSun" w:eastAsia="SimSun" w:cs="SimSun"/>
      <w:noProof/>
      <w:color w:val="auto"/>
      <w:sz w:val="8"/>
      <w:szCs w:val="8"/>
    </w:rPr>
  </w:style>
  <w:style w:type="paragraph" w:customStyle="1" w:styleId="Nadpis3">
    <w:name w:val="Nadpis #3"/>
    <w:basedOn w:val="Normln"/>
    <w:link w:val="Nadpis3Exact"/>
    <w:uiPriority w:val="99"/>
    <w:pPr>
      <w:shd w:val="clear" w:color="auto" w:fill="FFFFFF"/>
      <w:spacing w:line="240" w:lineRule="atLeast"/>
      <w:jc w:val="both"/>
      <w:outlineLvl w:val="2"/>
    </w:pPr>
    <w:rPr>
      <w:rFonts w:ascii="Arial Unicode MS" w:eastAsia="Arial Unicode MS" w:cs="Arial Unicode MS"/>
      <w:color w:val="auto"/>
      <w:spacing w:val="3"/>
      <w:sz w:val="40"/>
      <w:szCs w:val="40"/>
    </w:rPr>
  </w:style>
  <w:style w:type="paragraph" w:customStyle="1" w:styleId="Zkladntext161">
    <w:name w:val="Základní text (16)1"/>
    <w:basedOn w:val="Normln"/>
    <w:link w:val="Zkladntext16"/>
    <w:uiPriority w:val="99"/>
    <w:pPr>
      <w:shd w:val="clear" w:color="auto" w:fill="FFFFFF"/>
      <w:spacing w:before="4440" w:line="240" w:lineRule="atLeast"/>
    </w:pPr>
    <w:rPr>
      <w:rFonts w:ascii="Franklin Gothic Demi" w:hAnsi="Franklin Gothic Demi" w:cs="Franklin Gothic Demi"/>
      <w:i/>
      <w:iCs/>
      <w:noProof/>
      <w:color w:val="auto"/>
      <w:sz w:val="20"/>
      <w:szCs w:val="20"/>
    </w:rPr>
  </w:style>
  <w:style w:type="paragraph" w:customStyle="1" w:styleId="Zkladntext200">
    <w:name w:val="Základní text (20)"/>
    <w:basedOn w:val="Normln"/>
    <w:link w:val="Zkladntext20Exact"/>
    <w:uiPriority w:val="99"/>
    <w:pPr>
      <w:shd w:val="clear" w:color="auto" w:fill="FFFFFF"/>
      <w:spacing w:line="240" w:lineRule="atLeast"/>
    </w:pPr>
    <w:rPr>
      <w:rFonts w:ascii="Century Gothic" w:hAnsi="Century Gothic" w:cs="Century Gothic"/>
      <w:noProof/>
      <w:color w:val="auto"/>
      <w:sz w:val="20"/>
      <w:szCs w:val="20"/>
    </w:rPr>
  </w:style>
  <w:style w:type="paragraph" w:customStyle="1" w:styleId="Zkladntext171">
    <w:name w:val="Základní text (17)1"/>
    <w:basedOn w:val="Normln"/>
    <w:link w:val="Zkladntext17"/>
    <w:uiPriority w:val="99"/>
    <w:pPr>
      <w:shd w:val="clear" w:color="auto" w:fill="FFFFFF"/>
      <w:spacing w:after="720" w:line="240" w:lineRule="atLeast"/>
      <w:jc w:val="both"/>
    </w:pPr>
    <w:rPr>
      <w:rFonts w:ascii="Franklin Gothic Demi" w:hAnsi="Franklin Gothic Demi" w:cs="Franklin Gothic Demi"/>
      <w:color w:val="auto"/>
      <w:spacing w:val="250"/>
      <w:sz w:val="43"/>
      <w:szCs w:val="43"/>
    </w:rPr>
  </w:style>
  <w:style w:type="paragraph" w:customStyle="1" w:styleId="Zkladntext181">
    <w:name w:val="Základní text (18)1"/>
    <w:basedOn w:val="Normln"/>
    <w:link w:val="Zkladntext18"/>
    <w:uiPriority w:val="99"/>
    <w:pPr>
      <w:shd w:val="clear" w:color="auto" w:fill="FFFFFF"/>
      <w:spacing w:before="840" w:line="384" w:lineRule="exact"/>
      <w:jc w:val="both"/>
    </w:pPr>
    <w:rPr>
      <w:rFonts w:ascii="Arial Unicode MS" w:eastAsia="Arial Unicode MS" w:cs="Arial Unicode MS"/>
      <w:color w:val="auto"/>
      <w:sz w:val="32"/>
      <w:szCs w:val="32"/>
    </w:rPr>
  </w:style>
  <w:style w:type="paragraph" w:customStyle="1" w:styleId="Zkladntext191">
    <w:name w:val="Základní text (19)1"/>
    <w:basedOn w:val="Normln"/>
    <w:link w:val="Zkladntext19"/>
    <w:uiPriority w:val="99"/>
    <w:pPr>
      <w:shd w:val="clear" w:color="auto" w:fill="FFFFFF"/>
      <w:spacing w:before="1200" w:line="240" w:lineRule="atLeast"/>
      <w:jc w:val="right"/>
    </w:pPr>
    <w:rPr>
      <w:rFonts w:ascii="Franklin Gothic Demi" w:hAnsi="Franklin Gothic Demi" w:cs="Franklin Gothic Demi"/>
      <w:i/>
      <w:iCs/>
      <w:noProof/>
      <w:color w:val="auto"/>
      <w:sz w:val="20"/>
      <w:szCs w:val="20"/>
    </w:rPr>
  </w:style>
  <w:style w:type="paragraph" w:customStyle="1" w:styleId="Zkladntext211">
    <w:name w:val="Základní text (21)1"/>
    <w:basedOn w:val="Normln"/>
    <w:link w:val="Zkladntext21"/>
    <w:uiPriority w:val="99"/>
    <w:pPr>
      <w:shd w:val="clear" w:color="auto" w:fill="FFFFFF"/>
      <w:spacing w:after="300" w:line="240" w:lineRule="atLeast"/>
      <w:jc w:val="center"/>
    </w:pPr>
    <w:rPr>
      <w:rFonts w:ascii="Franklin Gothic Demi" w:hAnsi="Franklin Gothic Demi" w:cs="Franklin Gothic Demi"/>
      <w:color w:val="auto"/>
      <w:spacing w:val="310"/>
      <w:sz w:val="35"/>
      <w:szCs w:val="35"/>
    </w:rPr>
  </w:style>
  <w:style w:type="paragraph" w:styleId="Obsah3">
    <w:name w:val="toc 3"/>
    <w:basedOn w:val="Normln"/>
    <w:next w:val="Normln"/>
    <w:link w:val="Obsah3Char"/>
    <w:uiPriority w:val="99"/>
    <w:pPr>
      <w:shd w:val="clear" w:color="auto" w:fill="FFFFFF"/>
      <w:spacing w:before="300" w:line="379" w:lineRule="exact"/>
      <w:jc w:val="both"/>
    </w:pPr>
    <w:rPr>
      <w:rFonts w:ascii="Arial Unicode MS" w:eastAsia="Arial Unicode MS" w:cs="Arial Unicode MS"/>
      <w:color w:val="auto"/>
    </w:rPr>
  </w:style>
  <w:style w:type="paragraph" w:styleId="Obsah4">
    <w:name w:val="toc 4"/>
    <w:basedOn w:val="Normln"/>
    <w:next w:val="Normln"/>
    <w:uiPriority w:val="99"/>
    <w:pPr>
      <w:shd w:val="clear" w:color="auto" w:fill="FFFFFF"/>
      <w:spacing w:before="300" w:line="379" w:lineRule="exact"/>
      <w:jc w:val="both"/>
    </w:pPr>
    <w:rPr>
      <w:rFonts w:ascii="Arial Unicode MS" w:eastAsia="Arial Unicode MS" w:cs="Arial Unicode MS"/>
      <w:color w:val="auto"/>
    </w:rPr>
  </w:style>
  <w:style w:type="paragraph" w:styleId="Zhlav">
    <w:name w:val="header"/>
    <w:basedOn w:val="Normln"/>
    <w:link w:val="ZhlavChar"/>
    <w:uiPriority w:val="99"/>
    <w:unhideWhenUsed/>
    <w:rsid w:val="009871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8718B"/>
    <w:rPr>
      <w:rFonts w:cs="Courier New"/>
      <w:color w:val="000000"/>
    </w:rPr>
  </w:style>
  <w:style w:type="paragraph" w:styleId="Zpat">
    <w:name w:val="footer"/>
    <w:basedOn w:val="Normln"/>
    <w:link w:val="ZpatChar"/>
    <w:uiPriority w:val="99"/>
    <w:unhideWhenUsed/>
    <w:rsid w:val="009871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8718B"/>
    <w:rPr>
      <w:rFonts w:cs="Courier New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0D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0D6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8.xml"/><Relationship Id="rId21" Type="http://schemas.openxmlformats.org/officeDocument/2006/relationships/image" Target="media/image6.jpeg"/><Relationship Id="rId42" Type="http://schemas.openxmlformats.org/officeDocument/2006/relationships/footer" Target="footer13.xml"/><Relationship Id="rId47" Type="http://schemas.openxmlformats.org/officeDocument/2006/relationships/image" Target="media/image17.png"/><Relationship Id="rId63" Type="http://schemas.openxmlformats.org/officeDocument/2006/relationships/image" Target="media/image25.jpeg"/><Relationship Id="rId68" Type="http://schemas.microsoft.com/office/2007/relationships/hdphoto" Target="media/hdphoto10.wdp"/><Relationship Id="rId84" Type="http://schemas.openxmlformats.org/officeDocument/2006/relationships/header" Target="header7.xml"/><Relationship Id="rId89" Type="http://schemas.openxmlformats.org/officeDocument/2006/relationships/footer" Target="footer28.xml"/><Relationship Id="rId112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9" Type="http://schemas.openxmlformats.org/officeDocument/2006/relationships/footer" Target="footer11.xml"/><Relationship Id="rId107" Type="http://schemas.openxmlformats.org/officeDocument/2006/relationships/image" Target="media/image41.png"/><Relationship Id="rId11" Type="http://schemas.openxmlformats.org/officeDocument/2006/relationships/footer" Target="footer2.xml"/><Relationship Id="rId24" Type="http://schemas.openxmlformats.org/officeDocument/2006/relationships/image" Target="media/image9.jpeg"/><Relationship Id="rId32" Type="http://schemas.openxmlformats.org/officeDocument/2006/relationships/image" Target="media/image11.jpeg"/><Relationship Id="rId37" Type="http://schemas.openxmlformats.org/officeDocument/2006/relationships/image" Target="media/image12.jpeg"/><Relationship Id="rId40" Type="http://schemas.microsoft.com/office/2007/relationships/hdphoto" Target="media/hdphoto3.wdp"/><Relationship Id="rId45" Type="http://schemas.openxmlformats.org/officeDocument/2006/relationships/image" Target="media/image15.png"/><Relationship Id="rId53" Type="http://schemas.openxmlformats.org/officeDocument/2006/relationships/image" Target="media/image20.jpeg"/><Relationship Id="rId58" Type="http://schemas.openxmlformats.org/officeDocument/2006/relationships/image" Target="media/image23.jpeg"/><Relationship Id="rId66" Type="http://schemas.microsoft.com/office/2007/relationships/hdphoto" Target="media/hdphoto9.wdp"/><Relationship Id="rId74" Type="http://schemas.openxmlformats.org/officeDocument/2006/relationships/footer" Target="footer23.xml"/><Relationship Id="rId79" Type="http://schemas.microsoft.com/office/2007/relationships/hdphoto" Target="media/hdphoto11.wdp"/><Relationship Id="rId87" Type="http://schemas.openxmlformats.org/officeDocument/2006/relationships/image" Target="media/image34.jpeg"/><Relationship Id="rId102" Type="http://schemas.openxmlformats.org/officeDocument/2006/relationships/footer" Target="footer34.xml"/><Relationship Id="rId110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24.png"/><Relationship Id="rId82" Type="http://schemas.openxmlformats.org/officeDocument/2006/relationships/footer" Target="footer26.xml"/><Relationship Id="rId90" Type="http://schemas.openxmlformats.org/officeDocument/2006/relationships/footer" Target="footer29.xml"/><Relationship Id="rId95" Type="http://schemas.microsoft.com/office/2007/relationships/hdphoto" Target="media/hdphoto14.wdp"/><Relationship Id="rId19" Type="http://schemas.openxmlformats.org/officeDocument/2006/relationships/footer" Target="footer5.xml"/><Relationship Id="rId14" Type="http://schemas.openxmlformats.org/officeDocument/2006/relationships/image" Target="media/image2.jpeg"/><Relationship Id="rId22" Type="http://schemas.openxmlformats.org/officeDocument/2006/relationships/image" Target="media/image7.jpeg"/><Relationship Id="rId27" Type="http://schemas.openxmlformats.org/officeDocument/2006/relationships/footer" Target="footer9.xml"/><Relationship Id="rId30" Type="http://schemas.openxmlformats.org/officeDocument/2006/relationships/footer" Target="footer12.xml"/><Relationship Id="rId35" Type="http://schemas.openxmlformats.org/officeDocument/2006/relationships/header" Target="header4.xml"/><Relationship Id="rId43" Type="http://schemas.openxmlformats.org/officeDocument/2006/relationships/footer" Target="footer14.xml"/><Relationship Id="rId48" Type="http://schemas.microsoft.com/office/2007/relationships/hdphoto" Target="media/hdphoto4.wdp"/><Relationship Id="rId56" Type="http://schemas.microsoft.com/office/2007/relationships/hdphoto" Target="media/hdphoto7.wdp"/><Relationship Id="rId64" Type="http://schemas.microsoft.com/office/2007/relationships/hdphoto" Target="media/hdphoto8.wdp"/><Relationship Id="rId69" Type="http://schemas.openxmlformats.org/officeDocument/2006/relationships/footer" Target="footer20.xml"/><Relationship Id="rId77" Type="http://schemas.openxmlformats.org/officeDocument/2006/relationships/footer" Target="footer25.xml"/><Relationship Id="rId100" Type="http://schemas.openxmlformats.org/officeDocument/2006/relationships/footer" Target="footer32.xml"/><Relationship Id="rId105" Type="http://schemas.openxmlformats.org/officeDocument/2006/relationships/footer" Target="footer36.xml"/><Relationship Id="rId8" Type="http://schemas.openxmlformats.org/officeDocument/2006/relationships/header" Target="header1.xml"/><Relationship Id="rId51" Type="http://schemas.openxmlformats.org/officeDocument/2006/relationships/image" Target="media/image19.png"/><Relationship Id="rId72" Type="http://schemas.openxmlformats.org/officeDocument/2006/relationships/image" Target="media/image28.png"/><Relationship Id="rId80" Type="http://schemas.openxmlformats.org/officeDocument/2006/relationships/image" Target="media/image31.png"/><Relationship Id="rId85" Type="http://schemas.openxmlformats.org/officeDocument/2006/relationships/image" Target="media/image33.jpeg"/><Relationship Id="rId93" Type="http://schemas.openxmlformats.org/officeDocument/2006/relationships/footer" Target="footer31.xml"/><Relationship Id="rId98" Type="http://schemas.openxmlformats.org/officeDocument/2006/relationships/image" Target="media/image38.jpeg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image" Target="media/image5.jpeg"/><Relationship Id="rId25" Type="http://schemas.openxmlformats.org/officeDocument/2006/relationships/footer" Target="footer7.xml"/><Relationship Id="rId38" Type="http://schemas.microsoft.com/office/2007/relationships/hdphoto" Target="media/hdphoto2.wdp"/><Relationship Id="rId46" Type="http://schemas.openxmlformats.org/officeDocument/2006/relationships/image" Target="media/image16.jpeg"/><Relationship Id="rId59" Type="http://schemas.openxmlformats.org/officeDocument/2006/relationships/footer" Target="footer17.xml"/><Relationship Id="rId67" Type="http://schemas.openxmlformats.org/officeDocument/2006/relationships/image" Target="media/image27.jpeg"/><Relationship Id="rId103" Type="http://schemas.openxmlformats.org/officeDocument/2006/relationships/image" Target="media/image40.png"/><Relationship Id="rId108" Type="http://schemas.openxmlformats.org/officeDocument/2006/relationships/footer" Target="footer38.xml"/><Relationship Id="rId20" Type="http://schemas.openxmlformats.org/officeDocument/2006/relationships/footer" Target="footer6.xml"/><Relationship Id="rId41" Type="http://schemas.openxmlformats.org/officeDocument/2006/relationships/image" Target="media/image14.jpeg"/><Relationship Id="rId54" Type="http://schemas.microsoft.com/office/2007/relationships/hdphoto" Target="media/hdphoto6.wdp"/><Relationship Id="rId62" Type="http://schemas.openxmlformats.org/officeDocument/2006/relationships/footer" Target="footer19.xml"/><Relationship Id="rId70" Type="http://schemas.openxmlformats.org/officeDocument/2006/relationships/footer" Target="footer21.xml"/><Relationship Id="rId75" Type="http://schemas.openxmlformats.org/officeDocument/2006/relationships/footer" Target="footer24.xml"/><Relationship Id="rId83" Type="http://schemas.openxmlformats.org/officeDocument/2006/relationships/footer" Target="footer27.xml"/><Relationship Id="rId88" Type="http://schemas.microsoft.com/office/2007/relationships/hdphoto" Target="media/hdphoto13.wdp"/><Relationship Id="rId91" Type="http://schemas.openxmlformats.org/officeDocument/2006/relationships/image" Target="media/image35.png"/><Relationship Id="rId96" Type="http://schemas.openxmlformats.org/officeDocument/2006/relationships/image" Target="media/image37.png"/><Relationship Id="rId11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image" Target="media/image8.jpeg"/><Relationship Id="rId28" Type="http://schemas.openxmlformats.org/officeDocument/2006/relationships/footer" Target="footer10.xml"/><Relationship Id="rId36" Type="http://schemas.openxmlformats.org/officeDocument/2006/relationships/header" Target="header5.xml"/><Relationship Id="rId49" Type="http://schemas.openxmlformats.org/officeDocument/2006/relationships/image" Target="media/image18.png"/><Relationship Id="rId57" Type="http://schemas.openxmlformats.org/officeDocument/2006/relationships/image" Target="media/image22.png"/><Relationship Id="rId106" Type="http://schemas.openxmlformats.org/officeDocument/2006/relationships/footer" Target="footer37.xml"/><Relationship Id="rId10" Type="http://schemas.openxmlformats.org/officeDocument/2006/relationships/footer" Target="footer1.xml"/><Relationship Id="rId31" Type="http://schemas.openxmlformats.org/officeDocument/2006/relationships/image" Target="media/image10.jpeg"/><Relationship Id="rId44" Type="http://schemas.openxmlformats.org/officeDocument/2006/relationships/footer" Target="footer15.xml"/><Relationship Id="rId52" Type="http://schemas.openxmlformats.org/officeDocument/2006/relationships/footer" Target="footer16.xml"/><Relationship Id="rId60" Type="http://schemas.openxmlformats.org/officeDocument/2006/relationships/footer" Target="footer18.xml"/><Relationship Id="rId65" Type="http://schemas.openxmlformats.org/officeDocument/2006/relationships/image" Target="media/image26.png"/><Relationship Id="rId73" Type="http://schemas.openxmlformats.org/officeDocument/2006/relationships/image" Target="media/image29.png"/><Relationship Id="rId78" Type="http://schemas.openxmlformats.org/officeDocument/2006/relationships/image" Target="media/image30.jpeg"/><Relationship Id="rId81" Type="http://schemas.openxmlformats.org/officeDocument/2006/relationships/image" Target="media/image32.jpeg"/><Relationship Id="rId86" Type="http://schemas.microsoft.com/office/2007/relationships/hdphoto" Target="media/hdphoto12.wdp"/><Relationship Id="rId94" Type="http://schemas.openxmlformats.org/officeDocument/2006/relationships/image" Target="media/image36.png"/><Relationship Id="rId99" Type="http://schemas.openxmlformats.org/officeDocument/2006/relationships/image" Target="media/image39.jpeg"/><Relationship Id="rId101" Type="http://schemas.openxmlformats.org/officeDocument/2006/relationships/footer" Target="footer3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9" Type="http://schemas.openxmlformats.org/officeDocument/2006/relationships/image" Target="media/image13.jpeg"/><Relationship Id="rId109" Type="http://schemas.openxmlformats.org/officeDocument/2006/relationships/footer" Target="footer39.xml"/><Relationship Id="rId34" Type="http://schemas.microsoft.com/office/2007/relationships/hdphoto" Target="media/hdphoto1.wdp"/><Relationship Id="rId50" Type="http://schemas.microsoft.com/office/2007/relationships/hdphoto" Target="media/hdphoto5.wdp"/><Relationship Id="rId55" Type="http://schemas.openxmlformats.org/officeDocument/2006/relationships/image" Target="media/image21.jpeg"/><Relationship Id="rId76" Type="http://schemas.openxmlformats.org/officeDocument/2006/relationships/header" Target="header6.xml"/><Relationship Id="rId97" Type="http://schemas.microsoft.com/office/2007/relationships/hdphoto" Target="media/hdphoto15.wdp"/><Relationship Id="rId104" Type="http://schemas.openxmlformats.org/officeDocument/2006/relationships/footer" Target="footer35.xml"/><Relationship Id="rId7" Type="http://schemas.openxmlformats.org/officeDocument/2006/relationships/image" Target="media/image1.jpeg"/><Relationship Id="rId71" Type="http://schemas.openxmlformats.org/officeDocument/2006/relationships/footer" Target="footer22.xml"/><Relationship Id="rId92" Type="http://schemas.openxmlformats.org/officeDocument/2006/relationships/footer" Target="footer30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5352</Words>
  <Characters>31579</Characters>
  <Application>Microsoft Office Word</Application>
  <DocSecurity>0</DocSecurity>
  <Lines>263</Lines>
  <Paragraphs>73</Paragraphs>
  <ScaleCrop>false</ScaleCrop>
  <Company/>
  <LinksUpToDate>false</LinksUpToDate>
  <CharactersWithSpaces>36858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2012-04-15T13:59:00Z</dcterms:created>
  <dcterms:modified xsi:type="dcterms:W3CDTF">2014-05-21T00:23:00Z</dcterms:modified>
</cp:coreProperties>
</file>