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4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5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6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7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8.xml" ContentType="application/vnd.openxmlformats-officedocument.wordprocessingml.head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header9.xml" ContentType="application/vnd.openxmlformats-officedocument.wordprocessingml.head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header10.xml" ContentType="application/vnd.openxmlformats-officedocument.wordprocessingml.head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header11.xml" ContentType="application/vnd.openxmlformats-officedocument.wordprocessingml.head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header12.xml" ContentType="application/vnd.openxmlformats-officedocument.wordprocessingml.head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header13.xml" ContentType="application/vnd.openxmlformats-officedocument.wordprocessingml.head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oter48.xml" ContentType="application/vnd.openxmlformats-officedocument.wordprocessingml.footer+xml"/>
  <Override PartName="/word/header14.xml" ContentType="application/vnd.openxmlformats-officedocument.wordprocessingml.header+xml"/>
  <Override PartName="/word/footer49.xml" ContentType="application/vnd.openxmlformats-officedocument.wordprocessingml.footer+xml"/>
  <Override PartName="/word/footer50.xml" ContentType="application/vnd.openxmlformats-officedocument.wordprocessingml.footer+xml"/>
  <Override PartName="/word/footer51.xml" ContentType="application/vnd.openxmlformats-officedocument.wordprocessingml.footer+xml"/>
  <Override PartName="/word/header15.xml" ContentType="application/vnd.openxmlformats-officedocument.wordprocessingml.header+xml"/>
  <Override PartName="/word/footer52.xml" ContentType="application/vnd.openxmlformats-officedocument.wordprocessingml.footer+xml"/>
  <Override PartName="/word/footer53.xml" ContentType="application/vnd.openxmlformats-officedocument.wordprocessingml.footer+xml"/>
  <Override PartName="/word/footer54.xml" ContentType="application/vnd.openxmlformats-officedocument.wordprocessingml.footer+xml"/>
  <Override PartName="/word/footer55.xml" ContentType="application/vnd.openxmlformats-officedocument.wordprocessingml.foot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footer56.xml" ContentType="application/vnd.openxmlformats-officedocument.wordprocessingml.footer+xml"/>
  <Override PartName="/word/footer57.xml" ContentType="application/vnd.openxmlformats-officedocument.wordprocessingml.foot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footer58.xml" ContentType="application/vnd.openxmlformats-officedocument.wordprocessingml.footer+xml"/>
  <Override PartName="/word/footer59.xml" ContentType="application/vnd.openxmlformats-officedocument.wordprocessingml.footer+xml"/>
  <Override PartName="/word/footer60.xml" ContentType="application/vnd.openxmlformats-officedocument.wordprocessingml.footer+xml"/>
  <Override PartName="/word/footer61.xml" ContentType="application/vnd.openxmlformats-officedocument.wordprocessingml.footer+xml"/>
  <Override PartName="/word/footer62.xml" ContentType="application/vnd.openxmlformats-officedocument.wordprocessingml.footer+xml"/>
  <Override PartName="/word/footer63.xml" ContentType="application/vnd.openxmlformats-officedocument.wordprocessingml.footer+xml"/>
  <Override PartName="/word/footer64.xml" ContentType="application/vnd.openxmlformats-officedocument.wordprocessingml.footer+xml"/>
  <Override PartName="/word/footer65.xml" ContentType="application/vnd.openxmlformats-officedocument.wordprocessingml.footer+xml"/>
  <Override PartName="/word/footer66.xml" ContentType="application/vnd.openxmlformats-officedocument.wordprocessingml.footer+xml"/>
  <Override PartName="/word/footer67.xml" ContentType="application/vnd.openxmlformats-officedocument.wordprocessingml.footer+xml"/>
  <Override PartName="/word/header20.xml" ContentType="application/vnd.openxmlformats-officedocument.wordprocessingml.header+xml"/>
  <Override PartName="/word/footer68.xml" ContentType="application/vnd.openxmlformats-officedocument.wordprocessingml.footer+xml"/>
  <Override PartName="/word/footer69.xml" ContentType="application/vnd.openxmlformats-officedocument.wordprocessingml.footer+xml"/>
  <Override PartName="/word/footer70.xml" ContentType="application/vnd.openxmlformats-officedocument.wordprocessingml.footer+xml"/>
  <Override PartName="/word/header21.xml" ContentType="application/vnd.openxmlformats-officedocument.wordprocessingml.header+xml"/>
  <Override PartName="/word/footer71.xml" ContentType="application/vnd.openxmlformats-officedocument.wordprocessingml.footer+xml"/>
  <Override PartName="/word/footer72.xml" ContentType="application/vnd.openxmlformats-officedocument.wordprocessingml.footer+xml"/>
  <Override PartName="/word/footer73.xml" ContentType="application/vnd.openxmlformats-officedocument.wordprocessingml.footer+xml"/>
  <Override PartName="/word/header22.xml" ContentType="application/vnd.openxmlformats-officedocument.wordprocessingml.header+xml"/>
  <Override PartName="/word/footer74.xml" ContentType="application/vnd.openxmlformats-officedocument.wordprocessingml.footer+xml"/>
  <Override PartName="/word/footer75.xml" ContentType="application/vnd.openxmlformats-officedocument.wordprocessingml.footer+xml"/>
  <Override PartName="/word/footer76.xml" ContentType="application/vnd.openxmlformats-officedocument.wordprocessingml.footer+xml"/>
  <Override PartName="/word/header23.xml" ContentType="application/vnd.openxmlformats-officedocument.wordprocessingml.header+xml"/>
  <Override PartName="/word/footer77.xml" ContentType="application/vnd.openxmlformats-officedocument.wordprocessingml.footer+xml"/>
  <Override PartName="/word/footer78.xml" ContentType="application/vnd.openxmlformats-officedocument.wordprocessingml.footer+xml"/>
  <Override PartName="/word/footer79.xml" ContentType="application/vnd.openxmlformats-officedocument.wordprocessingml.footer+xml"/>
  <Override PartName="/word/footer80.xml" ContentType="application/vnd.openxmlformats-officedocument.wordprocessingml.footer+xml"/>
  <Override PartName="/word/footer81.xml" ContentType="application/vnd.openxmlformats-officedocument.wordprocessingml.footer+xml"/>
  <Override PartName="/word/footer82.xml" ContentType="application/vnd.openxmlformats-officedocument.wordprocessingml.footer+xml"/>
  <Override PartName="/word/header24.xml" ContentType="application/vnd.openxmlformats-officedocument.wordprocessingml.header+xml"/>
  <Override PartName="/word/footer83.xml" ContentType="application/vnd.openxmlformats-officedocument.wordprocessingml.footer+xml"/>
  <Override PartName="/word/header25.xml" ContentType="application/vnd.openxmlformats-officedocument.wordprocessingml.header+xml"/>
  <Override PartName="/word/footer84.xml" ContentType="application/vnd.openxmlformats-officedocument.wordprocessingml.footer+xml"/>
  <Override PartName="/word/footer85.xml" ContentType="application/vnd.openxmlformats-officedocument.wordprocessingml.footer+xml"/>
  <Override PartName="/word/header26.xml" ContentType="application/vnd.openxmlformats-officedocument.wordprocessingml.header+xml"/>
  <Override PartName="/word/footer86.xml" ContentType="application/vnd.openxmlformats-officedocument.wordprocessingml.footer+xml"/>
  <Override PartName="/word/header27.xml" ContentType="application/vnd.openxmlformats-officedocument.wordprocessingml.header+xml"/>
  <Override PartName="/word/footer87.xml" ContentType="application/vnd.openxmlformats-officedocument.wordprocessingml.footer+xml"/>
  <Override PartName="/word/footer88.xml" ContentType="application/vnd.openxmlformats-officedocument.wordprocessingml.footer+xml"/>
  <Override PartName="/word/footer89.xml" ContentType="application/vnd.openxmlformats-officedocument.wordprocessingml.footer+xml"/>
  <Override PartName="/word/footer90.xml" ContentType="application/vnd.openxmlformats-officedocument.wordprocessingml.footer+xml"/>
  <Override PartName="/word/header28.xml" ContentType="application/vnd.openxmlformats-officedocument.wordprocessingml.header+xml"/>
  <Override PartName="/word/footer91.xml" ContentType="application/vnd.openxmlformats-officedocument.wordprocessingml.footer+xml"/>
  <Override PartName="/word/footer92.xml" ContentType="application/vnd.openxmlformats-officedocument.wordprocessingml.footer+xml"/>
  <Override PartName="/word/footer93.xml" ContentType="application/vnd.openxmlformats-officedocument.wordprocessingml.footer+xml"/>
  <Override PartName="/word/header29.xml" ContentType="application/vnd.openxmlformats-officedocument.wordprocessingml.header+xml"/>
  <Override PartName="/word/footer94.xml" ContentType="application/vnd.openxmlformats-officedocument.wordprocessingml.footer+xml"/>
  <Override PartName="/word/footer95.xml" ContentType="application/vnd.openxmlformats-officedocument.wordprocessingml.footer+xml"/>
  <Override PartName="/word/footer96.xml" ContentType="application/vnd.openxmlformats-officedocument.wordprocessingml.footer+xml"/>
  <Override PartName="/word/footer97.xml" ContentType="application/vnd.openxmlformats-officedocument.wordprocessingml.footer+xml"/>
  <Override PartName="/word/header30.xml" ContentType="application/vnd.openxmlformats-officedocument.wordprocessingml.header+xml"/>
  <Override PartName="/word/header31.xml" ContentType="application/vnd.openxmlformats-officedocument.wordprocessingml.header+xml"/>
  <Override PartName="/word/footer98.xml" ContentType="application/vnd.openxmlformats-officedocument.wordprocessingml.footer+xml"/>
  <Override PartName="/word/footer99.xml" ContentType="application/vnd.openxmlformats-officedocument.wordprocessingml.footer+xml"/>
  <Override PartName="/word/footer100.xml" ContentType="application/vnd.openxmlformats-officedocument.wordprocessingml.footer+xml"/>
  <Override PartName="/word/header32.xml" ContentType="application/vnd.openxmlformats-officedocument.wordprocessingml.header+xml"/>
  <Override PartName="/word/header33.xml" ContentType="application/vnd.openxmlformats-officedocument.wordprocessingml.header+xml"/>
  <Override PartName="/word/footer101.xml" ContentType="application/vnd.openxmlformats-officedocument.wordprocessingml.footer+xml"/>
  <Override PartName="/word/footer102.xml" ContentType="application/vnd.openxmlformats-officedocument.wordprocessingml.footer+xml"/>
  <Override PartName="/word/footer103.xml" ContentType="application/vnd.openxmlformats-officedocument.wordprocessingml.footer+xml"/>
  <Override PartName="/word/header34.xml" ContentType="application/vnd.openxmlformats-officedocument.wordprocessingml.header+xml"/>
  <Override PartName="/word/footer104.xml" ContentType="application/vnd.openxmlformats-officedocument.wordprocessingml.footer+xml"/>
  <Override PartName="/word/footer105.xml" ContentType="application/vnd.openxmlformats-officedocument.wordprocessingml.footer+xml"/>
  <Override PartName="/word/footer106.xml" ContentType="application/vnd.openxmlformats-officedocument.wordprocessingml.footer+xml"/>
  <Override PartName="/word/header35.xml" ContentType="application/vnd.openxmlformats-officedocument.wordprocessingml.header+xml"/>
  <Override PartName="/word/footer107.xml" ContentType="application/vnd.openxmlformats-officedocument.wordprocessingml.footer+xml"/>
  <Override PartName="/word/footer108.xml" ContentType="application/vnd.openxmlformats-officedocument.wordprocessingml.footer+xml"/>
  <Override PartName="/word/footer109.xml" ContentType="application/vnd.openxmlformats-officedocument.wordprocessingml.footer+xml"/>
  <Override PartName="/word/footer110.xml" ContentType="application/vnd.openxmlformats-officedocument.wordprocessingml.footer+xml"/>
  <Override PartName="/word/footer111.xml" ContentType="application/vnd.openxmlformats-officedocument.wordprocessingml.footer+xml"/>
  <Override PartName="/word/footer112.xml" ContentType="application/vnd.openxmlformats-officedocument.wordprocessingml.footer+xml"/>
  <Override PartName="/word/footer113.xml" ContentType="application/vnd.openxmlformats-officedocument.wordprocessingml.footer+xml"/>
  <Override PartName="/word/footer114.xml" ContentType="application/vnd.openxmlformats-officedocument.wordprocessingml.footer+xml"/>
  <Override PartName="/word/footer115.xml" ContentType="application/vnd.openxmlformats-officedocument.wordprocessingml.footer+xml"/>
  <Override PartName="/word/footer116.xml" ContentType="application/vnd.openxmlformats-officedocument.wordprocessingml.footer+xml"/>
  <Override PartName="/word/header36.xml" ContentType="application/vnd.openxmlformats-officedocument.wordprocessingml.header+xml"/>
  <Override PartName="/word/footer117.xml" ContentType="application/vnd.openxmlformats-officedocument.wordprocessingml.footer+xml"/>
  <Override PartName="/word/footer118.xml" ContentType="application/vnd.openxmlformats-officedocument.wordprocessingml.footer+xml"/>
  <Override PartName="/word/footer119.xml" ContentType="application/vnd.openxmlformats-officedocument.wordprocessingml.footer+xml"/>
  <Override PartName="/word/header37.xml" ContentType="application/vnd.openxmlformats-officedocument.wordprocessingml.header+xml"/>
  <Override PartName="/word/footer120.xml" ContentType="application/vnd.openxmlformats-officedocument.wordprocessingml.footer+xml"/>
  <Override PartName="/word/footer121.xml" ContentType="application/vnd.openxmlformats-officedocument.wordprocessingml.footer+xml"/>
  <Override PartName="/word/footer122.xml" ContentType="application/vnd.openxmlformats-officedocument.wordprocessingml.footer+xml"/>
  <Override PartName="/word/header38.xml" ContentType="application/vnd.openxmlformats-officedocument.wordprocessingml.header+xml"/>
  <Override PartName="/word/footer12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2566" w:rsidRDefault="00FF2566">
      <w:pPr>
        <w:pStyle w:val="Zkladntext100"/>
        <w:shd w:val="clear" w:color="auto" w:fill="auto"/>
        <w:spacing w:line="240" w:lineRule="exact"/>
        <w:ind w:left="2360"/>
      </w:pPr>
      <w:r>
        <w:rPr>
          <w:lang w:eastAsia="sk-SK"/>
        </w:rPr>
        <w:t>NAKLADATEĽSTVO PRAVDA</w:t>
      </w:r>
    </w:p>
    <w:p w:rsidR="00FF2566" w:rsidRDefault="00B24F7E">
      <w:pPr>
        <w:framePr w:wrap="notBeside" w:vAnchor="text" w:hAnchor="text" w:xAlign="center" w:y="1"/>
        <w:jc w:val="center"/>
        <w:rPr>
          <w:color w:val="auto"/>
          <w:sz w:val="2"/>
          <w:szCs w:val="2"/>
          <w:lang w:eastAsia="cs-CZ"/>
        </w:rPr>
      </w:pPr>
      <w:r>
        <w:rPr>
          <w:noProof/>
          <w:color w:val="auto"/>
          <w:sz w:val="2"/>
          <w:szCs w:val="2"/>
        </w:rPr>
        <w:drawing>
          <wp:inline distT="0" distB="0" distL="0" distR="0">
            <wp:extent cx="1221105" cy="1226185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1105" cy="1226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566" w:rsidRDefault="00FF2566">
      <w:pPr>
        <w:rPr>
          <w:color w:val="auto"/>
          <w:sz w:val="2"/>
          <w:szCs w:val="2"/>
          <w:lang w:eastAsia="cs-CZ"/>
        </w:rPr>
        <w:sectPr w:rsidR="00FF256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8391" w:h="11909"/>
          <w:pgMar w:top="1135" w:right="850" w:bottom="1135" w:left="1700" w:header="0" w:footer="3" w:gutter="0"/>
          <w:cols w:space="708"/>
          <w:noEndnote/>
          <w:docGrid w:linePitch="360"/>
        </w:sectPr>
      </w:pPr>
      <w:r>
        <w:rPr>
          <w:color w:val="auto"/>
          <w:sz w:val="2"/>
          <w:szCs w:val="2"/>
          <w:lang w:eastAsia="cs-CZ"/>
        </w:rPr>
        <w:br w:type="page"/>
      </w:r>
    </w:p>
    <w:p w:rsidR="00FF2566" w:rsidRDefault="00FF2566">
      <w:pPr>
        <w:pStyle w:val="Zkladntext60"/>
        <w:shd w:val="clear" w:color="auto" w:fill="auto"/>
        <w:ind w:right="620"/>
        <w:sectPr w:rsidR="00FF2566">
          <w:pgSz w:w="8391" w:h="11909"/>
          <w:pgMar w:top="1135" w:right="850" w:bottom="1135" w:left="1700" w:header="0" w:footer="3" w:gutter="0"/>
          <w:cols w:space="708"/>
          <w:noEndnote/>
          <w:docGrid w:linePitch="360"/>
        </w:sectPr>
      </w:pPr>
      <w:r>
        <w:rPr>
          <w:rStyle w:val="Zkladntext6ArialUnicodeMS"/>
          <w:b w:val="0"/>
          <w:bCs w:val="0"/>
          <w:lang w:eastAsia="sk-SK"/>
        </w:rPr>
        <w:lastRenderedPageBreak/>
        <w:t>Ngaio</w:t>
      </w:r>
      <w:r>
        <w:rPr>
          <w:lang w:eastAsia="sk-SK"/>
        </w:rPr>
        <w:t xml:space="preserve"> V znamení</w:t>
      </w:r>
      <w:r>
        <w:rPr>
          <w:lang w:eastAsia="sk-SK"/>
        </w:rPr>
        <w:br/>
      </w:r>
      <w:r>
        <w:rPr>
          <w:rStyle w:val="Zkladntext6ArialUnicodeMS"/>
          <w:b w:val="0"/>
          <w:bCs w:val="0"/>
          <w:lang w:eastAsia="sk-SK"/>
        </w:rPr>
        <w:t>Marshov</w:t>
      </w:r>
      <w:r>
        <w:rPr>
          <w:rStyle w:val="Zkladntext6ArialUnicodeMS"/>
          <w:b w:val="0"/>
          <w:bCs w:val="0"/>
          <w:lang w:eastAsia="sk-SK"/>
        </w:rPr>
        <w:t>á</w:t>
      </w:r>
      <w:r>
        <w:rPr>
          <w:lang w:eastAsia="sk-SK"/>
        </w:rPr>
        <w:t xml:space="preserve"> Zverokruhu</w:t>
      </w:r>
    </w:p>
    <w:p w:rsidR="00FF2566" w:rsidRDefault="00FF2566">
      <w:pPr>
        <w:pStyle w:val="Zkladntext100"/>
        <w:shd w:val="clear" w:color="auto" w:fill="auto"/>
        <w:spacing w:line="240" w:lineRule="exact"/>
        <w:sectPr w:rsidR="00FF2566">
          <w:pgSz w:w="8391" w:h="11909"/>
          <w:pgMar w:top="1135" w:right="850" w:bottom="1135" w:left="1700" w:header="0" w:footer="3" w:gutter="0"/>
          <w:cols w:space="708"/>
          <w:noEndnote/>
          <w:docGrid w:linePitch="360"/>
        </w:sectPr>
      </w:pPr>
      <w:r>
        <w:rPr>
          <w:lang w:eastAsia="sk-SK"/>
        </w:rPr>
        <w:lastRenderedPageBreak/>
        <w:t>NAKLADATEĽSTVO</w:t>
      </w:r>
      <w:r>
        <w:rPr>
          <w:rStyle w:val="Zkladntext10ArialUnicodeMS"/>
          <w:b/>
          <w:bCs/>
          <w:lang w:eastAsia="sk-SK"/>
        </w:rPr>
        <w:t xml:space="preserve"> PRAVDA</w:t>
      </w:r>
    </w:p>
    <w:p w:rsidR="00FF2566" w:rsidRDefault="00FF2566">
      <w:pPr>
        <w:pStyle w:val="Zhlavie150"/>
        <w:keepNext/>
        <w:keepLines/>
        <w:shd w:val="clear" w:color="auto" w:fill="auto"/>
        <w:spacing w:after="255"/>
        <w:ind w:left="20" w:right="2000"/>
      </w:pPr>
      <w:bookmarkStart w:id="0" w:name="bookmark0"/>
      <w:r>
        <w:rPr>
          <w:lang w:eastAsia="sk-SK"/>
        </w:rPr>
        <w:lastRenderedPageBreak/>
        <w:t>Ngaio</w:t>
      </w:r>
      <w:r>
        <w:rPr>
          <w:lang w:eastAsia="sk-SK"/>
        </w:rPr>
        <w:br/>
        <w:t>Marshová</w:t>
      </w:r>
      <w:bookmarkEnd w:id="0"/>
    </w:p>
    <w:p w:rsidR="00FF2566" w:rsidRDefault="00FF2566">
      <w:pPr>
        <w:pStyle w:val="Zkladntext110"/>
        <w:shd w:val="clear" w:color="auto" w:fill="auto"/>
        <w:spacing w:before="0"/>
        <w:ind w:left="20" w:right="400"/>
        <w:sectPr w:rsidR="00FF2566">
          <w:pgSz w:w="8391" w:h="11909"/>
          <w:pgMar w:top="1135" w:right="850" w:bottom="1135" w:left="1700" w:header="0" w:footer="3" w:gutter="0"/>
          <w:cols w:space="708"/>
          <w:noEndnote/>
          <w:docGrid w:linePitch="360"/>
        </w:sectPr>
      </w:pPr>
      <w:r>
        <w:rPr>
          <w:lang w:eastAsia="sk-SK"/>
        </w:rPr>
        <w:t>V znamení</w:t>
      </w:r>
      <w:r>
        <w:rPr>
          <w:lang w:eastAsia="sk-SK"/>
        </w:rPr>
        <w:br/>
        <w:t>Zverokruhu</w:t>
      </w:r>
    </w:p>
    <w:p w:rsidR="00FF2566" w:rsidRDefault="00FF2566">
      <w:pPr>
        <w:pStyle w:val="Zkladntext21"/>
        <w:shd w:val="clear" w:color="auto" w:fill="auto"/>
        <w:spacing w:before="0" w:after="7620"/>
        <w:ind w:left="40" w:right="1160"/>
      </w:pPr>
      <w:r>
        <w:rPr>
          <w:rStyle w:val="Zkladntext20"/>
          <w:lang w:eastAsia="sk-SK"/>
        </w:rPr>
        <w:lastRenderedPageBreak/>
        <w:t>NGAIO MARSH</w:t>
      </w:r>
      <w:r>
        <w:rPr>
          <w:rStyle w:val="Zkladntext20"/>
          <w:lang w:eastAsia="sk-SK"/>
        </w:rPr>
        <w:br/>
        <w:t>CLUTCH OF CONSTABLES</w:t>
      </w:r>
    </w:p>
    <w:p w:rsidR="00FF2566" w:rsidRDefault="00FF2566">
      <w:pPr>
        <w:pStyle w:val="Zkladntext21"/>
        <w:shd w:val="clear" w:color="auto" w:fill="auto"/>
        <w:spacing w:before="0" w:after="0"/>
        <w:ind w:left="40" w:right="160"/>
        <w:sectPr w:rsidR="00FF2566">
          <w:pgSz w:w="8391" w:h="11909"/>
          <w:pgMar w:top="1135" w:right="850" w:bottom="1135" w:left="1700" w:header="0" w:footer="3" w:gutter="0"/>
          <w:cols w:space="708"/>
          <w:noEndnote/>
          <w:docGrid w:linePitch="360"/>
        </w:sectPr>
      </w:pPr>
      <w:r>
        <w:rPr>
          <w:rStyle w:val="Zkladntext20"/>
          <w:lang w:eastAsia="sk-SK"/>
        </w:rPr>
        <w:t>© Ngaio Marsh 1968 Ltd.</w:t>
      </w:r>
      <w:r>
        <w:rPr>
          <w:rStyle w:val="Zkladntext20"/>
          <w:lang w:eastAsia="sk-SK"/>
        </w:rPr>
        <w:br/>
        <w:t>Translation © Zora Ranostajová 1971</w:t>
      </w:r>
    </w:p>
    <w:p w:rsidR="00FF2566" w:rsidRDefault="00FF2566">
      <w:pPr>
        <w:pStyle w:val="Zkladntext21"/>
        <w:shd w:val="clear" w:color="auto" w:fill="auto"/>
        <w:spacing w:before="0" w:after="234" w:line="160" w:lineRule="exact"/>
        <w:ind w:left="540"/>
      </w:pPr>
      <w:r>
        <w:rPr>
          <w:rStyle w:val="Zkladntext24"/>
          <w:lang w:eastAsia="sk-SK"/>
        </w:rPr>
        <w:lastRenderedPageBreak/>
        <w:t>CESTUJÚCI NA MOTOROVEJ LODI ZVEROKRUH</w:t>
      </w:r>
    </w:p>
    <w:p w:rsidR="00FF2566" w:rsidRDefault="00FF2566">
      <w:pPr>
        <w:pStyle w:val="Zkladntext120"/>
        <w:shd w:val="clear" w:color="auto" w:fill="auto"/>
        <w:spacing w:before="0"/>
        <w:ind w:left="20"/>
      </w:pPr>
      <w:r>
        <w:rPr>
          <w:rStyle w:val="Zkladntext12Niekurzva"/>
          <w:i w:val="0"/>
          <w:iCs w:val="0"/>
          <w:lang w:eastAsia="sk-SK"/>
        </w:rPr>
        <w:t>Parní</w:t>
      </w:r>
      <w:r>
        <w:rPr>
          <w:lang w:eastAsia="sk-SK"/>
        </w:rPr>
        <w:t xml:space="preserve"> Troy Alleynová</w:t>
      </w:r>
    </w:p>
    <w:p w:rsidR="00FF2566" w:rsidRDefault="00FF2566">
      <w:pPr>
        <w:pStyle w:val="Zkladntext120"/>
        <w:shd w:val="clear" w:color="auto" w:fill="auto"/>
        <w:spacing w:before="0"/>
        <w:ind w:left="20"/>
      </w:pPr>
      <w:r>
        <w:rPr>
          <w:rStyle w:val="Zkladntext129bodov"/>
          <w:i w:val="0"/>
          <w:iCs w:val="0"/>
          <w:lang w:eastAsia="sk-SK"/>
        </w:rPr>
        <w:t>Slečna</w:t>
      </w:r>
      <w:r>
        <w:rPr>
          <w:lang w:eastAsia="sk-SK"/>
        </w:rPr>
        <w:t xml:space="preserve"> Hazel Riekerby-Carrickouá</w:t>
      </w:r>
    </w:p>
    <w:p w:rsidR="00FF2566" w:rsidRDefault="00FF2566">
      <w:pPr>
        <w:pStyle w:val="Zkladntext120"/>
        <w:shd w:val="clear" w:color="auto" w:fill="auto"/>
        <w:spacing w:before="0"/>
        <w:ind w:left="20"/>
      </w:pPr>
      <w:r>
        <w:rPr>
          <w:lang w:eastAsia="sk-SK"/>
        </w:rPr>
        <w:t>Caley Bard</w:t>
      </w:r>
    </w:p>
    <w:p w:rsidR="00FF2566" w:rsidRDefault="00FF2566">
      <w:pPr>
        <w:pStyle w:val="Zkladntext120"/>
        <w:shd w:val="clear" w:color="auto" w:fill="auto"/>
        <w:spacing w:before="0"/>
        <w:ind w:left="20"/>
      </w:pPr>
      <w:r>
        <w:rPr>
          <w:lang w:eastAsia="sk-SK"/>
        </w:rPr>
        <w:t>Stanley Pollock</w:t>
      </w:r>
    </w:p>
    <w:p w:rsidR="00FF2566" w:rsidRDefault="00FF2566">
      <w:pPr>
        <w:pStyle w:val="Zkladntext120"/>
        <w:shd w:val="clear" w:color="auto" w:fill="auto"/>
        <w:spacing w:before="0"/>
        <w:ind w:left="20"/>
      </w:pPr>
      <w:r>
        <w:rPr>
          <w:lang w:eastAsia="sk-SK"/>
        </w:rPr>
        <w:t>MUDr. Francis Natouche</w:t>
      </w:r>
    </w:p>
    <w:p w:rsidR="00FF2566" w:rsidRDefault="00FF2566">
      <w:pPr>
        <w:pStyle w:val="Zkladntext120"/>
        <w:shd w:val="clear" w:color="auto" w:fill="auto"/>
        <w:spacing w:before="0"/>
        <w:ind w:left="20"/>
      </w:pPr>
      <w:r>
        <w:rPr>
          <w:rStyle w:val="Zkladntext12Niekurzva"/>
          <w:i w:val="0"/>
          <w:iCs w:val="0"/>
          <w:lang w:eastAsia="sk-SK"/>
        </w:rPr>
        <w:t>Gróf</w:t>
      </w:r>
      <w:r>
        <w:rPr>
          <w:lang w:eastAsia="sk-SK"/>
        </w:rPr>
        <w:t xml:space="preserve"> f. Hewson</w:t>
      </w:r>
    </w:p>
    <w:p w:rsidR="00FF2566" w:rsidRDefault="00FF2566">
      <w:pPr>
        <w:pStyle w:val="Zkladntext120"/>
        <w:shd w:val="clear" w:color="auto" w:fill="auto"/>
        <w:spacing w:before="0"/>
        <w:ind w:left="20"/>
      </w:pPr>
      <w:r>
        <w:rPr>
          <w:rStyle w:val="Zkladntext12Niekurzva1"/>
          <w:i w:val="0"/>
          <w:iCs w:val="0"/>
          <w:lang w:eastAsia="sk-SK"/>
        </w:rPr>
        <w:t>Slečna</w:t>
      </w:r>
      <w:r>
        <w:rPr>
          <w:lang w:eastAsia="sk-SK"/>
        </w:rPr>
        <w:t xml:space="preserve"> Sally-Lou Hewsonová</w:t>
      </w:r>
    </w:p>
    <w:p w:rsidR="00FF2566" w:rsidRDefault="00FF2566">
      <w:pPr>
        <w:pStyle w:val="Zkladntext120"/>
        <w:shd w:val="clear" w:color="auto" w:fill="auto"/>
        <w:spacing w:before="0" w:after="326"/>
        <w:ind w:left="20"/>
      </w:pPr>
      <w:r>
        <w:rPr>
          <w:rStyle w:val="Zkladntext12Niekurzva1"/>
          <w:i w:val="0"/>
          <w:iCs w:val="0"/>
          <w:lang w:eastAsia="sk-SK"/>
        </w:rPr>
        <w:t>Dôstojný pán</w:t>
      </w:r>
      <w:r>
        <w:rPr>
          <w:lang w:eastAsia="sk-SK"/>
        </w:rPr>
        <w:t xml:space="preserve"> J. de B. Lazenby</w:t>
      </w:r>
    </w:p>
    <w:p w:rsidR="00FF2566" w:rsidRDefault="00FF2566">
      <w:pPr>
        <w:pStyle w:val="Zkladntext21"/>
        <w:shd w:val="clear" w:color="auto" w:fill="auto"/>
        <w:spacing w:before="0" w:after="244" w:line="160" w:lineRule="exact"/>
        <w:ind w:left="540"/>
      </w:pPr>
      <w:r>
        <w:rPr>
          <w:rStyle w:val="Zkladntext24"/>
          <w:lang w:eastAsia="sk-SK"/>
        </w:rPr>
        <w:t>LODNÝ PERSONÁL ZVEROKRUHU</w:t>
      </w:r>
    </w:p>
    <w:p w:rsidR="00FF2566" w:rsidRDefault="00FF2566">
      <w:pPr>
        <w:pStyle w:val="Zkladntext120"/>
        <w:shd w:val="clear" w:color="auto" w:fill="auto"/>
        <w:spacing w:before="0"/>
        <w:ind w:left="20"/>
      </w:pPr>
      <w:r>
        <w:rPr>
          <w:lang w:eastAsia="sk-SK"/>
        </w:rPr>
        <w:t>James Tretheway,</w:t>
      </w:r>
      <w:r>
        <w:rPr>
          <w:rStyle w:val="Zkladntext12Niekurzva1"/>
          <w:i w:val="0"/>
          <w:iCs w:val="0"/>
          <w:lang w:eastAsia="sk-SK"/>
        </w:rPr>
        <w:t xml:space="preserve"> kapitán</w:t>
      </w:r>
    </w:p>
    <w:p w:rsidR="00FF2566" w:rsidRDefault="00FF2566">
      <w:pPr>
        <w:pStyle w:val="Zkladntext21"/>
        <w:shd w:val="clear" w:color="auto" w:fill="auto"/>
        <w:spacing w:before="0" w:after="0"/>
        <w:ind w:left="20"/>
      </w:pPr>
      <w:r>
        <w:rPr>
          <w:rStyle w:val="Zkladntext24"/>
          <w:lang w:eastAsia="sk-SK"/>
        </w:rPr>
        <w:t>Pani</w:t>
      </w:r>
      <w:r>
        <w:rPr>
          <w:rStyle w:val="Zkladntext2Kurzva"/>
          <w:lang w:eastAsia="sk-SK"/>
        </w:rPr>
        <w:t xml:space="preserve"> Trethewayová,</w:t>
      </w:r>
      <w:r>
        <w:rPr>
          <w:rStyle w:val="Zkladntext24"/>
          <w:lang w:eastAsia="sk-SK"/>
        </w:rPr>
        <w:t xml:space="preserve"> kuchárka a stewardka</w:t>
      </w:r>
    </w:p>
    <w:p w:rsidR="00FF2566" w:rsidRDefault="00FF2566">
      <w:pPr>
        <w:pStyle w:val="Zkladntext120"/>
        <w:shd w:val="clear" w:color="auto" w:fill="auto"/>
        <w:spacing w:before="0" w:after="326"/>
        <w:ind w:left="20"/>
      </w:pPr>
      <w:r>
        <w:rPr>
          <w:lang w:eastAsia="sk-SK"/>
        </w:rPr>
        <w:t>Tom Tretheway,</w:t>
      </w:r>
      <w:r>
        <w:rPr>
          <w:rStyle w:val="Zkladntext12Niekurzva1"/>
          <w:i w:val="0"/>
          <w:iCs w:val="0"/>
          <w:lang w:eastAsia="sk-SK"/>
        </w:rPr>
        <w:t xml:space="preserve"> syn</w:t>
      </w:r>
    </w:p>
    <w:p w:rsidR="00FF2566" w:rsidRDefault="00FF2566">
      <w:pPr>
        <w:pStyle w:val="Zkladntext21"/>
        <w:shd w:val="clear" w:color="auto" w:fill="auto"/>
        <w:spacing w:before="0" w:after="239" w:line="160" w:lineRule="exact"/>
        <w:ind w:left="540"/>
      </w:pPr>
      <w:r>
        <w:rPr>
          <w:rStyle w:val="Zkladntext24"/>
          <w:lang w:eastAsia="sk-SK"/>
        </w:rPr>
        <w:t>OBČANIA Z TOLLARDWARKU</w:t>
      </w:r>
    </w:p>
    <w:p w:rsidR="00FF2566" w:rsidRDefault="00FF2566">
      <w:pPr>
        <w:pStyle w:val="Zkladntext21"/>
        <w:shd w:val="clear" w:color="auto" w:fill="auto"/>
        <w:spacing w:before="0" w:after="0"/>
        <w:ind w:left="20" w:right="1280"/>
        <w:sectPr w:rsidR="00FF2566">
          <w:pgSz w:w="8391" w:h="11909"/>
          <w:pgMar w:top="1135" w:right="850" w:bottom="1135" w:left="1700" w:header="0" w:footer="3" w:gutter="0"/>
          <w:cols w:space="708"/>
          <w:noEndnote/>
          <w:docGrid w:linePitch="360"/>
        </w:sectPr>
      </w:pPr>
      <w:r>
        <w:rPr>
          <w:rStyle w:val="Zkladntext2Kurzva"/>
          <w:lang w:eastAsia="sk-SK"/>
        </w:rPr>
        <w:t>Jno. Bagg,</w:t>
      </w:r>
      <w:r>
        <w:rPr>
          <w:rStyle w:val="Zkladntext24"/>
          <w:lang w:eastAsia="sk-SK"/>
        </w:rPr>
        <w:t xml:space="preserve"> obchodník</w:t>
      </w:r>
      <w:r>
        <w:rPr>
          <w:rStyle w:val="Zkladntext24"/>
          <w:lang w:eastAsia="sk-SK"/>
        </w:rPr>
        <w:br/>
        <w:t>Pani</w:t>
      </w:r>
      <w:r>
        <w:rPr>
          <w:rStyle w:val="Zkladntext2Kurzva"/>
          <w:lang w:eastAsia="sk-SK"/>
        </w:rPr>
        <w:t xml:space="preserve"> Baggová,</w:t>
      </w:r>
      <w:r>
        <w:rPr>
          <w:rStyle w:val="Zkladntext24"/>
          <w:lang w:eastAsia="sk-SK"/>
        </w:rPr>
        <w:t xml:space="preserve"> jeho matka</w:t>
      </w:r>
      <w:r>
        <w:rPr>
          <w:rStyle w:val="Zkladntext24"/>
          <w:lang w:eastAsia="sk-SK"/>
        </w:rPr>
        <w:br/>
      </w:r>
      <w:r>
        <w:rPr>
          <w:rStyle w:val="Zkladntext2Kurzva"/>
          <w:lang w:eastAsia="sk-SK"/>
        </w:rPr>
        <w:t>John Smith</w:t>
      </w:r>
      <w:r>
        <w:rPr>
          <w:rStyle w:val="Zkladntext24"/>
          <w:lang w:eastAsia="sk-SK"/>
        </w:rPr>
        <w:t xml:space="preserve"> s manželkou</w:t>
      </w:r>
    </w:p>
    <w:p w:rsidR="00FF2566" w:rsidRDefault="00FF2566">
      <w:pPr>
        <w:pStyle w:val="Zkladntext21"/>
        <w:shd w:val="clear" w:color="auto" w:fill="auto"/>
        <w:spacing w:before="0" w:after="0" w:line="160" w:lineRule="exact"/>
        <w:sectPr w:rsidR="00FF2566">
          <w:pgSz w:w="8391" w:h="11909"/>
          <w:pgMar w:top="1135" w:right="850" w:bottom="1135" w:left="1700" w:header="0" w:footer="3" w:gutter="0"/>
          <w:cols w:space="708"/>
          <w:noEndnote/>
          <w:docGrid w:linePitch="360"/>
        </w:sectPr>
      </w:pPr>
      <w:r>
        <w:rPr>
          <w:rStyle w:val="Zkladntext23"/>
          <w:lang w:eastAsia="sk-SK"/>
        </w:rPr>
        <w:lastRenderedPageBreak/>
        <w:t>POLÍCIA</w:t>
      </w:r>
    </w:p>
    <w:p w:rsidR="00FF2566" w:rsidRDefault="00FF2566">
      <w:pPr>
        <w:framePr w:w="6342" w:h="218" w:hRule="exact" w:wrap="notBeside" w:vAnchor="text" w:hAnchor="text" w:xAlign="center" w:y="1" w:anchorLock="1"/>
        <w:rPr>
          <w:color w:val="auto"/>
          <w:lang w:eastAsia="cs-CZ"/>
        </w:rPr>
      </w:pPr>
    </w:p>
    <w:p w:rsidR="00FF2566" w:rsidRDefault="00FF2566">
      <w:pPr>
        <w:rPr>
          <w:color w:val="auto"/>
          <w:sz w:val="2"/>
          <w:szCs w:val="2"/>
          <w:lang w:eastAsia="cs-CZ"/>
        </w:rPr>
        <w:sectPr w:rsidR="00FF2566">
          <w:type w:val="continuous"/>
          <w:pgSz w:w="8391" w:h="11909"/>
          <w:pgMar w:top="0" w:right="0" w:bottom="0" w:left="0" w:header="0" w:footer="3" w:gutter="0"/>
          <w:cols w:space="708"/>
          <w:noEndnote/>
          <w:docGrid w:linePitch="360"/>
        </w:sectPr>
      </w:pPr>
      <w:r>
        <w:rPr>
          <w:color w:val="auto"/>
          <w:sz w:val="2"/>
          <w:szCs w:val="2"/>
          <w:lang w:eastAsia="cs-CZ"/>
        </w:rPr>
        <w:t xml:space="preserve"> </w:t>
      </w:r>
    </w:p>
    <w:p w:rsidR="00FF2566" w:rsidRDefault="00FF2566">
      <w:pPr>
        <w:pStyle w:val="Zkladntext21"/>
        <w:shd w:val="clear" w:color="auto" w:fill="auto"/>
        <w:spacing w:before="0" w:after="0"/>
        <w:ind w:left="20" w:right="60"/>
      </w:pPr>
      <w:r>
        <w:rPr>
          <w:rStyle w:val="Zkladntext23"/>
          <w:lang w:eastAsia="sk-SK"/>
        </w:rPr>
        <w:lastRenderedPageBreak/>
        <w:t>Náčelník</w:t>
      </w:r>
      <w:r>
        <w:rPr>
          <w:rStyle w:val="Zkladntext2Kurzva"/>
          <w:lang w:eastAsia="sk-SK"/>
        </w:rPr>
        <w:t xml:space="preserve"> Albert Tillottson</w:t>
      </w:r>
      <w:r>
        <w:rPr>
          <w:rStyle w:val="Zkladntext2Kurzva"/>
          <w:lang w:eastAsia="sk-SK"/>
        </w:rPr>
        <w:br/>
        <w:t>P. C. Cape</w:t>
      </w:r>
      <w:r>
        <w:rPr>
          <w:rStyle w:val="Zkladntext2Kurzva"/>
          <w:lang w:eastAsia="sk-SK"/>
        </w:rPr>
        <w:br/>
      </w:r>
      <w:r>
        <w:rPr>
          <w:rStyle w:val="Zkladntext23"/>
          <w:lang w:eastAsia="sk-SK"/>
        </w:rPr>
        <w:t>Náčelník</w:t>
      </w:r>
      <w:r>
        <w:rPr>
          <w:rStyle w:val="Zkladntext2Kurzva"/>
          <w:lang w:eastAsia="sk-SK"/>
        </w:rPr>
        <w:t xml:space="preserve"> R. Bonney</w:t>
      </w:r>
      <w:r>
        <w:rPr>
          <w:rStyle w:val="Zkladntext2Kurzva"/>
          <w:lang w:eastAsia="sk-SK"/>
        </w:rPr>
        <w:br/>
      </w:r>
      <w:r>
        <w:rPr>
          <w:rStyle w:val="Zkladntext23"/>
          <w:lang w:eastAsia="sk-SK"/>
        </w:rPr>
        <w:t>Rozliční policajti</w:t>
      </w:r>
      <w:r>
        <w:rPr>
          <w:rStyle w:val="Zkladntext23"/>
          <w:lang w:eastAsia="sk-SK"/>
        </w:rPr>
        <w:br/>
        <w:t>Náčelník</w:t>
      </w:r>
      <w:r>
        <w:rPr>
          <w:rStyle w:val="Zkladntext2Kurzva"/>
          <w:lang w:eastAsia="sk-SK"/>
        </w:rPr>
        <w:t xml:space="preserve"> Alleyn</w:t>
      </w:r>
      <w:r>
        <w:rPr>
          <w:rStyle w:val="Zkladntext2Kurzva"/>
          <w:lang w:eastAsia="sk-SK"/>
        </w:rPr>
        <w:br/>
      </w:r>
      <w:r>
        <w:rPr>
          <w:rStyle w:val="Zkladntext23"/>
          <w:lang w:eastAsia="sk-SK"/>
        </w:rPr>
        <w:t>Inšpektor</w:t>
      </w:r>
      <w:r>
        <w:rPr>
          <w:rStyle w:val="Zkladntext2Kurzva"/>
          <w:lang w:eastAsia="sk-SK"/>
        </w:rPr>
        <w:t xml:space="preserve"> Fox</w:t>
      </w:r>
      <w:r>
        <w:rPr>
          <w:rStyle w:val="Zkladntext2Kurzva"/>
          <w:lang w:eastAsia="sk-SK"/>
        </w:rPr>
        <w:br/>
      </w:r>
      <w:r>
        <w:rPr>
          <w:rStyle w:val="Zkladntext23"/>
          <w:lang w:eastAsia="sk-SK"/>
        </w:rPr>
        <w:t>Detektív seržant</w:t>
      </w:r>
      <w:r>
        <w:rPr>
          <w:rStyle w:val="Zkladntext2Kurzva"/>
          <w:lang w:eastAsia="sk-SK"/>
        </w:rPr>
        <w:t xml:space="preserve"> Bailey</w:t>
      </w:r>
      <w:r>
        <w:rPr>
          <w:rStyle w:val="Zkladntext2Kurzva"/>
          <w:lang w:eastAsia="sk-SK"/>
        </w:rPr>
        <w:br/>
      </w:r>
      <w:r>
        <w:rPr>
          <w:rStyle w:val="Zkladntext23"/>
          <w:lang w:eastAsia="sk-SK"/>
        </w:rPr>
        <w:t>Detektív seržant</w:t>
      </w:r>
      <w:r>
        <w:rPr>
          <w:rStyle w:val="Zkladntext2Kurzva"/>
          <w:lang w:eastAsia="sk-SK"/>
        </w:rPr>
        <w:t xml:space="preserve"> Thompson</w:t>
      </w:r>
    </w:p>
    <w:p w:rsidR="00FF2566" w:rsidRDefault="00FF2566">
      <w:pPr>
        <w:pStyle w:val="Zkladntext21"/>
        <w:shd w:val="clear" w:color="auto" w:fill="auto"/>
        <w:spacing w:before="0" w:after="0"/>
        <w:ind w:left="20" w:right="80"/>
        <w:sectPr w:rsidR="00FF2566">
          <w:type w:val="continuous"/>
          <w:pgSz w:w="8391" w:h="11909"/>
          <w:pgMar w:top="1135" w:right="850" w:bottom="1135" w:left="1700" w:header="0" w:footer="3" w:gutter="0"/>
          <w:cols w:num="2" w:space="708" w:equalWidth="0">
            <w:col w:w="2261" w:space="226"/>
            <w:col w:w="2928"/>
          </w:cols>
          <w:noEndnote/>
          <w:docGrid w:linePitch="360"/>
        </w:sectPr>
      </w:pPr>
      <w:r>
        <w:rPr>
          <w:rStyle w:val="Zkladntext23"/>
          <w:lang w:eastAsia="sk-SK"/>
        </w:rPr>
        <w:t>Tollardwarská policajná strážnica</w:t>
      </w:r>
      <w:r>
        <w:rPr>
          <w:rStyle w:val="Zkladntext23"/>
          <w:lang w:eastAsia="sk-SK"/>
        </w:rPr>
        <w:br/>
        <w:t>Tollardwarská policajná strážnica</w:t>
      </w:r>
      <w:r>
        <w:rPr>
          <w:rStyle w:val="Zkladntext23"/>
          <w:lang w:eastAsia="sk-SK"/>
        </w:rPr>
        <w:br/>
        <w:t>Langmi-nsíteirSká poiiicaflmá strážnica</w:t>
      </w:r>
      <w:r>
        <w:rPr>
          <w:rStyle w:val="Zkladntext23"/>
          <w:lang w:eastAsia="sk-SK"/>
        </w:rPr>
        <w:br/>
        <w:t>miestni strážcovia poriaidiku</w:t>
      </w:r>
      <w:r>
        <w:rPr>
          <w:rStyle w:val="Zkladntext23"/>
          <w:lang w:eastAsia="sk-SK"/>
        </w:rPr>
        <w:br/>
        <w:t>Kriminálne oddelenie, Londýn</w:t>
      </w:r>
      <w:r>
        <w:rPr>
          <w:rStyle w:val="Zkladntext23"/>
          <w:lang w:eastAsia="sk-SK"/>
        </w:rPr>
        <w:br/>
        <w:t>Kriminálne oiddeletn'ie, Londýn</w:t>
      </w:r>
      <w:r>
        <w:rPr>
          <w:rStyle w:val="Zkladntext23"/>
          <w:lang w:eastAsia="sk-SK"/>
        </w:rPr>
        <w:br/>
        <w:t>Kriminálne oddelenie, Londýn</w:t>
      </w:r>
      <w:r>
        <w:rPr>
          <w:rStyle w:val="Zkladntext23"/>
          <w:lang w:eastAsia="sk-SK"/>
        </w:rPr>
        <w:br/>
        <w:t>Kriminálne oddelenie, Londýn</w:t>
      </w:r>
    </w:p>
    <w:p w:rsidR="00FF2566" w:rsidRDefault="00FF2566">
      <w:pPr>
        <w:pStyle w:val="Zhlavie220"/>
        <w:keepNext/>
        <w:keepLines/>
        <w:shd w:val="clear" w:color="auto" w:fill="auto"/>
        <w:spacing w:after="2916" w:line="250" w:lineRule="exact"/>
        <w:ind w:left="20" w:firstLine="540"/>
      </w:pPr>
      <w:bookmarkStart w:id="1" w:name="bookmark1"/>
      <w:r>
        <w:rPr>
          <w:lang w:eastAsia="sk-SK"/>
        </w:rPr>
        <w:lastRenderedPageBreak/>
        <w:t>Prihláste sa vnútri</w:t>
      </w:r>
      <w:bookmarkEnd w:id="1"/>
    </w:p>
    <w:p w:rsidR="00FF2566" w:rsidRDefault="00FF2566">
      <w:pPr>
        <w:pStyle w:val="Zkladntext131"/>
        <w:shd w:val="clear" w:color="auto" w:fill="auto"/>
        <w:spacing w:before="0"/>
        <w:ind w:left="20" w:right="40" w:firstLine="540"/>
      </w:pPr>
      <w:r>
        <w:rPr>
          <w:lang w:eastAsia="sk-SK"/>
        </w:rPr>
        <w:t>— Nič som si nevymyslel na Jampotovom príbe-</w:t>
      </w:r>
      <w:r>
        <w:rPr>
          <w:lang w:eastAsia="sk-SK"/>
        </w:rPr>
        <w:br/>
        <w:t>hu, — začal Alleyn. — Slovo „zamestnanie" je celkom</w:t>
      </w:r>
      <w:r>
        <w:rPr>
          <w:lang w:eastAsia="sk-SK"/>
        </w:rPr>
        <w:br/>
        <w:t>primerané pre jeho činnosť. Plánoval starostlivo, na</w:t>
      </w:r>
      <w:r>
        <w:rPr>
          <w:lang w:eastAsia="sk-SK"/>
        </w:rPr>
        <w:br/>
        <w:t>náhodu sa spoliehal čo najmenej, práca ho uspokojo-</w:t>
      </w:r>
      <w:r>
        <w:rPr>
          <w:lang w:eastAsia="sk-SK"/>
        </w:rPr>
        <w:br/>
        <w:t>vala a riskoval bez váhania, ako to aj vyplýva z ta-</w:t>
      </w:r>
      <w:r>
        <w:rPr>
          <w:lang w:eastAsia="sk-SK"/>
        </w:rPr>
        <w:br/>
        <w:t>kejto „roboty". Zastavenie alebo zrušenie trestu smrti</w:t>
      </w:r>
      <w:r>
        <w:rPr>
          <w:lang w:eastAsia="sk-SK"/>
        </w:rPr>
        <w:br/>
        <w:t>vôbec neovplyvňovalo jeho profesionálne správanie.</w:t>
      </w:r>
      <w:r>
        <w:rPr>
          <w:lang w:eastAsia="sk-SK"/>
        </w:rPr>
        <w:br/>
        <w:t>Možno sa díva na vraždy, ktoré doteraz popáchal, ako</w:t>
      </w:r>
      <w:r>
        <w:rPr>
          <w:lang w:eastAsia="sk-SK"/>
        </w:rPr>
        <w:br/>
        <w:t>na čosi únavné a mrzuté, ale nevyhnutné. Na svoje</w:t>
      </w:r>
      <w:r>
        <w:rPr>
          <w:lang w:eastAsia="sk-SK"/>
        </w:rPr>
        <w:br/>
        <w:t>povolanie mal vlohy. Bol šikovný, vášnivo pedantný</w:t>
      </w:r>
      <w:r>
        <w:rPr>
          <w:lang w:eastAsia="sk-SK"/>
        </w:rPr>
        <w:br/>
        <w:t>a mal naozaj výnimočnú, až matematicky presnú lo-</w:t>
      </w:r>
      <w:r>
        <w:rPr>
          <w:lang w:eastAsia="sk-SK"/>
        </w:rPr>
        <w:br/>
        <w:t>giku. Praktickú predstavivosť striedal s úplnou bezvý-</w:t>
      </w:r>
      <w:r>
        <w:rPr>
          <w:lang w:eastAsia="sk-SK"/>
        </w:rPr>
        <w:br/>
        <w:t>raznosťou, až tuposťou tam, kde by iný prejavil ner-</w:t>
      </w:r>
      <w:r>
        <w:rPr>
          <w:lang w:eastAsia="sk-SK"/>
        </w:rPr>
        <w:br/>
        <w:t>vozitu a ustarostenosť. A nadovšetko bol výborným</w:t>
      </w:r>
      <w:r>
        <w:rPr>
          <w:lang w:eastAsia="sk-SK"/>
        </w:rPr>
        <w:br/>
        <w:t>mímom. Mímovia sa rodia, a nie robia. Už od detstva</w:t>
      </w:r>
      <w:r>
        <w:rPr>
          <w:lang w:eastAsia="sk-SK"/>
        </w:rPr>
        <w:br/>
        <w:t>Jampot vedel dokonale napodobňovať nielen spôsoby,</w:t>
      </w:r>
      <w:r>
        <w:rPr>
          <w:lang w:eastAsia="sk-SK"/>
        </w:rPr>
        <w:br/>
        <w:t>rečové návyky a spoločenské správanie najrozmanitej-</w:t>
      </w:r>
      <w:r>
        <w:rPr>
          <w:lang w:eastAsia="sk-SK"/>
        </w:rPr>
        <w:br/>
        <w:t>ších vrstiev, ale aj vycítil, očividne podľa inštinktu,</w:t>
      </w:r>
      <w:r>
        <w:rPr>
          <w:lang w:eastAsia="sk-SK"/>
        </w:rPr>
        <w:br/>
        <w:t>ako budú reagovať na určité okolnosti... Niet divu, —</w:t>
      </w:r>
      <w:r>
        <w:rPr>
          <w:lang w:eastAsia="sk-SK"/>
        </w:rPr>
        <w:br/>
        <w:t>pokračoval Alleyn, — že nás tak dlho vodil za nos.</w:t>
      </w:r>
      <w:r>
        <w:rPr>
          <w:lang w:eastAsia="sk-SK"/>
        </w:rPr>
        <w:br/>
        <w:t>Skrátka, bol to umelec.</w:t>
      </w:r>
    </w:p>
    <w:p w:rsidR="00FF2566" w:rsidRDefault="00FF2566">
      <w:pPr>
        <w:pStyle w:val="Zkladntext131"/>
        <w:shd w:val="clear" w:color="auto" w:fill="auto"/>
        <w:spacing w:before="0"/>
        <w:ind w:left="220"/>
        <w:jc w:val="left"/>
      </w:pPr>
      <w:r>
        <w:rPr>
          <w:lang w:eastAsia="sk-SK"/>
        </w:rPr>
        <w:t>Poobzeral sa po svojich poslucháčoch. Šesť radov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/>
      </w:pPr>
      <w:r>
        <w:rPr>
          <w:lang w:eastAsia="sk-SK"/>
        </w:rPr>
        <w:lastRenderedPageBreak/>
        <w:t>vystríhaných hláv. Vyzerali tupo, tak tupo ako ich</w:t>
      </w:r>
      <w:r>
        <w:rPr>
          <w:lang w:eastAsia="sk-SK"/>
        </w:rPr>
        <w:br/>
        <w:t>vráskavé čelá, mútne oči, ovisnuté kútiky úst Bol na-</w:t>
      </w:r>
      <w:r>
        <w:rPr>
          <w:lang w:eastAsia="sk-SK"/>
        </w:rPr>
        <w:br/>
        <w:t>príklad ten, čo sa vykláňal z druhého radu — prišiel</w:t>
      </w:r>
      <w:r>
        <w:rPr>
          <w:lang w:eastAsia="sk-SK"/>
        </w:rPr>
        <w:br/>
        <w:t>z uniformovaného oddielu s vynikajúcou povesťou —</w:t>
      </w:r>
      <w:r>
        <w:rPr>
          <w:lang w:eastAsia="sk-SK"/>
        </w:rPr>
        <w:br/>
        <w:t>taký dobrý, ako to mal v posudku? Strážcovia poriad-</w:t>
      </w:r>
      <w:r>
        <w:rPr>
          <w:lang w:eastAsia="sk-SK"/>
        </w:rPr>
        <w:br/>
        <w:t>ku, pomyslel si Alleyn. Keby ich ľudia aspoň za takých</w:t>
      </w:r>
      <w:r>
        <w:rPr>
          <w:lang w:eastAsia="sk-SK"/>
        </w:rPr>
        <w:br/>
        <w:t>uznávali. Hovoril ďalej:</w:t>
      </w:r>
    </w:p>
    <w:p w:rsidR="00FF2566" w:rsidRDefault="00FF2566">
      <w:pPr>
        <w:pStyle w:val="Zkladntext131"/>
        <w:numPr>
          <w:ilvl w:val="0"/>
          <w:numId w:val="1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lang w:eastAsia="sk-SK"/>
        </w:rPr>
        <w:t>Vybral som si Jampota, aby ste o ňom uvažovali,</w:t>
      </w:r>
      <w:r>
        <w:rPr>
          <w:lang w:eastAsia="sk-SK"/>
        </w:rPr>
        <w:br/>
        <w:t>pretože je akýmsi ukážkovým zločincom. Spája v sebe</w:t>
      </w:r>
      <w:r>
        <w:rPr>
          <w:lang w:eastAsia="sk-SK"/>
        </w:rPr>
        <w:br/>
        <w:t>všetky vlastnosti, ktoré jednoducho nájdete aj u iných</w:t>
      </w:r>
      <w:r>
        <w:rPr>
          <w:lang w:eastAsia="sk-SK"/>
        </w:rPr>
        <w:br/>
        <w:t>vrahov. Či veríte alebo nie, v skutočnosti sa volá Fol-</w:t>
      </w:r>
      <w:r>
        <w:rPr>
          <w:lang w:eastAsia="sk-SK"/>
        </w:rPr>
        <w:br/>
        <w:t>jambe, teda Rozjarený, či Bujný. — Plavý nováčik sa</w:t>
      </w:r>
      <w:r>
        <w:rPr>
          <w:lang w:eastAsia="sk-SK"/>
        </w:rPr>
        <w:br/>
        <w:t>sklonil, aby zadržal smiech. Niektorí jeho kolegovia</w:t>
      </w:r>
      <w:r>
        <w:rPr>
          <w:lang w:eastAsia="sk-SK"/>
        </w:rPr>
        <w:br/>
        <w:t>sa pochybovačné uškŕňali a zakrývali si ústa. Dvaja</w:t>
      </w:r>
      <w:r>
        <w:rPr>
          <w:lang w:eastAsia="sk-SK"/>
        </w:rPr>
        <w:br/>
        <w:t>pozerali vyjavene a ostatní stiesnene.</w:t>
      </w:r>
    </w:p>
    <w:p w:rsidR="00FF2566" w:rsidRDefault="00FF2566">
      <w:pPr>
        <w:pStyle w:val="Zkladntext131"/>
        <w:numPr>
          <w:ilvl w:val="0"/>
          <w:numId w:val="1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lang w:eastAsia="sk-SK"/>
        </w:rPr>
        <w:t>V každom prípade, — vysvetľoval Alleyn, — tak</w:t>
      </w:r>
      <w:r>
        <w:rPr>
          <w:lang w:eastAsia="sk-SK"/>
        </w:rPr>
        <w:br/>
        <w:t>to on hovorí, a keďže už nemá iné meno, nech je aj</w:t>
      </w:r>
      <w:r>
        <w:rPr>
          <w:lang w:eastAsia="sk-SK"/>
        </w:rPr>
        <w:br/>
        <w:t>Jampotom. Narodil sa v Johannesburgu, dostal dobré</w:t>
      </w:r>
      <w:r>
        <w:rPr>
          <w:lang w:eastAsia="sk-SK"/>
        </w:rPr>
        <w:br/>
        <w:t>vzdelanie, ba hovorí sa, že chodil dva roky na medicí-</w:t>
      </w:r>
      <w:r>
        <w:rPr>
          <w:lang w:eastAsia="sk-SK"/>
        </w:rPr>
        <w:br/>
        <w:t>nu. Ale vyšlo najavo, že od narodenia bol, ako sa ho-</w:t>
      </w:r>
      <w:r>
        <w:rPr>
          <w:lang w:eastAsia="sk-SK"/>
        </w:rPr>
        <w:br/>
        <w:t>vorí, „pomýlený". Prezývku mu dali jeho juhoafrickí</w:t>
      </w:r>
      <w:r>
        <w:rPr>
          <w:lang w:eastAsia="sk-SK"/>
        </w:rPr>
        <w:br/>
        <w:t>spolupáchatelia a prijala ju aj polícia na oboch stra-</w:t>
      </w:r>
      <w:r>
        <w:rPr>
          <w:lang w:eastAsia="sk-SK"/>
        </w:rPr>
        <w:br/>
        <w:t>nách Atlantiku. Pokiaľ viem, v Paríži je známy ako</w:t>
      </w:r>
      <w:r>
        <w:rPr>
          <w:lang w:eastAsia="sk-SK"/>
        </w:rPr>
        <w:br/>
        <w:t>Le Folichon, čiže „bujný chlapík". Porozprávam vám,</w:t>
      </w:r>
      <w:r>
        <w:rPr>
          <w:lang w:eastAsia="sk-SK"/>
        </w:rPr>
        <w:br/>
        <w:t>ako siedmeho mája pred dvoma rokmi nanajvýš dô-</w:t>
      </w:r>
      <w:r>
        <w:rPr>
          <w:lang w:eastAsia="sk-SK"/>
        </w:rPr>
        <w:br/>
        <w:t>vtipne utiekol z bolívijského väzenia ...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lang w:eastAsia="sk-SK"/>
        </w:rPr>
        <w:t>Jeden alebo dvaja poslucháči si to zapísali.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Záverom Alleyn pozýval na desaťdňový kurz, ktorý</w:t>
      </w:r>
      <w:r>
        <w:rPr>
          <w:lang w:eastAsia="sk-SK"/>
        </w:rPr>
        <w:br/>
        <w:t>usporiadala policajná akadémia.</w:t>
      </w:r>
    </w:p>
    <w:p w:rsidR="00FF2566" w:rsidRDefault="00FF2566">
      <w:pPr>
        <w:pStyle w:val="Zkladntext131"/>
        <w:numPr>
          <w:ilvl w:val="0"/>
          <w:numId w:val="1"/>
        </w:numPr>
        <w:shd w:val="clear" w:color="auto" w:fill="auto"/>
        <w:tabs>
          <w:tab w:val="left" w:pos="567"/>
        </w:tabs>
        <w:spacing w:before="0"/>
        <w:ind w:left="20" w:right="20" w:firstLine="220"/>
        <w:sectPr w:rsidR="00FF2566">
          <w:footerReference w:type="even" r:id="rId15"/>
          <w:footerReference w:type="default" r:id="rId16"/>
          <w:headerReference w:type="first" r:id="rId17"/>
          <w:footerReference w:type="first" r:id="rId18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lang w:eastAsia="sk-SK"/>
        </w:rPr>
        <w:t>Zhodou okolností, — pokračoval a hlboký hlas</w:t>
      </w:r>
      <w:r>
        <w:rPr>
          <w:lang w:eastAsia="sk-SK"/>
        </w:rPr>
        <w:br/>
        <w:t>mu zjednotvárnel, — bol som osobne zainteresovaný</w:t>
      </w:r>
      <w:r>
        <w:rPr>
          <w:lang w:eastAsia="sk-SK"/>
        </w:rPr>
        <w:br/>
        <w:t>na tejto afére. Osobne — tým myslím ako súkromná</w:t>
      </w:r>
      <w:r>
        <w:rPr>
          <w:lang w:eastAsia="sk-SK"/>
        </w:rPr>
        <w:br/>
        <w:t>osoba aj ako policajt. Stalo sa to tak, že moja žena...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580"/>
      </w:pPr>
      <w:r>
        <w:rPr>
          <w:lang w:eastAsia="sk-SK"/>
        </w:rPr>
        <w:lastRenderedPageBreak/>
        <w:t>„ ... o tejto znamenitej výstave predovšetkým</w:t>
      </w:r>
      <w:r>
        <w:rPr>
          <w:lang w:eastAsia="sk-SK"/>
        </w:rPr>
        <w:br/>
        <w:t>treba povedať, že zatiaľ čo vcelku je retrospektívna,</w:t>
      </w:r>
      <w:r>
        <w:rPr>
          <w:lang w:eastAsia="sk-SK"/>
        </w:rPr>
        <w:br/>
        <w:t>v žiadnom prípade ešte nie je definitívna. Domnievame</w:t>
      </w:r>
      <w:r>
        <w:rPr>
          <w:lang w:eastAsia="sk-SK"/>
        </w:rPr>
        <w:br/>
        <w:t>sa, že maliarka pred všetkými súčasníkmi bude na-</w:t>
      </w:r>
      <w:r>
        <w:rPr>
          <w:lang w:eastAsia="sk-SK"/>
        </w:rPr>
        <w:br/>
        <w:t>ďalej kliesniť cestu a pokračovať v objavovaní nielen</w:t>
      </w:r>
      <w:r>
        <w:rPr>
          <w:lang w:eastAsia="sk-SK"/>
        </w:rPr>
        <w:br/>
        <w:t>pre svoje, ale i naše trvalé potešenie."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40"/>
      </w:pPr>
      <w:r>
        <w:rPr>
          <w:lang w:eastAsia="sk-SK"/>
        </w:rPr>
        <w:t>Maliarka začudovane zamrmlala: — Ó, bože, — a od-</w:t>
      </w:r>
      <w:r>
        <w:rPr>
          <w:lang w:eastAsia="sk-SK"/>
        </w:rPr>
        <w:br/>
        <w:t>ložila raňajšie noviny tak opatrnícky, akoby ich bola</w:t>
      </w:r>
      <w:r>
        <w:rPr>
          <w:lang w:eastAsia="sk-SK"/>
        </w:rPr>
        <w:br/>
        <w:t>ukradla. Vyšla z jedálne, zaplatila účet, požiadala, aby</w:t>
      </w:r>
      <w:r>
        <w:rPr>
          <w:lang w:eastAsia="sk-SK"/>
        </w:rPr>
        <w:br/>
        <w:t>jej včas vzali batožinu, pretože chce chytiť londýnsky</w:t>
      </w:r>
      <w:r>
        <w:rPr>
          <w:lang w:eastAsia="sk-SK"/>
        </w:rPr>
        <w:br/>
        <w:t>vlak, a šla sa prejsť. Hotel nebol ďaleko od rieky.</w:t>
      </w:r>
      <w:r>
        <w:rPr>
          <w:lang w:eastAsia="sk-SK"/>
        </w:rPr>
        <w:br/>
        <w:t>Letné slnko osvetľovalo zachovalé viktoriánske budo-</w:t>
      </w:r>
      <w:r>
        <w:rPr>
          <w:lang w:eastAsia="sk-SK"/>
        </w:rPr>
        <w:br/>
        <w:t>vy, ktoré sa tak podobali jedna druhej. Gotické vrcho-</w:t>
      </w:r>
      <w:r>
        <w:rPr>
          <w:lang w:eastAsia="sk-SK"/>
        </w:rPr>
        <w:br/>
        <w:t>ly veží a ťarbavá mestská radnica sa vystrkovali z ran-</w:t>
      </w:r>
      <w:r>
        <w:rPr>
          <w:lang w:eastAsia="sk-SK"/>
        </w:rPr>
        <w:br/>
        <w:t>nej hmly. Obrátila sa a pustila sa dolu kopcom k rieke.</w:t>
      </w:r>
      <w:r>
        <w:rPr>
          <w:lang w:eastAsia="sk-SK"/>
        </w:rPr>
        <w:br/>
        <w:t>Čím ďalej, tým väčšmi sa charakter ulíc menil. Boli</w:t>
      </w:r>
      <w:r>
        <w:rPr>
          <w:lang w:eastAsia="sk-SK"/>
        </w:rPr>
        <w:br/>
        <w:t>užšie a ledabolo pozliepané. Prešla okolo povrazolez-</w:t>
      </w:r>
      <w:r>
        <w:rPr>
          <w:lang w:eastAsia="sk-SK"/>
        </w:rPr>
        <w:br/>
        <w:t>cov, obchodu so štítom „Rutherfords, sviečkár pri rie-</w:t>
      </w:r>
      <w:r>
        <w:rPr>
          <w:lang w:eastAsia="sk-SK"/>
        </w:rPr>
        <w:br/>
        <w:t>ke", popri záložni, pekárni, voňajúcej čerstvým chle-</w:t>
      </w:r>
      <w:r>
        <w:rPr>
          <w:lang w:eastAsia="sk-SK"/>
        </w:rPr>
        <w:br/>
        <w:t>bom, a bazári s priemyselným tovarom. V medzerách</w:t>
      </w:r>
      <w:r>
        <w:rPr>
          <w:lang w:eastAsia="sk-SK"/>
        </w:rPr>
        <w:br/>
        <w:t>medzi domami a na konci bočných uličiek sa už ligo-</w:t>
      </w:r>
      <w:r>
        <w:rPr>
          <w:lang w:eastAsia="sk-SK"/>
        </w:rPr>
        <w:br/>
        <w:t>tala rieka. Keď konečne mala na ňu voľný výhľad,</w:t>
      </w:r>
      <w:r>
        <w:rPr>
          <w:lang w:eastAsia="sk-SK"/>
        </w:rPr>
        <w:br/>
        <w:t>zdala sa jej nádherná. Nie malebná, ani veľkolepá, ale</w:t>
      </w:r>
      <w:r>
        <w:rPr>
          <w:lang w:eastAsia="sk-SK"/>
        </w:rPr>
        <w:br/>
        <w:t>živá a jasná, a dôstojne sa vinula mestom. Dobre za-</w:t>
      </w:r>
      <w:r>
        <w:rPr>
          <w:lang w:eastAsia="sk-SK"/>
        </w:rPr>
        <w:br/>
        <w:t>padá do okolia — pomyslela si — a ako sa tie ulice,</w:t>
      </w:r>
      <w:r>
        <w:rPr>
          <w:lang w:eastAsia="sk-SK"/>
        </w:rPr>
        <w:br/>
        <w:t>doky a sklady k nej hodia. „Prístavná ulica," čítala,</w:t>
      </w:r>
      <w:r>
        <w:rPr>
          <w:lang w:eastAsia="sk-SK"/>
        </w:rPr>
        <w:br/>
        <w:t>a prešla na jej druhý koniec. Pozdĺž brehu kotvili rieč-</w:t>
      </w:r>
      <w:r>
        <w:rPr>
          <w:lang w:eastAsia="sk-SK"/>
        </w:rPr>
        <w:br/>
        <w:t>ne plavidlá všetkých druhov. V polovici uličky nara-</w:t>
      </w:r>
      <w:r>
        <w:rPr>
          <w:lang w:eastAsia="sk-SK"/>
        </w:rPr>
        <w:br/>
        <w:t>zila na kancelárie Riečnej spoločnosti pre výletné</w:t>
      </w:r>
      <w:r>
        <w:rPr>
          <w:lang w:eastAsia="sk-SK"/>
        </w:rPr>
        <w:br/>
        <w:t>plavby. Vo výkladoch boli vyblednuté oznamy o od-</w:t>
      </w:r>
      <w:r>
        <w:rPr>
          <w:lang w:eastAsia="sk-SK"/>
        </w:rPr>
        <w:br/>
        <w:t>chode lodí a ich programe. Zatiaľ, čo čítala, akýsi muž</w:t>
      </w:r>
      <w:r>
        <w:rPr>
          <w:lang w:eastAsia="sk-SK"/>
        </w:rPr>
        <w:br/>
        <w:t>v košeli s dlhými rukávmi, mohutnejší, než by sa hodil</w:t>
      </w:r>
      <w:r>
        <w:rPr>
          <w:lang w:eastAsia="sk-SK"/>
        </w:rPr>
        <w:br/>
        <w:t>do stiesneného priestoru kancelárie, razil si cestu</w:t>
      </w:r>
      <w:r>
        <w:rPr>
          <w:lang w:eastAsia="sk-SK"/>
        </w:rPr>
        <w:br/>
        <w:t>k výkladu a prilepil naň nový oznam. Zavadil o ňu</w:t>
      </w:r>
      <w:r>
        <w:rPr>
          <w:lang w:eastAsia="sk-SK"/>
        </w:rPr>
        <w:br/>
        <w:t>pohľadom, pokúsil sa o úsmev a odspiatkoval. Čítala:</w:t>
      </w:r>
      <w:r>
        <w:br w:type="page"/>
      </w:r>
    </w:p>
    <w:p w:rsidR="00FF2566" w:rsidRDefault="00FF2566">
      <w:pPr>
        <w:pStyle w:val="Zkladntext141"/>
        <w:shd w:val="clear" w:color="auto" w:fill="auto"/>
        <w:ind w:left="540" w:right="1820"/>
      </w:pPr>
      <w:r>
        <w:rPr>
          <w:lang w:eastAsia="sk-SK"/>
        </w:rPr>
        <w:lastRenderedPageBreak/>
        <w:t>Na motorovej lodi ZVEROKRUH</w:t>
      </w:r>
      <w:r>
        <w:rPr>
          <w:lang w:eastAsia="sk-SK"/>
        </w:rPr>
        <w:br/>
        <w:t>sa uvoľnila jednolôžková kajuta</w:t>
      </w:r>
      <w:r>
        <w:rPr>
          <w:lang w:eastAsia="sk-SK"/>
        </w:rPr>
        <w:br/>
        <w:t>na dnešnú -plavbu.</w:t>
      </w:r>
      <w:r>
        <w:rPr>
          <w:lang w:eastAsia="sk-SK"/>
        </w:rPr>
        <w:br/>
        <w:t>Prihláste sa vnútri.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00"/>
      </w:pPr>
      <w:r>
        <w:rPr>
          <w:lang w:eastAsia="sk-SK"/>
        </w:rPr>
        <w:t>Vo výklade boli vyvesené fotografie motorovej lode</w:t>
      </w:r>
      <w:r>
        <w:rPr>
          <w:lang w:eastAsia="sk-SK"/>
        </w:rPr>
        <w:br/>
        <w:t>Zverokruh počas plavby, aj na miestach, ktoré navští-</w:t>
      </w:r>
      <w:r>
        <w:rPr>
          <w:lang w:eastAsia="sk-SK"/>
        </w:rPr>
        <w:br/>
        <w:t>vila. Vzadu visela mapa rieky s bočnými kanálmi:</w:t>
      </w:r>
      <w:r>
        <w:rPr>
          <w:lang w:eastAsia="sk-SK"/>
        </w:rPr>
        <w:br/>
        <w:t>Ramsdyke, Bullsdyke, Crossdyke. Ponúkajú päťdennú</w:t>
      </w:r>
      <w:r>
        <w:rPr>
          <w:lang w:eastAsia="sk-SK"/>
        </w:rPr>
        <w:br/>
        <w:t>plavbu z Norminsteru do Longminsteru a naspäť. Pa-</w:t>
      </w:r>
      <w:r>
        <w:rPr>
          <w:lang w:eastAsia="sk-SK"/>
        </w:rPr>
        <w:br/>
        <w:t>sažieri dostanú na lodi stravu aj nocľah.</w:t>
      </w:r>
      <w:r>
        <w:rPr>
          <w:rStyle w:val="Zkladntext13Kurzva"/>
          <w:lang w:eastAsia="sk-SK"/>
        </w:rPr>
        <w:t xml:space="preserve"> Krajina,</w:t>
      </w:r>
      <w:r>
        <w:rPr>
          <w:lang w:eastAsia="sk-SK"/>
        </w:rPr>
        <w:t xml:space="preserve"> ako</w:t>
      </w:r>
      <w:r>
        <w:rPr>
          <w:lang w:eastAsia="sk-SK"/>
        </w:rPr>
        <w:br/>
        <w:t>hovoril reklamný pútač na samom spodku výkladu,</w:t>
      </w:r>
      <w:r>
        <w:rPr>
          <w:rStyle w:val="Zkladntext13Kurzva"/>
          <w:lang w:eastAsia="sk-SK"/>
        </w:rPr>
        <w:t xml:space="preserve"> je</w:t>
      </w:r>
      <w:r>
        <w:rPr>
          <w:rStyle w:val="Zkladntext13Kurzva"/>
          <w:lang w:eastAsia="sk-SK"/>
        </w:rPr>
        <w:br/>
        <w:t>bohatá na historické zaujímavosti.</w:t>
      </w:r>
      <w:r>
        <w:rPr>
          <w:lang w:eastAsia="sk-SK"/>
        </w:rPr>
        <w:t xml:space="preserve"> Niekto so zmyslom</w:t>
      </w:r>
      <w:r>
        <w:rPr>
          <w:lang w:eastAsia="sk-SK"/>
        </w:rPr>
        <w:br/>
        <w:t>pre vzletné frázy dopísal:</w:t>
      </w:r>
      <w:r>
        <w:rPr>
          <w:rStyle w:val="Zkladntext13Kurzva"/>
          <w:lang w:eastAsia="sk-SK"/>
        </w:rPr>
        <w:t xml:space="preserve"> Na päť dní vystúpte</w:t>
      </w:r>
      <w:r>
        <w:rPr>
          <w:lang w:eastAsia="sk-SK"/>
        </w:rPr>
        <w:t xml:space="preserve"> z</w:t>
      </w:r>
      <w:r>
        <w:rPr>
          <w:rStyle w:val="Zkladntext13Kurzva"/>
          <w:lang w:eastAsia="sk-SK"/>
        </w:rPr>
        <w:t xml:space="preserve"> času.</w:t>
      </w:r>
    </w:p>
    <w:p w:rsidR="00FF2566" w:rsidRDefault="00FF2566">
      <w:pPr>
        <w:pStyle w:val="Zkladntext131"/>
        <w:shd w:val="clear" w:color="auto" w:fill="auto"/>
        <w:spacing w:before="0" w:after="920"/>
        <w:ind w:left="20" w:right="20" w:firstLine="200"/>
      </w:pPr>
      <w:r>
        <w:rPr>
          <w:lang w:eastAsia="sk-SK"/>
        </w:rPr>
        <w:t>Mala namáhavé leto, lebo si pripravovala samostat-</w:t>
      </w:r>
      <w:r>
        <w:rPr>
          <w:lang w:eastAsia="sk-SK"/>
        </w:rPr>
        <w:br/>
        <w:t>nú výstavu, ktorá mala byť o niekoľko týžňov otvo-</w:t>
      </w:r>
      <w:r>
        <w:rPr>
          <w:lang w:eastAsia="sk-SK"/>
        </w:rPr>
        <w:br/>
        <w:t>rená v Paríži a potom v New Yorku. Jej manžel bol</w:t>
      </w:r>
      <w:r>
        <w:rPr>
          <w:lang w:eastAsia="sk-SK"/>
        </w:rPr>
        <w:br/>
        <w:t>v Amerike a syn na nejakom kurze v Grenobli. Myslela</w:t>
      </w:r>
      <w:r>
        <w:rPr>
          <w:lang w:eastAsia="sk-SK"/>
        </w:rPr>
        <w:br/>
        <w:t>na dlhú cestu vlakom na juh, gurážny príchod, lon-</w:t>
      </w:r>
      <w:r>
        <w:rPr>
          <w:lang w:eastAsia="sk-SK"/>
        </w:rPr>
        <w:br/>
        <w:t>dýnsku letnú sparu a prázdny nudný dom. Nakoniec</w:t>
      </w:r>
      <w:r>
        <w:rPr>
          <w:lang w:eastAsia="sk-SK"/>
        </w:rPr>
        <w:br/>
        <w:t>sa jej zdalo, že sa správa ako decko v rozprávkovom</w:t>
      </w:r>
      <w:r>
        <w:rPr>
          <w:lang w:eastAsia="sk-SK"/>
        </w:rPr>
        <w:br/>
        <w:t>svete. Len čo otvorila dvere, vnútorný hlas ju nahová-</w:t>
      </w:r>
      <w:r>
        <w:rPr>
          <w:lang w:eastAsia="sk-SK"/>
        </w:rPr>
        <w:br/>
        <w:t>ral: Vystúp na päť dní z času.</w:t>
      </w:r>
    </w:p>
    <w:p w:rsidR="00FF2566" w:rsidRDefault="00FF2566">
      <w:pPr>
        <w:pStyle w:val="Zhlavie40"/>
        <w:keepNext/>
        <w:keepLines/>
        <w:shd w:val="clear" w:color="auto" w:fill="auto"/>
        <w:spacing w:before="0" w:after="408" w:line="210" w:lineRule="exact"/>
        <w:ind w:left="540"/>
      </w:pPr>
      <w:bookmarkStart w:id="2" w:name="bookmark2"/>
      <w:r>
        <w:rPr>
          <w:noProof w:val="0"/>
          <w:lang w:eastAsia="sk-SK"/>
        </w:rPr>
        <w:t>2</w:t>
      </w:r>
      <w:bookmarkEnd w:id="2"/>
    </w:p>
    <w:p w:rsidR="00FF2566" w:rsidRDefault="00FF2566">
      <w:pPr>
        <w:pStyle w:val="Zkladntext131"/>
        <w:shd w:val="clear" w:color="auto" w:fill="auto"/>
        <w:spacing w:before="0"/>
        <w:ind w:left="20" w:right="20" w:firstLine="520"/>
      </w:pPr>
      <w:r>
        <w:rPr>
          <w:rStyle w:val="Zkladntext13Kurzva"/>
          <w:lang w:eastAsia="sk-SK"/>
        </w:rPr>
        <w:t>Niet na svete tej moci, čo by udusila moju ohav-</w:t>
      </w:r>
      <w:r>
        <w:rPr>
          <w:rStyle w:val="Zkladntext13Kurzva"/>
          <w:lang w:eastAsia="sk-SK"/>
        </w:rPr>
        <w:br/>
        <w:t>nosť,</w:t>
      </w:r>
      <w:r>
        <w:rPr>
          <w:lang w:eastAsia="sk-SK"/>
        </w:rPr>
        <w:t xml:space="preserve"> písala slečna Rickerby-Carricková. Neprítomným</w:t>
      </w:r>
      <w:r>
        <w:rPr>
          <w:lang w:eastAsia="sk-SK"/>
        </w:rPr>
        <w:br/>
        <w:t>pohľadom sa zviezla po guľôčkovom pere a zaodŕhala</w:t>
      </w:r>
      <w:r>
        <w:rPr>
          <w:lang w:eastAsia="sk-SK"/>
        </w:rPr>
        <w:br/>
        <w:t>nepríjemnou fistulou.</w:t>
      </w:r>
      <w:r>
        <w:rPr>
          <w:rStyle w:val="Zkladntext13Kurzva"/>
          <w:lang w:eastAsia="sk-SK"/>
        </w:rPr>
        <w:t xml:space="preserve"> Napríklad,</w:t>
      </w:r>
      <w:r>
        <w:rPr>
          <w:lang w:eastAsia="sk-SK"/>
        </w:rPr>
        <w:t xml:space="preserve"> písala,</w:t>
      </w:r>
      <w:r>
        <w:rPr>
          <w:rStyle w:val="Zkladntext13Kurzva"/>
          <w:lang w:eastAsia="sk-SK"/>
        </w:rPr>
        <w:t xml:space="preserve"> všimnime si</w:t>
      </w:r>
      <w:r>
        <w:rPr>
          <w:rStyle w:val="Zkladntext13Kurzva"/>
          <w:lang w:eastAsia="sk-SK"/>
        </w:rPr>
        <w:br/>
        <w:t>moju ľudomilnosť. Alebo skôr môj láskorezervoár...</w:t>
      </w:r>
      <w:r>
        <w:rPr>
          <w:rStyle w:val="Zkladntext13Kurzva"/>
          <w:lang w:eastAsia="sk-SK"/>
        </w:rPr>
        <w:br/>
        <w:t>teda nemôžem povedať, že by som mala nechuť k po-</w:t>
      </w:r>
      <w:r>
        <w:rPr>
          <w:rStyle w:val="Zkladntext13Kurzva"/>
          <w:lang w:eastAsia="sk-SK"/>
        </w:rPr>
        <w:br/>
        <w:t>vymýšľaným výrazom. —</w:t>
      </w:r>
      <w:r>
        <w:rPr>
          <w:lang w:eastAsia="sk-SK"/>
        </w:rPr>
        <w:t xml:space="preserve"> Nie! — vykríkla nahlas.</w:t>
      </w:r>
      <w:r>
        <w:rPr>
          <w:lang w:eastAsia="sk-SK"/>
        </w:rPr>
        <w:br/>
        <w:t>— To nepôjde. To je hnusný výraz, láskorezervoár je</w:t>
      </w:r>
      <w:r>
        <w:rPr>
          <w:lang w:eastAsia="sk-SK"/>
        </w:rPr>
        <w:br w:type="page"/>
      </w:r>
      <w:r>
        <w:rPr>
          <w:lang w:eastAsia="sk-SK"/>
        </w:rPr>
        <w:lastRenderedPageBreak/>
        <w:t>ohavný výraz. — Znovu zaváhala, lebo sa jej zamarilo,</w:t>
      </w:r>
      <w:r>
        <w:rPr>
          <w:lang w:eastAsia="sk-SK"/>
        </w:rPr>
        <w:br/>
        <w:t>že toto konštatovanie nie je práve originálne. Poobze-</w:t>
      </w:r>
      <w:r>
        <w:rPr>
          <w:lang w:eastAsia="sk-SK"/>
        </w:rPr>
        <w:br/>
        <w:t>rala sa a všimla si chudú dámu v tmavomodrom balo-</w:t>
      </w:r>
      <w:r>
        <w:rPr>
          <w:lang w:eastAsia="sk-SK"/>
        </w:rPr>
        <w:br/>
        <w:t>niaku, ktorá, tak ako ona, sedela na svojom kufri.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lang w:eastAsia="sk-SK"/>
        </w:rPr>
        <w:t>Láskorezervoár, — opakovala slečna Rickerby-</w:t>
      </w:r>
      <w:r>
        <w:rPr>
          <w:lang w:eastAsia="sk-SK"/>
        </w:rPr>
        <w:br/>
        <w:t>Carricková, — je to vtipné slovo? Pozdáva sa vám?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lang w:eastAsia="sk-SK"/>
        </w:rPr>
        <w:t>No . . to závisí, myslím, od súvislostí..,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lang w:eastAsia="sk-SK"/>
        </w:rPr>
        <w:t>Vyzeráte vyplašená.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lang w:eastAsia="sk-SK"/>
        </w:rPr>
        <w:t>Naozaj? — strpia Troy Alleynová, a skutočne bo-</w:t>
      </w:r>
      <w:r>
        <w:rPr>
          <w:lang w:eastAsia="sk-SK"/>
        </w:rPr>
        <w:br/>
        <w:t>la vystrašená. — Prepáčte, bola som na tisíc míl od-</w:t>
      </w:r>
      <w:r>
        <w:rPr>
          <w:lang w:eastAsia="sk-SK"/>
        </w:rPr>
        <w:br/>
        <w:t>tiaľto.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lang w:eastAsia="sk-SK"/>
        </w:rPr>
        <w:t>Keby som tak ja bola! Alebo nie. — Opravila sa</w:t>
      </w:r>
      <w:r>
        <w:rPr>
          <w:lang w:eastAsia="sk-SK"/>
        </w:rPr>
        <w:br/>
        <w:t>slečna Rickerby-Carricková. — Zasa chyba! Korekcia!</w:t>
      </w:r>
      <w:r>
        <w:rPr>
          <w:lang w:eastAsia="sk-SK"/>
        </w:rPr>
        <w:br/>
        <w:t>Želám si, aby som bola tisíc míl</w:t>
      </w:r>
      <w:r>
        <w:rPr>
          <w:rStyle w:val="Zkladntext13Kurzva8"/>
          <w:lang w:eastAsia="sk-SK"/>
        </w:rPr>
        <w:t xml:space="preserve"> od seba.</w:t>
      </w:r>
      <w:r>
        <w:rPr>
          <w:lang w:eastAsia="sk-SK"/>
        </w:rPr>
        <w:t xml:space="preserve"> Od seba sa-</w:t>
      </w:r>
      <w:r>
        <w:rPr>
          <w:lang w:eastAsia="sk-SK"/>
        </w:rPr>
        <w:br/>
        <w:t>mej. Žiadne rozčuľovanie. Vyskúšať nový výraz, — do-</w:t>
      </w:r>
      <w:r>
        <w:rPr>
          <w:lang w:eastAsia="sk-SK"/>
        </w:rPr>
        <w:br/>
        <w:t>dala;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lang w:eastAsia="sk-SK"/>
        </w:rPr>
        <w:t>A znovu ša dala do písania*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Jej spoločníčka si ju pozorne premeriavala, tak po</w:t>
      </w:r>
      <w:r>
        <w:rPr>
          <w:lang w:eastAsia="sk-SK"/>
        </w:rPr>
        <w:br/>
        <w:t>svojsky, aby si tiež mohla urobiť úsudok. Videla</w:t>
      </w:r>
      <w:r>
        <w:rPr>
          <w:lang w:eastAsia="sk-SK"/>
        </w:rPr>
        <w:br/>
        <w:t>pred sebou postavu niežeby práve smiešnu, ale akúsi</w:t>
      </w:r>
      <w:r>
        <w:rPr>
          <w:lang w:eastAsia="sk-SK"/>
        </w:rPr>
        <w:br/>
        <w:t>chaotickú. Nič na nej neharmonizovalo. Bordó kostým,</w:t>
      </w:r>
      <w:r>
        <w:rPr>
          <w:lang w:eastAsia="sk-SK"/>
        </w:rPr>
        <w:br/>
        <w:t>deprimujúci pulóver, a vrchol všetkého —- pletená džo-</w:t>
      </w:r>
      <w:r>
        <w:rPr>
          <w:lang w:eastAsia="sk-SK"/>
        </w:rPr>
        <w:br/>
        <w:t>kejka, všetko akési nahádzané, akoby to bola len ná-</w:t>
      </w:r>
      <w:r>
        <w:rPr>
          <w:lang w:eastAsia="sk-SK"/>
        </w:rPr>
        <w:br/>
        <w:t>hodou pozháňala. Mala čudný zvyk. Ústa vpredu roz-</w:t>
      </w:r>
      <w:r>
        <w:rPr>
          <w:lang w:eastAsia="sk-SK"/>
        </w:rPr>
        <w:br/>
        <w:t>ťahovala a kútiky vykrúcala dohora, takže sa zdalo,</w:t>
      </w:r>
      <w:r>
        <w:rPr>
          <w:lang w:eastAsia="sk-SK"/>
        </w:rPr>
        <w:br/>
        <w:t>akoby sa uškŕňala, hoci v skutočnosti to vôbec nero-</w:t>
      </w:r>
      <w:r>
        <w:rPr>
          <w:lang w:eastAsia="sk-SK"/>
        </w:rPr>
        <w:br/>
        <w:t>bila. Reumatický zvierala pero.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A tamhore, na letnom nebi sa prevaľovali oblaky.</w:t>
      </w:r>
      <w:r>
        <w:rPr>
          <w:lang w:eastAsia="sk-SK"/>
        </w:rPr>
        <w:br/>
        <w:t>Ľahký vánok brnkal po rieke a zakotvené člnky po-</w:t>
      </w:r>
      <w:r>
        <w:rPr>
          <w:lang w:eastAsia="sk-SK"/>
        </w:rPr>
        <w:br/>
        <w:t>skakovali pri brehu. Výletná loď Zverokruh sa ešte</w:t>
      </w:r>
      <w:r>
        <w:rPr>
          <w:lang w:eastAsia="sk-SK"/>
        </w:rPr>
        <w:br/>
        <w:t>neobjavila, mala prísť až napoludnie.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lang w:eastAsia="sk-SK"/>
        </w:rPr>
        <w:t>Volám sa Rickerby-Carricková. Hazel. Stará pan-</w:t>
      </w:r>
      <w:r>
        <w:rPr>
          <w:lang w:eastAsia="sk-SK"/>
        </w:rPr>
        <w:br/>
        <w:t>na z tejto obce. A vy?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lang w:eastAsia="sk-SK"/>
        </w:rPr>
        <w:t>Alleynová.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lang w:eastAsia="sk-SK"/>
        </w:rPr>
        <w:t>Pani?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lang w:eastAsia="sk-SK"/>
        </w:rPr>
        <w:t>Äno. —• Hoci sa to od nej očakávalo ako samo-</w:t>
      </w:r>
      <w:r>
        <w:rPr>
          <w:lang w:eastAsia="sk-SK"/>
        </w:rPr>
        <w:br/>
        <w:t>zrejmé, Troy až po chvíľke váhania neochotne prezra-</w:t>
      </w:r>
      <w:r>
        <w:rPr>
          <w:lang w:eastAsia="sk-SK"/>
        </w:rPr>
        <w:br/>
        <w:t>dila krstné meno. — Agatha, — zamrmlala.</w:t>
      </w:r>
      <w:r>
        <w:br w:type="page"/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78"/>
        </w:tabs>
        <w:spacing w:before="0"/>
        <w:ind w:left="40" w:right="20" w:firstLine="200"/>
      </w:pPr>
      <w:r>
        <w:rPr>
          <w:lang w:eastAsia="sk-SK"/>
        </w:rPr>
        <w:lastRenderedPageBreak/>
        <w:t>Agatharallen, — vytresla slečna Rickerby-Carri-</w:t>
      </w:r>
      <w:r>
        <w:rPr>
          <w:lang w:eastAsia="sk-SK"/>
        </w:rPr>
        <w:br/>
        <w:t>cková. — To je ale smiešne! Myslela som si, že určite</w:t>
      </w:r>
      <w:r>
        <w:rPr>
          <w:lang w:eastAsia="sk-SK"/>
        </w:rPr>
        <w:br/>
        <w:t>budete K. G. Z. Andropulos z kajuty číslo sedem.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78"/>
        </w:tabs>
        <w:spacing w:before="0"/>
        <w:ind w:left="40" w:right="20" w:firstLine="200"/>
      </w:pPr>
      <w:r>
        <w:rPr>
          <w:lang w:eastAsia="sk-SK"/>
        </w:rPr>
        <w:t>Kajutu si objednal istý Andropulos, to je pravda,</w:t>
      </w:r>
      <w:r>
        <w:rPr>
          <w:lang w:eastAsia="sk-SK"/>
        </w:rPr>
        <w:br/>
        <w:t>ale objednávku zrušil v poslednej chvíli. Fakticky dnes</w:t>
      </w:r>
      <w:r>
        <w:rPr>
          <w:lang w:eastAsia="sk-SK"/>
        </w:rPr>
        <w:br/>
        <w:t>ráno. Náhodou som tu bola kvôli... služobne ... a uvi-</w:t>
      </w:r>
      <w:r>
        <w:rPr>
          <w:lang w:eastAsia="sk-SK"/>
        </w:rPr>
        <w:br/>
        <w:t>dela som oznam vo výklade výletnej spoločnosti. Tak</w:t>
      </w:r>
      <w:r>
        <w:rPr>
          <w:lang w:eastAsia="sk-SK"/>
        </w:rPr>
        <w:br/>
        <w:t>som si to, neviem prečo, vzala, — povedala Troy.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78"/>
        </w:tabs>
        <w:spacing w:before="0"/>
        <w:ind w:left="40" w:right="20" w:firstLine="200"/>
      </w:pPr>
      <w:r>
        <w:rPr>
          <w:lang w:eastAsia="sk-SK"/>
        </w:rPr>
        <w:t>Ja takisto. Fantastické. — Nasledovala dlhšia</w:t>
      </w:r>
      <w:r>
        <w:rPr>
          <w:lang w:eastAsia="sk-SK"/>
        </w:rPr>
        <w:br/>
        <w:t>prestávka. — Tak sme spolucestujúce, „riečne pútnic-</w:t>
      </w:r>
      <w:r>
        <w:rPr>
          <w:lang w:eastAsia="sk-SK"/>
        </w:rPr>
        <w:br/>
        <w:t>ký", — doplnila slečna Rickerby-Carricková, citujúc</w:t>
      </w:r>
      <w:r>
        <w:rPr>
          <w:lang w:eastAsia="sk-SK"/>
        </w:rPr>
        <w:br/>
        <w:t>brožúru.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78"/>
        </w:tabs>
        <w:spacing w:before="0"/>
        <w:ind w:left="40" w:right="20" w:firstLine="200"/>
      </w:pPr>
      <w:r>
        <w:rPr>
          <w:lang w:eastAsia="sk-SK"/>
        </w:rPr>
        <w:t>Na Zverokruhu? Äno, — súhlasila Troy a dúfala,</w:t>
      </w:r>
      <w:r>
        <w:rPr>
          <w:lang w:eastAsia="sk-SK"/>
        </w:rPr>
        <w:br/>
        <w:t>že to povedala dosť priateľsky. Slečna Rickerby-Carri-</w:t>
      </w:r>
      <w:r>
        <w:rPr>
          <w:lang w:eastAsia="sk-SK"/>
        </w:rPr>
        <w:br/>
        <w:t>cková prižmúrila oči a vycerila zuby. — Aké zábav-</w:t>
      </w:r>
      <w:r>
        <w:rPr>
          <w:lang w:eastAsia="sk-SK"/>
        </w:rPr>
        <w:br/>
        <w:t>né, — zhodnotila. Ešte nejakú chvíľu sa uprene díva-</w:t>
      </w:r>
      <w:r>
        <w:rPr>
          <w:lang w:eastAsia="sk-SK"/>
        </w:rPr>
        <w:br/>
        <w:t>la na Troy a potom sa vrátila k písaniu. V polovici</w:t>
      </w:r>
      <w:r>
        <w:rPr>
          <w:lang w:eastAsia="sk-SK"/>
        </w:rPr>
        <w:br/>
        <w:t>chatrnej uličky pristála prepychová limuzína. Vystúpil</w:t>
      </w:r>
      <w:r>
        <w:rPr>
          <w:lang w:eastAsia="sk-SK"/>
        </w:rPr>
        <w:br/>
        <w:t>z nej šofér v uniforme, podišiel k mólu, poobzeral sa</w:t>
      </w:r>
      <w:r>
        <w:rPr>
          <w:lang w:eastAsia="sk-SK"/>
        </w:rPr>
        <w:br/>
        <w:t>dookola povýšenecky a bez nejakého osobitného záuj-</w:t>
      </w:r>
      <w:r>
        <w:rPr>
          <w:lang w:eastAsia="sk-SK"/>
        </w:rPr>
        <w:br/>
        <w:t>mu. Vrátil sa, čosi povedal cez okienko nerozoznateľ-</w:t>
      </w:r>
      <w:r>
        <w:rPr>
          <w:lang w:eastAsia="sk-SK"/>
        </w:rPr>
        <w:br/>
        <w:t>nému pasažierovi a znovu sa posadil za volant.</w:t>
      </w:r>
    </w:p>
    <w:p w:rsidR="00FF2566" w:rsidRDefault="00FF2566">
      <w:pPr>
        <w:pStyle w:val="Zkladntext141"/>
        <w:shd w:val="clear" w:color="auto" w:fill="auto"/>
        <w:spacing w:after="0"/>
        <w:ind w:left="40" w:right="20" w:firstLine="200"/>
        <w:jc w:val="both"/>
      </w:pPr>
      <w:r>
        <w:rPr>
          <w:lang w:eastAsia="sk-SK"/>
        </w:rPr>
        <w:t>Keď hlbšie skúmam -podnety, ktoré ma aktivizujú,</w:t>
      </w:r>
      <w:r>
        <w:rPr>
          <w:lang w:eastAsia="sk-SK"/>
        </w:rPr>
        <w:br/>
      </w:r>
      <w:r>
        <w:rPr>
          <w:rStyle w:val="Zkladntext14Niekurzva"/>
          <w:i w:val="0"/>
          <w:iCs w:val="0"/>
          <w:lang w:eastAsia="sk-SK"/>
        </w:rPr>
        <w:t>písala si slečna Rickerby-Carricková do denníka,</w:t>
      </w:r>
      <w:r>
        <w:rPr>
          <w:lang w:eastAsia="sk-SK"/>
        </w:rPr>
        <w:t xml:space="preserve"> zhro-</w:t>
      </w:r>
      <w:r>
        <w:rPr>
          <w:lang w:eastAsia="sk-SK"/>
        </w:rPr>
        <w:br/>
        <w:t>zím sa. Napríklad v svojom okolí (hoci len ohraniče-</w:t>
      </w:r>
      <w:r>
        <w:rPr>
          <w:lang w:eastAsia="sk-SK"/>
        </w:rPr>
        <w:br/>
        <w:t>nom, pripúšťam) som známa láskavosťou, štedrosťou</w:t>
      </w:r>
      <w:r>
        <w:rPr>
          <w:lang w:eastAsia="sk-SK"/>
        </w:rPr>
        <w:br/>
        <w:t>a dobročinnosťou. Teším sa zo svojej reputácie. Ľudia</w:t>
      </w:r>
      <w:r>
        <w:rPr>
          <w:lang w:eastAsia="sk-SK"/>
        </w:rPr>
        <w:br/>
        <w:t>ma vyhľadávajú, keď si nevedia rady. Hádžu sa mi na</w:t>
      </w:r>
      <w:r>
        <w:rPr>
          <w:lang w:eastAsia="sk-SK"/>
        </w:rPr>
        <w:br/>
        <w:t>hruď a nariekajú. Zbožňujem to. Som strašne dobrá,</w:t>
      </w:r>
      <w:r>
        <w:rPr>
          <w:lang w:eastAsia="sk-SK"/>
        </w:rPr>
        <w:br/>
        <w:t>keď som dobrá. Myslím si, že si hovoria jeden druhé-</w:t>
      </w:r>
      <w:r>
        <w:rPr>
          <w:lang w:eastAsia="sk-SK"/>
        </w:rPr>
        <w:br/>
        <w:t>mu, aká som len dobrá. „Bláznivá Rickerby-Carrička",</w:t>
      </w:r>
      <w:r>
        <w:rPr>
          <w:lang w:eastAsia="sk-SK"/>
        </w:rPr>
        <w:br/>
        <w:t>viem, že tak hovoria, „ona je taká dobrá". A naozaj</w:t>
      </w:r>
      <w:r>
        <w:rPr>
          <w:lang w:eastAsia="sk-SK"/>
        </w:rPr>
        <w:br/>
        <w:t xml:space="preserve">som. </w:t>
      </w:r>
      <w:r>
        <w:rPr>
          <w:rStyle w:val="Zkladntext14Riadkovanie3pt"/>
          <w:i/>
          <w:iCs/>
          <w:lang w:eastAsia="sk-SK"/>
        </w:rPr>
        <w:t>SOM.</w:t>
      </w:r>
      <w:r>
        <w:rPr>
          <w:lang w:eastAsia="sk-SK"/>
        </w:rPr>
        <w:t xml:space="preserve"> Predvádzam sa, aby som si udržala dobré</w:t>
      </w:r>
      <w:r>
        <w:rPr>
          <w:lang w:eastAsia="sk-SK"/>
        </w:rPr>
        <w:br/>
        <w:t>meno. Prinášam obete. Som nesebecká v autobusoch,</w:t>
      </w:r>
      <w:r>
        <w:rPr>
          <w:lang w:eastAsia="sk-SK"/>
        </w:rPr>
        <w:br/>
        <w:t>v metre vždy stojím, prepúšťam miesto v dlhých ra-</w:t>
      </w:r>
      <w:r>
        <w:rPr>
          <w:lang w:eastAsia="sk-SK"/>
        </w:rPr>
        <w:br/>
        <w:t>doch. Navštevujem starých ľudí, potešujem zarmúte-</w:t>
      </w:r>
      <w:r>
        <w:rPr>
          <w:lang w:eastAsia="sk-SK"/>
        </w:rPr>
        <w:br/>
        <w:t>ných, a ak sa im to nepáči, nemusia sa okúňať. Ó, ja</w:t>
      </w:r>
      <w:r>
        <w:rPr>
          <w:lang w:eastAsia="sk-SK"/>
        </w:rPr>
        <w:br/>
        <w:t>nešťastná, nešťastná, nešťastná,</w:t>
      </w:r>
      <w:r>
        <w:rPr>
          <w:rStyle w:val="Zkladntext14Niekurzva"/>
          <w:i w:val="0"/>
          <w:iCs w:val="0"/>
          <w:lang w:eastAsia="sk-SK"/>
        </w:rPr>
        <w:t xml:space="preserve"> ryla s ohromným pô-</w:t>
      </w:r>
      <w:r>
        <w:rPr>
          <w:rStyle w:val="Zkladntext14Niekurzva"/>
          <w:i w:val="0"/>
          <w:iCs w:val="0"/>
          <w:lang w:eastAsia="sk-SK"/>
        </w:rPr>
        <w:br w:type="page"/>
      </w:r>
      <w:r>
        <w:rPr>
          <w:rStyle w:val="Zkladntext14Niekurzva"/>
          <w:i w:val="0"/>
          <w:iCs w:val="0"/>
          <w:lang w:eastAsia="sk-SK"/>
        </w:rPr>
        <w:lastRenderedPageBreak/>
        <w:t>žitkom. Na otvorené poznámky fŕkli dve kvapky. Za-</w:t>
      </w:r>
      <w:r>
        <w:rPr>
          <w:rStyle w:val="Zkladntext14Niekurzva"/>
          <w:i w:val="0"/>
          <w:iCs w:val="0"/>
          <w:lang w:eastAsia="sk-SK"/>
        </w:rPr>
        <w:br/>
        <w:t>smrkala. Hlasno a šťavnato, a na dôvažok akosi uspo-</w:t>
      </w:r>
      <w:r>
        <w:rPr>
          <w:rStyle w:val="Zkladntext14Niekurzva"/>
          <w:i w:val="0"/>
          <w:iCs w:val="0"/>
          <w:lang w:eastAsia="sk-SK"/>
        </w:rPr>
        <w:br/>
        <w:t>kojené.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Troy si pomyslela: To chce takto pokračovať celých</w:t>
      </w:r>
      <w:r>
        <w:rPr>
          <w:lang w:eastAsia="sk-SK"/>
        </w:rPr>
        <w:br/>
        <w:t>päť dní? Nie je tak trochu šibnutá? Bože, tá má ale</w:t>
      </w:r>
      <w:r>
        <w:rPr>
          <w:lang w:eastAsia="sk-SK"/>
        </w:rPr>
        <w:br/>
        <w:t>nádchu.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lang w:eastAsia="sk-SK"/>
        </w:rPr>
        <w:t>Prepáčte, — povedala slečna Rickerby-Carricko-</w:t>
      </w:r>
      <w:r>
        <w:rPr>
          <w:lang w:eastAsia="sk-SK"/>
        </w:rPr>
        <w:br/>
        <w:t>vá, — trochu som prechladla. — Hŕŕ, — zarachotila</w:t>
      </w:r>
      <w:r>
        <w:rPr>
          <w:lang w:eastAsia="sk-SK"/>
        </w:rPr>
        <w:br/>
        <w:t>ďalšia nádchová kanonáda.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Troy začala rozmýšľať, či má do Londýna vlak ešte</w:t>
      </w:r>
      <w:r>
        <w:rPr>
          <w:lang w:eastAsia="sk-SK"/>
        </w:rPr>
        <w:br/>
        <w:t>pred večerom.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lang w:eastAsia="sk-SK"/>
        </w:rPr>
        <w:t>Ste zvedavá, — spýtala sa hrubým hlasom slečna</w:t>
      </w:r>
      <w:r>
        <w:rPr>
          <w:lang w:eastAsia="sk-SK"/>
        </w:rPr>
        <w:br/>
        <w:t>Rickerby-Carricková, — prečo sedím na kufri a píšem?</w:t>
      </w:r>
      <w:r>
        <w:rPr>
          <w:lang w:eastAsia="sk-SK"/>
        </w:rPr>
        <w:br/>
        <w:t>Nedávno som si začala písať denník. Svoju Samona-</w:t>
      </w:r>
      <w:r>
        <w:rPr>
          <w:lang w:eastAsia="sk-SK"/>
        </w:rPr>
        <w:br/>
        <w:t>predujúcu spovedelnicu, ako som si ho nazvala.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52"/>
        </w:tabs>
        <w:spacing w:before="0"/>
        <w:ind w:left="20" w:firstLine="220"/>
      </w:pPr>
      <w:r>
        <w:rPr>
          <w:lang w:eastAsia="sk-SK"/>
        </w:rPr>
        <w:t>Äno? — reagovala Troy bez záujmu.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Dolu špinavou uličkou šiel sympatický muž v staro-</w:t>
      </w:r>
      <w:r>
        <w:rPr>
          <w:lang w:eastAsia="sk-SK"/>
        </w:rPr>
        <w:br/>
        <w:t>módnych pumpkách z donegalského tweedu a pláten-</w:t>
      </w:r>
      <w:r>
        <w:rPr>
          <w:lang w:eastAsia="sk-SK"/>
        </w:rPr>
        <w:br/>
        <w:t>nej čiapke. Okrem plecniaka vliekol debničku, ktorú</w:t>
      </w:r>
      <w:r>
        <w:rPr>
          <w:lang w:eastAsia="sk-SK"/>
        </w:rPr>
        <w:br/>
        <w:t>mal na remeni prevesenú cez plece, a v plátne zaba-</w:t>
      </w:r>
      <w:r>
        <w:rPr>
          <w:lang w:eastAsia="sk-SK"/>
        </w:rPr>
        <w:br/>
        <w:t>lený predmet, čo mohla byť podľa Troy aj zdeformo-</w:t>
      </w:r>
      <w:r>
        <w:rPr>
          <w:lang w:eastAsia="sk-SK"/>
        </w:rPr>
        <w:br/>
        <w:t>vaná tenisová raketa. Keď zbadal dve dámy, zložil si</w:t>
      </w:r>
      <w:r>
        <w:rPr>
          <w:lang w:eastAsia="sk-SK"/>
        </w:rPr>
        <w:br/>
        <w:t>čiapku. Pleť mal pieskovej farby, pehavú, atraktívny</w:t>
      </w:r>
      <w:r>
        <w:rPr>
          <w:lang w:eastAsia="sk-SK"/>
        </w:rPr>
        <w:br/>
        <w:t>lesk v jednom z modrých očí a zvodný úsmev.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lang w:eastAsia="sk-SK"/>
        </w:rPr>
        <w:t>Dobrý deň, — pozdravil. — Určite sme spoluces-</w:t>
      </w:r>
      <w:r>
        <w:rPr>
          <w:lang w:eastAsia="sk-SK"/>
        </w:rPr>
        <w:br/>
        <w:t>tujúci.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Troy prikývla. Slečna Rickerby-Carricková, trúc si</w:t>
      </w:r>
      <w:r>
        <w:rPr>
          <w:lang w:eastAsia="sk-SK"/>
        </w:rPr>
        <w:br/>
        <w:t>oči a nos, prisvedčila, usmiala sa a zasmrkala. Bola</w:t>
      </w:r>
      <w:r>
        <w:rPr>
          <w:lang w:eastAsia="sk-SK"/>
        </w:rPr>
        <w:br/>
        <w:t>horlivá pritakávačka.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lang w:eastAsia="sk-SK"/>
        </w:rPr>
        <w:t>Po Zverokruhu ešte ani slyčhu, — povzdychol si</w:t>
      </w:r>
      <w:r>
        <w:rPr>
          <w:lang w:eastAsia="sk-SK"/>
        </w:rPr>
        <w:br/>
        <w:t>novopríchodzí. — Môj bože, to sú ale vtipy. Na úrovni.</w:t>
      </w:r>
      <w:r>
        <w:rPr>
          <w:lang w:eastAsia="sk-SK"/>
        </w:rPr>
        <w:br/>
        <w:t>Snáď to takto všetci stihneme. Presne ako príliv a od-</w:t>
      </w:r>
      <w:r>
        <w:rPr>
          <w:lang w:eastAsia="sk-SK"/>
        </w:rPr>
        <w:br/>
        <w:t>liv. — Slečnu Rickerby-Carrickovú po chvíľke premýš-</w:t>
      </w:r>
      <w:r>
        <w:rPr>
          <w:lang w:eastAsia="sk-SK"/>
        </w:rPr>
        <w:br/>
        <w:t>ľania premohol smiech. Pozrel na ňu letmo a na Troy</w:t>
      </w:r>
      <w:r>
        <w:rPr>
          <w:lang w:eastAsia="sk-SK"/>
        </w:rPr>
        <w:br/>
        <w:t>pozorne. — Volám sa Caley Bard, — predstavil sa.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53"/>
        </w:tabs>
        <w:spacing w:before="0"/>
        <w:ind w:left="20" w:right="20" w:firstLine="220"/>
        <w:sectPr w:rsidR="00FF2566">
          <w:footerReference w:type="even" r:id="rId19"/>
          <w:footerReference w:type="default" r:id="rId20"/>
          <w:headerReference w:type="first" r:id="rId21"/>
          <w:footerReference w:type="first" r:id="rId22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lang w:eastAsia="sk-SK"/>
        </w:rPr>
        <w:t>Ja som Troy Alleynová a toto je slečna Rickerby-</w:t>
      </w:r>
      <w:r>
        <w:rPr>
          <w:lang w:eastAsia="sk-SK"/>
        </w:rPr>
        <w:br/>
        <w:t>Carricková.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346"/>
        </w:tabs>
        <w:spacing w:before="0"/>
        <w:ind w:left="20" w:firstLine="220"/>
      </w:pPr>
      <w:r>
        <w:rPr>
          <w:lang w:eastAsia="sk-SK"/>
        </w:rPr>
        <w:lastRenderedPageBreak/>
        <w:t>Povedali ste, že sa voláte Agatha, — pripomenula</w:t>
      </w:r>
      <w:r>
        <w:rPr>
          <w:lang w:eastAsia="sk-SK"/>
        </w:rPr>
        <w:br w:type="page"/>
      </w:r>
      <w:r>
        <w:rPr>
          <w:lang w:eastAsia="sk-SK"/>
        </w:rPr>
        <w:lastRenderedPageBreak/>
        <w:t>slečna Rickerby-Carricková. — Povedali ste Agatharal-</w:t>
      </w:r>
      <w:r>
        <w:rPr>
          <w:lang w:eastAsia="sk-SK"/>
        </w:rPr>
        <w:br/>
        <w:t>len. — A Troy cítila, ako červenie.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82"/>
        </w:tabs>
        <w:spacing w:before="0"/>
        <w:ind w:left="40" w:right="60" w:firstLine="240"/>
      </w:pPr>
      <w:r>
        <w:rPr>
          <w:lang w:eastAsia="sk-SK"/>
        </w:rPr>
        <w:t>Äno, volám sa, — zamrmlala, — to druhé je len</w:t>
      </w:r>
      <w:r>
        <w:rPr>
          <w:lang w:eastAsia="sk-SK"/>
        </w:rPr>
        <w:br/>
        <w:t>tak, taký vtip... môj manžel. v. — a hlas sa jej za-</w:t>
      </w:r>
      <w:r>
        <w:rPr>
          <w:lang w:eastAsia="sk-SK"/>
        </w:rPr>
        <w:br/>
        <w:t>drhol. Príšerne si uvedomovala Bardov pátravý pohľad,</w:t>
      </w:r>
      <w:r>
        <w:rPr>
          <w:lang w:eastAsia="sk-SK"/>
        </w:rPr>
        <w:br/>
        <w:t>a najmä ako zvedavo skúma vyslúžilú maliarsku skrin-</w:t>
      </w:r>
      <w:r>
        <w:rPr>
          <w:lang w:eastAsia="sk-SK"/>
        </w:rPr>
        <w:br/>
        <w:t>ku pri jej nohách. Avšak nakoniec iba mentorsky po-</w:t>
      </w:r>
      <w:r>
        <w:rPr>
          <w:lang w:eastAsia="sk-SK"/>
        </w:rPr>
        <w:br/>
        <w:t>vedal: — Ale, ale. — Keď sa zahanbila, žmurkol na</w:t>
      </w:r>
      <w:r>
        <w:rPr>
          <w:lang w:eastAsia="sk-SK"/>
        </w:rPr>
        <w:br/>
        <w:t>ňu. To ju uviedlo do pomykova.</w:t>
      </w:r>
    </w:p>
    <w:p w:rsidR="00FF2566" w:rsidRDefault="00FF2566">
      <w:pPr>
        <w:pStyle w:val="Zkladntext131"/>
        <w:shd w:val="clear" w:color="auto" w:fill="auto"/>
        <w:spacing w:before="0"/>
        <w:ind w:left="40" w:right="60" w:firstLine="240"/>
      </w:pPr>
      <w:r>
        <w:rPr>
          <w:lang w:eastAsia="sk-SK"/>
        </w:rPr>
        <w:t>Vyslobodil ju príchod mladého páru na predpotopnej</w:t>
      </w:r>
      <w:r>
        <w:rPr>
          <w:lang w:eastAsia="sk-SK"/>
        </w:rPr>
        <w:br/>
        <w:t>motorke. Poludňajšie slnko bodalo do kovových gombí-</w:t>
      </w:r>
      <w:r>
        <w:rPr>
          <w:lang w:eastAsia="sk-SK"/>
        </w:rPr>
        <w:br/>
        <w:t>kov. Kožené obleky a vysoké čižmy sa im v jeho lú-</w:t>
      </w:r>
      <w:r>
        <w:rPr>
          <w:lang w:eastAsia="sk-SK"/>
        </w:rPr>
        <w:br/>
        <w:t>čoch ligotali ako karamelky. Umastené a zaprášené</w:t>
      </w:r>
      <w:r>
        <w:rPr>
          <w:lang w:eastAsia="sk-SK"/>
        </w:rPr>
        <w:br/>
        <w:t>vlasiská im vyliezali spod narazených heliem a stra-</w:t>
      </w:r>
      <w:r>
        <w:rPr>
          <w:lang w:eastAsia="sk-SK"/>
        </w:rPr>
        <w:br/>
        <w:t>pato im padali na plecia.- Keď prehrmeli okolo stoja-</w:t>
      </w:r>
      <w:r>
        <w:rPr>
          <w:lang w:eastAsia="sk-SK"/>
        </w:rPr>
        <w:br/>
        <w:t>ceho auta, v ktorom sedel šofér, zastavili štroj. Zložili</w:t>
      </w:r>
      <w:r>
        <w:rPr>
          <w:lang w:eastAsia="sk-SK"/>
        </w:rPr>
        <w:br/>
        <w:t>si okované nohy na zem a celá ich aktivita sa obme-</w:t>
      </w:r>
      <w:r>
        <w:rPr>
          <w:lang w:eastAsia="sk-SK"/>
        </w:rPr>
        <w:br/>
        <w:t>dzila na výrazné pohybovanie sánkami; Nič nie je bezo-</w:t>
      </w:r>
      <w:r>
        <w:rPr>
          <w:lang w:eastAsia="sk-SK"/>
        </w:rPr>
        <w:br/>
        <w:t>čivejšie ako prežúvajúci ksicht — pomyslela si Troy</w:t>
      </w:r>
      <w:r>
        <w:rPr>
          <w:lang w:eastAsia="sk-SK"/>
        </w:rPr>
        <w:br/>
        <w:t>a zároveň ju zasvrbela ruka, že by sa zišlo nakresliť</w:t>
      </w:r>
      <w:r>
        <w:rPr>
          <w:lang w:eastAsia="sk-SK"/>
        </w:rPr>
        <w:br/>
        <w:t>skicu motorkárov.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87"/>
        </w:tabs>
        <w:spacing w:before="0"/>
        <w:ind w:left="40" w:firstLine="240"/>
      </w:pPr>
      <w:r>
        <w:rPr>
          <w:lang w:eastAsia="sk-SK"/>
        </w:rPr>
        <w:t>Myslíte, že ... — osmelila sa potichu.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8"/>
        </w:tabs>
        <w:spacing w:before="0"/>
        <w:ind w:left="40" w:right="60" w:firstLine="240"/>
      </w:pPr>
      <w:r>
        <w:rPr>
          <w:lang w:eastAsia="sk-SK"/>
        </w:rPr>
        <w:t>Myslím, že putovanie po rieke bude sotva vábi-</w:t>
      </w:r>
      <w:r>
        <w:rPr>
          <w:lang w:eastAsia="sk-SK"/>
        </w:rPr>
        <w:br/>
        <w:t>vé, — pripojil sa Bard.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602"/>
        </w:tabs>
        <w:spacing w:before="0"/>
        <w:ind w:left="40" w:firstLine="240"/>
      </w:pPr>
      <w:r>
        <w:rPr>
          <w:lang w:eastAsia="sk-SK"/>
        </w:rPr>
        <w:t>V každom prípade, nemajú žiadnu batožinu.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8"/>
        </w:tabs>
        <w:spacing w:before="0"/>
        <w:ind w:left="40" w:right="60" w:firstLine="240"/>
      </w:pPr>
      <w:r>
        <w:rPr>
          <w:lang w:eastAsia="sk-SK"/>
        </w:rPr>
        <w:t>Možno, že ani žiadnu nepotrebujú. Môžu sa uložiť</w:t>
      </w:r>
      <w:r>
        <w:rPr>
          <w:lang w:eastAsia="sk-SK"/>
        </w:rPr>
        <w:br/>
        <w:t>na spánok, tak ako sú.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73"/>
        </w:tabs>
        <w:spacing w:before="0"/>
        <w:ind w:left="40" w:right="60" w:firstLine="240"/>
      </w:pPr>
      <w:r>
        <w:rPr>
          <w:lang w:eastAsia="sk-SK"/>
        </w:rPr>
        <w:t>0, nepovedzte. S tými oceľovými cvočkami na</w:t>
      </w:r>
      <w:r>
        <w:rPr>
          <w:lang w:eastAsia="sk-SK"/>
        </w:rPr>
        <w:br/>
        <w:t>oblekoch?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606"/>
        </w:tabs>
        <w:spacing w:before="0"/>
        <w:ind w:left="40" w:firstLine="240"/>
      </w:pPr>
      <w:r>
        <w:rPr>
          <w:lang w:eastAsia="sk-SK"/>
        </w:rPr>
        <w:t>Prirodzene, — ubezpečoval Bard.</w:t>
      </w:r>
    </w:p>
    <w:p w:rsidR="00FF2566" w:rsidRDefault="00FF2566">
      <w:pPr>
        <w:pStyle w:val="Zkladntext131"/>
        <w:shd w:val="clear" w:color="auto" w:fill="auto"/>
        <w:spacing w:before="0"/>
        <w:ind w:left="40" w:right="60" w:firstLine="240"/>
      </w:pPr>
      <w:r>
        <w:rPr>
          <w:lang w:eastAsia="sk-SK"/>
        </w:rPr>
        <w:t>Mladí si zapálili cigarety, zhlboka vdychovali a vy-</w:t>
      </w:r>
      <w:r>
        <w:rPr>
          <w:lang w:eastAsia="sk-SK"/>
        </w:rPr>
        <w:br/>
        <w:t>púšťali kúdoly dymu, dívajúc sa do prázdna. Neho-</w:t>
      </w:r>
      <w:r>
        <w:rPr>
          <w:lang w:eastAsia="sk-SK"/>
        </w:rPr>
        <w:br/>
        <w:t>vorili.</w:t>
      </w:r>
    </w:p>
    <w:p w:rsidR="00FF2566" w:rsidRDefault="00FF2566">
      <w:pPr>
        <w:pStyle w:val="Zkladntext141"/>
        <w:shd w:val="clear" w:color="auto" w:fill="auto"/>
        <w:spacing w:after="0"/>
        <w:ind w:left="40" w:right="60" w:firstLine="240"/>
        <w:jc w:val="both"/>
      </w:pPr>
      <w:r>
        <w:rPr>
          <w:rStyle w:val="Zkladntext14Niekurzva5"/>
          <w:i w:val="0"/>
          <w:iCs w:val="0"/>
          <w:lang w:eastAsia="sk-SK"/>
        </w:rPr>
        <w:t>Slečna Rickerby-Carricková ich uchvátene sledovala</w:t>
      </w:r>
      <w:r>
        <w:rPr>
          <w:rStyle w:val="Zkladntext14Niekurzva5"/>
          <w:i w:val="0"/>
          <w:iCs w:val="0"/>
          <w:lang w:eastAsia="sk-SK"/>
        </w:rPr>
        <w:br/>
        <w:t>a potom si napísala: ...</w:t>
      </w:r>
      <w:r>
        <w:rPr>
          <w:lang w:eastAsia="sk-SK"/>
        </w:rPr>
        <w:t xml:space="preserve"> Dvaja z mladých Nezávislých.</w:t>
      </w:r>
      <w:r>
        <w:rPr>
          <w:lang w:eastAsia="sk-SK"/>
        </w:rPr>
        <w:br/>
        <w:t>Mohli by sa prirovnať vari ku gladiátorom? A vôbec,</w:t>
      </w:r>
      <w:r>
        <w:rPr>
          <w:lang w:eastAsia="sk-SK"/>
        </w:rPr>
        <w:br/>
        <w:t>páčilo by sa im to? Vedela by som s nimi vychádzať?</w:t>
      </w:r>
      <w:r>
        <w:rPr>
          <w:lang w:eastAsia="sk-SK"/>
        </w:rPr>
        <w:br/>
        <w:t>Mali by ma radi? Bola by som im sympoš alebo lepšie</w:t>
      </w:r>
      <w:r>
        <w:rPr>
          <w:lang w:eastAsia="sk-SK"/>
        </w:rPr>
        <w:br w:type="page"/>
      </w:r>
      <w:r>
        <w:rPr>
          <w:lang w:eastAsia="sk-SK"/>
        </w:rPr>
        <w:lastRenderedPageBreak/>
        <w:t>sympaťoš? Do kelu, už som u tom znova. Ja nepolep-</w:t>
      </w:r>
      <w:r>
        <w:rPr>
          <w:lang w:eastAsia="sk-SK"/>
        </w:rPr>
        <w:br/>
        <w:t>šiteľná, beznádejná starena!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20"/>
      </w:pPr>
      <w:r>
        <w:rPr>
          <w:lang w:eastAsia="sk-SK"/>
        </w:rPr>
        <w:t>Zabodla výkričník, odhodila pero s komickou roz-</w:t>
      </w:r>
      <w:r>
        <w:rPr>
          <w:lang w:eastAsia="sk-SK"/>
        </w:rPr>
        <w:br/>
        <w:t>hodnosťou a spýtala sa Troy: — Ako ste sa sem</w:t>
      </w:r>
      <w:r>
        <w:rPr>
          <w:lang w:eastAsia="sk-SK"/>
        </w:rPr>
        <w:br/>
        <w:t>dostali? Ja som prišla autobusom zo starého dobrého</w:t>
      </w:r>
      <w:r>
        <w:rPr>
          <w:lang w:eastAsia="sk-SK"/>
        </w:rPr>
        <w:br/>
        <w:t>Brummersu.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78"/>
        </w:tabs>
        <w:spacing w:before="0"/>
        <w:ind w:left="40" w:right="20" w:firstLine="220"/>
      </w:pPr>
      <w:r>
        <w:rPr>
          <w:lang w:eastAsia="sk-SK"/>
        </w:rPr>
        <w:t>Ja autom, — povedal Bard. — Priamo z Londýna</w:t>
      </w:r>
      <w:r>
        <w:rPr>
          <w:lang w:eastAsia="sk-SK"/>
        </w:rPr>
        <w:br/>
        <w:t>a prespal som v hostinci. Dorazil som včera večer.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8"/>
        </w:tabs>
        <w:spacing w:before="0"/>
        <w:ind w:left="40" w:right="20" w:firstLine="220"/>
      </w:pPr>
      <w:r>
        <w:rPr>
          <w:lang w:eastAsia="sk-SK"/>
        </w:rPr>
        <w:t>Ja tiež, — pripojila sa Troy, — ale ja som pri-</w:t>
      </w:r>
      <w:r>
        <w:rPr>
          <w:lang w:eastAsia="sk-SK"/>
        </w:rPr>
        <w:br/>
        <w:t>cestovala vlakom.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82"/>
        </w:tabs>
        <w:spacing w:before="0"/>
        <w:ind w:left="40" w:right="20" w:firstLine="220"/>
      </w:pPr>
      <w:r>
        <w:rPr>
          <w:lang w:eastAsia="sk-SK"/>
        </w:rPr>
        <w:t>Z Londýna máte aj ráno spoj, — upozornila sleč-</w:t>
      </w:r>
      <w:r>
        <w:rPr>
          <w:lang w:eastAsia="sk-SK"/>
        </w:rPr>
        <w:br/>
        <w:t>na Rickerby-Carricková. — S príchodom jedenásť šty-</w:t>
      </w:r>
      <w:r>
        <w:rPr>
          <w:lang w:eastAsia="sk-SK"/>
        </w:rPr>
        <w:br/>
        <w:t>ridsaťpäť.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82"/>
        </w:tabs>
        <w:spacing w:before="0"/>
        <w:ind w:left="40" w:right="20" w:firstLine="220"/>
      </w:pPr>
      <w:r>
        <w:rPr>
          <w:lang w:eastAsia="sk-SK"/>
        </w:rPr>
        <w:t>Viem. Ale... totiž ... mala som dohovorenú</w:t>
      </w:r>
      <w:r>
        <w:rPr>
          <w:lang w:eastAsia="sk-SK"/>
        </w:rPr>
        <w:br/>
        <w:t>schôdzku ... — jachtala Troy.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87"/>
        </w:tabs>
        <w:spacing w:before="0"/>
        <w:ind w:left="40" w:right="20" w:firstLine="220"/>
      </w:pPr>
      <w:r>
        <w:rPr>
          <w:lang w:eastAsia="sk-SK"/>
        </w:rPr>
        <w:t>Niečo ako návštevu obrazov? — bleskovo pomo-</w:t>
      </w:r>
      <w:r>
        <w:rPr>
          <w:lang w:eastAsia="sk-SK"/>
        </w:rPr>
        <w:br/>
        <w:t>hol Bard, neadresujúc to nikomu. — Alebo čo?</w:t>
      </w:r>
    </w:p>
    <w:p w:rsidR="00FF2566" w:rsidRDefault="00FF2566">
      <w:pPr>
        <w:pStyle w:val="Zkladntext131"/>
        <w:shd w:val="clear" w:color="auto" w:fill="auto"/>
        <w:spacing w:before="0"/>
        <w:ind w:left="40" w:firstLine="220"/>
      </w:pPr>
      <w:r>
        <w:rPr>
          <w:lang w:eastAsia="sk-SK"/>
        </w:rPr>
        <w:t>Troy spozornela, ale on sa neprítomne díval na rieku.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73"/>
        </w:tabs>
        <w:spacing w:before="0"/>
        <w:ind w:left="40" w:right="20" w:firstLine="220"/>
      </w:pPr>
      <w:r>
        <w:rPr>
          <w:lang w:eastAsia="sk-SK"/>
        </w:rPr>
        <w:t>Ja som si premietal obrazy. Ale nie včera večer.</w:t>
      </w:r>
      <w:r>
        <w:rPr>
          <w:lang w:eastAsia="sk-SK"/>
        </w:rPr>
        <w:br/>
        <w:t>Dnes ráno. Bolo to skvelé.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97"/>
        </w:tabs>
        <w:spacing w:before="0"/>
        <w:ind w:left="40" w:right="20" w:firstLine="220"/>
      </w:pPr>
      <w:r>
        <w:rPr>
          <w:lang w:eastAsia="sk-SK"/>
        </w:rPr>
        <w:t>Premietal obrazy? — čudovala sa slečna Ricker-</w:t>
      </w:r>
      <w:r>
        <w:rPr>
          <w:lang w:eastAsia="sk-SK"/>
        </w:rPr>
        <w:br/>
        <w:t>by-Carricková. — Dnes ráno! Chcete povedať, že ste</w:t>
      </w:r>
      <w:r>
        <w:rPr>
          <w:lang w:eastAsia="sk-SK"/>
        </w:rPr>
        <w:br/>
        <w:t>boli v kine?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20"/>
      </w:pPr>
      <w:r>
        <w:rPr>
          <w:lang w:eastAsia="sk-SK"/>
        </w:rPr>
        <w:t>Ale skôr, ako to mohol Bard vysvetliť, ak by to bol</w:t>
      </w:r>
      <w:r>
        <w:rPr>
          <w:lang w:eastAsia="sk-SK"/>
        </w:rPr>
        <w:br/>
        <w:t>vôbec urobil, dva taxíky, jeden za druhým, zišli dolu</w:t>
      </w:r>
      <w:r>
        <w:rPr>
          <w:lang w:eastAsia="sk-SK"/>
        </w:rPr>
        <w:br/>
        <w:t>úzkou uličkou a vyklopili svojich pasažierov.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82"/>
        </w:tabs>
        <w:spacing w:before="0"/>
        <w:ind w:left="40" w:right="20" w:firstLine="220"/>
      </w:pPr>
      <w:r>
        <w:rPr>
          <w:lang w:eastAsia="sk-SK"/>
        </w:rPr>
        <w:t>Aha! Zrejme prišiel londýnsky vlak, — víťazo-</w:t>
      </w:r>
      <w:r>
        <w:rPr>
          <w:lang w:eastAsia="sk-SK"/>
        </w:rPr>
        <w:br/>
        <w:t>slávne vyhlásila slečna Rickerby-Carricková.</w:t>
      </w:r>
    </w:p>
    <w:p w:rsidR="00FF2566" w:rsidRDefault="00FF2566">
      <w:pPr>
        <w:pStyle w:val="Zkladntext131"/>
        <w:framePr w:h="200" w:vSpace="790" w:wrap="around" w:vAnchor="text" w:hAnchor="margin" w:x="5148" w:y="2649"/>
        <w:shd w:val="clear" w:color="auto" w:fill="auto"/>
        <w:spacing w:before="0" w:line="200" w:lineRule="exact"/>
        <w:ind w:left="100"/>
        <w:jc w:val="left"/>
      </w:pPr>
      <w:r>
        <w:rPr>
          <w:lang w:eastAsia="sk-SK"/>
        </w:rPr>
        <w:t>17</w:t>
      </w:r>
    </w:p>
    <w:p w:rsidR="00FF2566" w:rsidRDefault="00FF2566">
      <w:pPr>
        <w:pStyle w:val="Zkladntext131"/>
        <w:shd w:val="clear" w:color="auto" w:fill="auto"/>
        <w:spacing w:before="0" w:after="448"/>
        <w:ind w:left="40" w:right="20" w:firstLine="220"/>
      </w:pPr>
      <w:r>
        <w:rPr>
          <w:lang w:eastAsia="sk-SK"/>
        </w:rPr>
        <w:t>Prvý vystúpil nedefinovateľný muž okolo štyridsiat-</w:t>
      </w:r>
      <w:r>
        <w:rPr>
          <w:lang w:eastAsia="sk-SK"/>
        </w:rPr>
        <w:br/>
        <w:t>ky. Pod pršiplášťom s opaskom mal prúžkovaný oblek,</w:t>
      </w:r>
      <w:r>
        <w:rPr>
          <w:lang w:eastAsia="sk-SK"/>
        </w:rPr>
        <w:br/>
        <w:t>ktorý by bol určite odporný, keby ho bolo vidieť. Ko-</w:t>
      </w:r>
      <w:r>
        <w:rPr>
          <w:lang w:eastAsia="sk-SK"/>
        </w:rPr>
        <w:br/>
        <w:t>šeľu mal svetlofialovú a viazanku jasnoružovú. Vystrí-</w:t>
      </w:r>
      <w:r>
        <w:rPr>
          <w:lang w:eastAsia="sk-SK"/>
        </w:rPr>
        <w:br/>
        <w:t>haný bol nakrátko. Mal okrúhlu tvár a bezfarbé oči.</w:t>
      </w:r>
      <w:r>
        <w:rPr>
          <w:lang w:eastAsia="sk-SK"/>
        </w:rPr>
        <w:br/>
        <w:t>Ako sa približoval s plátennou kabelou a bezstarost-</w:t>
      </w:r>
      <w:r>
        <w:rPr>
          <w:lang w:eastAsia="sk-SK"/>
        </w:rPr>
        <w:br/>
        <w:t>ným výrazom, Troy si všimla, že kríva a hompáľa na-</w:t>
      </w:r>
      <w:r>
        <w:rPr>
          <w:lang w:eastAsia="sk-SK"/>
        </w:rPr>
        <w:br/>
        <w:t>razenou čižmou, hádam na protéze. —- ... brý deň.</w:t>
      </w:r>
      <w:r>
        <w:rPr>
          <w:lang w:eastAsia="sk-SK"/>
        </w:rPr>
        <w:br/>
        <w:t>Senzi deň, há? — zatiahol.</w:t>
      </w:r>
    </w:p>
    <w:p w:rsidR="00FF2566" w:rsidRDefault="00FF2566">
      <w:pPr>
        <w:pStyle w:val="Zkladntext150"/>
        <w:shd w:val="clear" w:color="auto" w:fill="auto"/>
        <w:spacing w:before="0" w:line="200" w:lineRule="exact"/>
        <w:ind w:left="40"/>
      </w:pPr>
      <w:r>
        <w:rPr>
          <w:lang w:eastAsia="sk-SK"/>
        </w:rPr>
        <w:t>2 V znamení Zveroteuhu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lastRenderedPageBreak/>
        <w:t>Troy a Bard súhlasili a slečna Rickerby-Carrickovái</w:t>
      </w:r>
      <w:r>
        <w:rPr>
          <w:lang w:eastAsia="sk-SK"/>
        </w:rPr>
        <w:br/>
        <w:t>zopakovala ako v extáze: — Senzi, senzi!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lang w:eastAsia="sk-SK"/>
        </w:rPr>
        <w:t>Pollock, Stan, — povedal veselo.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lang w:eastAsia="sk-SK"/>
        </w:rPr>
        <w:t>Ostatní čosi zamrmlali.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Bard predstavil seba a potom dámy. Pollock odpo-</w:t>
      </w:r>
      <w:r>
        <w:rPr>
          <w:lang w:eastAsia="sk-SK"/>
        </w:rPr>
        <w:br/>
        <w:t>vedal poklonou: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lang w:eastAsia="sk-SK"/>
        </w:rPr>
        <w:t>Tu je lístok, — povedal, — žiadny podvod.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lang w:eastAsia="sk-SK"/>
        </w:rPr>
        <w:t>To ale bude zábava! — zavýskala slečna Ricker-</w:t>
      </w:r>
      <w:r>
        <w:rPr>
          <w:lang w:eastAsia="sk-SK"/>
        </w:rPr>
        <w:br/>
        <w:t>by-Carricková tónom, ktorý všetkých udivil. Pohlad</w:t>
      </w:r>
      <w:r>
        <w:rPr>
          <w:lang w:eastAsia="sk-SK"/>
        </w:rPr>
        <w:br/>
        <w:t>presunula na pasažiera z druhého taxíka, ktorý, chrb-</w:t>
      </w:r>
      <w:r>
        <w:rPr>
          <w:lang w:eastAsia="sk-SK"/>
        </w:rPr>
        <w:br/>
        <w:t>tom ku skupinke, vyrovnával cestovné. Bol neobyčajne:</w:t>
      </w:r>
      <w:r>
        <w:rPr>
          <w:lang w:eastAsia="sk-SK"/>
        </w:rPr>
        <w:br/>
        <w:t>vysoký a veľmi dobre oblečený, ako vysokí úradníci..</w:t>
      </w:r>
      <w:r>
        <w:rPr>
          <w:lang w:eastAsia="sk-SK"/>
        </w:rPr>
        <w:br/>
        <w:t>Naozaj, jeho klobúk, plášť — zúbkované káro — a pa-</w:t>
      </w:r>
      <w:r>
        <w:rPr>
          <w:lang w:eastAsia="sk-SK"/>
        </w:rPr>
        <w:br/>
        <w:t>rádne turistické topánky boli tak grandiózne konzer-</w:t>
      </w:r>
      <w:r>
        <w:rPr>
          <w:lang w:eastAsia="sk-SK"/>
        </w:rPr>
        <w:br/>
        <w:t>vatívne, že to prekvapovalo, ba až šokovalo. Troy si</w:t>
      </w:r>
      <w:r>
        <w:rPr>
          <w:lang w:eastAsia="sk-SK"/>
        </w:rPr>
        <w:br/>
        <w:t>všimla, že čierne rukavice na jeho rukách vyzerajú,</w:t>
      </w:r>
      <w:r>
        <w:rPr>
          <w:lang w:eastAsia="sk-SK"/>
        </w:rPr>
        <w:br/>
        <w:t>akoby patrili dickensovskému majiteľovi pohrebného</w:t>
      </w:r>
      <w:r>
        <w:rPr>
          <w:lang w:eastAsia="sk-SK"/>
        </w:rPr>
        <w:br/>
        <w:t>ústavu. Jeho hlas mocne zvučal až do vzdialenosti nie-</w:t>
      </w:r>
      <w:r>
        <w:rPr>
          <w:lang w:eastAsia="sk-SK"/>
        </w:rPr>
        <w:br/>
        <w:t>koľkých metrov: — Ďakujem. Porúčam sa vám. Porú-</w:t>
      </w:r>
      <w:r>
        <w:rPr>
          <w:lang w:eastAsia="sk-SK"/>
        </w:rPr>
        <w:br/>
        <w:t>čam sa.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Zdvihol kufor a obrátil sa. Klobúk sa mu zošuchol</w:t>
      </w:r>
      <w:r>
        <w:rPr>
          <w:lang w:eastAsia="sk-SK"/>
        </w:rPr>
        <w:br/>
        <w:t>trochu dopredu. Strieška mu zatieňovala tvár, ale ne-</w:t>
      </w:r>
      <w:r>
        <w:rPr>
          <w:lang w:eastAsia="sk-SK"/>
        </w:rPr>
        <w:br/>
        <w:t>dalo sa to vidieť, keďže mal tvár tmavšiu ako tieň:</w:t>
      </w:r>
      <w:r>
        <w:rPr>
          <w:lang w:eastAsia="sk-SK"/>
        </w:rPr>
        <w:br/>
        <w:t>posledný príchodzí bol černoch.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Slečna Rickerby-Carricková zhíkla. Bard v momente</w:t>
      </w:r>
      <w:r>
        <w:rPr>
          <w:lang w:eastAsia="sk-SK"/>
        </w:rPr>
        <w:br/>
        <w:t>odvrátil zrak a pokračoval v rozhovore s Troy. Pollock</w:t>
      </w:r>
      <w:r>
        <w:rPr>
          <w:lang w:eastAsia="sk-SK"/>
        </w:rPr>
        <w:br/>
        <w:t>zahvízdol a so sklesnutým výrazom sa obrátil. A mo-</w:t>
      </w:r>
      <w:r>
        <w:rPr>
          <w:lang w:eastAsia="sk-SK"/>
        </w:rPr>
        <w:br/>
        <w:t>torkári z neznámeho dôvodu vybuchli v hurónsky</w:t>
      </w:r>
      <w:r>
        <w:rPr>
          <w:lang w:eastAsia="sk-SK"/>
        </w:rPr>
        <w:br/>
        <w:t>smiech.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Muž všetkých pozdravil zdvihnutím klobúka, prešiel</w:t>
      </w:r>
      <w:r>
        <w:rPr>
          <w:lang w:eastAsia="sk-SK"/>
        </w:rPr>
        <w:br/>
        <w:t>popri skupinke až k okraju prístavišťa, tam zastal a za-</w:t>
      </w:r>
      <w:r>
        <w:rPr>
          <w:lang w:eastAsia="sk-SK"/>
        </w:rPr>
        <w:br/>
        <w:t>díval sa hore prúdom, kde sa rieka zahýbala. Nesú-</w:t>
      </w:r>
      <w:r>
        <w:rPr>
          <w:lang w:eastAsia="sk-SK"/>
        </w:rPr>
        <w:br/>
        <w:t>merná, ale výrazná a elegantná postava na pozadí roz-</w:t>
      </w:r>
      <w:r>
        <w:rPr>
          <w:lang w:eastAsia="sk-SK"/>
        </w:rPr>
        <w:br/>
        <w:t>trieštenom loďami, plynúcou vodou a budovami obitými</w:t>
      </w:r>
      <w:r>
        <w:rPr>
          <w:lang w:eastAsia="sk-SK"/>
        </w:rPr>
        <w:br/>
        <w:t>reklamnými štítmi.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lang w:eastAsia="sk-SK"/>
        </w:rPr>
        <w:t>Tak sme piati. — Troy rýchlo spočítala: — Ešte</w:t>
      </w:r>
      <w:r>
        <w:rPr>
          <w:lang w:eastAsia="sk-SK"/>
        </w:rPr>
        <w:br/>
        <w:t>traja majú prísť.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lang w:eastAsia="sk-SK"/>
        </w:rPr>
        <w:t>Bezpochyby jeden z nich trčí v tom parádnom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120" w:right="40"/>
      </w:pPr>
      <w:r>
        <w:rPr>
          <w:lang w:eastAsia="sk-SK"/>
        </w:rPr>
        <w:lastRenderedPageBreak/>
        <w:t>aute, — tvrdil Bard. — Pokúšal som sa nazrieť dnu,</w:t>
      </w:r>
      <w:r>
        <w:rPr>
          <w:lang w:eastAsia="sk-SK"/>
        </w:rPr>
        <w:br/>
        <w:t>keď som išiel okolo, ale mal pred sebou rozprestreté</w:t>
      </w:r>
      <w:r>
        <w:rPr>
          <w:lang w:eastAsia="sk-SK"/>
        </w:rPr>
        <w:br/>
        <w:t>noviny, a tie mi bránili vo výhľade.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lang w:eastAsia="sk-SK"/>
        </w:rPr>
        <w:t>Muž, alebo žena, nerozoznali ste?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648"/>
        </w:tabs>
        <w:spacing w:before="0"/>
        <w:ind w:left="120" w:right="40"/>
      </w:pPr>
      <w:r>
        <w:rPr>
          <w:lang w:eastAsia="sk-SK"/>
        </w:rPr>
        <w:t>Ä, muž, to bol muž. Mohutná pestovaná ruka,</w:t>
      </w:r>
      <w:r>
        <w:rPr>
          <w:lang w:eastAsia="sk-SK"/>
        </w:rPr>
        <w:br/>
        <w:t>A šofér, ten je tiež z tých lepších. A čo si vy myslíte?</w:t>
      </w:r>
      <w:r>
        <w:rPr>
          <w:lang w:eastAsia="sk-SK"/>
        </w:rPr>
        <w:br/>
        <w:t>Môžeme si vybrať medzi dvoma zo zoznamu! Čo mys-</w:t>
      </w:r>
      <w:r>
        <w:rPr>
          <w:lang w:eastAsia="sk-SK"/>
        </w:rPr>
        <w:br/>
        <w:t>líte, ktorý je to? — A ukázal na postavu dolu pri rie-</w:t>
      </w:r>
      <w:r>
        <w:rPr>
          <w:lang w:eastAsia="sk-SK"/>
        </w:rPr>
        <w:br/>
        <w:t>ke. — Doktor Natouche? Pán Lazenby? Kto je kto?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653"/>
        </w:tabs>
        <w:spacing w:before="0"/>
        <w:ind w:left="120" w:right="40"/>
      </w:pPr>
      <w:r>
        <w:rPr>
          <w:lang w:eastAsia="sk-SK"/>
        </w:rPr>
        <w:t>Stavím sa, že pán Lazenby je v aute, — presved-</w:t>
      </w:r>
      <w:r>
        <w:rPr>
          <w:lang w:eastAsia="sk-SK"/>
        </w:rPr>
        <w:br/>
        <w:t>čovala Troy. — Vyzerá tak impozantné.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662"/>
        </w:tabs>
        <w:spacing w:before="0"/>
        <w:ind w:left="120" w:right="40"/>
      </w:pPr>
      <w:r>
        <w:rPr>
          <w:lang w:eastAsia="sk-SK"/>
        </w:rPr>
        <w:t>Naozaj? Nie. Ja tvrdím, že je to naopak. Do auta</w:t>
      </w:r>
      <w:r>
        <w:rPr>
          <w:lang w:eastAsia="sk-SK"/>
        </w:rPr>
        <w:br/>
        <w:t>dávam pána Natouchea. Je to kapacita v jednom z naj-</w:t>
      </w:r>
      <w:r>
        <w:rPr>
          <w:lang w:eastAsia="sk-SK"/>
        </w:rPr>
        <w:br/>
        <w:t>komplikovanejších a najnepreskúmanejších vyšších</w:t>
      </w:r>
      <w:r>
        <w:rPr>
          <w:lang w:eastAsia="sk-SK"/>
        </w:rPr>
        <w:br/>
        <w:t>odvetví medicíny. Astronomické sumy za konzultácie!</w:t>
      </w:r>
      <w:r>
        <w:rPr>
          <w:lang w:eastAsia="sk-SK"/>
        </w:rPr>
        <w:br/>
        <w:t>A náš priateľ v prístavišti bude z Barbadosu. Vlastní</w:t>
      </w:r>
      <w:r>
        <w:rPr>
          <w:lang w:eastAsia="sk-SK"/>
        </w:rPr>
        <w:br/>
        <w:t>sieť hotelov a volá sa Jasper de Brabazon Lazenby, Tak</w:t>
      </w:r>
      <w:r>
        <w:rPr>
          <w:lang w:eastAsia="sk-SK"/>
        </w:rPr>
        <w:br/>
        <w:t>čo, stavíme sa?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658"/>
        </w:tabs>
        <w:spacing w:before="0"/>
        <w:ind w:left="120" w:right="40"/>
      </w:pPr>
      <w:r>
        <w:rPr>
          <w:lang w:eastAsia="sk-SK"/>
        </w:rPr>
        <w:t>V poriadku, — súhlasila Troy? — O čo sa stavíte</w:t>
      </w:r>
      <w:r>
        <w:rPr>
          <w:lang w:eastAsia="sk-SK"/>
        </w:rPr>
        <w:br/>
        <w:t>vy?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653"/>
        </w:tabs>
        <w:spacing w:before="0"/>
        <w:ind w:left="120" w:right="40"/>
      </w:pPr>
      <w:r>
        <w:rPr>
          <w:lang w:eastAsia="sk-SK"/>
        </w:rPr>
        <w:t>Keď vyhrám, vypijete si so mnou pohárik ešte</w:t>
      </w:r>
      <w:r>
        <w:rPr>
          <w:lang w:eastAsia="sk-SK"/>
        </w:rPr>
        <w:br/>
        <w:t>pred obedom. Keď vyhráte vy, platím ja.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lang w:eastAsia="sk-SK"/>
        </w:rPr>
        <w:t>Dobre teda, — vzdala sa Troy.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lang w:eastAsia="sk-SK"/>
        </w:rPr>
        <w:t>Bard sa v duchu zasmial.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653"/>
        </w:tabs>
        <w:spacing w:before="0"/>
        <w:ind w:left="120" w:right="40"/>
      </w:pPr>
      <w:r>
        <w:rPr>
          <w:lang w:eastAsia="sk-SK"/>
        </w:rPr>
        <w:t>Uvidíme, — povedal, — myslím, že je mož-</w:t>
      </w:r>
      <w:r>
        <w:rPr>
          <w:lang w:eastAsia="sk-SK"/>
        </w:rPr>
        <w:br/>
        <w:t>no,.. — usmial sa na Troy a nedokončiac vetu, odišiel</w:t>
      </w:r>
      <w:r>
        <w:rPr>
          <w:lang w:eastAsia="sk-SK"/>
        </w:rPr>
        <w:br/>
        <w:t>na mólo. — Pôjdete s nami? — stačila Troy zachytiť.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lang w:eastAsia="sk-SK"/>
        </w:rPr>
        <w:t>Som si istý, že áno.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lang w:eastAsia="sk-SK"/>
        </w:rPr>
        <w:t>Na Zverokruhu? — vznešený hlas upresňoval,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lang w:eastAsia="sk-SK"/>
        </w:rPr>
        <w:t>Äno. Som cestujúci.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653"/>
        </w:tabs>
        <w:spacing w:before="0"/>
        <w:ind w:left="120" w:right="40"/>
      </w:pPr>
      <w:r>
        <w:rPr>
          <w:lang w:eastAsia="sk-SK"/>
        </w:rPr>
        <w:t>Predstavíme sa? — Všetci zmeraveli, aby počuli</w:t>
      </w:r>
      <w:r>
        <w:rPr>
          <w:lang w:eastAsia="sk-SK"/>
        </w:rPr>
        <w:br/>
        <w:t>výmenu mien.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lang w:eastAsia="sk-SK"/>
        </w:rPr>
        <w:t>Natouche.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lang w:eastAsia="sk-SK"/>
        </w:rPr>
        <w:t>Doktor Natouche?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lang w:eastAsia="sk-SK"/>
        </w:rPr>
        <w:t>Ako vravíte.</w:t>
      </w:r>
    </w:p>
    <w:p w:rsidR="00FF2566" w:rsidRDefault="00FF2566">
      <w:pPr>
        <w:pStyle w:val="Zkladntext131"/>
        <w:shd w:val="clear" w:color="auto" w:fill="auto"/>
        <w:spacing w:before="0"/>
        <w:ind w:left="120" w:right="40"/>
      </w:pPr>
      <w:r>
        <w:rPr>
          <w:lang w:eastAsia="sk-SK"/>
        </w:rPr>
        <w:t>Bard sa nepatrne uklonil tým smerom, kde stála</w:t>
      </w:r>
      <w:r>
        <w:rPr>
          <w:lang w:eastAsia="sk-SK"/>
        </w:rPr>
        <w:br/>
        <w:t>Troy.</w:t>
      </w:r>
    </w:p>
    <w:p w:rsidR="00FF2566" w:rsidRDefault="00FF2566">
      <w:pPr>
        <w:pStyle w:val="Zkladntext131"/>
        <w:framePr w:h="200" w:wrap="around" w:vAnchor="text" w:hAnchor="margin" w:x="-63" w:y="441"/>
        <w:shd w:val="clear" w:color="auto" w:fill="auto"/>
        <w:spacing w:before="0" w:line="200" w:lineRule="exact"/>
        <w:jc w:val="left"/>
      </w:pPr>
      <w:r>
        <w:rPr>
          <w:lang w:eastAsia="sk-SK"/>
        </w:rPr>
        <w:t>2'</w:t>
      </w:r>
    </w:p>
    <w:p w:rsidR="00FF2566" w:rsidRDefault="00FF2566">
      <w:pPr>
        <w:pStyle w:val="Zkladntext131"/>
        <w:framePr w:h="200" w:wrap="around" w:vAnchor="text" w:hAnchor="margin" w:x="5193" w:y="504"/>
        <w:shd w:val="clear" w:color="auto" w:fill="auto"/>
        <w:spacing w:before="0" w:line="200" w:lineRule="exact"/>
        <w:jc w:val="left"/>
      </w:pPr>
      <w:r>
        <w:rPr>
          <w:lang w:eastAsia="sk-SK"/>
        </w:rPr>
        <w:t>19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437"/>
        </w:tabs>
        <w:spacing w:before="0"/>
        <w:ind w:left="120"/>
        <w:sectPr w:rsidR="00FF2566">
          <w:footerReference w:type="even" r:id="rId23"/>
          <w:footerReference w:type="default" r:id="rId24"/>
          <w:headerReference w:type="first" r:id="rId25"/>
          <w:footerReference w:type="first" r:id="rId26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  <w:r>
        <w:rPr>
          <w:lang w:eastAsia="sk-SK"/>
        </w:rPr>
        <w:t>Ja som Caley Bard.</w:t>
      </w:r>
      <w:r>
        <w:br w:type="page"/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lang w:eastAsia="sk-SK"/>
        </w:rPr>
        <w:lastRenderedPageBreak/>
        <w:t>Äno. Tiež som videl zoznam cestujúcich. Dobrý</w:t>
      </w:r>
      <w:r>
        <w:rPr>
          <w:lang w:eastAsia="sk-SK"/>
        </w:rPr>
        <w:br/>
        <w:t>deň, pane.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lang w:eastAsia="sk-SK"/>
        </w:rPr>
        <w:t>Poďte sa, prosím, zoznámiť s ostatnými cestujú-</w:t>
      </w:r>
      <w:r>
        <w:rPr>
          <w:lang w:eastAsia="sk-SK"/>
        </w:rPr>
        <w:br/>
        <w:t>cimi, — pozýval ho Caley Bard, — my sme sa už zo-</w:t>
      </w:r>
      <w:r>
        <w:rPr>
          <w:lang w:eastAsia="sk-SK"/>
        </w:rPr>
        <w:br/>
        <w:t>známili.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71"/>
        </w:tabs>
        <w:spacing w:before="0"/>
        <w:ind w:left="20" w:firstLine="220"/>
      </w:pPr>
      <w:r>
        <w:rPr>
          <w:lang w:eastAsia="sk-SK"/>
        </w:rPr>
        <w:t>Ďakujem. Ako si želáte.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Vrátili sa spolu. Bard bol vysoký, ale pri Natoucheo-</w:t>
      </w:r>
      <w:r>
        <w:rPr>
          <w:lang w:eastAsia="sk-SK"/>
        </w:rPr>
        <w:br/>
        <w:t>vi sa ani takým nezdal. Rieka, rozhojdaná vetrom</w:t>
      </w:r>
      <w:r>
        <w:rPr>
          <w:lang w:eastAsia="sk-SK"/>
        </w:rPr>
        <w:br/>
        <w:t>a sfarbená pestrými kotúčmi slnka, pohrávala sa s blí-</w:t>
      </w:r>
      <w:r>
        <w:rPr>
          <w:lang w:eastAsia="sk-SK"/>
        </w:rPr>
        <w:br/>
        <w:t>žiacimi sa siluetami postáv. Zväčšovala ich, rámovala</w:t>
      </w:r>
      <w:r>
        <w:rPr>
          <w:lang w:eastAsia="sk-SK"/>
        </w:rPr>
        <w:br/>
        <w:t>sčerenou svätožiarou a skresľovala im pohyby. Ako sa</w:t>
      </w:r>
      <w:r>
        <w:rPr>
          <w:lang w:eastAsia="sk-SK"/>
        </w:rPr>
        <w:br/>
        <w:t>približovali, jeden bledý, druhý tmavý, Troy, zahanbe-</w:t>
      </w:r>
      <w:r>
        <w:rPr>
          <w:lang w:eastAsia="sk-SK"/>
        </w:rPr>
        <w:br/>
        <w:t>ná takýmto objavom, si pomyslela: Nemám ani naj-</w:t>
      </w:r>
      <w:r>
        <w:rPr>
          <w:lang w:eastAsia="sk-SK"/>
        </w:rPr>
        <w:br/>
        <w:t>menší dôvod, aby som si robila zbytočné obavy. Všetko</w:t>
      </w:r>
      <w:r>
        <w:rPr>
          <w:lang w:eastAsia="sk-SK"/>
        </w:rPr>
        <w:br/>
        <w:t>bude fajn, len aby ten Pollock nebol nejaký surovec</w:t>
      </w:r>
      <w:r>
        <w:rPr>
          <w:lang w:eastAsia="sk-SK"/>
        </w:rPr>
        <w:br/>
        <w:t>alebo Rickerby-Carrička odporne srdečná. Musí to dob-</w:t>
      </w:r>
      <w:r>
        <w:rPr>
          <w:lang w:eastAsia="sk-SK"/>
        </w:rPr>
        <w:br/>
        <w:t>re dopadnúť. — Pozrela hore uličkou, kde stáli motor-</w:t>
      </w:r>
      <w:r>
        <w:rPr>
          <w:lang w:eastAsia="sk-SK"/>
        </w:rPr>
        <w:br/>
        <w:t>kári, úplne zmrazene, okrem čeľustí: prežúvali a pre-</w:t>
      </w:r>
      <w:r>
        <w:rPr>
          <w:lang w:eastAsia="sk-SK"/>
        </w:rPr>
        <w:br/>
        <w:t>žúvali.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Podala ruku doktorovi Natoucheovi a on sa k nej</w:t>
      </w:r>
      <w:r>
        <w:rPr>
          <w:lang w:eastAsia="sk-SK"/>
        </w:rPr>
        <w:br/>
        <w:t>strojene nachýlil. Na nepokrytej hlave nad sluchami</w:t>
      </w:r>
      <w:r>
        <w:rPr>
          <w:lang w:eastAsia="sk-SK"/>
        </w:rPr>
        <w:br/>
        <w:t>mu bolo vidno šedivé krátke rozcuchané vlasy. Kožu</w:t>
      </w:r>
      <w:r>
        <w:rPr>
          <w:lang w:eastAsia="sk-SK"/>
        </w:rPr>
        <w:br/>
        <w:t>nemal celkom čiernu, ale príjemne hnedú so zlatistými</w:t>
      </w:r>
      <w:r>
        <w:rPr>
          <w:lang w:eastAsia="sk-SK"/>
        </w:rPr>
        <w:br/>
        <w:t>odtieňmi. Tvár mal dokonale vytesanú.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lang w:eastAsia="sk-SK"/>
        </w:rPr>
        <w:t>Teší ma, pani Alleynová, — oslovil ju Natouche.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lang w:eastAsia="sk-SK"/>
        </w:rPr>
        <w:t>Slečna Rickerby-Carricková, ako sa Troy aj obávala,</w:t>
      </w:r>
    </w:p>
    <w:p w:rsidR="00FF2566" w:rsidRDefault="00FF2566">
      <w:pPr>
        <w:pStyle w:val="Zkladntext131"/>
        <w:shd w:val="clear" w:color="auto" w:fill="auto"/>
        <w:spacing w:before="0"/>
        <w:ind w:left="20" w:right="20"/>
      </w:pPr>
      <w:r>
        <w:rPr>
          <w:lang w:eastAsia="sk-SK"/>
        </w:rPr>
        <w:t>prestrelila. Triasla doktorovi rukou hore-dole a bláz-</w:t>
      </w:r>
      <w:r>
        <w:rPr>
          <w:lang w:eastAsia="sk-SK"/>
        </w:rPr>
        <w:br/>
        <w:t>nivo sa smiala: — Hohoho, aké skvelé, aké skvelé.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Pollock skrýval ruky vo vreckách a odtiahol sa na-</w:t>
      </w:r>
      <w:r>
        <w:rPr>
          <w:lang w:eastAsia="sk-SK"/>
        </w:rPr>
        <w:br/>
        <w:t>bok, aby sa vyhol predstavovaniu. Keďže už nebolo</w:t>
      </w:r>
      <w:r>
        <w:rPr>
          <w:lang w:eastAsia="sk-SK"/>
        </w:rPr>
        <w:br/>
        <w:t>o čom hovoriť, Troy sa prenáhlene spýtala Natouchea,</w:t>
      </w:r>
      <w:r>
        <w:rPr>
          <w:lang w:eastAsia="sk-SK"/>
        </w:rPr>
        <w:br/>
        <w:t>či prišiel londýnskym vlakom. Odpovedal, že sa privie-</w:t>
      </w:r>
      <w:r>
        <w:rPr>
          <w:lang w:eastAsia="sk-SK"/>
        </w:rPr>
        <w:br/>
        <w:t>zol autom z Liverpoolu, pridal niekoľko bežných fráz,</w:t>
      </w:r>
      <w:r>
        <w:rPr>
          <w:lang w:eastAsia="sk-SK"/>
        </w:rPr>
        <w:br/>
        <w:t>usmial sa, mierne sa jej uklonil, obrátil sa k rieke</w:t>
      </w:r>
      <w:r>
        <w:rPr>
          <w:lang w:eastAsia="sk-SK"/>
        </w:rPr>
        <w:br/>
        <w:t>a šiel sa prejsť pozdlž prístavišťa.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lang w:eastAsia="sk-SK"/>
        </w:rPr>
        <w:t>To je bezva, — ohlásil sa Pollock len tak, k ni-</w:t>
      </w:r>
      <w:r>
        <w:rPr>
          <w:lang w:eastAsia="sk-SK"/>
        </w:rPr>
        <w:br/>
        <w:t>komu. — Nič vám nepovedia, a našinec sa ani nemôže</w:t>
      </w:r>
      <w:r>
        <w:rPr>
          <w:lang w:eastAsia="sk-SK"/>
        </w:rPr>
        <w:br/>
        <w:t>sťažovať.</w:t>
      </w:r>
      <w:r>
        <w:br w:type="page"/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607"/>
        </w:tabs>
        <w:spacing w:before="0" w:line="230" w:lineRule="exact"/>
        <w:ind w:left="60" w:right="40" w:firstLine="200"/>
      </w:pPr>
      <w:r>
        <w:rPr>
          <w:lang w:eastAsia="sk-SK"/>
        </w:rPr>
        <w:lastRenderedPageBreak/>
        <w:t>Nepovedia? — čudovala sa slečna Rickerby-Car-</w:t>
      </w:r>
      <w:r>
        <w:rPr>
          <w:lang w:eastAsia="sk-SK"/>
        </w:rPr>
        <w:br/>
        <w:t>ricková. — Nepovedia? Ja vám nerozumiem.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607"/>
        </w:tabs>
        <w:spacing w:before="0" w:line="230" w:lineRule="exact"/>
        <w:ind w:left="60" w:right="40" w:firstLine="200"/>
      </w:pPr>
      <w:r>
        <w:rPr>
          <w:lang w:eastAsia="sk-SK"/>
        </w:rPr>
        <w:t>Keď sa prihlásite, — hodil hlavou na doktora Na-</w:t>
      </w:r>
      <w:r>
        <w:rPr>
          <w:lang w:eastAsia="sk-SK"/>
        </w:rPr>
        <w:br/>
        <w:t>touchea, — ani sa vám nesníva, čo vás čaká.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607"/>
        </w:tabs>
        <w:spacing w:before="0" w:line="230" w:lineRule="exact"/>
        <w:ind w:left="60" w:right="40" w:firstLine="200"/>
      </w:pPr>
      <w:r>
        <w:rPr>
          <w:lang w:eastAsia="sk-SK"/>
        </w:rPr>
        <w:t>Ó, ale tak</w:t>
      </w:r>
      <w:r>
        <w:rPr>
          <w:rStyle w:val="Zkladntext13Kurzva7"/>
          <w:lang w:eastAsia="sk-SK"/>
        </w:rPr>
        <w:t xml:space="preserve"> nesmiete</w:t>
      </w:r>
      <w:r>
        <w:rPr>
          <w:lang w:eastAsia="sk-SK"/>
        </w:rPr>
        <w:t xml:space="preserve"> hovoriť, — zašepkala, —</w:t>
      </w:r>
      <w:r>
        <w:rPr>
          <w:rStyle w:val="Zkladntext13Kurzva7"/>
          <w:lang w:eastAsia="sk-SK"/>
        </w:rPr>
        <w:t xml:space="preserve"> ne-</w:t>
      </w:r>
      <w:r>
        <w:rPr>
          <w:rStyle w:val="Zkladntext13Kurzva7"/>
          <w:lang w:eastAsia="sk-SK"/>
        </w:rPr>
        <w:br/>
        <w:t>smiete</w:t>
      </w:r>
      <w:r>
        <w:rPr>
          <w:lang w:eastAsia="sk-SK"/>
        </w:rPr>
        <w:t xml:space="preserve"> si ani tak myslieť. Dobre vám radím.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602"/>
        </w:tabs>
        <w:spacing w:before="0" w:line="230" w:lineRule="exact"/>
        <w:ind w:left="60" w:right="40" w:firstLine="200"/>
      </w:pPr>
      <w:r>
        <w:rPr>
          <w:lang w:eastAsia="sk-SK"/>
        </w:rPr>
        <w:t>Chcel byť klasa ... tento podnik. Chápete. Tak sa</w:t>
      </w:r>
      <w:r>
        <w:rPr>
          <w:lang w:eastAsia="sk-SK"/>
        </w:rPr>
        <w:br/>
        <w:t>robia. Chápete. Prvá klasa. Luxusné cimry. Ale nie na</w:t>
      </w:r>
      <w:r>
        <w:rPr>
          <w:lang w:eastAsia="sk-SK"/>
        </w:rPr>
        <w:br/>
        <w:t>môj vkus. A ešte s takými ksichtami. Kebych vedel, že</w:t>
      </w:r>
      <w:r>
        <w:rPr>
          <w:lang w:eastAsia="sk-SK"/>
        </w:rPr>
        <w:br/>
        <w:t>čo len jeden z nich sem polezie, tak by som nešiel.</w:t>
      </w:r>
      <w:r>
        <w:rPr>
          <w:lang w:eastAsia="sk-SK"/>
        </w:rPr>
        <w:br/>
        <w:t>Fakt, ani za nič.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88"/>
        </w:tabs>
        <w:spacing w:before="0" w:line="216" w:lineRule="exact"/>
        <w:ind w:left="60" w:right="40" w:firstLine="200"/>
      </w:pPr>
      <w:r>
        <w:rPr>
          <w:lang w:eastAsia="sk-SK"/>
        </w:rPr>
        <w:t>To je trocha silné, nemyslíte? — veselo sa pozrel</w:t>
      </w:r>
      <w:r>
        <w:rPr>
          <w:lang w:eastAsia="sk-SK"/>
        </w:rPr>
        <w:br/>
        <w:t>Bard.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602"/>
        </w:tabs>
        <w:spacing w:before="0" w:line="230" w:lineRule="exact"/>
        <w:ind w:left="60" w:right="40" w:firstLine="200"/>
      </w:pPr>
      <w:r>
        <w:rPr>
          <w:lang w:eastAsia="sk-SK"/>
        </w:rPr>
        <w:t>Sa vám zdá, — precedil jedovato Pollock. Obrátil</w:t>
      </w:r>
      <w:r>
        <w:rPr>
          <w:lang w:eastAsia="sk-SK"/>
        </w:rPr>
        <w:br/>
        <w:t>sa k Troy, možno s nádejou, že v nej nájde spojenca,</w:t>
      </w:r>
      <w:r>
        <w:rPr>
          <w:lang w:eastAsia="sk-SK"/>
        </w:rPr>
        <w:br/>
        <w:t>— Považujem to za urážku dám, — hrdil sa.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98"/>
        </w:tabs>
        <w:spacing w:before="0" w:line="230" w:lineRule="exact"/>
        <w:ind w:left="60" w:right="40" w:firstLine="200"/>
      </w:pPr>
      <w:r>
        <w:rPr>
          <w:lang w:eastAsia="sk-SK"/>
        </w:rPr>
        <w:t>Ale, choďte, — usmiala sa Troy tak priateľsky,</w:t>
      </w:r>
      <w:r>
        <w:rPr>
          <w:lang w:eastAsia="sk-SK"/>
        </w:rPr>
        <w:br/>
        <w:t>ako len najlepšie vedela, — vôbec nie. Pravda, slečna</w:t>
      </w:r>
      <w:r>
        <w:rPr>
          <w:lang w:eastAsia="sk-SK"/>
        </w:rPr>
        <w:br/>
        <w:t>Rickerby-Carricková?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86"/>
        </w:tabs>
        <w:spacing w:before="0" w:line="230" w:lineRule="exact"/>
        <w:ind w:left="60" w:firstLine="200"/>
      </w:pPr>
      <w:r>
        <w:rPr>
          <w:lang w:eastAsia="sk-SK"/>
        </w:rPr>
        <w:t>Pravdaže.</w:t>
      </w:r>
      <w:r>
        <w:rPr>
          <w:rStyle w:val="Zkladntext13Kurzva7"/>
          <w:lang w:eastAsia="sk-SK"/>
        </w:rPr>
        <w:t xml:space="preserve"> Nie.</w:t>
      </w:r>
      <w:r>
        <w:rPr>
          <w:lang w:eastAsia="sk-SK"/>
        </w:rPr>
        <w:t xml:space="preserve"> Naozaj nie.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98"/>
        </w:tabs>
        <w:spacing w:before="0" w:line="230" w:lineRule="exact"/>
        <w:ind w:left="60" w:right="40" w:firstLine="200"/>
      </w:pPr>
      <w:r>
        <w:rPr>
          <w:lang w:eastAsia="sk-SK"/>
        </w:rPr>
        <w:t>Viem, čo hovorím, — tvrdohlavo nástojil Pollock.</w:t>
      </w:r>
      <w:r>
        <w:rPr>
          <w:lang w:eastAsia="sk-SK"/>
        </w:rPr>
        <w:br/>
        <w:t>Troy nervózne pozrela na postavu pri vode. — Mám</w:t>
      </w:r>
      <w:r>
        <w:rPr>
          <w:lang w:eastAsia="sk-SK"/>
        </w:rPr>
        <w:br/>
        <w:t>nejaké prachy. Raz to do niečoho vrazím .. v Pozrite na</w:t>
      </w:r>
      <w:r>
        <w:rPr>
          <w:lang w:eastAsia="sk-SK"/>
        </w:rPr>
        <w:br/>
        <w:t>toho pajzla. Jasné ako facka.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98"/>
        </w:tabs>
        <w:spacing w:before="0" w:line="211" w:lineRule="exact"/>
        <w:ind w:left="60" w:right="40" w:firstLine="200"/>
      </w:pPr>
      <w:r>
        <w:rPr>
          <w:lang w:eastAsia="sk-SK"/>
        </w:rPr>
        <w:t>Pán Pollock, ten pán je doktor, — pripomenula</w:t>
      </w:r>
      <w:r>
        <w:rPr>
          <w:lang w:eastAsia="sk-SK"/>
        </w:rPr>
        <w:br/>
        <w:t>Troy.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82"/>
        </w:tabs>
        <w:spacing w:before="0" w:line="226" w:lineRule="exact"/>
        <w:ind w:left="60" w:firstLine="200"/>
      </w:pPr>
      <w:r>
        <w:rPr>
          <w:lang w:eastAsia="sk-SK"/>
        </w:rPr>
        <w:t>Robíte si srandu. Doktor? A čoho, prosím vás?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602"/>
        </w:tabs>
        <w:spacing w:before="0" w:line="226" w:lineRule="exact"/>
        <w:ind w:left="60" w:right="40" w:firstLine="200"/>
      </w:pPr>
      <w:r>
        <w:rPr>
          <w:lang w:eastAsia="sk-SK"/>
        </w:rPr>
        <w:t>Medicíny, — zamiešal sa Bard. — Mali by ste sa</w:t>
      </w:r>
      <w:r>
        <w:rPr>
          <w:lang w:eastAsia="sk-SK"/>
        </w:rPr>
        <w:br/>
        <w:t>pozrieť do zoznamu cestujúcich, priateľu. Má titul</w:t>
      </w:r>
      <w:r>
        <w:rPr>
          <w:lang w:eastAsia="sk-SK"/>
        </w:rPr>
        <w:br/>
        <w:t>MUDr.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607"/>
        </w:tabs>
        <w:spacing w:before="0"/>
        <w:ind w:left="60" w:right="40" w:firstLine="200"/>
      </w:pPr>
      <w:r>
        <w:rPr>
          <w:lang w:eastAsia="sk-SK"/>
        </w:rPr>
        <w:t>Masám môžete nakecať, že ste hocičo, — napa-</w:t>
      </w:r>
      <w:r>
        <w:rPr>
          <w:lang w:eastAsia="sk-SK"/>
        </w:rPr>
        <w:br/>
        <w:t>roval sa Pollock. — Hocičo. Mohol by som povedať,</w:t>
      </w:r>
      <w:r>
        <w:rPr>
          <w:lang w:eastAsia="sk-SK"/>
        </w:rPr>
        <w:br/>
        <w:t>že som poondiaty gróf. Dúfam, že mi odpustíte moju</w:t>
      </w:r>
      <w:r>
        <w:rPr>
          <w:lang w:eastAsia="sk-SK"/>
        </w:rPr>
        <w:br/>
        <w:t>francúzštinu. — Pozrel na Troy, chichotala sa. Vo vý-</w:t>
      </w:r>
      <w:r>
        <w:rPr>
          <w:lang w:eastAsia="sk-SK"/>
        </w:rPr>
        <w:br/>
        <w:t>raze sa mu zablysol úškrn. — Nie že by tomu verili, —</w:t>
      </w:r>
      <w:r>
        <w:rPr>
          <w:lang w:eastAsia="sk-SK"/>
        </w:rPr>
        <w:br/>
        <w:t>dodal, — ale predsa.</w:t>
      </w:r>
    </w:p>
    <w:p w:rsidR="00FF2566" w:rsidRDefault="00FF2566">
      <w:pPr>
        <w:pStyle w:val="Zkladntext131"/>
        <w:shd w:val="clear" w:color="auto" w:fill="auto"/>
        <w:spacing w:before="0"/>
        <w:ind w:left="60" w:right="40" w:firstLine="200"/>
      </w:pPr>
      <w:r>
        <w:rPr>
          <w:lang w:eastAsia="sk-SK"/>
        </w:rPr>
        <w:t>Mladík na motocykli posmešne zaštekal trúbou.</w:t>
      </w:r>
      <w:r>
        <w:rPr>
          <w:lang w:eastAsia="sk-SK"/>
        </w:rPr>
        <w:br/>
        <w:t>Taat-ta-ta-ta. Ta-taa. Dívali sa s priateľkou k zákrute</w:t>
      </w:r>
      <w:r>
        <w:rPr>
          <w:lang w:eastAsia="sk-SK"/>
        </w:rPr>
        <w:br w:type="page"/>
      </w:r>
      <w:r>
        <w:rPr>
          <w:lang w:eastAsia="sk-SK"/>
        </w:rPr>
        <w:lastRenderedPageBreak/>
        <w:t>rieky. Loď už bola na dohľad. Snehobiela. Červeno-ze-</w:t>
      </w:r>
      <w:r>
        <w:rPr>
          <w:lang w:eastAsia="sk-SK"/>
        </w:rPr>
        <w:br/>
        <w:t>lená zástava na predku lode a červený emblém vzadu.</w:t>
      </w:r>
      <w:r>
        <w:rPr>
          <w:lang w:eastAsia="sk-SK"/>
        </w:rPr>
        <w:br/>
        <w:t>Slnko ošplechovalo mosadzné kovanie, šarlátové záclo-</w:t>
      </w:r>
      <w:r>
        <w:rPr>
          <w:lang w:eastAsia="sk-SK"/>
        </w:rPr>
        <w:br/>
        <w:t>ny blčali za oknami kajút. Ako sa blížila k prístavu,</w:t>
      </w:r>
      <w:r>
        <w:rPr>
          <w:lang w:eastAsia="sk-SK"/>
        </w:rPr>
        <w:br/>
        <w:t>dalo sa rozoznať meno, namaľované zlatými písmenami</w:t>
      </w:r>
      <w:r>
        <w:rPr>
          <w:lang w:eastAsia="sk-SK"/>
        </w:rPr>
        <w:br/>
        <w:t>na predku lode.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lang w:eastAsia="sk-SK"/>
        </w:rPr>
        <w:t>Motorová loď Zverokruh.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lang w:eastAsia="sk-SK"/>
        </w:rPr>
        <w:t>Hodiny kostolnej veže nad riekou odbili dvanásť.</w:t>
      </w:r>
    </w:p>
    <w:p w:rsidR="00FF2566" w:rsidRDefault="00FF2566">
      <w:pPr>
        <w:pStyle w:val="Zkladntext131"/>
        <w:shd w:val="clear" w:color="auto" w:fill="auto"/>
        <w:spacing w:before="0" w:after="904"/>
        <w:ind w:left="20" w:firstLine="220"/>
      </w:pPr>
      <w:r>
        <w:rPr>
          <w:lang w:eastAsia="sk-SK"/>
        </w:rPr>
        <w:t>— Tu ju máme, — tešil sa Bard, — úplne presne.</w:t>
      </w:r>
    </w:p>
    <w:p w:rsidR="00FF2566" w:rsidRDefault="00FF2566">
      <w:pPr>
        <w:pStyle w:val="Zhlavie420"/>
        <w:keepNext/>
        <w:keepLines/>
        <w:shd w:val="clear" w:color="auto" w:fill="auto"/>
        <w:spacing w:before="0" w:after="395" w:line="230" w:lineRule="exact"/>
        <w:ind w:left="20"/>
      </w:pPr>
      <w:bookmarkStart w:id="3" w:name="bookmark3"/>
      <w:r>
        <w:rPr>
          <w:noProof w:val="0"/>
          <w:lang w:eastAsia="sk-SK"/>
        </w:rPr>
        <w:t>3</w:t>
      </w:r>
      <w:bookmarkEnd w:id="3"/>
    </w:p>
    <w:p w:rsidR="00FF2566" w:rsidRDefault="00FF2566">
      <w:pPr>
        <w:pStyle w:val="Zkladntext131"/>
        <w:shd w:val="clear" w:color="auto" w:fill="auto"/>
        <w:spacing w:before="0"/>
        <w:ind w:left="20" w:right="20" w:firstLine="520"/>
      </w:pPr>
      <w:r>
        <w:rPr>
          <w:lang w:eastAsia="sk-SK"/>
        </w:rPr>
        <w:t>Zverokruh zakotvil a zo pätnásťročné chlapčisko</w:t>
      </w:r>
      <w:r>
        <w:rPr>
          <w:lang w:eastAsia="sk-SK"/>
        </w:rPr>
        <w:br/>
        <w:t>ho začalo pripevňovať. Kapitán vystúpil z kormidelníc-</w:t>
      </w:r>
      <w:r>
        <w:rPr>
          <w:lang w:eastAsia="sk-SK"/>
        </w:rPr>
        <w:br/>
        <w:t>kej kabíny a lúčil sa s cestujúcimi. Bolo počuť, ako</w:t>
      </w:r>
      <w:r>
        <w:rPr>
          <w:lang w:eastAsia="sk-SK"/>
        </w:rPr>
        <w:br/>
        <w:t>mu ďakujú a ubezpečujú ho, že by si želali, aby plav-</w:t>
      </w:r>
      <w:r>
        <w:rPr>
          <w:lang w:eastAsia="sk-SK"/>
        </w:rPr>
        <w:br/>
        <w:t>ba bola dlhšia. Predierali sa cez skupinku čakajúcich.</w:t>
      </w:r>
      <w:r>
        <w:rPr>
          <w:lang w:eastAsia="sk-SK"/>
        </w:rPr>
        <w:br/>
        <w:t>Žena, prechádzajúca okolo Troy, ju povzbudzovala: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342"/>
        </w:tabs>
        <w:spacing w:before="0"/>
        <w:ind w:left="20"/>
      </w:pPr>
      <w:r>
        <w:rPr>
          <w:lang w:eastAsia="sk-SK"/>
        </w:rPr>
        <w:t>Bude sa vám to páčiť. — A muž hovoril svojej žene: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346"/>
        </w:tabs>
        <w:spacing w:before="0"/>
        <w:ind w:left="20" w:right="20"/>
      </w:pPr>
      <w:r>
        <w:rPr>
          <w:lang w:eastAsia="sk-SK"/>
        </w:rPr>
        <w:t>Tak, znovu na pevnine, aká škoda. — Zdalo sa až</w:t>
      </w:r>
      <w:r>
        <w:rPr>
          <w:lang w:eastAsia="sk-SK"/>
        </w:rPr>
        <w:br/>
        <w:t>neuveriteľné, ako sa mu mohlo tak veľmi čnieť za päť-</w:t>
      </w:r>
      <w:r>
        <w:rPr>
          <w:lang w:eastAsia="sk-SK"/>
        </w:rPr>
        <w:br/>
        <w:t>denným výletom.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Keď už všetci vystúpili, noví pasažieri schádzali</w:t>
      </w:r>
      <w:r>
        <w:rPr>
          <w:lang w:eastAsia="sk-SK"/>
        </w:rPr>
        <w:br/>
        <w:t>k Zverokruhu, kde ich už pozdravoval kapitán. Vyzeral</w:t>
      </w:r>
      <w:r>
        <w:rPr>
          <w:lang w:eastAsia="sk-SK"/>
        </w:rPr>
        <w:br/>
        <w:t>veľmi príjemne a upravene v bielej lanovej košeli</w:t>
      </w:r>
      <w:r>
        <w:rPr>
          <w:lang w:eastAsia="sk-SK"/>
        </w:rPr>
        <w:br/>
        <w:t>a tmavomodrých nohaviciach a viazanke. Mal tradičnú</w:t>
      </w:r>
      <w:r>
        <w:rPr>
          <w:lang w:eastAsia="sk-SK"/>
        </w:rPr>
        <w:br/>
        <w:t>čiapku so šiltom.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lang w:eastAsia="sk-SK"/>
        </w:rPr>
        <w:t>— Vidím, že sa už nemôžete dočkať, — vítal ich.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342"/>
        </w:tabs>
        <w:spacing w:before="0"/>
        <w:ind w:left="20" w:right="20"/>
      </w:pPr>
      <w:r>
        <w:rPr>
          <w:lang w:eastAsia="sk-SK"/>
        </w:rPr>
        <w:t>Tom! — Chlapec zberal batožinu a ukladal ju na</w:t>
      </w:r>
      <w:r>
        <w:rPr>
          <w:lang w:eastAsia="sk-SK"/>
        </w:rPr>
        <w:br/>
        <w:t>palubu. Kapitán ponúkol dámam rameno. Slečna Ric-</w:t>
      </w:r>
      <w:r>
        <w:rPr>
          <w:lang w:eastAsia="sk-SK"/>
        </w:rPr>
        <w:br/>
        <w:t>kerby-Carricková to prijala celá uveličená: — Ale nie.</w:t>
      </w:r>
      <w:r>
        <w:rPr>
          <w:lang w:eastAsia="sk-SK"/>
        </w:rPr>
        <w:br/>
        <w:t>0, ó, ďakujem vám, — a rozjarene poskočila. Zo zvyku</w:t>
      </w:r>
      <w:r>
        <w:rPr>
          <w:lang w:eastAsia="sk-SK"/>
        </w:rPr>
        <w:br/>
        <w:t>si ľavou rukou zvierala sivohnedý pulóver. Akoby no-</w:t>
      </w:r>
      <w:r>
        <w:rPr>
          <w:lang w:eastAsia="sk-SK"/>
        </w:rPr>
        <w:br/>
        <w:t>sila všetky peniaze vo vrecúšku na krku a chcela sa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/>
        <w:jc w:val="left"/>
      </w:pPr>
      <w:r>
        <w:rPr>
          <w:lang w:eastAsia="sk-SK"/>
        </w:rPr>
        <w:lastRenderedPageBreak/>
        <w:t>neustále presviedčať', či sú ešte tam, pomyslela si Troy".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Stredom lode a povedľa kormidelníckej kabíny zo-</w:t>
      </w:r>
      <w:r>
        <w:rPr>
          <w:lang w:eastAsia="sk-SK"/>
        </w:rPr>
        <w:br/>
        <w:t>stupovali pasažieri po strmých úzkych schodoch cez</w:t>
      </w:r>
      <w:r>
        <w:rPr>
          <w:lang w:eastAsia="sk-SK"/>
        </w:rPr>
        <w:br/>
        <w:t>vysoko vsadené lietacie dvere do haly. Odtiaľ viedlo</w:t>
      </w:r>
      <w:r>
        <w:rPr>
          <w:lang w:eastAsia="sk-SK"/>
        </w:rPr>
        <w:br/>
        <w:t>ďalšie schodište do chodby s kajutami pre cestujúcich.</w:t>
      </w:r>
      <w:r>
        <w:rPr>
          <w:lang w:eastAsia="sk-SK"/>
        </w:rPr>
        <w:br/>
        <w:t>Naľavo od sprievodu bolo cez okienko vidno do ku-</w:t>
      </w:r>
      <w:r>
        <w:rPr>
          <w:lang w:eastAsia="sk-SK"/>
        </w:rPr>
        <w:br/>
        <w:t>chynky v podpalubí. Akási plavovláska tam pripravo-</w:t>
      </w:r>
      <w:r>
        <w:rPr>
          <w:lang w:eastAsia="sk-SK"/>
        </w:rPr>
        <w:br/>
        <w:t>vala studené misy a šaláty. Na čierných vlnených ša-</w:t>
      </w:r>
      <w:r>
        <w:rPr>
          <w:lang w:eastAsia="sk-SK"/>
        </w:rPr>
        <w:br/>
        <w:t>tách mala naškrobenú zásteru. Vlasy, žlté ako slama,</w:t>
      </w:r>
      <w:r>
        <w:rPr>
          <w:lang w:eastAsia="sk-SK"/>
        </w:rPr>
        <w:br/>
        <w:t>mala rozdelené naprostriedku cestičkou a vzadu stiah-</w:t>
      </w:r>
      <w:r>
        <w:rPr>
          <w:lang w:eastAsia="sk-SK"/>
        </w:rPr>
        <w:br/>
        <w:t>nuté do majestátneho uzla. Ako sa na ňu Troy pozrela,</w:t>
      </w:r>
      <w:r>
        <w:rPr>
          <w:lang w:eastAsia="sk-SK"/>
        </w:rPr>
        <w:br/>
        <w:t>žena zdvihla hlavu a prívetivo kývla. Milo sa usmiala</w:t>
      </w:r>
      <w:r>
        <w:rPr>
          <w:lang w:eastAsia="sk-SK"/>
        </w:rPr>
        <w:br/>
        <w:t>a pozdravila: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— Dobrý deň. Obed bude o pol hodiny. Bar otvoríme</w:t>
      </w:r>
      <w:r>
        <w:rPr>
          <w:lang w:eastAsia="sk-SK"/>
        </w:rPr>
        <w:br/>
        <w:t>o chvíľu.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Bar, ako si všimla Troy, mal okná na prístav a bol</w:t>
      </w:r>
      <w:r>
        <w:rPr>
          <w:lang w:eastAsia="sk-SK"/>
        </w:rPr>
        <w:br/>
        <w:t>hneď vedľa vchodu do haly. Prišiel chlapec s Troyiným</w:t>
      </w:r>
      <w:r>
        <w:rPr>
          <w:lang w:eastAsia="sk-SK"/>
        </w:rPr>
        <w:br/>
        <w:t>kufrom a maliarskou debničkou. — Tadeto, prosím, —</w:t>
      </w:r>
      <w:r>
        <w:rPr>
          <w:lang w:eastAsia="sk-SK"/>
        </w:rPr>
        <w:br/>
        <w:t>ukazoval jej. Nasledovala ho ešte hlbšie do podpalubia,</w:t>
      </w:r>
      <w:r>
        <w:rPr>
          <w:lang w:eastAsia="sk-SK"/>
        </w:rPr>
        <w:br/>
        <w:t>kde bola jej kabína.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Číslo 7 bolo hneď tretie vpravo a kajuta presne dva-</w:t>
      </w:r>
      <w:r>
        <w:rPr>
          <w:lang w:eastAsia="sk-SK"/>
        </w:rPr>
        <w:br/>
        <w:t>krát toľká ako pričňa v nej. Bola tam skrinka, umý-</w:t>
      </w:r>
      <w:r>
        <w:rPr>
          <w:lang w:eastAsia="sk-SK"/>
        </w:rPr>
        <w:br/>
        <w:t>vadlo a okrúhle okienko pod samou povalou. Prikrýv-</w:t>
      </w:r>
      <w:r>
        <w:rPr>
          <w:lang w:eastAsia="sk-SK"/>
        </w:rPr>
        <w:br/>
        <w:t>ka a záclona boli čerešňovočervené a v pohári na</w:t>
      </w:r>
      <w:r>
        <w:rPr>
          <w:lang w:eastAsia="sk-SK"/>
        </w:rPr>
        <w:br/>
        <w:t>poličke vedľa prične sa červeneli muškáty s niekoľký-</w:t>
      </w:r>
      <w:r>
        <w:rPr>
          <w:lang w:eastAsia="sk-SK"/>
        </w:rPr>
        <w:br/>
        <w:t>mi rebrami papradia a vetvičkami z akéhosi rozkvit-</w:t>
      </w:r>
      <w:r>
        <w:rPr>
          <w:lang w:eastAsia="sk-SK"/>
        </w:rPr>
        <w:br/>
        <w:t>nutého krovia. Troy to veľmi potešilo. Chlapec položil</w:t>
      </w:r>
      <w:r>
        <w:rPr>
          <w:lang w:eastAsia="sk-SK"/>
        </w:rPr>
        <w:br/>
        <w:t>kufor na pričňu a debničku pod ňu. Keď mu mala dať</w:t>
      </w:r>
      <w:r>
        <w:rPr>
          <w:lang w:eastAsia="sk-SK"/>
        </w:rPr>
        <w:br/>
        <w:t>sprepitné, cítila sa akosi ostýchavo. Váhala, zato on</w:t>
      </w:r>
      <w:r>
        <w:rPr>
          <w:lang w:eastAsia="sk-SK"/>
        </w:rPr>
        <w:br/>
        <w:t>nie. Usmial sa na ňu úsmevom ženy z kuchyne a bol</w:t>
      </w:r>
      <w:r>
        <w:rPr>
          <w:lang w:eastAsia="sk-SK"/>
        </w:rPr>
        <w:br/>
        <w:t>preč. To je jej syn — pomyslela si Troy — a možno sú</w:t>
      </w:r>
      <w:r>
        <w:rPr>
          <w:lang w:eastAsia="sk-SK"/>
        </w:rPr>
        <w:br/>
        <w:t>všetci rodina. Kapitán bude jeho otec.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Vybalila kufor a odložila ho k debničke. Umyla si</w:t>
      </w:r>
      <w:r>
        <w:rPr>
          <w:lang w:eastAsia="sk-SK"/>
        </w:rPr>
        <w:br/>
        <w:t>ruky a práve sa chystala, že sa vráti do haly, keď za-</w:t>
      </w:r>
      <w:r>
        <w:rPr>
          <w:lang w:eastAsia="sk-SK"/>
        </w:rPr>
        <w:br/>
        <w:t>čula hlasy zvonku. Kľakla si na pričňu a vyzrela okien-</w:t>
      </w:r>
      <w:r>
        <w:rPr>
          <w:lang w:eastAsia="sk-SK"/>
        </w:rPr>
        <w:br/>
        <w:t>kom. Bolo na úrovni pontónu a práve pred nosom sa</w:t>
      </w:r>
      <w:r>
        <w:rPr>
          <w:lang w:eastAsia="sk-SK"/>
        </w:rPr>
        <w:br/>
        <w:t>jej blyšťali gamaše a naleštené topánky elegantného</w:t>
      </w:r>
      <w:r>
        <w:rPr>
          <w:lang w:eastAsia="sk-SK"/>
        </w:rPr>
        <w:br/>
        <w:t>šoféra, nohavice, ruky v rukavičkách, a niesol dva kuf-</w:t>
      </w:r>
      <w:r>
        <w:rPr>
          <w:lang w:eastAsia="sk-SK"/>
        </w:rPr>
        <w:br w:type="page"/>
      </w:r>
      <w:r>
        <w:rPr>
          <w:lang w:eastAsia="sk-SK"/>
        </w:rPr>
        <w:lastRenderedPageBreak/>
        <w:t>re. Odišli z dohľadu, nepochybne ku vchodu, sledované</w:t>
      </w:r>
      <w:r>
        <w:rPr>
          <w:lang w:eastAsia="sk-SK"/>
        </w:rPr>
        <w:br/>
        <w:t>topánkami a sivými nohavicami, aké nosia kňazi. Tieto</w:t>
      </w:r>
      <w:r>
        <w:rPr>
          <w:lang w:eastAsia="sk-SK"/>
        </w:rPr>
        <w:br/>
        <w:t>nohy zastali a utvorili vyseknutý trojuholníkový rám,</w:t>
      </w:r>
      <w:r>
        <w:rPr>
          <w:lang w:eastAsia="sk-SK"/>
        </w:rPr>
        <w:br/>
        <w:t>cez ktorý Troy videla, ako v nejakom umelecky stri-</w:t>
      </w:r>
      <w:r>
        <w:rPr>
          <w:lang w:eastAsia="sk-SK"/>
        </w:rPr>
        <w:br/>
        <w:t>hanom filme, vzdialených motocyklistov v čiernych</w:t>
      </w:r>
      <w:r>
        <w:rPr>
          <w:lang w:eastAsia="sk-SK"/>
        </w:rPr>
        <w:br/>
        <w:t>bundách, ktorí tam ešte postávali, prežúvali a vyzerali</w:t>
      </w:r>
      <w:r>
        <w:rPr>
          <w:lang w:eastAsia="sk-SK"/>
        </w:rPr>
        <w:br/>
        <w:t>hore uličkou. Mala ten najošklivejší pocit, že sa na ňu</w:t>
      </w:r>
      <w:r>
        <w:rPr>
          <w:lang w:eastAsia="sk-SK"/>
        </w:rPr>
        <w:br/>
        <w:t>dívajú, hoci, keď si to uvedomila, vedela, že to nie je</w:t>
      </w:r>
      <w:r>
        <w:rPr>
          <w:lang w:eastAsia="sk-SK"/>
        </w:rPr>
        <w:br/>
        <w:t>možné. Práve k nim prišiel chlapec zo Zverokruhu, keď</w:t>
      </w:r>
      <w:r>
        <w:rPr>
          <w:lang w:eastAsia="sk-SK"/>
        </w:rPr>
        <w:br/>
        <w:t>všetkých zakrylo taxi, ktoré vtrielilo do jej zorného</w:t>
      </w:r>
      <w:r>
        <w:rPr>
          <w:lang w:eastAsia="sk-SK"/>
        </w:rPr>
        <w:br/>
        <w:t>poľa, a zastalo. Nohy tvoriace rám sa pohli. Dvere ta-</w:t>
      </w:r>
      <w:r>
        <w:rPr>
          <w:lang w:eastAsia="sk-SK"/>
        </w:rPr>
        <w:br/>
        <w:t>xíka sa začali otvárať, ale Troyinu pozornosť upútalo</w:t>
      </w:r>
      <w:r>
        <w:rPr>
          <w:lang w:eastAsia="sk-SK"/>
        </w:rPr>
        <w:br/>
        <w:t>mocné zaklopanie na dvere. Rýchlo si sadla na lôžko.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lang w:eastAsia="sk-SK"/>
        </w:rPr>
        <w:t>Vstúpte! — vyzvala.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lang w:eastAsia="sk-SK"/>
        </w:rPr>
        <w:t>Vo dverách sa objavila tvár Rickerby-Carrickovej.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72"/>
        </w:tabs>
        <w:spacing w:before="0"/>
        <w:ind w:left="20" w:right="40" w:firstLine="220"/>
      </w:pPr>
      <w:r>
        <w:rPr>
          <w:lang w:eastAsia="sk-SK"/>
        </w:rPr>
        <w:t>Sláva! — zvolala. — Jedna sprcha a dva záchody!</w:t>
      </w:r>
      <w:r>
        <w:rPr>
          <w:lang w:eastAsia="sk-SK"/>
        </w:rPr>
        <w:br/>
        <w:t>Aký komfort!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lang w:eastAsia="sk-SK"/>
        </w:rPr>
        <w:t>Skôr ako Troy mohla odpovedať, slečna zmizla. Na</w:t>
      </w:r>
      <w:r>
        <w:rPr>
          <w:lang w:eastAsia="sk-SK"/>
        </w:rPr>
        <w:br/>
        <w:t>lodi bolo počuť hlasy nových prichodiacich.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7"/>
        </w:tabs>
        <w:spacing w:before="0"/>
        <w:ind w:left="20" w:right="40" w:firstLine="220"/>
      </w:pPr>
      <w:r>
        <w:rPr>
          <w:lang w:eastAsia="sk-SK"/>
        </w:rPr>
        <w:t>Ďakujem veľmi pekne ... aha, tadiaľto, — a hlas</w:t>
      </w:r>
      <w:r>
        <w:rPr>
          <w:lang w:eastAsia="sk-SK"/>
        </w:rPr>
        <w:br/>
        <w:t>stíchol, až úplne zanikol. Druhý hlas odpovedal: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351"/>
        </w:tabs>
        <w:spacing w:before="0"/>
        <w:ind w:left="20" w:right="40"/>
      </w:pPr>
      <w:r>
        <w:rPr>
          <w:lang w:eastAsia="sk-SK"/>
        </w:rPr>
        <w:t>Ďakujem, pane. — Dvere boli zavreté. Čižmy klopali</w:t>
      </w:r>
      <w:r>
        <w:rPr>
          <w:lang w:eastAsia="sk-SK"/>
        </w:rPr>
        <w:br/>
        <w:t>po chodbe nad hlavou. Šofér — pomyslela si Troy —</w:t>
      </w:r>
      <w:r>
        <w:rPr>
          <w:lang w:eastAsia="sk-SK"/>
        </w:rPr>
        <w:br/>
        <w:t>a Lazenby. Chvíľu čakala a načúvala pohybom ostat-</w:t>
      </w:r>
      <w:r>
        <w:rPr>
          <w:lang w:eastAsia="sk-SK"/>
        </w:rPr>
        <w:br/>
        <w:t>ných cestujúcich. Znovu bolo počuť lomoz ďalšieho</w:t>
      </w:r>
      <w:r>
        <w:rPr>
          <w:lang w:eastAsia="sk-SK"/>
        </w:rPr>
        <w:br/>
        <w:t>príchodu a hrmot batožiny hodenej na podlahu. Žen-</w:t>
      </w:r>
      <w:r>
        <w:rPr>
          <w:lang w:eastAsia="sk-SK"/>
        </w:rPr>
        <w:br/>
        <w:t>ský hlas hovoril: — To stačí, stévardko, máme slušnú</w:t>
      </w:r>
      <w:r>
        <w:rPr>
          <w:lang w:eastAsia="sk-SK"/>
        </w:rPr>
        <w:br/>
        <w:t>kopu fotografických krámov. Hádam si vezmem trojku</w:t>
      </w:r>
      <w:r>
        <w:rPr>
          <w:lang w:eastAsia="sk-SK"/>
        </w:rPr>
        <w:br/>
        <w:t>ako stálu rezidenciu a šestka môže trpieť môjho brata</w:t>
      </w:r>
      <w:r>
        <w:rPr>
          <w:lang w:eastAsia="sk-SK"/>
        </w:rPr>
        <w:br/>
        <w:t>a zvyšok. O. K.? O. K., gróf?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lang w:eastAsia="sk-SK"/>
        </w:rPr>
        <w:t>Iste. Iste.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lang w:eastAsia="sk-SK"/>
        </w:rPr>
        <w:t>Šestka bola vedľa Troyinej kajuty. Počula, ako ukla-</w:t>
      </w:r>
      <w:r>
        <w:rPr>
          <w:lang w:eastAsia="sk-SK"/>
        </w:rPr>
        <w:br/>
        <w:t>dajú svoj majetok, ako donekonečna upozorňujú na je-</w:t>
      </w:r>
      <w:r>
        <w:rPr>
          <w:lang w:eastAsia="sk-SK"/>
        </w:rPr>
        <w:br/>
        <w:t>ho krehkosť, a všetko očividne svojím vytríbeným hu-</w:t>
      </w:r>
      <w:r>
        <w:rPr>
          <w:lang w:eastAsia="sk-SK"/>
        </w:rPr>
        <w:br/>
        <w:t>morom.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346"/>
        </w:tabs>
        <w:spacing w:before="0"/>
        <w:ind w:left="20" w:right="40"/>
      </w:pPr>
      <w:r>
        <w:rPr>
          <w:lang w:eastAsia="sk-SK"/>
        </w:rPr>
        <w:t>Iste. Iste. Fajn. Fajn, — opakoval mužský hlas. Tiež</w:t>
      </w:r>
      <w:r>
        <w:rPr>
          <w:lang w:eastAsia="sk-SK"/>
        </w:rPr>
        <w:br/>
        <w:t>sa pokúsili dať chlapcovi sprepitné, ale neúspešne. Na-</w:t>
      </w:r>
      <w:r>
        <w:rPr>
          <w:lang w:eastAsia="sk-SK"/>
        </w:rPr>
        <w:br/>
        <w:t>sledovalo ticho a nato ženské reptanie: — Vieš, ako</w:t>
      </w:r>
      <w:r>
        <w:rPr>
          <w:lang w:eastAsia="sk-SK"/>
        </w:rPr>
        <w:br w:type="page"/>
      </w:r>
      <w:r>
        <w:rPr>
          <w:lang w:eastAsia="sk-SK"/>
        </w:rPr>
        <w:lastRenderedPageBreak/>
        <w:t>som sa cítila? — a muž odpovedal: — Zabudni na to.</w:t>
      </w:r>
      <w:r>
        <w:rPr>
          <w:lang w:eastAsia="sk-SK"/>
        </w:rPr>
        <w:br/>
        <w:t>Predsa sme nemohli vedieť.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Troy sa pozrela do zoznamu cestujúcich. Gróf j. Hew-</w:t>
      </w:r>
      <w:r>
        <w:rPr>
          <w:lang w:eastAsia="sk-SK"/>
        </w:rPr>
        <w:br/>
        <w:t>son a slečna Sally-Lou Hewsonová. Troy odložila bato-</w:t>
      </w:r>
      <w:r>
        <w:rPr>
          <w:lang w:eastAsia="sk-SK"/>
        </w:rPr>
        <w:br/>
        <w:t>žinu a vyšla do haly. Boli tam už všetci, okrem tých</w:t>
      </w:r>
      <w:r>
        <w:rPr>
          <w:lang w:eastAsia="sk-SK"/>
        </w:rPr>
        <w:br/>
        <w:t>troch, čo prišli poslední. Doktor Natouche sedel sám</w:t>
      </w:r>
      <w:r>
        <w:rPr>
          <w:lang w:eastAsia="sk-SK"/>
        </w:rPr>
        <w:br/>
        <w:t>s novinami a pohárom piva. Slečna Rickerby-Carricko-</w:t>
      </w:r>
      <w:r>
        <w:rPr>
          <w:lang w:eastAsia="sk-SK"/>
        </w:rPr>
        <w:br/>
        <w:t>vá, pohrúžená do rozhovoru s Pollockom, okupovala</w:t>
      </w:r>
      <w:r>
        <w:rPr>
          <w:lang w:eastAsia="sk-SK"/>
        </w:rPr>
        <w:br/>
        <w:t>stoličku celkom vpredu pod oknami. Caley Bard oči-</w:t>
      </w:r>
      <w:r>
        <w:rPr>
          <w:lang w:eastAsia="sk-SK"/>
        </w:rPr>
        <w:br/>
        <w:t>vidne čakal na Troy a hneď jej pripomenul, že si má</w:t>
      </w:r>
      <w:r>
        <w:rPr>
          <w:lang w:eastAsia="sk-SK"/>
        </w:rPr>
        <w:br/>
        <w:t>s ním vypiť: — Pani Trethewayová už mixuje božské</w:t>
      </w:r>
      <w:r>
        <w:rPr>
          <w:lang w:eastAsia="sk-SK"/>
        </w:rPr>
        <w:br/>
        <w:t>martini.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Pani Trethewayová stála za malým barom v klasic-</w:t>
      </w:r>
      <w:r>
        <w:rPr>
          <w:lang w:eastAsia="sk-SK"/>
        </w:rPr>
        <w:br/>
        <w:t>kej póze medzi fľašami a pohármi, na ktorých sa štie-</w:t>
      </w:r>
      <w:r>
        <w:rPr>
          <w:lang w:eastAsia="sk-SK"/>
        </w:rPr>
        <w:br/>
        <w:t>pili slnečné lúče do dúhových farieb. Ona sama žiarila</w:t>
      </w:r>
      <w:r>
        <w:rPr>
          <w:lang w:eastAsia="sk-SK"/>
        </w:rPr>
        <w:br/>
        <w:t>vlastnými farbami. Vyzerala nádherne. Pollock sa k nej</w:t>
      </w:r>
      <w:r>
        <w:rPr>
          <w:lang w:eastAsia="sk-SK"/>
        </w:rPr>
        <w:br/>
        <w:t>neustále obracal s poloúsmevom na perách a znovu</w:t>
      </w:r>
      <w:r>
        <w:rPr>
          <w:lang w:eastAsia="sk-SK"/>
        </w:rPr>
        <w:br/>
        <w:t>sa odvracal. Slečna Rickerby-Carricková si ju prezrela</w:t>
      </w:r>
      <w:r>
        <w:rPr>
          <w:lang w:eastAsia="sk-SK"/>
        </w:rPr>
        <w:br/>
        <w:t>s úzkostlivým začudovaním. Bard vyjadril svoje oce-</w:t>
      </w:r>
      <w:r>
        <w:rPr>
          <w:lang w:eastAsia="sk-SK"/>
        </w:rPr>
        <w:br/>
        <w:t>nenie veľmi charakteristickým spôsobom, ktorý Troy</w:t>
      </w:r>
      <w:r>
        <w:rPr>
          <w:lang w:eastAsia="sk-SK"/>
        </w:rPr>
        <w:br/>
        <w:t>mala ešte len spoznať.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lang w:eastAsia="sk-SK"/>
        </w:rPr>
        <w:t>Bar vo Folies Bergére môže zbaliť krám, — obrá-</w:t>
      </w:r>
      <w:r>
        <w:rPr>
          <w:lang w:eastAsia="sk-SK"/>
        </w:rPr>
        <w:br/>
        <w:t>til sa k Troy. — Manet by bol zmenil svoje pijanské</w:t>
      </w:r>
      <w:r>
        <w:rPr>
          <w:lang w:eastAsia="sk-SK"/>
        </w:rPr>
        <w:br/>
        <w:t>návyky. A mimochodom, vy by ste mu mohli sem uká-</w:t>
      </w:r>
      <w:r>
        <w:rPr>
          <w:lang w:eastAsia="sk-SK"/>
        </w:rPr>
        <w:br/>
        <w:t>zať cestu, — uklonil sa Troy a prefíkane sa na ňu</w:t>
      </w:r>
      <w:r>
        <w:rPr>
          <w:lang w:eastAsia="sk-SK"/>
        </w:rPr>
        <w:br/>
        <w:t>usmial. — Mali by ste si dať, — navádzal ju.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lang w:eastAsia="sk-SK"/>
        </w:rPr>
        <w:t>Nie, — rýchlo sa bránila, — prosím vás.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lang w:eastAsia="sk-SK"/>
        </w:rPr>
        <w:t>Zasmial sa a naklonil sa cez pult, aby zaplatil za</w:t>
      </w:r>
    </w:p>
    <w:p w:rsidR="00FF2566" w:rsidRDefault="00FF2566">
      <w:pPr>
        <w:pStyle w:val="Zkladntext131"/>
        <w:shd w:val="clear" w:color="auto" w:fill="auto"/>
        <w:spacing w:before="0"/>
        <w:ind w:left="20" w:right="20"/>
      </w:pPr>
      <w:r>
        <w:rPr>
          <w:lang w:eastAsia="sk-SK"/>
        </w:rPr>
        <w:t>martini. Pani Trethewayová si vymenila s Troy dôverne</w:t>
      </w:r>
      <w:r>
        <w:rPr>
          <w:lang w:eastAsia="sk-SK"/>
        </w:rPr>
        <w:br/>
        <w:t>ženský pohľad a nezabudla pridať svoj rozprávkový</w:t>
      </w:r>
      <w:r>
        <w:rPr>
          <w:lang w:eastAsia="sk-SK"/>
        </w:rPr>
        <w:br/>
        <w:t>úsmev.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Dokonca aj doktor Natouche zložil noviny a dôstoj-</w:t>
      </w:r>
      <w:r>
        <w:rPr>
          <w:lang w:eastAsia="sk-SK"/>
        </w:rPr>
        <w:br/>
        <w:t>ne ju skúmal niekoľko sekúnd.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Vzadu nad barom visela zarámovaná veršovanka, na-</w:t>
      </w:r>
      <w:r>
        <w:rPr>
          <w:lang w:eastAsia="sk-SK"/>
        </w:rPr>
        <w:br/>
        <w:t>čmáraná trochu roztraseným písmom:</w:t>
      </w:r>
      <w:r>
        <w:br w:type="page"/>
      </w:r>
    </w:p>
    <w:p w:rsidR="00FF2566" w:rsidRDefault="00FF2566">
      <w:pPr>
        <w:pStyle w:val="Zkladntext141"/>
        <w:shd w:val="clear" w:color="auto" w:fill="auto"/>
        <w:spacing w:line="200" w:lineRule="exact"/>
        <w:ind w:left="1300"/>
      </w:pPr>
      <w:r>
        <w:rPr>
          <w:lang w:eastAsia="sk-SK"/>
        </w:rPr>
        <w:lastRenderedPageBreak/>
        <w:t>Znamenia zverokruhu</w:t>
      </w:r>
    </w:p>
    <w:p w:rsidR="00FF2566" w:rsidRDefault="00FF2566">
      <w:pPr>
        <w:pStyle w:val="Zkladntext141"/>
        <w:shd w:val="clear" w:color="auto" w:fill="auto"/>
        <w:spacing w:after="236"/>
        <w:ind w:left="540" w:right="1380"/>
      </w:pPr>
      <w:r>
        <w:rPr>
          <w:lang w:eastAsia="sk-SK"/>
        </w:rPr>
        <w:t>U tok na božskú barmanku sa začína,</w:t>
      </w:r>
      <w:r>
        <w:rPr>
          <w:lang w:eastAsia="sk-SK"/>
        </w:rPr>
        <w:br/>
        <w:t>keď Baran a Býk Blížencov stíha,</w:t>
      </w:r>
      <w:r>
        <w:rPr>
          <w:lang w:eastAsia="sk-SK"/>
        </w:rPr>
        <w:br/>
        <w:t>pred Rakom a Levom beží Panna,</w:t>
      </w:r>
      <w:r>
        <w:rPr>
          <w:lang w:eastAsia="sk-SK"/>
        </w:rPr>
        <w:br/>
        <w:t>Váhy sa rútia na Škorpióna,</w:t>
      </w:r>
      <w:r>
        <w:rPr>
          <w:lang w:eastAsia="sk-SK"/>
        </w:rPr>
        <w:br/>
        <w:t>za ním Strelec a Kozorožec</w:t>
      </w:r>
      <w:r>
        <w:rPr>
          <w:lang w:eastAsia="sk-SK"/>
        </w:rPr>
        <w:br/>
        <w:t>a Muž, čo nosí vody džberec,</w:t>
      </w:r>
      <w:r>
        <w:rPr>
          <w:lang w:eastAsia="sk-SK"/>
        </w:rPr>
        <w:br/>
        <w:t>a Ryby, čo loví červenokožec.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43"/>
        </w:tabs>
        <w:spacing w:before="0" w:line="240" w:lineRule="exact"/>
        <w:ind w:left="20" w:right="20" w:firstLine="220"/>
      </w:pPr>
      <w:r>
        <w:rPr>
          <w:lang w:eastAsia="sk-SK"/>
        </w:rPr>
        <w:t>Nie je to chutné? — spýtal sa Bard Troy. — Co</w:t>
      </w:r>
      <w:r>
        <w:rPr>
          <w:lang w:eastAsia="sk-SK"/>
        </w:rPr>
        <w:br/>
        <w:t>poviete?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lang w:eastAsia="sk-SK"/>
        </w:rPr>
        <w:t>Čarovné mená, — nadchýnala sa. — Dá sa s nimi</w:t>
      </w:r>
      <w:r>
        <w:rPr>
          <w:lang w:eastAsia="sk-SK"/>
        </w:rPr>
        <w:br/>
        <w:t>vtipne pohrávať.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lang w:eastAsia="sk-SK"/>
        </w:rPr>
        <w:t>Dal mi to istý muž, čo sa s nami raz plavil, —</w:t>
      </w:r>
      <w:r>
        <w:rPr>
          <w:lang w:eastAsia="sk-SK"/>
        </w:rPr>
        <w:br/>
        <w:t>povedala pani Trethewayová. — Povedal, že to má</w:t>
      </w:r>
      <w:r>
        <w:rPr>
          <w:lang w:eastAsia="sk-SK"/>
        </w:rPr>
        <w:br/>
        <w:t>z akejsi detskej knižky.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lang w:eastAsia="sk-SK"/>
        </w:rPr>
        <w:t>Má to v sebe niečo detsky naivného, — súhlasila</w:t>
      </w:r>
      <w:r>
        <w:rPr>
          <w:lang w:eastAsia="sk-SK"/>
        </w:rPr>
        <w:br/>
        <w:t>Troy. Prišlo jej na um, že by si rada namaľovala obrá-</w:t>
      </w:r>
      <w:r>
        <w:rPr>
          <w:lang w:eastAsia="sk-SK"/>
        </w:rPr>
        <w:br/>
        <w:t>zok podľa tohto nápisu a ešte by zmenila rým. Snáď</w:t>
      </w:r>
      <w:r>
        <w:rPr>
          <w:lang w:eastAsia="sk-SK"/>
        </w:rPr>
        <w:br/>
        <w:t>ešte prv, než sa skončí plavba ...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lang w:eastAsia="sk-SK"/>
        </w:rPr>
        <w:t>Aby sa to rýmovalo, — upozorňovala pani Trethe-</w:t>
      </w:r>
      <w:r>
        <w:rPr>
          <w:lang w:eastAsia="sk-SK"/>
        </w:rPr>
        <w:br/>
        <w:t>wayová, — musíte povedať „stína". Keď Baran a Býk</w:t>
      </w:r>
      <w:r>
        <w:rPr>
          <w:lang w:eastAsia="sk-SK"/>
        </w:rPr>
        <w:br/>
        <w:t>Blížencov stína.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A podala im poháre cez pult. Chrbtom ruky sa do-</w:t>
      </w:r>
      <w:r>
        <w:rPr>
          <w:lang w:eastAsia="sk-SK"/>
        </w:rPr>
        <w:br/>
        <w:t>tkla Bardových prstov.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lang w:eastAsia="sk-SK"/>
        </w:rPr>
        <w:t>Dúfam, že si vypijete s nami, — povedal.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lang w:eastAsia="sk-SK"/>
        </w:rPr>
        <w:t>Druhý raz, aj tak vám ďakujem. Musím sa vám</w:t>
      </w:r>
      <w:r>
        <w:rPr>
          <w:lang w:eastAsia="sk-SK"/>
        </w:rPr>
        <w:br/>
        <w:t>postarať o obed. Dnes bude studený obed... pikantný</w:t>
      </w:r>
      <w:r>
        <w:rPr>
          <w:lang w:eastAsia="sk-SK"/>
        </w:rPr>
        <w:br/>
        <w:t>šalát. Keby sa láskavo každý sám obťažoval, keď bude</w:t>
      </w:r>
      <w:r>
        <w:rPr>
          <w:lang w:eastAsia="sk-SK"/>
        </w:rPr>
        <w:br/>
        <w:t>hotový...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Podišla k okienku do kuchyne. Tom, ten chlapec,</w:t>
      </w:r>
      <w:r>
        <w:rPr>
          <w:lang w:eastAsia="sk-SK"/>
        </w:rPr>
        <w:br/>
        <w:t>zišiel dolu a podával jej taniere. Matka ich rozkladala</w:t>
      </w:r>
      <w:r>
        <w:rPr>
          <w:lang w:eastAsia="sk-SK"/>
        </w:rPr>
        <w:br/>
        <w:t>po stoloch, ktoré boli teraz spojené a prikryté bielym</w:t>
      </w:r>
      <w:r>
        <w:rPr>
          <w:lang w:eastAsia="sk-SK"/>
        </w:rPr>
        <w:br/>
        <w:t>obrusom.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lang w:eastAsia="sk-SK"/>
        </w:rPr>
        <w:t>Hocikedy, keď budete hotoví, — opakovala pani</w:t>
      </w:r>
      <w:r>
        <w:rPr>
          <w:lang w:eastAsia="sk-SK"/>
        </w:rPr>
        <w:br/>
        <w:t>Trethewayová, — prosím, príďte sa obslúžiť, — a vrá-</w:t>
      </w:r>
      <w:r>
        <w:rPr>
          <w:lang w:eastAsia="sk-SK"/>
        </w:rPr>
        <w:br/>
        <w:t>tila sa k baru, aby zazvonila.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lastRenderedPageBreak/>
        <w:t>Bard objednal ďalšie dva poháre martini, a ani sa</w:t>
      </w:r>
      <w:r>
        <w:rPr>
          <w:lang w:eastAsia="sk-SK"/>
        </w:rPr>
        <w:br/>
        <w:t>s Troy neporadil. Pritom to vôbec nebol Troyin obľú-</w:t>
      </w:r>
      <w:r>
        <w:rPr>
          <w:lang w:eastAsia="sk-SK"/>
        </w:rPr>
        <w:br/>
        <w:t>bený nápoj, a aj tak, ten prvý bol príliš silný.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lang w:eastAsia="sk-SK"/>
        </w:rPr>
        <w:t>Nie, naozaj vám ďakujem, — vzpierala sa. — Pre</w:t>
      </w:r>
      <w:r>
        <w:rPr>
          <w:lang w:eastAsia="sk-SK"/>
        </w:rPr>
        <w:br/>
        <w:t>mňa nie. Ja idem obedovať.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lang w:eastAsia="sk-SK"/>
        </w:rPr>
        <w:t>Dobre, možno máte pravdu. Odložíme si to na ve-</w:t>
      </w:r>
      <w:r>
        <w:rPr>
          <w:lang w:eastAsia="sk-SK"/>
        </w:rPr>
        <w:br/>
        <w:t>čer. Nech je skromnosť našou dobrou vlastnosťou.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Až teraz jej došlo, že si Bard na ňu brúsi zuby. Uspo-</w:t>
      </w:r>
      <w:r>
        <w:rPr>
          <w:lang w:eastAsia="sk-SK"/>
        </w:rPr>
        <w:br/>
        <w:t>kojovala sa, že to môže, aj nemusí byť pravda, ale</w:t>
      </w:r>
      <w:r>
        <w:rPr>
          <w:lang w:eastAsia="sk-SK"/>
        </w:rPr>
        <w:br/>
        <w:t>jednako sa jej to nehodilo do plánu päťdňového ano-</w:t>
      </w:r>
      <w:r>
        <w:rPr>
          <w:lang w:eastAsia="sk-SK"/>
        </w:rPr>
        <w:br/>
        <w:t>nymného mrhania času v britských vodách. Bolo jasné,</w:t>
      </w:r>
      <w:r>
        <w:rPr>
          <w:lang w:eastAsia="sk-SK"/>
        </w:rPr>
        <w:br/>
        <w:t>že Bard ju odhalil. Dnes ráno videl otvorenie jej vý-</w:t>
      </w:r>
      <w:r>
        <w:rPr>
          <w:lang w:eastAsia="sk-SK"/>
        </w:rPr>
        <w:br/>
        <w:t>stavy, kvôli ktorému prišla včera večer z Londýna. Bol</w:t>
      </w:r>
      <w:r>
        <w:rPr>
          <w:lang w:eastAsia="sk-SK"/>
        </w:rPr>
        <w:br/>
        <w:t>dosť bystrý, aby pochopil, že chcela zostať nepoznaná.</w:t>
      </w:r>
      <w:r>
        <w:rPr>
          <w:lang w:eastAsia="sk-SK"/>
        </w:rPr>
        <w:br/>
        <w:t>Zjavne si ju chcel tým doberať a založiť na tom akési</w:t>
      </w:r>
      <w:r>
        <w:rPr>
          <w:lang w:eastAsia="sk-SK"/>
        </w:rPr>
        <w:br/>
        <w:t>spojenectvo. Bard bol šibal.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Doktor Natouche sedel v hale úplne vpredu na lavici</w:t>
      </w:r>
      <w:r>
        <w:rPr>
          <w:lang w:eastAsia="sk-SK"/>
        </w:rPr>
        <w:br/>
        <w:t>pod oknami. Vedľa bolo miesto. Troy si nabrala stu-</w:t>
      </w:r>
      <w:r>
        <w:rPr>
          <w:lang w:eastAsia="sk-SK"/>
        </w:rPr>
        <w:br/>
        <w:t>deného mäsa a šalátu a sadla si vedľa neho. Nadvihol</w:t>
      </w:r>
      <w:r>
        <w:rPr>
          <w:lang w:eastAsia="sk-SK"/>
        </w:rPr>
        <w:br/>
        <w:t>sa a uklonil sa jej. — Dúfam, že ste spokojná s uby-</w:t>
      </w:r>
      <w:r>
        <w:rPr>
          <w:lang w:eastAsia="sk-SK"/>
        </w:rPr>
        <w:br/>
        <w:t>tovaním, — prihovoril sa. — Mne vôbec nič nechýba.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Aký je prirodzený tento Natouche — konštatovala</w:t>
      </w:r>
      <w:r>
        <w:rPr>
          <w:lang w:eastAsia="sk-SK"/>
        </w:rPr>
        <w:br/>
        <w:t>Troy. Práve jeho bezprostrednosť naňho okamžite upo-</w:t>
      </w:r>
      <w:r>
        <w:rPr>
          <w:lang w:eastAsia="sk-SK"/>
        </w:rPr>
        <w:br/>
        <w:t>zorňovala spoločníkov, akoby vyvolaná nejakou dro-</w:t>
      </w:r>
      <w:r>
        <w:rPr>
          <w:lang w:eastAsia="sk-SK"/>
        </w:rPr>
        <w:br/>
        <w:t>gou. Nemohli ste si nevšimnúť jeho chudé uhoľnaté</w:t>
      </w:r>
      <w:r>
        <w:rPr>
          <w:lang w:eastAsia="sk-SK"/>
        </w:rPr>
        <w:br/>
        <w:t>zápästie, vystrčené z bielej hodvábnej manžety, pohy-</w:t>
      </w:r>
      <w:r>
        <w:rPr>
          <w:lang w:eastAsia="sk-SK"/>
        </w:rPr>
        <w:br/>
        <w:t>by tela pod šatami, pokojné dýchanie a vôňu. Vôňu</w:t>
      </w:r>
      <w:r>
        <w:rPr>
          <w:lang w:eastAsia="sk-SK"/>
        </w:rPr>
        <w:br/>
        <w:t>lesa — cédrového alebo dokonca santalového. Pozorne</w:t>
      </w:r>
      <w:r>
        <w:rPr>
          <w:lang w:eastAsia="sk-SK"/>
        </w:rPr>
        <w:br/>
        <w:t>poskladal noviny a položil ich vedľa taniera. Troy sa</w:t>
      </w:r>
      <w:r>
        <w:rPr>
          <w:lang w:eastAsia="sk-SK"/>
        </w:rPr>
        <w:br/>
        <w:t>v nich uvidela, ako si podáva ruku s Osobnosťou, kto-</w:t>
      </w:r>
      <w:r>
        <w:rPr>
          <w:lang w:eastAsia="sk-SK"/>
        </w:rPr>
        <w:br/>
        <w:t>rá otvárala jej výstavu. Je možné, že by ju Natouche</w:t>
      </w:r>
      <w:r>
        <w:rPr>
          <w:lang w:eastAsia="sk-SK"/>
        </w:rPr>
        <w:br/>
        <w:t>nebol spoznal na tej fotografii? Naozaj neviem — du-</w:t>
      </w:r>
      <w:r>
        <w:rPr>
          <w:lang w:eastAsia="sk-SK"/>
        </w:rPr>
        <w:br/>
        <w:t>mala — prečo sa o to vôbec starám. Keby som bola</w:t>
      </w:r>
      <w:r>
        <w:rPr>
          <w:lang w:eastAsia="sk-SK"/>
        </w:rPr>
        <w:br/>
        <w:t>filmová hviezda, bolo by sa čím pýšiť, ale koho zaují-</w:t>
      </w:r>
      <w:r>
        <w:rPr>
          <w:lang w:eastAsia="sk-SK"/>
        </w:rPr>
        <w:br/>
        <w:t>majú maliarky? Pravda, nikdy neviem, čo mám rozprá-</w:t>
      </w:r>
      <w:r>
        <w:rPr>
          <w:lang w:eastAsia="sk-SK"/>
        </w:rPr>
        <w:br/>
        <w:t>vať ľuďom, ktorí sami nemaľujú, a hovoria so mnou</w:t>
      </w:r>
      <w:r>
        <w:rPr>
          <w:lang w:eastAsia="sk-SK"/>
        </w:rPr>
        <w:br/>
        <w:t>o mojom maľovaní. Tŕpnem od hanby a počujem sa,</w:t>
      </w:r>
      <w:r>
        <w:rPr>
          <w:lang w:eastAsia="sk-SK"/>
        </w:rPr>
        <w:br/>
        <w:t>ako idiotský čosi mrmlem.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lastRenderedPageBreak/>
        <w:t>Natouche však nehovoril o maľovaní. Hovoril o poča-</w:t>
      </w:r>
      <w:r>
        <w:rPr>
          <w:lang w:eastAsia="sk-SK"/>
        </w:rPr>
        <w:br/>
        <w:t>sí a o dňoch, ktoré ich čakajú. Rozplýval sa ako jeden</w:t>
      </w:r>
      <w:r>
        <w:rPr>
          <w:lang w:eastAsia="sk-SK"/>
        </w:rPr>
        <w:br/>
        <w:t>z pútačov Riečnej spoločnosti pre výletné plavby.</w:t>
      </w:r>
      <w:r>
        <w:rPr>
          <w:lang w:eastAsia="sk-SK"/>
        </w:rPr>
        <w:br/>
        <w:t>— Bude tam veľa historických zaujímavostí, — povedal</w:t>
      </w:r>
      <w:r>
        <w:rPr>
          <w:lang w:eastAsia="sk-SK"/>
        </w:rPr>
        <w:br/>
        <w:t>ticho.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Pomkol sa, aby Troy mala viac miesta. Uvedomovala</w:t>
      </w:r>
      <w:r>
        <w:rPr>
          <w:lang w:eastAsia="sk-SK"/>
        </w:rPr>
        <w:br/>
        <w:t>si vzdialenosť medzi nimi, akoby ju bola merala na</w:t>
      </w:r>
      <w:r>
        <w:rPr>
          <w:lang w:eastAsia="sk-SK"/>
        </w:rPr>
        <w:br/>
        <w:t>centimetre.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lang w:eastAsia="sk-SK"/>
        </w:rPr>
        <w:t>Celý program je okúzľujúci, — uzavrel Natouche.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lang w:eastAsia="sk-SK"/>
        </w:rPr>
        <w:t>Práve prišli pán a slečna Hewsonovci. Vyzerali ako</w:t>
      </w:r>
    </w:p>
    <w:p w:rsidR="00FF2566" w:rsidRDefault="00FF2566">
      <w:pPr>
        <w:pStyle w:val="Zkladntext131"/>
        <w:shd w:val="clear" w:color="auto" w:fill="auto"/>
        <w:spacing w:before="0"/>
        <w:ind w:left="20" w:right="20"/>
      </w:pPr>
      <w:r>
        <w:rPr>
          <w:lang w:eastAsia="sk-SK"/>
        </w:rPr>
        <w:t>ležérni, nenároční americkí turisti. Slečna Hewsonová</w:t>
      </w:r>
      <w:r>
        <w:rPr>
          <w:lang w:eastAsia="sk-SK"/>
        </w:rPr>
        <w:br/>
        <w:t>bola malá, blonďatá a akási zrazená. Jej brat bol vy-</w:t>
      </w:r>
      <w:r>
        <w:rPr>
          <w:lang w:eastAsia="sk-SK"/>
        </w:rPr>
        <w:br/>
        <w:t>soký, chudý, s okuliarmi a v ušiach nosil zosilňovač.</w:t>
      </w:r>
      <w:r>
        <w:rPr>
          <w:lang w:eastAsia="sk-SK"/>
        </w:rPr>
        <w:br/>
        <w:t>Obaja vyzerali čisto a prakticky. — Tak, teda, — pove-</w:t>
      </w:r>
      <w:r>
        <w:rPr>
          <w:lang w:eastAsia="sk-SK"/>
        </w:rPr>
        <w:br/>
        <w:t>dala namiesto pozdravu slečna Hewsonová, — my sme</w:t>
      </w:r>
      <w:r>
        <w:rPr>
          <w:lang w:eastAsia="sk-SK"/>
        </w:rPr>
        <w:br/>
        <w:t>tie lekváre, čo sa usadia najpomalšie. Odpusť nám,</w:t>
      </w:r>
      <w:r>
        <w:rPr>
          <w:lang w:eastAsia="sk-SK"/>
        </w:rPr>
        <w:br/>
        <w:t>národe.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Pani Trethewayová spoza baru ich predstavila zhro-</w:t>
      </w:r>
      <w:r>
        <w:rPr>
          <w:lang w:eastAsia="sk-SK"/>
        </w:rPr>
        <w:br/>
        <w:t>maždenej spoločnosti. A oni roztopašné po nej opako-</w:t>
      </w:r>
      <w:r>
        <w:rPr>
          <w:lang w:eastAsia="sk-SK"/>
        </w:rPr>
        <w:br/>
        <w:t>vali svoje mená, zatiaľ čo si ich Angličania premeria-</w:t>
      </w:r>
      <w:r>
        <w:rPr>
          <w:lang w:eastAsia="sk-SK"/>
        </w:rPr>
        <w:br/>
        <w:t>vali a usmievali sa na nich. Natouche sa tiež zúčastnil</w:t>
      </w:r>
      <w:r>
        <w:rPr>
          <w:lang w:eastAsia="sk-SK"/>
        </w:rPr>
        <w:br/>
        <w:t>na tomto obrade a Troy prišlo na um, či aj on nie je</w:t>
      </w:r>
      <w:r>
        <w:rPr>
          <w:lang w:eastAsia="sk-SK"/>
        </w:rPr>
        <w:br/>
        <w:t>náhodou Američan, ale na jeho výslovnosti nebolo po</w:t>
      </w:r>
      <w:r>
        <w:rPr>
          <w:lang w:eastAsia="sk-SK"/>
        </w:rPr>
        <w:br/>
        <w:t>tom ani stopy. Západná India? Afrika? Pakistan?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lang w:eastAsia="sk-SK"/>
        </w:rPr>
        <w:t>Ešte jeden má prísť, — informované dodala sleč-</w:t>
      </w:r>
      <w:r>
        <w:rPr>
          <w:lang w:eastAsia="sk-SK"/>
        </w:rPr>
        <w:br/>
        <w:t>na Rickerby-Carricková a naložila si kopu šalátu do</w:t>
      </w:r>
      <w:r>
        <w:rPr>
          <w:lang w:eastAsia="sk-SK"/>
        </w:rPr>
        <w:br/>
        <w:t>úst. — Nie ste poslední.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Energicky sa s nimi pustila do rozhovoru. Hewso-</w:t>
      </w:r>
      <w:r>
        <w:rPr>
          <w:lang w:eastAsia="sk-SK"/>
        </w:rPr>
        <w:br/>
        <w:t>novci boli omráčení a úplne vyvedení z konceptu. Uká-</w:t>
      </w:r>
      <w:r>
        <w:rPr>
          <w:lang w:eastAsia="sk-SK"/>
        </w:rPr>
        <w:br/>
        <w:t>zala na kópiu zoznamu cestujúcich, ktorá ležala na</w:t>
      </w:r>
      <w:r>
        <w:rPr>
          <w:lang w:eastAsia="sk-SK"/>
        </w:rPr>
        <w:br/>
        <w:t>stole. Troy si už všimla, že pri kajute číslo sedem bolo</w:t>
      </w:r>
      <w:r>
        <w:rPr>
          <w:lang w:eastAsia="sk-SK"/>
        </w:rPr>
        <w:br/>
        <w:t>napísané meno K. G. Z. Andropulosa, a ešte ju neprepí-</w:t>
      </w:r>
      <w:r>
        <w:rPr>
          <w:lang w:eastAsia="sk-SK"/>
        </w:rPr>
        <w:br/>
        <w:t>sali na jej meno. Bard uprel na ňu znova jeden z tých</w:t>
      </w:r>
      <w:r>
        <w:rPr>
          <w:lang w:eastAsia="sk-SK"/>
        </w:rPr>
        <w:br/>
        <w:t>dych vyrážajúcich pohľadov a siahol po zozname, aby</w:t>
      </w:r>
      <w:r>
        <w:rPr>
          <w:lang w:eastAsia="sk-SK"/>
        </w:rPr>
        <w:br/>
        <w:t>nedorozumenie priviedol na pravú koľaj. — Aby sme</w:t>
      </w:r>
      <w:r>
        <w:rPr>
          <w:lang w:eastAsia="sk-SK"/>
        </w:rPr>
        <w:br/>
        <w:t>boli všetci v poriadku, ako sa patrí.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Troy neušlo, že napísal jej meno správne, ale ochot-</w:t>
      </w:r>
      <w:r>
        <w:rPr>
          <w:lang w:eastAsia="sk-SK"/>
        </w:rPr>
        <w:br/>
        <w:t>ne ho doplnil iba iniciálkami A. T. Nemohla si pomôcť,</w:t>
      </w:r>
      <w:r>
        <w:rPr>
          <w:lang w:eastAsia="sk-SK"/>
        </w:rPr>
        <w:br w:type="page"/>
      </w:r>
      <w:r>
        <w:rPr>
          <w:lang w:eastAsia="sk-SK"/>
        </w:rPr>
        <w:lastRenderedPageBreak/>
        <w:t>aby sa naňho nepozrela, a on ju obdaril ďalším zo</w:t>
      </w:r>
      <w:r>
        <w:rPr>
          <w:lang w:eastAsia="sk-SK"/>
        </w:rPr>
        <w:br/>
        <w:t>svojich škuľavých žmurknutí.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lang w:eastAsia="sk-SK"/>
        </w:rPr>
        <w:t>Slečna Rickerby-Carricková začala žartovne šepkať: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332"/>
        </w:tabs>
        <w:spacing w:before="0"/>
        <w:ind w:left="20" w:right="20"/>
      </w:pPr>
      <w:r>
        <w:rPr>
          <w:lang w:eastAsia="sk-SK"/>
        </w:rPr>
        <w:t>Čo si myslíte? Uhádneme? Aký bude? — A ukázala</w:t>
      </w:r>
      <w:r>
        <w:rPr>
          <w:lang w:eastAsia="sk-SK"/>
        </w:rPr>
        <w:br/>
        <w:t>na meno J. de B. Lazenbyho na zozname a poobzerala</w:t>
      </w:r>
      <w:r>
        <w:rPr>
          <w:lang w:eastAsia="sk-SK"/>
        </w:rPr>
        <w:br/>
        <w:t>sa dookola po spoločnosti.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Príchod samotného Lazenbyho ich ušetril odpovede.</w:t>
      </w:r>
      <w:r>
        <w:rPr>
          <w:lang w:eastAsia="sk-SK"/>
        </w:rPr>
        <w:br/>
        <w:t>Troy cítila, že vzrušenie trochu opadlo. Lazenby bol</w:t>
      </w:r>
      <w:r>
        <w:rPr>
          <w:lang w:eastAsia="sk-SK"/>
        </w:rPr>
        <w:br/>
        <w:t>kňaz. Bolo to prekvapenie. Človek ich akosi nikdy ne-</w:t>
      </w:r>
      <w:r>
        <w:rPr>
          <w:lang w:eastAsia="sk-SK"/>
        </w:rPr>
        <w:br/>
        <w:t>spájal, snáď okrem tých najvyšších hodnostárov v ich</w:t>
      </w:r>
      <w:r>
        <w:rPr>
          <w:lang w:eastAsia="sk-SK"/>
        </w:rPr>
        <w:br/>
        <w:t>hierarchii, s luxusnými autami a livrejovanými šoférmi.</w:t>
      </w:r>
      <w:r>
        <w:rPr>
          <w:lang w:eastAsia="sk-SK"/>
        </w:rPr>
        <w:br/>
        <w:t>Na Lazenbym nebolo nejako zvlášť vidieť ten blahobyt.</w:t>
      </w:r>
      <w:r>
        <w:rPr>
          <w:lang w:eastAsia="sk-SK"/>
        </w:rPr>
        <w:br/>
        <w:t>Bol vysoký, ružovkastý, mierne nachýlený, nosil tmavé</w:t>
      </w:r>
      <w:r>
        <w:rPr>
          <w:lang w:eastAsia="sk-SK"/>
        </w:rPr>
        <w:br/>
        <w:t>okuliare, bezúhonný šedý cirkevný oblek, modrý puló-</w:t>
      </w:r>
      <w:r>
        <w:rPr>
          <w:lang w:eastAsia="sk-SK"/>
        </w:rPr>
        <w:br/>
        <w:t>ver a stojatý farársky golier.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Pani Trethewayová od baru, kde sa podlá Troyinej</w:t>
      </w:r>
      <w:r>
        <w:rPr>
          <w:lang w:eastAsia="sk-SK"/>
        </w:rPr>
        <w:br/>
        <w:t>fantázie stala už akousi vedmou, predniesla jeho me-</w:t>
      </w:r>
      <w:r>
        <w:rPr>
          <w:lang w:eastAsia="sk-SK"/>
        </w:rPr>
        <w:br/>
        <w:t>no a rozvážne dodala, že nepochybne zakrátko uhádne</w:t>
      </w:r>
      <w:r>
        <w:rPr>
          <w:lang w:eastAsia="sk-SK"/>
        </w:rPr>
        <w:br/>
        <w:t>o každom, kto je kto. — Äno, iste, — neodporoval La-</w:t>
      </w:r>
      <w:r>
        <w:rPr>
          <w:lang w:eastAsia="sk-SK"/>
        </w:rPr>
        <w:br/>
        <w:t>zenby slabým, nekazatelským hlasom.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42"/>
        </w:tabs>
        <w:spacing w:before="0"/>
        <w:ind w:left="20" w:firstLine="220"/>
      </w:pPr>
      <w:r>
        <w:rPr>
          <w:lang w:eastAsia="sk-SK"/>
        </w:rPr>
        <w:t>Ale, — vykríkla slečna Rickerby-Carricková,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342"/>
        </w:tabs>
        <w:spacing w:before="0"/>
        <w:ind w:left="20" w:right="20"/>
      </w:pPr>
      <w:r>
        <w:rPr>
          <w:lang w:eastAsia="sk-SK"/>
        </w:rPr>
        <w:t>o tom sa nepíše v zozname cestujúcich. Nepíše sa</w:t>
      </w:r>
      <w:r>
        <w:rPr>
          <w:lang w:eastAsia="sk-SK"/>
        </w:rPr>
        <w:br/>
        <w:t>tam rev ... a prečo?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lang w:eastAsia="sk-SK"/>
        </w:rPr>
        <w:t>Myslím, že preto, lebo som sa prihlásil písomne.</w:t>
      </w:r>
      <w:r>
        <w:rPr>
          <w:lang w:eastAsia="sk-SK"/>
        </w:rPr>
        <w:br/>
        <w:t>Z Melbournu. — Vysvetľoval Lazenby a naberal si na</w:t>
      </w:r>
      <w:r>
        <w:rPr>
          <w:lang w:eastAsia="sk-SK"/>
        </w:rPr>
        <w:br/>
        <w:t>tanier. — Myslím, že som neprihlasoval svoj odev. —</w:t>
      </w:r>
      <w:r>
        <w:rPr>
          <w:lang w:eastAsia="sk-SK"/>
        </w:rPr>
        <w:br/>
        <w:t>Usmial sa, zohol, sklonil hlavu na okamžik, prežehnal</w:t>
      </w:r>
      <w:r>
        <w:rPr>
          <w:lang w:eastAsia="sk-SK"/>
        </w:rPr>
        <w:br/>
        <w:t>sa malým krížom cez pulóver a sadol si k Pollockovi.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303"/>
        </w:tabs>
        <w:spacing w:before="0"/>
        <w:ind w:left="20"/>
      </w:pPr>
      <w:r>
        <w:rPr>
          <w:lang w:eastAsia="sk-SK"/>
        </w:rPr>
        <w:t>Vyzerá to veľmi chutne.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lang w:eastAsia="sk-SK"/>
        </w:rPr>
        <w:t>Veľmi chutne, — pritakal Pollock dreveno a pus-</w:t>
      </w:r>
      <w:r>
        <w:rPr>
          <w:lang w:eastAsia="sk-SK"/>
        </w:rPr>
        <w:br/>
        <w:t>til sa do marinády.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Obed pokračoval za bežnej konverzácie. Vymieňali si</w:t>
      </w:r>
      <w:r>
        <w:rPr>
          <w:lang w:eastAsia="sk-SK"/>
        </w:rPr>
        <w:br/>
        <w:t>jednotlivé správy. Hewsonovci prišli z Tabardovho hos-</w:t>
      </w:r>
      <w:r>
        <w:rPr>
          <w:lang w:eastAsia="sk-SK"/>
        </w:rPr>
        <w:br/>
        <w:t>tinca v Stradforde nad Avonou, kde v sobotu večer</w:t>
      </w:r>
      <w:r>
        <w:rPr>
          <w:lang w:eastAsia="sk-SK"/>
        </w:rPr>
        <w:br/>
        <w:t>videli „Macbeth". Hra sa im náramne páčila. Lazenby</w:t>
      </w:r>
      <w:r>
        <w:rPr>
          <w:lang w:eastAsia="sk-SK"/>
        </w:rPr>
        <w:br/>
        <w:t>bol u norminsterského biskupa. Pollock nastúpil do</w:t>
      </w:r>
      <w:r>
        <w:rPr>
          <w:lang w:eastAsia="sk-SK"/>
        </w:rPr>
        <w:br/>
        <w:t>londýnskeho vlaku v Birminghame, kde býval v hoteli</w:t>
      </w:r>
      <w:r>
        <w:rPr>
          <w:lang w:eastAsia="sk-SK"/>
        </w:rPr>
        <w:br/>
        <w:t>Osborn. Natouche a slečna Rickerby-Carricková prišli</w:t>
      </w:r>
      <w:r>
        <w:rPr>
          <w:lang w:eastAsia="sk-SK"/>
        </w:rPr>
        <w:br w:type="page"/>
      </w:r>
      <w:r>
        <w:rPr>
          <w:lang w:eastAsia="sk-SK"/>
        </w:rPr>
        <w:lastRenderedPageBreak/>
        <w:t>rovno z domu. Slečna Hewsonová sa nazdávala, že ona</w:t>
      </w:r>
      <w:r>
        <w:rPr>
          <w:lang w:eastAsia="sk-SK"/>
        </w:rPr>
        <w:br/>
        <w:t>s bratom nie sú jediní Neangličania na palube a adre-</w:t>
      </w:r>
      <w:r>
        <w:rPr>
          <w:lang w:eastAsia="sk-SK"/>
        </w:rPr>
        <w:br/>
        <w:t>sovala svoju poznámku na Lazenbyho. Očakávala však,</w:t>
      </w:r>
      <w:r>
        <w:rPr>
          <w:lang w:eastAsia="sk-SK"/>
        </w:rPr>
        <w:br/>
        <w:t>že zareaguje Natouche, myslela si Troy. Ale doktor ne-</w:t>
      </w:r>
      <w:r>
        <w:rPr>
          <w:lang w:eastAsia="sk-SK"/>
        </w:rPr>
        <w:br/>
        <w:t>zabral. Lazenby vykladal Hewsonovcom o Austrálii</w:t>
      </w:r>
      <w:r>
        <w:rPr>
          <w:lang w:eastAsia="sk-SK"/>
        </w:rPr>
        <w:br/>
        <w:t>a Britskom spoločenstve národov. Tiež sa nesmelo ob-</w:t>
      </w:r>
      <w:r>
        <w:rPr>
          <w:lang w:eastAsia="sk-SK"/>
        </w:rPr>
        <w:br/>
        <w:t>racal k Natoucheovi, hoci sa vôbec nedalo vidieť, či ho</w:t>
      </w:r>
      <w:r>
        <w:rPr>
          <w:lang w:eastAsia="sk-SK"/>
        </w:rPr>
        <w:br/>
        <w:t>naozaj sleduje. Také tmavé boli jeho okuliare.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78"/>
        </w:tabs>
        <w:spacing w:before="0"/>
        <w:ind w:left="40" w:right="40" w:firstLine="220"/>
      </w:pPr>
      <w:r>
        <w:rPr>
          <w:lang w:eastAsia="sk-SK"/>
        </w:rPr>
        <w:t>Teda, — rozčuľovala sa slečna Hewsonová, — ja</w:t>
      </w:r>
      <w:r>
        <w:rPr>
          <w:lang w:eastAsia="sk-SK"/>
        </w:rPr>
        <w:br/>
        <w:t>tomu Spoločenstvu vôbec nerozumiem. Je to Britské</w:t>
      </w:r>
      <w:r>
        <w:rPr>
          <w:lang w:eastAsia="sk-SK"/>
        </w:rPr>
        <w:br/>
        <w:t>spoločenstvo, ale vy nie ste Briti, máte britskú kráľov-</w:t>
      </w:r>
      <w:r>
        <w:rPr>
          <w:lang w:eastAsia="sk-SK"/>
        </w:rPr>
        <w:br/>
        <w:t>nú, ale nehovoríte o svojej krajine ako o kráľovstve.</w:t>
      </w:r>
      <w:r>
        <w:rPr>
          <w:lang w:eastAsia="sk-SK"/>
        </w:rPr>
        <w:br/>
        <w:t>Myslím, že tie rozdiely sú príliš rafinované, aby im</w:t>
      </w:r>
      <w:r>
        <w:rPr>
          <w:lang w:eastAsia="sk-SK"/>
        </w:rPr>
        <w:br/>
        <w:t>Američan aspoň zhruba porozumel. Čo myslíš, dra-</w:t>
      </w:r>
      <w:r>
        <w:rPr>
          <w:lang w:eastAsia="sk-SK"/>
        </w:rPr>
        <w:br/>
        <w:t>hý? — obrátila sa na brata?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86"/>
        </w:tabs>
        <w:spacing w:before="0"/>
        <w:ind w:left="40" w:firstLine="220"/>
      </w:pPr>
      <w:r>
        <w:rPr>
          <w:lang w:eastAsia="sk-SK"/>
        </w:rPr>
        <w:t>Prosím, zlatko?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lang w:eastAsia="sk-SK"/>
        </w:rPr>
        <w:t>Slečna Hewsonová mu to pozorne zopakovala do slú-</w:t>
      </w:r>
      <w:r>
        <w:rPr>
          <w:lang w:eastAsia="sk-SK"/>
        </w:rPr>
        <w:br/>
        <w:t>chadla a jemu sa začal na tvári vynárať bohabojný</w:t>
      </w:r>
      <w:r>
        <w:rPr>
          <w:lang w:eastAsia="sk-SK"/>
        </w:rPr>
        <w:br/>
        <w:t>a súčasne prešibaný výraz.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lang w:eastAsia="sk-SK"/>
        </w:rPr>
        <w:t>Slečna Rickerby-Carricková im vtrhla do rozhovoru</w:t>
      </w:r>
      <w:r>
        <w:rPr>
          <w:lang w:eastAsia="sk-SK"/>
        </w:rPr>
        <w:br/>
        <w:t>so zmätenými výkrikmi žiaľu nad úpadkom impéria</w:t>
      </w:r>
      <w:r>
        <w:rPr>
          <w:lang w:eastAsia="sk-SK"/>
        </w:rPr>
        <w:br/>
        <w:t>a obdivom ku kráľovstvu.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78"/>
        </w:tabs>
        <w:spacing w:before="0"/>
        <w:ind w:left="40" w:right="40" w:firstLine="220"/>
      </w:pPr>
      <w:r>
        <w:rPr>
          <w:lang w:eastAsia="sk-SK"/>
        </w:rPr>
        <w:t>Viem, že človek by nemal takto hovoriť, — hľada-</w:t>
      </w:r>
      <w:r>
        <w:rPr>
          <w:lang w:eastAsia="sk-SK"/>
        </w:rPr>
        <w:br/>
        <w:t>la podporu u Troy, Pollocka a Barda, — ale niekedy sa</w:t>
      </w:r>
      <w:r>
        <w:rPr>
          <w:lang w:eastAsia="sk-SK"/>
        </w:rPr>
        <w:br/>
        <w:t>tomu nedá zabrániť. Chcem povedať, že som všetkými</w:t>
      </w:r>
      <w:r>
        <w:rPr>
          <w:lang w:eastAsia="sk-SK"/>
        </w:rPr>
        <w:br/>
        <w:t>desiatimi za slobodu a občianske práva a integ... —</w:t>
      </w:r>
      <w:r>
        <w:rPr>
          <w:lang w:eastAsia="sk-SK"/>
        </w:rPr>
        <w:br/>
        <w:t>zasekla sa, sčervenala a zmätene sa naklonila k Na-</w:t>
      </w:r>
      <w:r>
        <w:rPr>
          <w:lang w:eastAsia="sk-SK"/>
        </w:rPr>
        <w:br/>
        <w:t>toucheovi. — Prepáčte mi, prosím, — koktala, — mám</w:t>
      </w:r>
      <w:r>
        <w:rPr>
          <w:lang w:eastAsia="sk-SK"/>
        </w:rPr>
        <w:br/>
        <w:t>na mysli, samozrejme, totiž neviem, myslím, mám prav-</w:t>
      </w:r>
      <w:r>
        <w:rPr>
          <w:lang w:eastAsia="sk-SK"/>
        </w:rPr>
        <w:br/>
        <w:t>du, ak predpokladám ...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lang w:eastAsia="sk-SK"/>
        </w:rPr>
        <w:t>Natouche si zložil ruky, chvíľu počkal a potom po-</w:t>
      </w:r>
      <w:r>
        <w:rPr>
          <w:lang w:eastAsia="sk-SK"/>
        </w:rPr>
        <w:br/>
        <w:t>vedal: — Rada by ste vedeli, či som Brit alebo nie?</w:t>
      </w:r>
      <w:r>
        <w:rPr>
          <w:lang w:eastAsia="sk-SK"/>
        </w:rPr>
        <w:br/>
        <w:t>Nuž teda som. Ako vidíte, patrím k menšine. Ordinu-</w:t>
      </w:r>
      <w:r>
        <w:rPr>
          <w:lang w:eastAsia="sk-SK"/>
        </w:rPr>
        <w:br/>
        <w:t>jem v Liverpooli.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lang w:eastAsia="sk-SK"/>
        </w:rPr>
        <w:t>Hovoril úplne pokojne a jeho správanie sa celkom</w:t>
      </w:r>
      <w:r>
        <w:rPr>
          <w:lang w:eastAsia="sk-SK"/>
        </w:rPr>
        <w:br/>
        <w:t>zmenilo.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lang w:eastAsia="sk-SK"/>
        </w:rPr>
        <w:t>Ticho, ktoré nasledovalo po jeho malom preslove,</w:t>
      </w:r>
      <w:r>
        <w:rPr>
          <w:lang w:eastAsia="sk-SK"/>
        </w:rPr>
        <w:br/>
        <w:t>prerušil kapitán, svižne schádzajúc dolu schodmi.</w:t>
      </w:r>
      <w:r>
        <w:br w:type="page"/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97"/>
        </w:tabs>
        <w:spacing w:before="0"/>
        <w:ind w:left="40" w:right="20" w:firstLine="220"/>
      </w:pPr>
      <w:r>
        <w:rPr>
          <w:lang w:eastAsia="sk-SK"/>
        </w:rPr>
        <w:lastRenderedPageBreak/>
        <w:t>Tak, dámy a páni, dúfam, že ste sa pohodlne uby-</w:t>
      </w:r>
      <w:r>
        <w:rPr>
          <w:lang w:eastAsia="sk-SK"/>
        </w:rPr>
        <w:br/>
        <w:t>tovali. O chvílu vyplávame. Všetky informácie nájdete</w:t>
      </w:r>
      <w:r>
        <w:rPr>
          <w:lang w:eastAsia="sk-SK"/>
        </w:rPr>
        <w:br/>
        <w:t>v priložených brožúrach. Na Zverokruhu nemáme mi-</w:t>
      </w:r>
      <w:r>
        <w:rPr>
          <w:lang w:eastAsia="sk-SK"/>
        </w:rPr>
        <w:br/>
        <w:t>krofóny ani amplióny, ale som vám vždy k službám,</w:t>
      </w:r>
      <w:r>
        <w:rPr>
          <w:lang w:eastAsia="sk-SK"/>
        </w:rPr>
        <w:br/>
        <w:t>kedykoľvek sa ma budete chcieť na niečo spýtať. Pred-</w:t>
      </w:r>
      <w:r>
        <w:rPr>
          <w:lang w:eastAsia="sk-SK"/>
        </w:rPr>
        <w:br/>
        <w:t>poveď počasia je veľmi dobrá, hoci obyčajne býva už</w:t>
      </w:r>
      <w:r>
        <w:rPr>
          <w:lang w:eastAsia="sk-SK"/>
        </w:rPr>
        <w:br/>
        <w:t>v tomto čase</w:t>
      </w:r>
      <w:r>
        <w:rPr>
          <w:rStyle w:val="Zkladntext13Kurzva6"/>
          <w:lang w:eastAsia="sk-SK"/>
        </w:rPr>
        <w:t xml:space="preserve"> plúžtak,</w:t>
      </w:r>
      <w:r>
        <w:rPr>
          <w:lang w:eastAsia="sk-SK"/>
        </w:rPr>
        <w:t xml:space="preserve"> ako tu hovoríme riečnej hmle.</w:t>
      </w:r>
      <w:r>
        <w:rPr>
          <w:lang w:eastAsia="sk-SK"/>
        </w:rPr>
        <w:br/>
        <w:t>Poobede preplávame horným úsekom rieky, cez nížinu</w:t>
      </w:r>
      <w:r>
        <w:rPr>
          <w:lang w:eastAsia="sk-SK"/>
        </w:rPr>
        <w:br/>
        <w:t>ku Ramsdykeskej komore. Stále sa krútime a krútime,</w:t>
      </w:r>
      <w:r>
        <w:rPr>
          <w:lang w:eastAsia="sk-SK"/>
        </w:rPr>
        <w:br/>
        <w:t>čo mnohých ľudí pletie. Mimochodom, možno ste si</w:t>
      </w:r>
      <w:r>
        <w:rPr>
          <w:lang w:eastAsia="sk-SK"/>
        </w:rPr>
        <w:br/>
        <w:t>všimli, že v týchto častiach rieku nemenujeme. Pre</w:t>
      </w:r>
      <w:r>
        <w:rPr>
          <w:lang w:eastAsia="sk-SK"/>
        </w:rPr>
        <w:br/>
        <w:t>miestnych to vždy bola len Rieka. Tu, v týchto miestach,</w:t>
      </w:r>
      <w:r>
        <w:rPr>
          <w:lang w:eastAsia="sk-SK"/>
        </w:rPr>
        <w:br/>
        <w:t>arcibiskup Langton naháňal kráľa Jána. Ale ešfe dávno</w:t>
      </w:r>
      <w:r>
        <w:rPr>
          <w:lang w:eastAsia="sk-SK"/>
        </w:rPr>
        <w:br/>
        <w:t>predtým Rimania postavili Ramsdykeský kanál ako prí-</w:t>
      </w:r>
      <w:r>
        <w:rPr>
          <w:lang w:eastAsia="sk-SK"/>
        </w:rPr>
        <w:br/>
        <w:t>poj k samotnej rieke. Za Rimanov sa rieky hodne použí-</w:t>
      </w:r>
      <w:r>
        <w:rPr>
          <w:lang w:eastAsia="sk-SK"/>
        </w:rPr>
        <w:br/>
        <w:t>vali na prepravu. Casť uvidíme, keď pôjdeme cez</w:t>
      </w:r>
      <w:r>
        <w:rPr>
          <w:lang w:eastAsia="sk-SK"/>
        </w:rPr>
        <w:br/>
        <w:t>plavidlovú komoru v Ramsdyku, a môžete sa fam po-</w:t>
      </w:r>
      <w:r>
        <w:rPr>
          <w:lang w:eastAsia="sk-SK"/>
        </w:rPr>
        <w:br/>
        <w:t>prechádzať po poliach a poprezerať si zaujímavé jamy</w:t>
      </w:r>
      <w:r>
        <w:rPr>
          <w:lang w:eastAsia="sk-SK"/>
        </w:rPr>
        <w:br/>
        <w:t>pozdĺž Haťovej cesty. Za Plantagenetovcov tam bol veľ-</w:t>
      </w:r>
      <w:r>
        <w:rPr>
          <w:lang w:eastAsia="sk-SK"/>
        </w:rPr>
        <w:br/>
        <w:t>ký súdny dvor, ktorý predchádzal našim okresným sú-</w:t>
      </w:r>
      <w:r>
        <w:rPr>
          <w:lang w:eastAsia="sk-SK"/>
        </w:rPr>
        <w:br/>
        <w:t>dom, Tie jamy si nedajte ujsť. Stačí na to iba päťminú-</w:t>
      </w:r>
      <w:r>
        <w:rPr>
          <w:lang w:eastAsia="sk-SK"/>
        </w:rPr>
        <w:br/>
        <w:t>tová prechádzka. Ďakujem za pozornosť. — Milo sa</w:t>
      </w:r>
      <w:r>
        <w:rPr>
          <w:lang w:eastAsia="sk-SK"/>
        </w:rPr>
        <w:br/>
        <w:t>uklonil a vrátil sa na hornú palubu. Medzi cestujúcimi</w:t>
      </w:r>
      <w:r>
        <w:rPr>
          <w:lang w:eastAsia="sk-SK"/>
        </w:rPr>
        <w:br/>
        <w:t>sa strhla súhlasná vrava.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82"/>
        </w:tabs>
        <w:spacing w:before="0"/>
        <w:ind w:left="40" w:right="20" w:firstLine="220"/>
      </w:pPr>
      <w:r>
        <w:rPr>
          <w:lang w:eastAsia="sk-SK"/>
        </w:rPr>
        <w:t>Ejha! — zvolal Bard. — To bolo privítanie! Sr-</w:t>
      </w:r>
      <w:r>
        <w:rPr>
          <w:lang w:eastAsia="sk-SK"/>
        </w:rPr>
        <w:br/>
        <w:t>dečné a milé. Hrsť šikovných informácií a podnet pre</w:t>
      </w:r>
      <w:r>
        <w:rPr>
          <w:lang w:eastAsia="sk-SK"/>
        </w:rPr>
        <w:br/>
        <w:t>našu fantáziu. Skvelé. Pani Alleynová, už ste dojedli.</w:t>
      </w:r>
      <w:r>
        <w:rPr>
          <w:lang w:eastAsia="sk-SK"/>
        </w:rPr>
        <w:br/>
        <w:t>Poďte pozrieť na palubu, ako odrazíme,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8"/>
        </w:tabs>
        <w:spacing w:before="0" w:line="216" w:lineRule="exact"/>
        <w:ind w:left="40" w:right="20" w:firstLine="220"/>
      </w:pPr>
      <w:r>
        <w:rPr>
          <w:lang w:eastAsia="sk-SK"/>
        </w:rPr>
        <w:t>Myslím, že by sme všetci mohli ísť, — navrhla</w:t>
      </w:r>
      <w:r>
        <w:rPr>
          <w:lang w:eastAsia="sk-SK"/>
        </w:rPr>
        <w:br/>
        <w:t>Troy.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92"/>
        </w:tabs>
        <w:spacing w:before="0"/>
        <w:ind w:left="40" w:right="20" w:firstLine="220"/>
      </w:pPr>
      <w:r>
        <w:rPr>
          <w:lang w:eastAsia="sk-SK"/>
        </w:rPr>
        <w:t>Že či! — vykríkla slečna Rickerby-Carricková.</w:t>
      </w:r>
      <w:r>
        <w:rPr>
          <w:lang w:eastAsia="sk-SK"/>
        </w:rPr>
        <w:br/>
        <w:t>— Poďte, mládenci! — Mocne si vyfúkala nos a vrhla</w:t>
      </w:r>
      <w:r>
        <w:rPr>
          <w:lang w:eastAsia="sk-SK"/>
        </w:rPr>
        <w:br/>
        <w:t>sa na schody. Navrchu bola výstražná tabuľa: Pozor,</w:t>
      </w:r>
      <w:r>
        <w:rPr>
          <w:lang w:eastAsia="sk-SK"/>
        </w:rPr>
        <w:br/>
        <w:t>schod! — Ale ona to prehliadla, natiahla sa, ako bola</w:t>
      </w:r>
      <w:r>
        <w:rPr>
          <w:lang w:eastAsia="sk-SK"/>
        </w:rPr>
        <w:br/>
        <w:t>dlhá, cez vysoký prah dverí a bolo počuť, ako sa zaja-</w:t>
      </w:r>
      <w:r>
        <w:rPr>
          <w:lang w:eastAsia="sk-SK"/>
        </w:rPr>
        <w:br/>
        <w:t>káva a udivené hlasy z druhej strany. Troy zachytila,</w:t>
      </w:r>
      <w:r>
        <w:rPr>
          <w:lang w:eastAsia="sk-SK"/>
        </w:rPr>
        <w:br/>
        <w:t>ako mladý Hewson hovorí sestre: — Pripadá mi ako</w:t>
      </w:r>
      <w:r>
        <w:rPr>
          <w:lang w:eastAsia="sk-SK"/>
        </w:rPr>
        <w:br/>
        <w:t>strašidelný pes, — Na čo mu ona odpovedala: — Mne</w:t>
      </w:r>
      <w:r>
        <w:rPr>
          <w:lang w:eastAsia="sk-SK"/>
        </w:rPr>
        <w:br w:type="page"/>
      </w:r>
      <w:r>
        <w:rPr>
          <w:lang w:eastAsia="sk-SK"/>
        </w:rPr>
        <w:lastRenderedPageBreak/>
        <w:t>zas ako jedna z kráľovniných šeliem, a tie vyzerali</w:t>
      </w:r>
      <w:r>
        <w:rPr>
          <w:lang w:eastAsia="sk-SK"/>
        </w:rPr>
        <w:br/>
        <w:t>všetky dosť komicky, — a súrodenci spiklenecky na</w:t>
      </w:r>
      <w:r>
        <w:rPr>
          <w:lang w:eastAsia="sk-SK"/>
        </w:rPr>
        <w:br/>
        <w:t>seba pozreli.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Nevedno prečo, Troy bola nimi popudená, a dráždila</w:t>
      </w:r>
      <w:r>
        <w:rPr>
          <w:lang w:eastAsia="sk-SK"/>
        </w:rPr>
        <w:br/>
        <w:t>ju aj slečna Rickerby-Carricková, ale tá pomaly začína-</w:t>
      </w:r>
      <w:r>
        <w:rPr>
          <w:lang w:eastAsia="sk-SK"/>
        </w:rPr>
        <w:br/>
        <w:t>la každému liezť na nervy. Napríklad Pollock, keď spo-</w:t>
      </w:r>
      <w:r>
        <w:rPr>
          <w:lang w:eastAsia="sk-SK"/>
        </w:rPr>
        <w:br/>
        <w:t>zoroval jej bezhlavý útek, uškrnul sa: — Tá je ohrom-</w:t>
      </w:r>
      <w:r>
        <w:rPr>
          <w:lang w:eastAsia="sk-SK"/>
        </w:rPr>
        <w:br/>
        <w:t>ná. — A Bard sa kvôli Troy zatváril, že si to nevšimol,</w:t>
      </w:r>
      <w:r>
        <w:rPr>
          <w:lang w:eastAsia="sk-SK"/>
        </w:rPr>
        <w:br/>
        <w:t>a rýchlo šiel za ostatnými na palubu. Lazenby ešte stále</w:t>
      </w:r>
      <w:r>
        <w:rPr>
          <w:lang w:eastAsia="sk-SK"/>
        </w:rPr>
        <w:br/>
        <w:t>obedoval a zakýval lyžičkou, že sa k nim pripojí ne-</w:t>
      </w:r>
      <w:r>
        <w:rPr>
          <w:lang w:eastAsia="sk-SK"/>
        </w:rPr>
        <w:br/>
        <w:t>skôr. Natouche sa zdvihol a pozrel halovým oknom na</w:t>
      </w:r>
      <w:r>
        <w:rPr>
          <w:lang w:eastAsia="sk-SK"/>
        </w:rPr>
        <w:br/>
        <w:t>prístav. Aký je vysokánsky — čudovala sa Troy. Vyš-</w:t>
      </w:r>
      <w:r>
        <w:rPr>
          <w:lang w:eastAsia="sk-SK"/>
        </w:rPr>
        <w:br/>
        <w:t>ší — porovnávala — ako jej muž, ktorý mal vyše šesť</w:t>
      </w:r>
      <w:r>
        <w:rPr>
          <w:lang w:eastAsia="sk-SK"/>
        </w:rPr>
        <w:br/>
        <w:t>stôp. Čaká, dokiaľ všetci nevyjdeme — a pristihla sa,</w:t>
      </w:r>
      <w:r>
        <w:rPr>
          <w:lang w:eastAsia="sk-SK"/>
        </w:rPr>
        <w:br/>
        <w:t>ako stojí vedľa neho.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lang w:eastAsia="sk-SK"/>
        </w:rPr>
        <w:t>Podnikli ste už niekedy predtým niečo podobné,</w:t>
      </w:r>
      <w:r>
        <w:rPr>
          <w:lang w:eastAsia="sk-SK"/>
        </w:rPr>
        <w:br/>
        <w:t>pán doktor? — spýtala sa. — Plavili ste sa na výletnej</w:t>
      </w:r>
      <w:r>
        <w:rPr>
          <w:lang w:eastAsia="sk-SK"/>
        </w:rPr>
        <w:br/>
        <w:t>lodi?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lang w:eastAsia="sk-SK"/>
        </w:rPr>
        <w:t>Nie. Nikdy. Je to pre mňa nový zážitok.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lang w:eastAsia="sk-SK"/>
        </w:rPr>
        <w:t>Aj pre mňa. Strhlo ma to.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38"/>
        </w:tabs>
        <w:spacing w:before="0"/>
        <w:ind w:left="20" w:right="20" w:firstLine="220"/>
      </w:pPr>
      <w:r>
        <w:rPr>
          <w:lang w:eastAsia="sk-SK"/>
        </w:rPr>
        <w:t>Naozaj? Cítili ste snáď potrebu vypnúť z verejnej</w:t>
      </w:r>
      <w:r>
        <w:rPr>
          <w:lang w:eastAsia="sk-SK"/>
        </w:rPr>
        <w:br/>
        <w:t>činnosti na celej čiare?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lang w:eastAsia="sk-SK"/>
        </w:rPr>
        <w:t>Äno, — súhlasila Troy nesmierne rada, že nako-</w:t>
      </w:r>
      <w:r>
        <w:rPr>
          <w:lang w:eastAsia="sk-SK"/>
        </w:rPr>
        <w:br/>
        <w:t>niec predsa len vedel o jej výstave a spoznal ju. Ani</w:t>
      </w:r>
      <w:r>
        <w:rPr>
          <w:lang w:eastAsia="sk-SK"/>
        </w:rPr>
        <w:br/>
        <w:t>si nevšimla, že už necíti tú zvyčajnú trápnosť, a pri-</w:t>
      </w:r>
      <w:r>
        <w:rPr>
          <w:lang w:eastAsia="sk-SK"/>
        </w:rPr>
        <w:br/>
        <w:t>znávala: — Nemám rada tie vznešené ceremónie.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lang w:eastAsia="sk-SK"/>
        </w:rPr>
        <w:t>Niektoré vaše práce sú veľmi pekné. Videl som</w:t>
      </w:r>
      <w:r>
        <w:rPr>
          <w:lang w:eastAsia="sk-SK"/>
        </w:rPr>
        <w:br/>
        <w:t>ich v Londýne. Veľmi sa mi páčili.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lang w:eastAsia="sk-SK"/>
        </w:rPr>
        <w:t>Páčili sa vám? To som rada.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29"/>
        </w:tabs>
        <w:spacing w:before="0"/>
        <w:ind w:left="20" w:right="20" w:firstLine="220"/>
      </w:pPr>
      <w:r>
        <w:rPr>
          <w:lang w:eastAsia="sk-SK"/>
        </w:rPr>
        <w:t>Oplne vezmú človeku dych, ak je to správny vý-</w:t>
      </w:r>
      <w:r>
        <w:rPr>
          <w:lang w:eastAsia="sk-SK"/>
        </w:rPr>
        <w:br/>
        <w:t>raz. Nejdete hore?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  <w:sectPr w:rsidR="00FF2566">
          <w:footerReference w:type="even" r:id="rId27"/>
          <w:footerReference w:type="default" r:id="rId28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  <w:r>
        <w:rPr>
          <w:lang w:eastAsia="sk-SK"/>
        </w:rPr>
        <w:t>Troy vystúpila na palubu. Tom, barmankin chlapec,</w:t>
      </w:r>
      <w:r>
        <w:rPr>
          <w:lang w:eastAsia="sk-SK"/>
        </w:rPr>
        <w:br/>
        <w:t>uvoľnil laná a šikovne ich vyhodil. Kapitán stál pri</w:t>
      </w:r>
      <w:r>
        <w:rPr>
          <w:lang w:eastAsia="sk-SK"/>
        </w:rPr>
        <w:br/>
        <w:t>kormidle. Motory Zverokruhu sa rozbehli. Loď sa odra-</w:t>
      </w:r>
      <w:r>
        <w:rPr>
          <w:lang w:eastAsia="sk-SK"/>
        </w:rPr>
        <w:br/>
        <w:t>zila od brehu a pustila sa dolu hlavným prúdom.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lastRenderedPageBreak/>
        <w:t>Motocyklisti ešte postávali v uličke. Troy zbadala,</w:t>
      </w:r>
      <w:r>
        <w:rPr>
          <w:lang w:eastAsia="sk-SK"/>
        </w:rPr>
        <w:br/>
        <w:t>ako im Tom ledva badateľne dáva znamenie, a oni mu</w:t>
      </w:r>
      <w:r>
        <w:rPr>
          <w:lang w:eastAsia="sk-SK"/>
        </w:rPr>
        <w:br/>
        <w:t>tiež ledabolo odkývali. Dievča obkročmo vysadlo, chla-</w:t>
      </w:r>
      <w:r>
        <w:rPr>
          <w:lang w:eastAsia="sk-SK"/>
        </w:rPr>
        <w:br w:type="page"/>
      </w:r>
      <w:r>
        <w:rPr>
          <w:lang w:eastAsia="sk-SK"/>
        </w:rPr>
        <w:lastRenderedPageBreak/>
        <w:t>pec naštartoval a motor hromovo zaburácal. Motocykel</w:t>
      </w:r>
      <w:r>
        <w:rPr>
          <w:lang w:eastAsia="sk-SK"/>
        </w:rPr>
        <w:br/>
        <w:t>poskočil, zadymil a odpálil z dohľadu.</w:t>
      </w:r>
    </w:p>
    <w:p w:rsidR="00FF2566" w:rsidRDefault="00FF2566">
      <w:pPr>
        <w:pStyle w:val="Zkladntext161"/>
        <w:framePr w:h="300" w:wrap="around" w:vAnchor="text" w:hAnchor="margin" w:x="5138" w:y="8708"/>
        <w:shd w:val="clear" w:color="auto" w:fill="auto"/>
        <w:spacing w:line="300" w:lineRule="exact"/>
        <w:ind w:left="100"/>
      </w:pPr>
      <w:r>
        <w:rPr>
          <w:lang w:eastAsia="sk-SK"/>
        </w:rPr>
        <w:t>33</w:t>
      </w:r>
    </w:p>
    <w:p w:rsidR="00FF2566" w:rsidRDefault="00FF2566">
      <w:pPr>
        <w:pStyle w:val="Zkladntext131"/>
        <w:shd w:val="clear" w:color="auto" w:fill="auto"/>
        <w:spacing w:before="0" w:after="6564" w:line="230" w:lineRule="exact"/>
        <w:ind w:left="320" w:right="20" w:firstLine="220"/>
      </w:pPr>
      <w:r>
        <w:rPr>
          <w:lang w:eastAsia="sk-SK"/>
        </w:rPr>
        <w:t>Vyšiel Natouche a za ním a] Lazenby. Osmi cestujúci</w:t>
      </w:r>
      <w:r>
        <w:rPr>
          <w:lang w:eastAsia="sk-SK"/>
        </w:rPr>
        <w:br/>
        <w:t>stáli pozdlž zábradlia a sledovali, ako brehy nadobúda-</w:t>
      </w:r>
      <w:r>
        <w:rPr>
          <w:lang w:eastAsia="sk-SK"/>
        </w:rPr>
        <w:br/>
        <w:t>jú novú tvár a vzďaľujú sa. Veže, komíny a sklenené</w:t>
      </w:r>
      <w:r>
        <w:rPr>
          <w:lang w:eastAsia="sk-SK"/>
        </w:rPr>
        <w:br/>
        <w:t>škatule fabrík, strechy s manzardkami a zavalitá kopu-</w:t>
      </w:r>
      <w:r>
        <w:rPr>
          <w:lang w:eastAsia="sk-SK"/>
        </w:rPr>
        <w:br/>
        <w:t>la norminsterskej radnice boli teraz už len na to, aby</w:t>
      </w:r>
      <w:r>
        <w:rPr>
          <w:lang w:eastAsia="sk-SK"/>
        </w:rPr>
        <w:br/>
        <w:t>sa na ne pasažieri mohli nezaujato dívať. Veľmi poma-</w:t>
      </w:r>
      <w:r>
        <w:rPr>
          <w:lang w:eastAsia="sk-SK"/>
        </w:rPr>
        <w:br/>
        <w:t>ly ustupovali, vykúkali jedno cez druhé a zmenšovali</w:t>
      </w:r>
      <w:r>
        <w:rPr>
          <w:lang w:eastAsia="sk-SK"/>
        </w:rPr>
        <w:br/>
        <w:t>sa. Zverokruh, íeraz už uprostred prúdu, zamieril</w:t>
      </w:r>
      <w:r>
        <w:rPr>
          <w:lang w:eastAsia="sk-SK"/>
        </w:rPr>
        <w:br/>
        <w:t>k Ramsdykeskej komore.</w:t>
      </w:r>
    </w:p>
    <w:p w:rsidR="00FF2566" w:rsidRDefault="00FF2566">
      <w:pPr>
        <w:pStyle w:val="Zkladntext150"/>
        <w:shd w:val="clear" w:color="auto" w:fill="auto"/>
        <w:spacing w:before="0" w:line="200" w:lineRule="exact"/>
        <w:jc w:val="left"/>
      </w:pPr>
      <w:r>
        <w:rPr>
          <w:lang w:eastAsia="sk-SK"/>
        </w:rPr>
        <w:t>3 V znamení Zverokruhu</w:t>
      </w:r>
      <w:r>
        <w:br w:type="page"/>
      </w:r>
    </w:p>
    <w:p w:rsidR="00FF2566" w:rsidRDefault="00FF2566">
      <w:pPr>
        <w:pStyle w:val="Zhlavie220"/>
        <w:keepNext/>
        <w:keepLines/>
        <w:shd w:val="clear" w:color="auto" w:fill="auto"/>
        <w:spacing w:after="2911" w:line="250" w:lineRule="exact"/>
        <w:ind w:left="20"/>
      </w:pPr>
      <w:bookmarkStart w:id="4" w:name="bookmark4"/>
      <w:r>
        <w:rPr>
          <w:lang w:eastAsia="sk-SK"/>
        </w:rPr>
        <w:lastRenderedPageBreak/>
        <w:t>Starobylý súdny dvor</w:t>
      </w:r>
      <w:bookmarkEnd w:id="4"/>
    </w:p>
    <w:p w:rsidR="00FF2566" w:rsidRDefault="00FF2566">
      <w:pPr>
        <w:pStyle w:val="Zkladntext131"/>
        <w:shd w:val="clear" w:color="auto" w:fill="auto"/>
        <w:spacing w:before="0"/>
        <w:ind w:left="20" w:right="20" w:firstLine="520"/>
      </w:pPr>
      <w:r>
        <w:rPr>
          <w:lang w:eastAsia="sk-SK"/>
        </w:rPr>
        <w:t>— Mal rozsiahle pôsobisko na Strednom výcho-</w:t>
      </w:r>
      <w:r>
        <w:rPr>
          <w:lang w:eastAsia="sk-SK"/>
        </w:rPr>
        <w:br/>
        <w:t>de, — rozprával ďalej Alleyn, — a všetko s ópiovými</w:t>
      </w:r>
      <w:r>
        <w:rPr>
          <w:lang w:eastAsia="sk-SK"/>
        </w:rPr>
        <w:br/>
        <w:t>magnátmi. No na jednom sa potkol, a zrejme ten ho</w:t>
      </w:r>
      <w:r>
        <w:rPr>
          <w:lang w:eastAsia="sk-SK"/>
        </w:rPr>
        <w:br/>
        <w:t>aj položil na lopatky. Z narkotík sa potom vrhol na</w:t>
      </w:r>
      <w:r>
        <w:rPr>
          <w:lang w:eastAsia="sk-SK"/>
        </w:rPr>
        <w:br/>
        <w:t>podvody s obrazmi starých majstrov. Krk dám na to,</w:t>
      </w:r>
      <w:r>
        <w:rPr>
          <w:lang w:eastAsia="sk-SK"/>
        </w:rPr>
        <w:br/>
        <w:t>že najviac roboty mal v Paríži. Galérie a vdovy po</w:t>
      </w:r>
      <w:r>
        <w:rPr>
          <w:lang w:eastAsia="sk-SK"/>
        </w:rPr>
        <w:br/>
        <w:t>slávnych maliaroch mu potvrdzovali pravosť falzifiká-</w:t>
      </w:r>
      <w:r>
        <w:rPr>
          <w:lang w:eastAsia="sk-SK"/>
        </w:rPr>
        <w:br/>
        <w:t>tov. Neskôr sa preplavil do New Yorku, kde z toho ťa-</w:t>
      </w:r>
      <w:r>
        <w:rPr>
          <w:lang w:eastAsia="sk-SK"/>
        </w:rPr>
        <w:br/>
        <w:t>žil, kým sa o to nezačal zaujímať Interpol. Mimocho-</w:t>
      </w:r>
      <w:r>
        <w:rPr>
          <w:lang w:eastAsia="sk-SK"/>
        </w:rPr>
        <w:br/>
        <w:t>dom, pamätajme si v tejto súvislosti, že jeho meno sa</w:t>
      </w:r>
      <w:r>
        <w:rPr>
          <w:lang w:eastAsia="sk-SK"/>
        </w:rPr>
        <w:br/>
        <w:t>nikdy nedostalo z modrého kruhu, čo, samozrejme, zna-</w:t>
      </w:r>
      <w:r>
        <w:rPr>
          <w:lang w:eastAsia="sk-SK"/>
        </w:rPr>
        <w:br/>
        <w:t>mená, že...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Inteligentne vyzerajúci mladý muž v druhom rade sa</w:t>
      </w:r>
      <w:r>
        <w:rPr>
          <w:lang w:eastAsia="sk-SK"/>
        </w:rPr>
        <w:br/>
        <w:t>nepokojne zamrvil. Urobil slabé gesto a zatváril sa ne-</w:t>
      </w:r>
      <w:r>
        <w:rPr>
          <w:lang w:eastAsia="sk-SK"/>
        </w:rPr>
        <w:br/>
        <w:t>dočkavo.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lang w:eastAsia="sk-SK"/>
        </w:rPr>
        <w:t>Vidím, že to viete, — pozrel naňho Alleyn.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lang w:eastAsia="sk-SK"/>
        </w:rPr>
        <w:t>Áno, pane, viem. Medzinárodný modrý kruh zna-</w:t>
      </w:r>
      <w:r>
        <w:rPr>
          <w:lang w:eastAsia="sk-SK"/>
        </w:rPr>
        <w:br/>
        <w:t>mená, že Interpol ešte nevie určiť totožnosť zločinca.</w:t>
      </w:r>
    </w:p>
    <w:p w:rsidR="00FF2566" w:rsidRDefault="00FF2566">
      <w:pPr>
        <w:pStyle w:val="Zkladntext131"/>
        <w:numPr>
          <w:ilvl w:val="0"/>
          <w:numId w:val="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lang w:eastAsia="sk-SK"/>
        </w:rPr>
        <w:t>Správne. Avšak dostávali sa k nemu čoraz bliž-</w:t>
      </w:r>
      <w:r>
        <w:rPr>
          <w:lang w:eastAsia="sk-SK"/>
        </w:rPr>
        <w:br/>
        <w:t>šie, a tak Jampot musel presídliť do Bolívie. Tam raz</w:t>
      </w:r>
      <w:r>
        <w:rPr>
          <w:lang w:eastAsia="sk-SK"/>
        </w:rPr>
        <w:br/>
        <w:t>zašiel priďaleko, a čapli ho. V akomsi ženskom prestro-</w:t>
      </w:r>
      <w:r>
        <w:rPr>
          <w:lang w:eastAsia="sk-SK"/>
        </w:rPr>
        <w:br/>
        <w:t>jení, so zločineckým úmyslom. Odtial, ako som už po-</w:t>
      </w:r>
      <w:r>
        <w:rPr>
          <w:lang w:eastAsia="sk-SK"/>
        </w:rPr>
        <w:br w:type="page"/>
      </w:r>
      <w:r>
        <w:rPr>
          <w:lang w:eastAsia="sk-SK"/>
        </w:rPr>
        <w:lastRenderedPageBreak/>
        <w:t>vedal, utiekol v máji pred dvoma rokmi. Zakrátko</w:t>
      </w:r>
      <w:r>
        <w:rPr>
          <w:lang w:eastAsia="sk-SK"/>
        </w:rPr>
        <w:br/>
        <w:t>odišiel na španielskej nákladnej lodi do Anglicka s vý*</w:t>
      </w:r>
      <w:r>
        <w:rPr>
          <w:lang w:eastAsia="sk-SK"/>
        </w:rPr>
        <w:br/>
        <w:t>bonne sfalšovaným pasom. V tomto prípade Yard ne^</w:t>
      </w:r>
      <w:r>
        <w:rPr>
          <w:lang w:eastAsia="sk-SK"/>
        </w:rPr>
        <w:br/>
        <w:t>mal zvláštnu príčinu zaujímať sa oňho, hoci v aikcii,</w:t>
      </w:r>
      <w:r>
        <w:rPr>
          <w:lang w:eastAsia="sk-SK"/>
        </w:rPr>
        <w:br/>
        <w:t>ktorú sme vyšetrovali v San Franciscu, hral dôležitú</w:t>
      </w:r>
      <w:r>
        <w:rPr>
          <w:lang w:eastAsia="sk-SK"/>
        </w:rPr>
        <w:br/>
        <w:t>úlohu. Vtedy už musel byť v kontakte s britskou skupi-</w:t>
      </w:r>
      <w:r>
        <w:rPr>
          <w:lang w:eastAsia="sk-SK"/>
        </w:rPr>
        <w:br/>
        <w:t>nou, neskôr sa stal jej vodcom. Jeden člen tejto skupi-</w:t>
      </w:r>
      <w:r>
        <w:rPr>
          <w:lang w:eastAsia="sk-SK"/>
        </w:rPr>
        <w:br/>
        <w:t>ny ho prihlásil na výletnú plavbu Zverokruhom kon--</w:t>
      </w:r>
      <w:r>
        <w:rPr>
          <w:lang w:eastAsia="sk-SK"/>
        </w:rPr>
        <w:br/>
        <w:t>com leta. Príčinu tohto manévru uvidíte neskôr. Tu vás</w:t>
      </w:r>
      <w:r>
        <w:rPr>
          <w:lang w:eastAsia="sk-SK"/>
        </w:rPr>
        <w:br/>
        <w:t>chcem osobitne upozorniť, s akou nevýhodou Jampot</w:t>
      </w:r>
      <w:r>
        <w:rPr>
          <w:lang w:eastAsia="sk-SK"/>
        </w:rPr>
        <w:br/>
        <w:t>pracoval. Budete mať pôžitok, ikeď spoznáte zákulisie.</w:t>
      </w:r>
      <w:r>
        <w:rPr>
          <w:lang w:eastAsia="sk-SK"/>
        </w:rPr>
        <w:br/>
        <w:t>V čase, o ktorom hovorím, ešte sme nemali jasnú pred-</w:t>
      </w:r>
      <w:r>
        <w:rPr>
          <w:lang w:eastAsia="sk-SK"/>
        </w:rPr>
        <w:br/>
        <w:t>stavu, ako vyzerá. Na jednej fotografii, ktorú nám po^</w:t>
      </w:r>
      <w:r>
        <w:rPr>
          <w:lang w:eastAsia="sk-SK"/>
        </w:rPr>
        <w:br/>
        <w:t>slala bolívijská polícia, bolo čosi surové a zarastené.</w:t>
      </w:r>
      <w:r>
        <w:rPr>
          <w:lang w:eastAsia="sk-SK"/>
        </w:rPr>
        <w:br/>
        <w:t>Uši zalkryté (povievajúcimi lokňami, ústa hojnými fúzmi,</w:t>
      </w:r>
      <w:r>
        <w:rPr>
          <w:lang w:eastAsia="sk-SK"/>
        </w:rPr>
        <w:br/>
        <w:t>čeľuste a brada hustými, starostlivo pestovanými bo-</w:t>
      </w:r>
      <w:r>
        <w:rPr>
          <w:lang w:eastAsia="sk-SK"/>
        </w:rPr>
        <w:br/>
        <w:t>kombradami. Samozrejme, teraz už viem, že na jeho</w:t>
      </w:r>
      <w:r>
        <w:rPr>
          <w:lang w:eastAsia="sk-SK"/>
        </w:rPr>
        <w:br/>
        <w:t>vzhľade bolo čosi, čím sa líšil od ostatných, čo toho</w:t>
      </w:r>
      <w:r>
        <w:rPr>
          <w:lang w:eastAsia="sk-SK"/>
        </w:rPr>
        <w:br/>
        <w:t>nespratníka fyzicky charakterizovalo. Treba vám pri-</w:t>
      </w:r>
      <w:r>
        <w:rPr>
          <w:lang w:eastAsia="sk-SK"/>
        </w:rPr>
        <w:br/>
        <w:t>pomenúť, — spýtal sa Alleyn, — čo to bolo?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00"/>
      </w:pPr>
      <w:r>
        <w:rPr>
          <w:lang w:eastAsia="sk-SK"/>
        </w:rPr>
        <w:t>A inteligentný blondín v druhom rade znovu urobil</w:t>
      </w:r>
      <w:r>
        <w:rPr>
          <w:lang w:eastAsia="sk-SK"/>
        </w:rPr>
        <w:br/>
        <w:t>nesmelé gesto.</w:t>
      </w:r>
    </w:p>
    <w:p w:rsidR="00FF2566" w:rsidRDefault="00FF2566">
      <w:pPr>
        <w:pStyle w:val="Zkladntext150"/>
        <w:framePr w:h="200" w:wrap="around" w:vAnchor="text" w:hAnchor="margin" w:x="25" w:y="3993"/>
        <w:shd w:val="clear" w:color="auto" w:fill="auto"/>
        <w:spacing w:before="0" w:line="200" w:lineRule="exact"/>
        <w:jc w:val="left"/>
      </w:pPr>
      <w:r>
        <w:rPr>
          <w:lang w:eastAsia="sk-SK"/>
        </w:rPr>
        <w:t>3'</w:t>
      </w:r>
    </w:p>
    <w:p w:rsidR="00FF2566" w:rsidRDefault="00FF2566">
      <w:pPr>
        <w:pStyle w:val="Zkladntext131"/>
        <w:framePr w:h="200" w:wrap="around" w:vAnchor="text" w:hAnchor="margin" w:x="5267" w:y="4056"/>
        <w:shd w:val="clear" w:color="auto" w:fill="auto"/>
        <w:spacing w:before="0" w:line="200" w:lineRule="exact"/>
        <w:jc w:val="left"/>
      </w:pPr>
      <w:r>
        <w:rPr>
          <w:lang w:eastAsia="sk-SK"/>
        </w:rPr>
        <w:t>35</w:t>
      </w:r>
    </w:p>
    <w:p w:rsidR="00FF2566" w:rsidRDefault="00FF2566">
      <w:pPr>
        <w:pStyle w:val="Zkladntext131"/>
        <w:shd w:val="clear" w:color="auto" w:fill="auto"/>
        <w:spacing w:before="0" w:after="988"/>
        <w:ind w:left="20" w:right="20" w:firstLine="200"/>
      </w:pPr>
      <w:r>
        <w:rPr>
          <w:lang w:eastAsia="sk-SK"/>
        </w:rPr>
        <w:t>— Presne tak, — prikývol Alleyn a zveličene zopa-</w:t>
      </w:r>
      <w:r>
        <w:rPr>
          <w:lang w:eastAsia="sk-SK"/>
        </w:rPr>
        <w:br/>
        <w:t>koval posunok. — Môžem vám podať dosť podrobný</w:t>
      </w:r>
      <w:r>
        <w:rPr>
          <w:lang w:eastAsia="sk-SK"/>
        </w:rPr>
        <w:br/>
        <w:t>rozbor tohto nevinného výletíku, pretože moja žena</w:t>
      </w:r>
      <w:r>
        <w:rPr>
          <w:lang w:eastAsia="sk-SK"/>
        </w:rPr>
        <w:br/>
        <w:t>mi o tom hodne napísala. V prvom liste písala. v v</w:t>
      </w:r>
    </w:p>
    <w:p w:rsidR="00FF2566" w:rsidRDefault="00FF2566">
      <w:pPr>
        <w:pStyle w:val="Zkladntext131"/>
        <w:shd w:val="clear" w:color="auto" w:fill="auto"/>
        <w:spacing w:before="0" w:after="406" w:line="200" w:lineRule="exact"/>
        <w:ind w:left="20" w:firstLine="520"/>
      </w:pPr>
      <w:r>
        <w:rPr>
          <w:lang w:eastAsia="sk-SK"/>
        </w:rPr>
        <w:t>1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520"/>
        <w:jc w:val="both"/>
        <w:sectPr w:rsidR="00FF2566">
          <w:headerReference w:type="even" r:id="rId29"/>
          <w:footerReference w:type="even" r:id="rId30"/>
          <w:footerReference w:type="default" r:id="rId31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  <w:r>
        <w:rPr>
          <w:rStyle w:val="Zkladntext14Riadkovanie3pt4"/>
          <w:i/>
          <w:iCs/>
          <w:lang w:eastAsia="sk-SK"/>
        </w:rPr>
        <w:t>i;.</w:t>
      </w:r>
      <w:r>
        <w:rPr>
          <w:lang w:eastAsia="sk-SK"/>
        </w:rPr>
        <w:t xml:space="preserve"> a tu to máš,</w:t>
      </w:r>
      <w:r>
        <w:rPr>
          <w:rStyle w:val="Zkladntext14Niekurzva4"/>
          <w:i w:val="0"/>
          <w:iCs w:val="0"/>
          <w:lang w:eastAsia="sk-SK"/>
        </w:rPr>
        <w:t xml:space="preserve"> písala Troy,</w:t>
      </w:r>
      <w:r>
        <w:rPr>
          <w:lang w:eastAsia="sk-SK"/>
        </w:rPr>
        <w:t xml:space="preserve"> rozhodla som sa bez</w:t>
      </w:r>
      <w:r>
        <w:rPr>
          <w:lang w:eastAsia="sk-SK"/>
        </w:rPr>
        <w:br/>
        <w:t>rozmýšľania a som rada, že som si ten oznam vo výkla-</w:t>
      </w:r>
      <w:r>
        <w:rPr>
          <w:lang w:eastAsia="sk-SK"/>
        </w:rPr>
        <w:br/>
        <w:t>de Riečnej spoločnosti pre výletné plavby všimla.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00"/>
        <w:jc w:val="both"/>
      </w:pPr>
      <w:r>
        <w:rPr>
          <w:lang w:eastAsia="sk-SK"/>
        </w:rPr>
        <w:lastRenderedPageBreak/>
        <w:t>Doteraz si vždy len Ty písaval listy v kajutách a vo</w:t>
      </w:r>
      <w:r>
        <w:rPr>
          <w:lang w:eastAsia="sk-SK"/>
        </w:rPr>
        <w:br/>
        <w:t>vlakoch alebo v hotelových izbách, a ja som sedávala</w:t>
      </w:r>
      <w:r>
        <w:rPr>
          <w:lang w:eastAsia="sk-SK"/>
        </w:rPr>
        <w:br w:type="page"/>
      </w:r>
      <w:r>
        <w:rPr>
          <w:lang w:eastAsia="sk-SK"/>
        </w:rPr>
        <w:lastRenderedPageBreak/>
        <w:t>doma. A teraz sme v tom obidvaja. Jediné, čo mi bude</w:t>
      </w:r>
      <w:r>
        <w:rPr>
          <w:lang w:eastAsia="sk-SK"/>
        </w:rPr>
        <w:br/>
        <w:t>chýbat, sú Tvoje listy, ktoré najbližších pät dní ne-</w:t>
      </w:r>
      <w:r>
        <w:rPr>
          <w:lang w:eastAsia="sk-SK"/>
        </w:rPr>
        <w:br/>
        <w:t>dostanem. Tento odošlem z Ramsdykeskej komory</w:t>
      </w:r>
      <w:r>
        <w:rPr>
          <w:lang w:eastAsia="sk-SK"/>
        </w:rPr>
        <w:br/>
        <w:t>a s trochou šťastia by ľa mohol zastihnúť v New Yorku,</w:t>
      </w:r>
      <w:r>
        <w:rPr>
          <w:lang w:eastAsia="sk-SK"/>
        </w:rPr>
        <w:br/>
        <w:t>keď ja už budem v Longminsteri, kde sa naša loď obrá-</w:t>
      </w:r>
      <w:r>
        <w:rPr>
          <w:lang w:eastAsia="sk-SK"/>
        </w:rPr>
        <w:br/>
        <w:t>ti na spiatočnú cestu. Teda list pôjde asi dvetisíckrát</w:t>
      </w:r>
      <w:r>
        <w:rPr>
          <w:lang w:eastAsia="sk-SK"/>
        </w:rPr>
        <w:br/>
        <w:t>rýchlejšie ako ja. Odpočívam v ležadle na palube a pí-</w:t>
      </w:r>
      <w:r>
        <w:rPr>
          <w:lang w:eastAsia="sk-SK"/>
        </w:rPr>
        <w:br/>
        <w:t>šem na kolene. Ani Ti neviem vyjadriť, ako čudne ply-</w:t>
      </w:r>
      <w:r>
        <w:rPr>
          <w:lang w:eastAsia="sk-SK"/>
        </w:rPr>
        <w:br/>
        <w:t>nie čas na rieke, ako sme jantasticky vzdialení od</w:t>
      </w:r>
      <w:r>
        <w:rPr>
          <w:lang w:eastAsia="sk-SK"/>
        </w:rPr>
        <w:br/>
        <w:t>krajiny, ktorá nás obklopuje tak zblízka z obidvoch</w:t>
      </w:r>
      <w:r>
        <w:rPr>
          <w:lang w:eastAsia="sk-SK"/>
        </w:rPr>
        <w:br/>
        <w:t>strán. Autá a náklaďáky sa štrúdľujú po diaľniciach</w:t>
      </w:r>
      <w:r>
        <w:rPr>
          <w:lang w:eastAsia="sk-SK"/>
        </w:rPr>
        <w:br/>
        <w:t>a po mostoch a kdesi nad hlavou rachotia tryskáče,</w:t>
      </w:r>
      <w:r>
        <w:rPr>
          <w:lang w:eastAsia="sk-SK"/>
        </w:rPr>
        <w:br/>
        <w:t>ale to všetko patrí akoby k inému svetu.</w:t>
      </w:r>
    </w:p>
    <w:p w:rsidR="00FF2566" w:rsidRDefault="00FF2566">
      <w:pPr>
        <w:pStyle w:val="Zkladntext141"/>
        <w:shd w:val="clear" w:color="auto" w:fill="auto"/>
        <w:spacing w:after="0"/>
        <w:ind w:left="20" w:firstLine="220"/>
        <w:jc w:val="both"/>
      </w:pPr>
      <w:r>
        <w:rPr>
          <w:lang w:eastAsia="sk-SK"/>
        </w:rPr>
        <w:t>Naozaj.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20"/>
        <w:jc w:val="both"/>
      </w:pPr>
      <w:r>
        <w:rPr>
          <w:lang w:eastAsia="sk-SK"/>
        </w:rPr>
        <w:t>Náš svet je voda, víry, trstina a vlhké brehy. Za nimi</w:t>
      </w:r>
      <w:r>
        <w:rPr>
          <w:lang w:eastAsia="sk-SK"/>
        </w:rPr>
        <w:br/>
        <w:t>sa svet pohybuje veľmi čudne a zmätene. Vieš, čo sa</w:t>
      </w:r>
      <w:r>
        <w:rPr>
          <w:lang w:eastAsia="sk-SK"/>
        </w:rPr>
        <w:br/>
        <w:t>týka môjho orientačného zmyslu, som beznádejný prí-</w:t>
      </w:r>
      <w:r>
        <w:rPr>
          <w:lang w:eastAsia="sk-SK"/>
        </w:rPr>
        <w:br/>
        <w:t>pad. To, čo sa deje za našimi brehmi, ma úplne mýli.</w:t>
      </w:r>
      <w:r>
        <w:rPr>
          <w:lang w:eastAsia="sk-SK"/>
        </w:rPr>
        <w:br/>
        <w:t>Skupina veľkých elektrárenských budov sa popoludní</w:t>
      </w:r>
      <w:r>
        <w:rPr>
          <w:lang w:eastAsia="sk-SK"/>
        </w:rPr>
        <w:br/>
        <w:t>lenivo posúvala z jedného kraja obzoru na druhý. Vide-</w:t>
      </w:r>
      <w:r>
        <w:rPr>
          <w:lang w:eastAsia="sk-SK"/>
        </w:rPr>
        <w:br/>
        <w:t>la som ich na brehu pri kotvišti, a keď si už myslíš,</w:t>
      </w:r>
      <w:r>
        <w:rPr>
          <w:lang w:eastAsia="sk-SK"/>
        </w:rPr>
        <w:br/>
        <w:t>že odplávala aj posledná z nich, zrazu sa objavia na</w:t>
      </w:r>
      <w:r>
        <w:rPr>
          <w:lang w:eastAsia="sk-SK"/>
        </w:rPr>
        <w:br/>
        <w:t>opačnom boku. Niekedy sa k nim približujeme, inokedy</w:t>
      </w:r>
      <w:r>
        <w:rPr>
          <w:lang w:eastAsia="sk-SK"/>
        </w:rPr>
        <w:br/>
        <w:t>zas od nich ustupujeme. V jednom dramatickom oka-</w:t>
      </w:r>
      <w:r>
        <w:rPr>
          <w:lang w:eastAsia="sk-SK"/>
        </w:rPr>
        <w:br/>
        <w:t>mihu sme plávali tesne popri brehu a videli sme v to-</w:t>
      </w:r>
      <w:r>
        <w:rPr>
          <w:lang w:eastAsia="sk-SK"/>
        </w:rPr>
        <w:br/>
        <w:t>várenských priestoroch akýchsi Liliputánov, čímsi ná-</w:t>
      </w:r>
      <w:r>
        <w:rPr>
          <w:lang w:eastAsia="sk-SK"/>
        </w:rPr>
        <w:br/>
        <w:t>ramne zamestnaných. Áno. V poriadku, miláčik. Viem,</w:t>
      </w:r>
      <w:r>
        <w:rPr>
          <w:lang w:eastAsia="sk-SK"/>
        </w:rPr>
        <w:br/>
        <w:t>že rieka sa krúti.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20"/>
        <w:jc w:val="both"/>
      </w:pPr>
      <w:r>
        <w:rPr>
          <w:lang w:eastAsia="sk-SK"/>
        </w:rPr>
        <w:t>Okrem elektrární je kraj za Riekou takisto pustý ako</w:t>
      </w:r>
      <w:r>
        <w:rPr>
          <w:lang w:eastAsia="sk-SK"/>
        </w:rPr>
        <w:br/>
        <w:t>hocikde inde v Anglicku: prázdnota, prázdnota a prázd-</w:t>
      </w:r>
      <w:r>
        <w:rPr>
          <w:lang w:eastAsia="sk-SK"/>
        </w:rPr>
        <w:br/>
        <w:t>nota. Podľa nášho kapitána je ubitý cvalom histórie.</w:t>
      </w:r>
      <w:r>
        <w:rPr>
          <w:lang w:eastAsia="sk-SK"/>
        </w:rPr>
        <w:br/>
        <w:t>Rytieri Červenej a Bielej ruže. Kaválieri a ostrihanci.</w:t>
      </w:r>
      <w:r>
        <w:rPr>
          <w:lang w:eastAsia="sk-SK"/>
        </w:rPr>
        <w:br/>
        <w:t>Kňazi a baróni. Piercyovci zo severu. Jockeyovci z Nor-</w:t>
      </w:r>
      <w:r>
        <w:rPr>
          <w:lang w:eastAsia="sk-SK"/>
        </w:rPr>
        <w:br/>
        <w:t>folku. Len si predstav tie davy, cválajúce krajinou po</w:t>
      </w:r>
      <w:r>
        <w:rPr>
          <w:lang w:eastAsia="sk-SK"/>
        </w:rPr>
        <w:br/>
        <w:t>celé stáročia. Vieš, že Constable tu jedného leta maľo-</w:t>
      </w:r>
      <w:r>
        <w:rPr>
          <w:lang w:eastAsia="sk-SK"/>
        </w:rPr>
        <w:br/>
        <w:t>val? Dedinky s kostolnými vežami a, prirodzene, pla-</w:t>
      </w:r>
      <w:r>
        <w:rPr>
          <w:lang w:eastAsia="sk-SK"/>
        </w:rPr>
        <w:br/>
        <w:t>vidlové komory. Pamätáš sa na komoru na Našom</w:t>
      </w:r>
      <w:r>
        <w:rPr>
          <w:lang w:eastAsia="sk-SK"/>
        </w:rPr>
        <w:br/>
        <w:t>spoločnom priateľovi: veľká šmykľavá ponárajúca sa</w:t>
      </w:r>
      <w:r>
        <w:rPr>
          <w:lang w:eastAsia="sk-SK"/>
        </w:rPr>
        <w:br w:type="page"/>
      </w:r>
      <w:r>
        <w:rPr>
          <w:lang w:eastAsia="sk-SK"/>
        </w:rPr>
        <w:lastRenderedPageBreak/>
        <w:t>škatuľa? Stále na to myslím, hoci hrádze vyzerajú ove-</w:t>
      </w:r>
      <w:r>
        <w:rPr>
          <w:lang w:eastAsia="sk-SK"/>
        </w:rPr>
        <w:br/>
        <w:t>ľa strašidelnejšie.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20"/>
        <w:jc w:val="both"/>
      </w:pPr>
      <w:r>
        <w:rPr>
          <w:lang w:eastAsia="sk-SK"/>
        </w:rPr>
        <w:t>Zdá sa mi, akoby sme sa približovali k moru kľuka-</w:t>
      </w:r>
      <w:r>
        <w:rPr>
          <w:lang w:eastAsia="sk-SK"/>
        </w:rPr>
        <w:br/>
        <w:t>to, a teda klesáme v komore. Pokiaľ ide o našu kom-</w:t>
      </w:r>
      <w:r>
        <w:rPr>
          <w:lang w:eastAsia="sk-SK"/>
        </w:rPr>
        <w:br/>
        <w:t>pániu, pokúsim sa ti ich predstavil; predpokladám, že</w:t>
      </w:r>
      <w:r>
        <w:rPr>
          <w:lang w:eastAsia="sk-SK"/>
        </w:rPr>
        <w:br/>
        <w:t>sme rovnako dobrá osmička ako hociktorí iní ôsmi</w:t>
      </w:r>
      <w:r>
        <w:rPr>
          <w:lang w:eastAsia="sk-SK"/>
        </w:rPr>
        <w:br/>
        <w:t>ľudia, rozhodnutí stráviť päť voľných dní na Rieke, od-</w:t>
      </w:r>
      <w:r>
        <w:rPr>
          <w:lang w:eastAsia="sk-SK"/>
        </w:rPr>
        <w:br/>
        <w:t>rezaní od ostatného sveta. Okrem slečny Rickerby-Car-</w:t>
      </w:r>
      <w:r>
        <w:rPr>
          <w:lang w:eastAsia="sk-SK"/>
        </w:rPr>
        <w:br/>
        <w:t>rickovej, ktorá mi hrozne lezie na nervy (vieš, ako</w:t>
      </w:r>
      <w:r>
        <w:rPr>
          <w:lang w:eastAsia="sk-SK"/>
        </w:rPr>
        <w:br/>
        <w:t>„zbožňujem" tieto vystatovačné bolehlavy), a dr. Na-</w:t>
      </w:r>
      <w:r>
        <w:rPr>
          <w:lang w:eastAsia="sk-SK"/>
        </w:rPr>
        <w:br/>
        <w:t>touchea, černocha, nie je tu nič pozoruhodného.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20"/>
        <w:jc w:val="both"/>
      </w:pPr>
      <w:r>
        <w:rPr>
          <w:lang w:eastAsia="sk-SK"/>
        </w:rPr>
        <w:t>Nie som tu jediná, ktorú obťažuje prítomnosť úbohej</w:t>
      </w:r>
      <w:r>
        <w:rPr>
          <w:lang w:eastAsia="sk-SK"/>
        </w:rPr>
        <w:br/>
        <w:t>R.-C. V premrštenej snahe, len aby nevyzerala ako</w:t>
      </w:r>
      <w:r>
        <w:rPr>
          <w:lang w:eastAsia="sk-SK"/>
        </w:rPr>
        <w:br/>
        <w:t>rasistlca, plieska jej kopáčsky takt nad dr. N. ako dážď</w:t>
      </w:r>
      <w:r>
        <w:rPr>
          <w:lang w:eastAsia="sk-SK"/>
        </w:rPr>
        <w:br/>
        <w:t>krompáčov. Práve pred dvoma minútami som ho videla,</w:t>
      </w:r>
      <w:r>
        <w:rPr>
          <w:lang w:eastAsia="sk-SK"/>
        </w:rPr>
        <w:br/>
        <w:t>ako ustupuje pred jej frontálnym útokom. Bard na to</w:t>
      </w:r>
      <w:r>
        <w:rPr>
          <w:lang w:eastAsia="sk-SK"/>
        </w:rPr>
        <w:br/>
        <w:t>povedal, že letmý pohľad do jej vnútra by stačil, aby</w:t>
      </w:r>
      <w:r>
        <w:rPr>
          <w:lang w:eastAsia="sk-SK"/>
        </w:rPr>
        <w:br/>
        <w:t>vzal človek nohy na plecia a absolvoval viac zákrut</w:t>
      </w:r>
      <w:r>
        <w:rPr>
          <w:lang w:eastAsia="sk-SK"/>
        </w:rPr>
        <w:br/>
        <w:t>ako sám Zverokruh za celú letnú sezónu. Keby aspoň</w:t>
      </w:r>
      <w:r>
        <w:rPr>
          <w:lang w:eastAsia="sk-SK"/>
        </w:rPr>
        <w:br/>
        <w:t>nakukla iba z času na čas. Ale kdeže, to ona nedoká-</w:t>
      </w:r>
      <w:r>
        <w:rPr>
          <w:lang w:eastAsia="sk-SK"/>
        </w:rPr>
        <w:br/>
        <w:t>že. Má dôvernú priateľku v Birminghame menom — po-</w:t>
      </w:r>
      <w:r>
        <w:rPr>
          <w:lang w:eastAsia="sk-SK"/>
        </w:rPr>
        <w:br/>
        <w:t>čkaj, zabudla som — aha, Mavis, a sústavne nám o nej</w:t>
      </w:r>
      <w:r>
        <w:rPr>
          <w:lang w:eastAsia="sk-SK"/>
        </w:rPr>
        <w:br/>
        <w:t>vydáva bulletiny. Čo si Mavis myslí, čo hovorí, ako sa</w:t>
      </w:r>
      <w:r>
        <w:rPr>
          <w:lang w:eastAsia="sk-SK"/>
        </w:rPr>
        <w:br/>
        <w:t>správa, ako sa zotavila (pravda, nie bez následkov) po</w:t>
      </w:r>
      <w:r>
        <w:rPr>
          <w:lang w:eastAsia="sk-SK"/>
        </w:rPr>
        <w:br/>
        <w:t>operácii (z ostýchavosti bližšie neurčenej). Som si istá,</w:t>
      </w:r>
      <w:r>
        <w:rPr>
          <w:lang w:eastAsia="sk-SK"/>
        </w:rPr>
        <w:br/>
        <w:t>že všetci sa rovnako hrozíme takéhoto úvodu: „Moja</w:t>
      </w:r>
      <w:r>
        <w:rPr>
          <w:lang w:eastAsia="sk-SK"/>
        </w:rPr>
        <w:br/>
        <w:t>špeciálna Jcamoška Mavis ..." Nemyslím si, že je spros-</w:t>
      </w:r>
      <w:r>
        <w:rPr>
          <w:lang w:eastAsia="sk-SK"/>
        </w:rPr>
        <w:br/>
        <w:t>tá. Iba trochu ťuknutá. Američania ju jasne považujú</w:t>
      </w:r>
      <w:r>
        <w:rPr>
          <w:lang w:eastAsia="sk-SK"/>
        </w:rPr>
        <w:br/>
        <w:t>za hus, a pritom typickú Angličanku. To je na zbláz-</w:t>
      </w:r>
      <w:r>
        <w:rPr>
          <w:lang w:eastAsia="sk-SK"/>
        </w:rPr>
        <w:br/>
        <w:t xml:space="preserve">nenie. Vedie si denník, a </w:t>
      </w:r>
      <w:r>
        <w:rPr>
          <w:rStyle w:val="Zkladntext14Riadkovanie3pt3"/>
          <w:i/>
          <w:iCs/>
          <w:lang w:eastAsia="sk-SK"/>
        </w:rPr>
        <w:t>vedie</w:t>
      </w:r>
      <w:r>
        <w:rPr>
          <w:lang w:eastAsia="sk-SK"/>
        </w:rPr>
        <w:t xml:space="preserve"> je slovo náležité. No-</w:t>
      </w:r>
      <w:r>
        <w:rPr>
          <w:lang w:eastAsia="sk-SK"/>
        </w:rPr>
        <w:br/>
        <w:t>sí ho so sebou a zapisuje si. Hanbím sa priznať, že</w:t>
      </w:r>
      <w:r>
        <w:rPr>
          <w:lang w:eastAsia="sk-SK"/>
        </w:rPr>
        <w:br/>
        <w:t>to vzbudzuje moju zvedavosť. Čo si len môže doňho</w:t>
      </w:r>
      <w:r>
        <w:rPr>
          <w:lang w:eastAsia="sk-SK"/>
        </w:rPr>
        <w:br/>
        <w:t>zapisovať? Aká som hnusná.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20"/>
        <w:jc w:val="both"/>
      </w:pPr>
      <w:r>
        <w:rPr>
          <w:lang w:eastAsia="sk-SK"/>
        </w:rPr>
        <w:t>Pollocka nemám veľmi rada. Je hrubý a neslušný,</w:t>
      </w:r>
      <w:r>
        <w:rPr>
          <w:lang w:eastAsia="sk-SK"/>
        </w:rPr>
        <w:br/>
        <w:t>a bezpečne nás pokladá za bláznov (myslím Barda,</w:t>
      </w:r>
      <w:r>
        <w:rPr>
          <w:lang w:eastAsia="sk-SK"/>
        </w:rPr>
        <w:br/>
        <w:t>mňa a, samozrejme, chuderu R.-C.), pretože nezdie-</w:t>
      </w:r>
      <w:r>
        <w:rPr>
          <w:lang w:eastAsia="sk-SK"/>
        </w:rPr>
        <w:br/>
        <w:t>ľame jeho nenávisť k farebným. Mal by si pochopiť</w:t>
      </w:r>
      <w:r>
        <w:rPr>
          <w:lang w:eastAsia="sk-SK"/>
        </w:rPr>
        <w:br/>
        <w:t>napríklad toto: v tých svojich nepochybne odporných</w:t>
      </w:r>
      <w:r>
        <w:rPr>
          <w:lang w:eastAsia="sk-SK"/>
        </w:rPr>
        <w:br w:type="page"/>
      </w:r>
      <w:r>
        <w:rPr>
          <w:lang w:eastAsia="sk-SK"/>
        </w:rPr>
        <w:lastRenderedPageBreak/>
        <w:t>prenajatých dierach si celú noc spievajú kalipso, Pri-</w:t>
      </w:r>
      <w:r>
        <w:rPr>
          <w:lang w:eastAsia="sk-SK"/>
        </w:rPr>
        <w:br/>
        <w:t>plichtí sa k nim len tak zo zvedavosti beloch. Obsypú ho</w:t>
      </w:r>
      <w:r>
        <w:rPr>
          <w:lang w:eastAsia="sk-SK"/>
        </w:rPr>
        <w:br/>
        <w:t>urážkami a nemiestnymi odporúčaniami, samozrejme,</w:t>
      </w:r>
      <w:r>
        <w:rPr>
          <w:lang w:eastAsia="sk-SK"/>
        </w:rPr>
        <w:br/>
        <w:t>ako každého nečernošského teenagera, ale to pred--</w:t>
      </w:r>
      <w:r>
        <w:rPr>
          <w:lang w:eastAsia="sk-SK"/>
        </w:rPr>
        <w:br/>
        <w:t>sa ešte nič neznamená. A či ich bieli nájomcovia rov-</w:t>
      </w:r>
      <w:r>
        <w:rPr>
          <w:lang w:eastAsia="sk-SK"/>
        </w:rPr>
        <w:br/>
        <w:t>nako neurážajú? A čo to všetko má spoločné s ár, Na-</w:t>
      </w:r>
      <w:r>
        <w:rPr>
          <w:lang w:eastAsia="sk-SK"/>
        </w:rPr>
        <w:br/>
        <w:t>toucheom, preboha? On sa predsa správa prvotriedne.</w:t>
      </w:r>
      <w:r>
        <w:rPr>
          <w:lang w:eastAsia="sk-SK"/>
        </w:rPr>
        <w:br/>
        <w:t>Myslím, že jedna z najväčších chýb celého černošsko-</w:t>
      </w:r>
      <w:r>
        <w:rPr>
          <w:lang w:eastAsia="sk-SK"/>
        </w:rPr>
        <w:br/>
        <w:t>belošského problému je, že nik nemôže povedaí: „Ne-</w:t>
      </w:r>
      <w:r>
        <w:rPr>
          <w:lang w:eastAsia="sk-SK"/>
        </w:rPr>
        <w:br/>
        <w:t>mám rád černochov," ako by mohol povedat: „Nemám</w:t>
      </w:r>
      <w:r>
        <w:rPr>
          <w:lang w:eastAsia="sk-SK"/>
        </w:rPr>
        <w:br/>
        <w:t>rád južných Škótov, alebo Walesanov, alebo protinož-</w:t>
      </w:r>
      <w:r>
        <w:rPr>
          <w:lang w:eastAsia="sk-SK"/>
        </w:rPr>
        <w:br/>
        <w:t>cov, alebo Stredoangličanov, Američanov, členov Ligy</w:t>
      </w:r>
      <w:r>
        <w:rPr>
          <w:lang w:eastAsia="sk-SK"/>
        </w:rPr>
        <w:br/>
        <w:t>britských lojalistov, alebo Čitateľov prehľad." Náhodou</w:t>
      </w:r>
      <w:r>
        <w:rPr>
          <w:lang w:eastAsia="sk-SK"/>
        </w:rPr>
        <w:br/>
        <w:t>ma ten čierny upútal. A môže ma pútať dovtedy, po-</w:t>
      </w:r>
      <w:r>
        <w:rPr>
          <w:lang w:eastAsia="sk-SK"/>
        </w:rPr>
        <w:br/>
        <w:t>kiaľ ľudia, ktorých mohol tiež upútať, aj nemusel, mi</w:t>
      </w:r>
      <w:r>
        <w:rPr>
          <w:lang w:eastAsia="sk-SK"/>
        </w:rPr>
        <w:br/>
        <w:t>nenaznačia, že by z toho mohol byť škandál. Dr. Na-</w:t>
      </w:r>
      <w:r>
        <w:rPr>
          <w:lang w:eastAsia="sk-SK"/>
        </w:rPr>
        <w:br/>
        <w:t>touche je pozoruhodne atraktívny. Ťažko sa ovládam</w:t>
      </w:r>
      <w:r>
        <w:rPr>
          <w:lang w:eastAsia="sk-SK"/>
        </w:rPr>
        <w:br/>
        <w:t>pred Pollockom, keď dáva najavo rasové predsudky.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00"/>
        <w:jc w:val="both"/>
      </w:pPr>
      <w:r>
        <w:rPr>
          <w:lang w:eastAsia="sk-SK"/>
        </w:rPr>
        <w:t>Nie je sám v tej antipatiu Antipatii? Dújam, že je to</w:t>
      </w:r>
      <w:r>
        <w:rPr>
          <w:lang w:eastAsia="sk-SK"/>
        </w:rPr>
        <w:br/>
        <w:t>správne slovo, ale skoro som napísala „strach". Zdá sa</w:t>
      </w:r>
      <w:r>
        <w:rPr>
          <w:lang w:eastAsia="sk-SK"/>
        </w:rPr>
        <w:br/>
        <w:t>mi, že Pollock a Hewsonovci, dokonca aj Lazenby, na-</w:t>
      </w:r>
      <w:r>
        <w:rPr>
          <w:lang w:eastAsia="sk-SK"/>
        </w:rPr>
        <w:br/>
        <w:t>priek svojej kňazskej zdržanlivosti, dívajú sa na dr. Na--</w:t>
      </w:r>
      <w:r>
        <w:rPr>
          <w:lang w:eastAsia="sk-SK"/>
        </w:rPr>
        <w:br/>
        <w:t>touchea akoby so strachom. Myslím, že o chvíľu vplá-</w:t>
      </w:r>
      <w:r>
        <w:rPr>
          <w:lang w:eastAsia="sk-SK"/>
        </w:rPr>
        <w:br/>
        <w:t>vame už do druhej komory — RamsdyJceskej. Ostatné</w:t>
      </w:r>
      <w:r>
        <w:rPr>
          <w:lang w:eastAsia="sk-SK"/>
        </w:rPr>
        <w:br/>
        <w:t>neskôr.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00"/>
        <w:jc w:val="both"/>
      </w:pPr>
      <w:r>
        <w:rPr>
          <w:lang w:eastAsia="sk-SK"/>
        </w:rPr>
        <w:t>Neskôr (asi o pol hodiny). Ramsdyke. Nepríjemnosť*</w:t>
      </w:r>
      <w:r>
        <w:rPr>
          <w:lang w:eastAsia="sk-SK"/>
        </w:rPr>
        <w:br/>
        <w:t>Všetci sme boli na palube. Ľudia z plavidlovej komory</w:t>
      </w:r>
      <w:r>
        <w:rPr>
          <w:lang w:eastAsia="sk-SK"/>
        </w:rPr>
        <w:br/>
        <w:t>a náš Tom boli zabratí v svojej robote s veslami, brána-</w:t>
      </w:r>
      <w:r>
        <w:rPr>
          <w:lang w:eastAsia="sk-SK"/>
        </w:rPr>
        <w:br/>
        <w:t>mi a tým všetkým. Na vzdialenom brehu som si všimla</w:t>
      </w:r>
      <w:r>
        <w:rPr>
          <w:lang w:eastAsia="sk-SK"/>
        </w:rPr>
        <w:br/>
        <w:t>služobný dom, chutnú uličku, hostinec, nádherné bres-</w:t>
      </w:r>
      <w:r>
        <w:rPr>
          <w:lang w:eastAsia="sk-SK"/>
        </w:rPr>
        <w:br/>
        <w:t>ty, brod a rybník. Zvolala som, len tak do neurčitá:</w:t>
      </w:r>
      <w:r>
        <w:rPr>
          <w:lang w:eastAsia="sk-SK"/>
        </w:rPr>
        <w:br/>
        <w:t>— Aha, pozrite! Samý Constable! Celý kraj sa hemží</w:t>
      </w:r>
      <w:r>
        <w:rPr>
          <w:lang w:eastAsia="sk-SK"/>
        </w:rPr>
        <w:br/>
        <w:t>Constablami! Všade, kde sa len pozriete. Dokonalé ob-</w:t>
      </w:r>
      <w:r>
        <w:rPr>
          <w:lang w:eastAsia="sk-SK"/>
        </w:rPr>
        <w:br/>
        <w:t>kľúčenie.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00"/>
        <w:jc w:val="both"/>
      </w:pPr>
      <w:r>
        <w:rPr>
          <w:lang w:eastAsia="sk-SK"/>
        </w:rPr>
        <w:t>Rory, bolo to, akoby si hodil niečo veľké a ťažké</w:t>
      </w:r>
      <w:r>
        <w:rPr>
          <w:lang w:eastAsia="sk-SK"/>
        </w:rPr>
        <w:br/>
        <w:t>cez palubu do plavidlovej komory. Každý zamrel a na-</w:t>
      </w:r>
      <w:r>
        <w:rPr>
          <w:lang w:eastAsia="sk-SK"/>
        </w:rPr>
        <w:br/>
        <w:t>čúval. Nakoniec — ťažko sa to dá opísať — niekto to</w:t>
      </w:r>
      <w:r>
        <w:rPr>
          <w:lang w:eastAsia="sk-SK"/>
        </w:rPr>
        <w:br/>
        <w:t>naozaj urobil, ibaže neviem kto, pretože sa nik nepo-</w:t>
      </w:r>
      <w:r>
        <w:rPr>
          <w:lang w:eastAsia="sk-SK"/>
        </w:rPr>
        <w:br w:type="page"/>
      </w:r>
      <w:r>
        <w:rPr>
          <w:lang w:eastAsia="sk-SK"/>
        </w:rPr>
        <w:lastRenderedPageBreak/>
        <w:t>hol. A nato sa dr. Natouche prekvapene spýtal: — Kon-</w:t>
      </w:r>
      <w:r>
        <w:rPr>
          <w:lang w:eastAsia="sk-SK"/>
        </w:rPr>
        <w:br/>
        <w:t>stabli? Myslíte políciu, pani Alleynová? Kde? Nevidím</w:t>
      </w:r>
      <w:r>
        <w:rPr>
          <w:lang w:eastAsia="sk-SK"/>
        </w:rPr>
        <w:br/>
        <w:t>nikoho.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20"/>
        <w:jc w:val="both"/>
      </w:pPr>
      <w:r>
        <w:rPr>
          <w:lang w:eastAsia="sk-SK"/>
        </w:rPr>
        <w:t>Vysvetlila som mu to a on sa po prvý raz nádherne</w:t>
      </w:r>
      <w:r>
        <w:rPr>
          <w:lang w:eastAsia="sk-SK"/>
        </w:rPr>
        <w:br/>
        <w:t>zasmial. Pollock otvoril ústa od prekvapenia, Caley</w:t>
      </w:r>
      <w:r>
        <w:rPr>
          <w:lang w:eastAsia="sk-SK"/>
        </w:rPr>
        <w:br/>
        <w:t>Bard sa priznal, že si na chvíľu myslel, že jeho hriechy</w:t>
      </w:r>
      <w:r>
        <w:rPr>
          <w:lang w:eastAsia="sk-SK"/>
        </w:rPr>
        <w:br/>
        <w:t>ho prezradili, Lazenby si bol istý, že to bol zábavný</w:t>
      </w:r>
      <w:r>
        <w:rPr>
          <w:lang w:eastAsia="sk-SK"/>
        </w:rPr>
        <w:br/>
        <w:t>omyl, a Hewsonovci vyzerali zmätene. Slečna Ricker-</w:t>
      </w:r>
      <w:r>
        <w:rPr>
          <w:lang w:eastAsia="sk-SK"/>
        </w:rPr>
        <w:br/>
        <w:t>by-C. (jej priatelia ju volajú — panebože — Hazelka)</w:t>
      </w:r>
      <w:r>
        <w:rPr>
          <w:lang w:eastAsia="sk-SK"/>
        </w:rPr>
        <w:br/>
        <w:t>vyčkala, kým všetci zatíchnu, a potom sa rozrehotala</w:t>
      </w:r>
      <w:r>
        <w:rPr>
          <w:lang w:eastAsia="sk-SK"/>
        </w:rPr>
        <w:br/>
        <w:t>ako hyena. Stále neviem, kto z nich (alebo či to boli</w:t>
      </w:r>
      <w:r>
        <w:rPr>
          <w:lang w:eastAsia="sk-SK"/>
        </w:rPr>
        <w:br/>
        <w:t>viacerí) tak rýchlo stíchol a znehybnel, a navyše mi</w:t>
      </w:r>
      <w:r>
        <w:rPr>
          <w:lang w:eastAsia="sk-SK"/>
        </w:rPr>
        <w:br/>
        <w:t xml:space="preserve">ostal idiotský pocit, že moje vysvetľovanie </w:t>
      </w:r>
      <w:r>
        <w:rPr>
          <w:rStyle w:val="Zkladntext14Riadkovanie3pt2"/>
          <w:i/>
          <w:iCs/>
          <w:lang w:eastAsia="sk-SK"/>
        </w:rPr>
        <w:t>niekoho</w:t>
      </w:r>
      <w:r>
        <w:rPr>
          <w:rStyle w:val="Zkladntext14Riadkovanie3pt2"/>
          <w:i/>
          <w:iCs/>
          <w:lang w:eastAsia="sk-SK"/>
        </w:rPr>
        <w:br/>
      </w:r>
      <w:r>
        <w:rPr>
          <w:lang w:eastAsia="sk-SK"/>
        </w:rPr>
        <w:t>vyrušilo viac ako pôvodná poznámka. A ešte k tomu sa</w:t>
      </w:r>
      <w:r>
        <w:rPr>
          <w:lang w:eastAsia="sk-SK"/>
        </w:rPr>
        <w:br/>
        <w:t>nemôžem zbaviť dojmu, že sa zúčastňujem akéhosi</w:t>
      </w:r>
      <w:r>
        <w:rPr>
          <w:lang w:eastAsia="sk-SK"/>
        </w:rPr>
        <w:br/>
        <w:t>predstavenia. Ako jeden z tých rojčivých hercov, čo</w:t>
      </w:r>
      <w:r>
        <w:rPr>
          <w:lang w:eastAsia="sk-SK"/>
        </w:rPr>
        <w:br/>
        <w:t>hovoria, že mávajú takýto pocit, keď sa nájdu na ne-</w:t>
      </w:r>
      <w:r>
        <w:rPr>
          <w:lang w:eastAsia="sk-SK"/>
        </w:rPr>
        <w:br/>
        <w:t>známom javisku, kde sa odohráva hra, ktorú nikdy</w:t>
      </w:r>
      <w:r>
        <w:rPr>
          <w:lang w:eastAsia="sk-SK"/>
        </w:rPr>
        <w:br/>
        <w:t>predtým nepočuli.</w:t>
      </w:r>
    </w:p>
    <w:p w:rsidR="00FF2566" w:rsidRDefault="00FF2566">
      <w:pPr>
        <w:pStyle w:val="Zkladntext141"/>
        <w:shd w:val="clear" w:color="auto" w:fill="auto"/>
        <w:spacing w:after="912"/>
        <w:ind w:left="20" w:right="20" w:firstLine="220"/>
        <w:jc w:val="both"/>
      </w:pPr>
      <w:r>
        <w:rPr>
          <w:lang w:eastAsia="sk-SK"/>
        </w:rPr>
        <w:t>Pochabé? Alebo nie? Záhada? Alebo nie? Budem po-</w:t>
      </w:r>
      <w:r>
        <w:rPr>
          <w:lang w:eastAsia="sk-SK"/>
        </w:rPr>
        <w:br/>
        <w:t>kračovať v Tollardwarku. Výstava vyzerala dobre. Dob-</w:t>
      </w:r>
      <w:r>
        <w:rPr>
          <w:lang w:eastAsia="sk-SK"/>
        </w:rPr>
        <w:br/>
        <w:t>re rozostavená a osvetlená. Galéria kúpila tú čierno-</w:t>
      </w:r>
      <w:r>
        <w:rPr>
          <w:lang w:eastAsia="sk-SK"/>
        </w:rPr>
        <w:br/>
        <w:t>ružovú mazaninu a sedem menších sa predalo hneď</w:t>
      </w:r>
      <w:r>
        <w:rPr>
          <w:lang w:eastAsia="sk-SK"/>
        </w:rPr>
        <w:br/>
        <w:t>v prvý večer. Paríž tridsiateho prvého a New York</w:t>
      </w:r>
      <w:r>
        <w:rPr>
          <w:lang w:eastAsia="sk-SK"/>
        </w:rPr>
        <w:br/>
        <w:t>v novembri. Drahý, ak, ale iba ak, máš chvíľu času,</w:t>
      </w:r>
      <w:r>
        <w:rPr>
          <w:lang w:eastAsia="sk-SK"/>
        </w:rPr>
        <w:br/>
        <w:t>bola by som rada, keby si skočil ku Guggenheimovi</w:t>
      </w:r>
      <w:r>
        <w:rPr>
          <w:lang w:eastAsia="sk-SK"/>
        </w:rPr>
        <w:br/>
        <w:t>a povedal...</w:t>
      </w:r>
    </w:p>
    <w:p w:rsidR="00FF2566" w:rsidRDefault="00FF2566">
      <w:pPr>
        <w:pStyle w:val="Zhlavie430"/>
        <w:keepNext/>
        <w:keepLines/>
        <w:shd w:val="clear" w:color="auto" w:fill="auto"/>
        <w:spacing w:before="0" w:after="397" w:line="220" w:lineRule="exact"/>
        <w:ind w:left="20"/>
      </w:pPr>
      <w:bookmarkStart w:id="5" w:name="bookmark5"/>
      <w:r>
        <w:rPr>
          <w:noProof w:val="0"/>
          <w:lang w:eastAsia="sk-SK"/>
        </w:rPr>
        <w:t>2</w:t>
      </w:r>
      <w:bookmarkEnd w:id="5"/>
    </w:p>
    <w:p w:rsidR="00FF2566" w:rsidRDefault="00FF2566">
      <w:pPr>
        <w:pStyle w:val="Zkladntext131"/>
        <w:shd w:val="clear" w:color="auto" w:fill="auto"/>
        <w:spacing w:before="0"/>
        <w:ind w:left="20" w:right="20" w:firstLine="540"/>
      </w:pPr>
      <w:r>
        <w:rPr>
          <w:lang w:eastAsia="sk-SK"/>
        </w:rPr>
        <w:t>Troy rada prechádzala plavidlovými komorami.</w:t>
      </w:r>
      <w:r>
        <w:rPr>
          <w:lang w:eastAsia="sk-SK"/>
        </w:rPr>
        <w:br/>
        <w:t>Ramsdyke, ako to opísala v liste, bol čarovný: slušný</w:t>
      </w:r>
      <w:r>
        <w:rPr>
          <w:lang w:eastAsia="sk-SK"/>
        </w:rPr>
        <w:br/>
        <w:t>dom, skromné miesto, lodný vlek, most ponad Rieku</w:t>
      </w:r>
      <w:r>
        <w:rPr>
          <w:lang w:eastAsia="sk-SK"/>
        </w:rPr>
        <w:br/>
        <w:t>a Ramsdyke samotný: pôvabná svieža oblasť, ale moča-</w:t>
      </w:r>
      <w:r>
        <w:rPr>
          <w:lang w:eastAsia="sk-SK"/>
        </w:rPr>
        <w:br w:type="page"/>
      </w:r>
      <w:r>
        <w:rPr>
          <w:lang w:eastAsia="sk-SK"/>
        </w:rPr>
        <w:lastRenderedPageBreak/>
        <w:t>ristá, nad ktorou kedysi vládli Rimania. Na vzdialenej-</w:t>
      </w:r>
      <w:r>
        <w:rPr>
          <w:lang w:eastAsia="sk-SK"/>
        </w:rPr>
        <w:br/>
        <w:t>šom hornom konci bola „Constablova krajinka" a na</w:t>
      </w:r>
      <w:r>
        <w:rPr>
          <w:lang w:eastAsia="sk-SK"/>
        </w:rPr>
        <w:br/>
        <w:t>dolnom konci hrádza. Zverokruh sa pomaly vplavil do</w:t>
      </w:r>
      <w:r>
        <w:rPr>
          <w:lang w:eastAsia="sk-SK"/>
        </w:rPr>
        <w:br/>
        <w:t>komory, ale skôr, ako klesol s hladinou, Troy vyskočila</w:t>
      </w:r>
      <w:r>
        <w:rPr>
          <w:lang w:eastAsia="sk-SK"/>
        </w:rPr>
        <w:br/>
        <w:t>na breh, odoslala list a išla smerom, ktorý jej označil</w:t>
      </w:r>
      <w:r>
        <w:rPr>
          <w:lang w:eastAsia="sk-SK"/>
        </w:rPr>
        <w:br/>
        <w:t>kapitán. Zavolal za ňou: — Dvadsať minút, — ona mu</w:t>
      </w:r>
      <w:r>
        <w:rPr>
          <w:lang w:eastAsia="sk-SK"/>
        </w:rPr>
        <w:br/>
        <w:t>odkývala na znamenie, že počula, prekročila lodný</w:t>
      </w:r>
      <w:r>
        <w:rPr>
          <w:lang w:eastAsia="sk-SK"/>
        </w:rPr>
        <w:br/>
        <w:t>vlek a škriabala sa ďalej trávnatým brehom.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lang w:eastAsia="sk-SK"/>
        </w:rPr>
        <w:t>Prišla na pole, ohraničené trávnikom a kamenným</w:t>
      </w:r>
      <w:r>
        <w:rPr>
          <w:lang w:eastAsia="sk-SK"/>
        </w:rPr>
        <w:br/>
        <w:t>múrom.- Vľavo za ohradou viedla úzka cestička dolu</w:t>
      </w:r>
      <w:r>
        <w:rPr>
          <w:lang w:eastAsia="sk-SK"/>
        </w:rPr>
        <w:br/>
        <w:t>k mostu. To bola Haťová cesta, ako sa to hovorilo</w:t>
      </w:r>
      <w:r>
        <w:rPr>
          <w:lang w:eastAsia="sk-SK"/>
        </w:rPr>
        <w:br/>
        <w:t>v brožúre. Troy si pamätala, že vedie z dediny Wapen-</w:t>
      </w:r>
      <w:r>
        <w:rPr>
          <w:lang w:eastAsia="sk-SK"/>
        </w:rPr>
        <w:br/>
        <w:t>take, ktorá podľa jej mapy leží na pol druha míle od</w:t>
      </w:r>
      <w:r>
        <w:rPr>
          <w:lang w:eastAsia="sk-SK"/>
        </w:rPr>
        <w:br/>
        <w:t>komory. Pustila sa cez pole. Mierne stúpalo a nad</w:t>
      </w:r>
      <w:r>
        <w:rPr>
          <w:lang w:eastAsia="sk-SK"/>
        </w:rPr>
        <w:br/>
        <w:t>jeho hrebeňom sa zjavili stromy a vzdialené veže.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lang w:eastAsia="sk-SK"/>
        </w:rPr>
        <w:t>Vo vzduchu bolo cítiť zem, trávu a lahodnú vôňu</w:t>
      </w:r>
      <w:r>
        <w:rPr>
          <w:lang w:eastAsia="sk-SK"/>
        </w:rPr>
        <w:br/>
        <w:t>páleného dreva. Troy sa to videlo rozkošné. Cítila, ako</w:t>
      </w:r>
      <w:r>
        <w:rPr>
          <w:lang w:eastAsia="sk-SK"/>
        </w:rPr>
        <w:br/>
        <w:t>sa Jej zlepšuje nálada, a bola taká zaujatá vlastným</w:t>
      </w:r>
      <w:r>
        <w:rPr>
          <w:lang w:eastAsia="sk-SK"/>
        </w:rPr>
        <w:br/>
        <w:t>šťastím, že prišla na zhromaždište starobylého miestne-</w:t>
      </w:r>
      <w:r>
        <w:rPr>
          <w:lang w:eastAsia="sk-SK"/>
        </w:rPr>
        <w:br/>
        <w:t>ho súdu, presne tam, ako jej označil kapitán, skôr, ako</w:t>
      </w:r>
      <w:r>
        <w:rPr>
          <w:lang w:eastAsia="sk-SK"/>
        </w:rPr>
        <w:br/>
        <w:t>si to mohla uvedomiť. Bola to kruhová jama a podľa</w:t>
      </w:r>
      <w:r>
        <w:rPr>
          <w:lang w:eastAsia="sk-SK"/>
        </w:rPr>
        <w:br/>
        <w:t>brožúry sa kedysi volala Kotol. Bola lemovaná trávou,</w:t>
      </w:r>
      <w:r>
        <w:rPr>
          <w:lang w:eastAsia="sk-SK"/>
        </w:rPr>
        <w:br/>
        <w:t>machom a papradím. Zástupcovia grófstva z rodu Plan-</w:t>
      </w:r>
      <w:r>
        <w:rPr>
          <w:lang w:eastAsia="sk-SK"/>
        </w:rPr>
        <w:br/>
        <w:t>tagenetovcov sa tu schádzali k svojim dvojtýž-</w:t>
      </w:r>
      <w:r>
        <w:rPr>
          <w:lang w:eastAsia="sk-SK"/>
        </w:rPr>
        <w:br/>
        <w:t>denným súdom a podľa rozmáhajúcich sa zákonov roz-</w:t>
      </w:r>
      <w:r>
        <w:rPr>
          <w:lang w:eastAsia="sk-SK"/>
        </w:rPr>
        <w:br/>
        <w:t>deľovali spravodlivosť, ako sa to robievalo v tých ča-</w:t>
      </w:r>
      <w:r>
        <w:rPr>
          <w:lang w:eastAsia="sk-SK"/>
        </w:rPr>
        <w:br/>
        <w:t>soch. Troy zaujímalo, či tu zostávali aj dlho do noci,</w:t>
      </w:r>
      <w:r>
        <w:rPr>
          <w:lang w:eastAsia="sk-SK"/>
        </w:rPr>
        <w:br/>
        <w:t>či zapaľovali lampy, ak mali veľa na zozname.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lang w:eastAsia="sk-SK"/>
        </w:rPr>
        <w:t>Poniže jamy súdneho dvora, celkom blízo plavidlovej</w:t>
      </w:r>
      <w:r>
        <w:rPr>
          <w:lang w:eastAsia="sk-SK"/>
        </w:rPr>
        <w:br/>
        <w:t>komory, bola do svahu vysekaná iná, ale oveľa mladšia</w:t>
      </w:r>
      <w:r>
        <w:rPr>
          <w:lang w:eastAsia="sk-SK"/>
        </w:rPr>
        <w:br/>
        <w:t>priehlbina. Snáď aby získali štrk, ktorého, ako sa zda-</w:t>
      </w:r>
      <w:r>
        <w:rPr>
          <w:lang w:eastAsia="sk-SK"/>
        </w:rPr>
        <w:br/>
        <w:t>lo, bolo na okolí hodne. Možno to rozkopali nejakí</w:t>
      </w:r>
      <w:r>
        <w:rPr>
          <w:lang w:eastAsia="sk-SK"/>
        </w:rPr>
        <w:br/>
        <w:t>archeológovia-amatéri. Nad týmito vykopávkami preví-</w:t>
      </w:r>
      <w:r>
        <w:rPr>
          <w:lang w:eastAsia="sk-SK"/>
        </w:rPr>
        <w:br/>
        <w:t>sala strieška zo starých dverí, zhruba podopieraná ty-</w:t>
      </w:r>
      <w:r>
        <w:rPr>
          <w:lang w:eastAsia="sk-SK"/>
        </w:rPr>
        <w:br/>
        <w:t>čami. Drevo zvetralo, ba bolo vidno, že hnije. Tak tro-</w:t>
      </w:r>
      <w:r>
        <w:rPr>
          <w:lang w:eastAsia="sk-SK"/>
        </w:rPr>
        <w:br/>
        <w:t>chu päsť na oko, pomyslela si Troy.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lang w:eastAsia="sk-SK"/>
        </w:rPr>
        <w:t>Vošla do Kotla, posadila sa a predstavovala si, že má</w:t>
      </w:r>
      <w:r>
        <w:rPr>
          <w:lang w:eastAsia="sk-SK"/>
        </w:rPr>
        <w:br/>
        <w:t>pod sebou čosi, čo by mohla byť lavica. Predpokladala,</w:t>
      </w:r>
      <w:r>
        <w:rPr>
          <w:lang w:eastAsia="sk-SK"/>
        </w:rPr>
        <w:br w:type="page"/>
      </w:r>
      <w:r>
        <w:rPr>
          <w:lang w:eastAsia="sk-SK"/>
        </w:rPr>
        <w:lastRenderedPageBreak/>
        <w:t>že ju museli vysekať do pôdy pred sedemsto rokmi.</w:t>
      </w:r>
      <w:r>
        <w:rPr>
          <w:lang w:eastAsia="sk-SK"/>
        </w:rPr>
        <w:br/>
        <w:t>V histórii som teda nevzdelaná, hodnotila sa Troy, ale</w:t>
      </w:r>
      <w:r>
        <w:rPr>
          <w:lang w:eastAsia="sk-SK"/>
        </w:rPr>
        <w:br/>
        <w:t>predsa ju rada cítim takto na dotyk, a zaľudnila jamu</w:t>
      </w:r>
      <w:r>
        <w:rPr>
          <w:lang w:eastAsia="sk-SK"/>
        </w:rPr>
        <w:br/>
        <w:t>hlavami vytesanými z kameňa, s róbami v odtieňoch</w:t>
      </w:r>
      <w:r>
        <w:rPr>
          <w:lang w:eastAsia="sk-SK"/>
        </w:rPr>
        <w:br/>
        <w:t>farebného skla, s jagotom leštenej ocele. Začalo jej</w:t>
      </w:r>
      <w:r>
        <w:rPr>
          <w:lang w:eastAsia="sk-SK"/>
        </w:rPr>
        <w:br/>
        <w:t>vŕtať v hlave, či by sa nedala urobiť celkom zbežná</w:t>
      </w:r>
      <w:r>
        <w:rPr>
          <w:lang w:eastAsia="sk-SK"/>
        </w:rPr>
        <w:br/>
        <w:t>skica — tmavá a napchatá sediacimi figúrami so sud-</w:t>
      </w:r>
      <w:r>
        <w:rPr>
          <w:lang w:eastAsia="sk-SK"/>
        </w:rPr>
        <w:br/>
        <w:t>covskými výrazmi. Závan teplého vzduchu zvlnil trávu,</w:t>
      </w:r>
      <w:r>
        <w:rPr>
          <w:lang w:eastAsia="sk-SK"/>
        </w:rPr>
        <w:br/>
        <w:t>dýchol jej do vlasov. Zdola prichádzal Natouche.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Bol bez klobúka a namiesto tweedového saka mal</w:t>
      </w:r>
      <w:r>
        <w:rPr>
          <w:lang w:eastAsia="sk-SK"/>
        </w:rPr>
        <w:br/>
        <w:t>na sebe žltý sveter. Keď zbadal Troy, spomalil a po-</w:t>
      </w:r>
      <w:r>
        <w:rPr>
          <w:lang w:eastAsia="sk-SK"/>
        </w:rPr>
        <w:br/>
        <w:t>tom zastal. Vyzeral hrozne. Jednak pre výšku, ale i pre</w:t>
      </w:r>
      <w:r>
        <w:rPr>
          <w:lang w:eastAsia="sk-SK"/>
        </w:rPr>
        <w:br/>
        <w:t>farbu, ktorá ostro kontrastovala s jemným vodným po-</w:t>
      </w:r>
      <w:r>
        <w:rPr>
          <w:lang w:eastAsia="sk-SK"/>
        </w:rPr>
        <w:br/>
        <w:t>zadím. Troy mu zakývala. — Poďte sem, — volala, — tu</w:t>
      </w:r>
      <w:r>
        <w:rPr>
          <w:lang w:eastAsia="sk-SK"/>
        </w:rPr>
        <w:br/>
        <w:t>je ten starobylý súd.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lang w:eastAsia="sk-SK"/>
        </w:rPr>
        <w:t>Ďakujem.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Rýchlo podišiel, vošiel do jamy a poobzeral sa do-</w:t>
      </w:r>
      <w:r>
        <w:rPr>
          <w:lang w:eastAsia="sk-SK"/>
        </w:rPr>
        <w:br/>
        <w:t>okola.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77"/>
        </w:tabs>
        <w:spacing w:before="0"/>
        <w:ind w:left="20" w:right="20" w:firstLine="220"/>
      </w:pPr>
      <w:r>
        <w:rPr>
          <w:lang w:eastAsia="sk-SK"/>
        </w:rPr>
        <w:t>Čítal som výborný článok o tomto fleku v našej</w:t>
      </w:r>
      <w:r>
        <w:rPr>
          <w:lang w:eastAsia="sk-SK"/>
        </w:rPr>
        <w:br/>
        <w:t>brožúrke, — povedal. — Tak tuto sedávali tí starí paš-</w:t>
      </w:r>
      <w:r>
        <w:rPr>
          <w:lang w:eastAsia="sk-SK"/>
        </w:rPr>
        <w:br/>
        <w:t>kovia. — Slang znel z jeho úst dosť nezvyčajne.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lang w:eastAsia="sk-SK"/>
        </w:rPr>
        <w:t>Sadnite si sem, — ponúkla ho Troy, aby videla,</w:t>
      </w:r>
      <w:r>
        <w:rPr>
          <w:lang w:eastAsia="sk-SK"/>
        </w:rPr>
        <w:br/>
        <w:t>ako sa bude vynímať jeho hlava a trup v žltom svetri</w:t>
      </w:r>
      <w:r>
        <w:rPr>
          <w:lang w:eastAsia="sk-SK"/>
        </w:rPr>
        <w:br/>
        <w:t>na pozadí machu a papradia.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Poslúchol. Poskladal sa a položil si ruky na kolená.</w:t>
      </w:r>
      <w:r>
        <w:rPr>
          <w:lang w:eastAsia="sk-SK"/>
        </w:rPr>
        <w:br/>
        <w:t>Zuby a očné bielka boli mimoriadne výrazné na obraze,</w:t>
      </w:r>
      <w:r>
        <w:rPr>
          <w:lang w:eastAsia="sk-SK"/>
        </w:rPr>
        <w:br/>
        <w:t>v akom si ho Troy predstavovala.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71"/>
        </w:tabs>
        <w:spacing w:before="0"/>
        <w:ind w:left="20" w:firstLine="220"/>
      </w:pPr>
      <w:r>
        <w:rPr>
          <w:lang w:eastAsia="sk-SK"/>
        </w:rPr>
        <w:t>Sama ste chceli príklad na neprimeranosť.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lang w:eastAsia="sk-SK"/>
        </w:rPr>
        <w:t>Boli by ste dobrý objekt na maľovanie. Naozaj si</w:t>
      </w:r>
      <w:r>
        <w:rPr>
          <w:lang w:eastAsia="sk-SK"/>
        </w:rPr>
        <w:br/>
        <w:t>myslíte, že ste neprimeraný? Je vám snáď takéto niečo</w:t>
      </w:r>
      <w:r>
        <w:rPr>
          <w:lang w:eastAsia="sk-SK"/>
        </w:rPr>
        <w:br/>
        <w:t>celkom cudzie?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lang w:eastAsia="sk-SK"/>
        </w:rPr>
        <w:t>Nie. Nie celkom.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Chvíľu nič nehovorili a Troy toto mlčanie vôbec ne-</w:t>
      </w:r>
      <w:r>
        <w:rPr>
          <w:lang w:eastAsia="sk-SK"/>
        </w:rPr>
        <w:br/>
        <w:t>pokladala za trápne. Škovránok im bláznivo spieval nad</w:t>
      </w:r>
      <w:r>
        <w:rPr>
          <w:lang w:eastAsia="sk-SK"/>
        </w:rPr>
        <w:br/>
        <w:t>hlavami a od rieky doliehal zvuk tichých hlasov. Nad</w:t>
      </w:r>
      <w:r>
        <w:rPr>
          <w:lang w:eastAsia="sk-SK"/>
        </w:rPr>
        <w:br/>
        <w:t>nábrežím čnel kúsok Zverokruhu, vrchol kormidelníckej</w:t>
      </w:r>
      <w:r>
        <w:rPr>
          <w:lang w:eastAsia="sk-SK"/>
        </w:rPr>
        <w:br/>
        <w:t>búdky. Loď práve začala pomaly klesať. Počuli, ako sa</w:t>
      </w:r>
      <w:r>
        <w:rPr>
          <w:lang w:eastAsia="sk-SK"/>
        </w:rPr>
        <w:br/>
        <w:t>slečna Rickerby-Carricková smeje a vykrikuje.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lang w:eastAsia="sk-SK"/>
        </w:rPr>
        <w:lastRenderedPageBreak/>
        <w:t>Z diaľky crescendoval hukot motocykla. Motorka kle-</w:t>
      </w:r>
      <w:r>
        <w:rPr>
          <w:lang w:eastAsia="sk-SK"/>
        </w:rPr>
        <w:br/>
        <w:t>potala a rapotala dolu cestou, potom znížila rýchlosť</w:t>
      </w:r>
      <w:r>
        <w:rPr>
          <w:lang w:eastAsia="sk-SK"/>
        </w:rPr>
        <w:br/>
        <w:t>i rev a zastavila sa.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lang w:eastAsia="sk-SK"/>
        </w:rPr>
        <w:t>Myslím, že to sú zase tí dvaja, — povedala Troy.-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lang w:eastAsia="sk-SK"/>
        </w:rPr>
        <w:t>Natouche sa zdvihol. — Sú to oni, — potvrdil, — vi-</w:t>
      </w:r>
      <w:r>
        <w:rPr>
          <w:lang w:eastAsia="sk-SK"/>
        </w:rPr>
        <w:br/>
        <w:t>dím ich. Naozaj sú to tí dvaja. Práve kývajú.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48"/>
        </w:tabs>
        <w:spacing w:before="0"/>
        <w:ind w:left="120" w:right="20"/>
      </w:pPr>
      <w:r>
        <w:rPr>
          <w:lang w:eastAsia="sk-SK"/>
        </w:rPr>
        <w:t>Aké nezvyčajné, — utrúsila ľahostajne, — prečo</w:t>
      </w:r>
      <w:r>
        <w:rPr>
          <w:lang w:eastAsia="sk-SK"/>
        </w:rPr>
        <w:br/>
        <w:t>sa obrátili?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29"/>
        </w:tabs>
        <w:spacing w:before="0"/>
        <w:ind w:left="120" w:right="20"/>
      </w:pPr>
      <w:r>
        <w:rPr>
          <w:lang w:eastAsia="sk-SK"/>
        </w:rPr>
        <w:t>Možno tu niekde bývajú. Ešte sme nezašli príliš</w:t>
      </w:r>
      <w:r>
        <w:rPr>
          <w:lang w:eastAsia="sk-SK"/>
        </w:rPr>
        <w:br/>
        <w:t>ďaleko, viete.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53"/>
        </w:tabs>
        <w:spacing w:before="0"/>
        <w:ind w:left="120" w:right="20"/>
      </w:pPr>
      <w:r>
        <w:rPr>
          <w:lang w:eastAsia="sk-SK"/>
        </w:rPr>
        <w:t>Stále zabúdam. Na Rieke človek stráca zmysel pre</w:t>
      </w:r>
      <w:r>
        <w:rPr>
          <w:lang w:eastAsia="sk-SK"/>
        </w:rPr>
        <w:br/>
        <w:t>mieru.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lang w:eastAsia="sk-SK"/>
        </w:rPr>
        <w:t>Troy odtrhla papradové rebro a obracala ho v prs-</w:t>
      </w:r>
      <w:r>
        <w:rPr>
          <w:lang w:eastAsia="sk-SK"/>
        </w:rPr>
        <w:br/>
        <w:t>toch. Natouche sa znovu pohodlne posadil.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62"/>
        </w:tabs>
        <w:spacing w:before="0"/>
        <w:ind w:left="120" w:right="20"/>
      </w:pPr>
      <w:r>
        <w:rPr>
          <w:lang w:eastAsia="sk-SK"/>
        </w:rPr>
        <w:t>Môj otec bol Etiópec, — spustil, akoby čítal pred-</w:t>
      </w:r>
      <w:r>
        <w:rPr>
          <w:lang w:eastAsia="sk-SK"/>
        </w:rPr>
        <w:br/>
        <w:t>nášku, — prišiel do tejto krajiny s misiou pred päťde-</w:t>
      </w:r>
      <w:r>
        <w:rPr>
          <w:lang w:eastAsia="sk-SK"/>
        </w:rPr>
        <w:br/>
        <w:t>siatimi rokmi a oženil sa s Angličankou. Ja som sa</w:t>
      </w:r>
      <w:r>
        <w:rPr>
          <w:lang w:eastAsia="sk-SK"/>
        </w:rPr>
        <w:br/>
        <w:t>narodil v Anglicku a chodil som tu aj do škôl.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lang w:eastAsia="sk-SK"/>
        </w:rPr>
        <w:t>A nikdy ste neboli vo vašej krajine?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62"/>
        </w:tabs>
        <w:spacing w:before="0"/>
        <w:ind w:left="120" w:right="20"/>
      </w:pPr>
      <w:r>
        <w:rPr>
          <w:lang w:eastAsia="sk-SK"/>
        </w:rPr>
        <w:t>Raz. Ale bol som tam cudzí. A tak ako môj otec,</w:t>
      </w:r>
      <w:r>
        <w:rPr>
          <w:lang w:eastAsia="sk-SK"/>
        </w:rPr>
        <w:br/>
        <w:t>i ja som si zobral Angličanku. Som vdovec. Žena mi</w:t>
      </w:r>
      <w:r>
        <w:rPr>
          <w:lang w:eastAsia="sk-SK"/>
        </w:rPr>
        <w:br/>
        <w:t>umrela pred dvoma mesiacmi.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lang w:eastAsia="sk-SK"/>
        </w:rPr>
        <w:t>Preto ste prišli na túto plavbu?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lang w:eastAsia="sk-SK"/>
        </w:rPr>
        <w:t>Chceli sme ísť spolu.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lang w:eastAsia="sk-SK"/>
        </w:rPr>
        <w:t>Ach,.,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lang w:eastAsia="sk-SK"/>
        </w:rPr>
        <w:t>Bolo by sa jej to veľmi páčilo. Ale čo sa dá robiť.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43"/>
        </w:tabs>
        <w:spacing w:before="0"/>
        <w:ind w:left="120" w:right="20"/>
      </w:pPr>
      <w:r>
        <w:rPr>
          <w:lang w:eastAsia="sk-SK"/>
        </w:rPr>
        <w:t>Mali ste mnoho nepríjemností preto, že ste taký?</w:t>
      </w:r>
      <w:r>
        <w:rPr>
          <w:lang w:eastAsia="sk-SK"/>
        </w:rPr>
        <w:br/>
        <w:t>Myslím čierny.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53"/>
        </w:tabs>
        <w:spacing w:before="0"/>
        <w:ind w:left="120" w:right="20"/>
      </w:pPr>
      <w:r>
        <w:rPr>
          <w:lang w:eastAsia="sk-SK"/>
        </w:rPr>
        <w:t>Samozrejme. Dobre, že sa pýtate, pani Alleynová.</w:t>
      </w:r>
      <w:r>
        <w:rPr>
          <w:lang w:eastAsia="sk-SK"/>
        </w:rPr>
        <w:br/>
        <w:t>Aj tak viem, že si to každý myslí.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451"/>
        </w:tabs>
        <w:spacing w:before="0"/>
        <w:ind w:left="120"/>
      </w:pPr>
      <w:r>
        <w:rPr>
          <w:lang w:eastAsia="sk-SK"/>
        </w:rPr>
        <w:t>Som rada, že vám moja otázka nebola nepríjemná.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77"/>
        </w:tabs>
        <w:spacing w:before="0"/>
        <w:ind w:left="120" w:right="20"/>
      </w:pPr>
      <w:r>
        <w:rPr>
          <w:lang w:eastAsia="sk-SK"/>
        </w:rPr>
        <w:t>S vami sa dá znamenite vychádzať, — konštato-</w:t>
      </w:r>
      <w:r>
        <w:rPr>
          <w:lang w:eastAsia="sk-SK"/>
        </w:rPr>
        <w:br/>
        <w:t>val Natouche a Troy sa cítila ako pacientka, ktorej</w:t>
      </w:r>
      <w:r>
        <w:rPr>
          <w:lang w:eastAsia="sk-SK"/>
        </w:rPr>
        <w:br/>
        <w:t>hovorí, že všetko je s ňou v poriadku, a naozaj v nej</w:t>
      </w:r>
      <w:r>
        <w:rPr>
          <w:lang w:eastAsia="sk-SK"/>
        </w:rPr>
        <w:br/>
        <w:t>vzbudzoval radosť. — Znamenite, — opakoval po krát-</w:t>
      </w:r>
      <w:r>
        <w:rPr>
          <w:lang w:eastAsia="sk-SK"/>
        </w:rPr>
        <w:br/>
        <w:t>kej prestávke. — Myslím, že vy, pani Alleynová, nikdy</w:t>
      </w:r>
      <w:r>
        <w:rPr>
          <w:lang w:eastAsia="sk-SK"/>
        </w:rPr>
        <w:br/>
        <w:t>by ste mi nevedeli povedať nič také, čo by zmenilo</w:t>
      </w:r>
      <w:r>
        <w:rPr>
          <w:lang w:eastAsia="sk-SK"/>
        </w:rPr>
        <w:br/>
        <w:t>tento vzťah.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20" w:right="40"/>
      </w:pPr>
      <w:r>
        <w:rPr>
          <w:lang w:eastAsia="sk-SK"/>
        </w:rPr>
        <w:lastRenderedPageBreak/>
        <w:t>Slečna Rickerby-Carricková sa zjavila na okraji ná-</w:t>
      </w:r>
      <w:r>
        <w:rPr>
          <w:lang w:eastAsia="sk-SK"/>
        </w:rPr>
        <w:br/>
        <w:t>brežia a zajačala: — Huhú? Ako je tam?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442"/>
        </w:tabs>
        <w:spacing w:before="0" w:line="230" w:lineRule="exact"/>
        <w:ind w:left="120"/>
      </w:pPr>
      <w:r>
        <w:rPr>
          <w:lang w:eastAsia="sk-SK"/>
        </w:rPr>
        <w:t>Veľmi príjemne, — odpovedala Troy.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442"/>
        </w:tabs>
        <w:spacing w:before="0" w:line="230" w:lineRule="exact"/>
        <w:ind w:left="120"/>
      </w:pPr>
      <w:r>
        <w:rPr>
          <w:lang w:eastAsia="sk-SK"/>
        </w:rPr>
        <w:t>To je fajn.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20" w:right="40"/>
      </w:pPr>
      <w:r>
        <w:rPr>
          <w:lang w:eastAsia="sk-SK"/>
        </w:rPr>
        <w:t>Klusala cez pole. Ešte než k nim dobehla, hurtovne</w:t>
      </w:r>
      <w:r>
        <w:rPr>
          <w:lang w:eastAsia="sk-SK"/>
        </w:rPr>
        <w:br/>
        <w:t>si vyfúkala nos. Troy ju zrazu začala hrozne ľutovať.</w:t>
      </w:r>
      <w:r>
        <w:rPr>
          <w:lang w:eastAsia="sk-SK"/>
        </w:rPr>
        <w:br/>
        <w:t>Existovali vôbec, spýtala sa v duchu, tam v iBirmingha-</w:t>
      </w:r>
      <w:r>
        <w:rPr>
          <w:lang w:eastAsia="sk-SK"/>
        </w:rPr>
        <w:br/>
        <w:t>me, kde Rickerby-Carrička žila, ešte nejakí ľudia okrem</w:t>
      </w:r>
      <w:r>
        <w:rPr>
          <w:lang w:eastAsia="sk-SK"/>
        </w:rPr>
        <w:br/>
        <w:t>Mavis, ktorým by naozaj bola jej spoločnosť vítaná?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20" w:right="40"/>
      </w:pPr>
      <w:r>
        <w:rPr>
          <w:lang w:eastAsia="sk-SK"/>
        </w:rPr>
        <w:t>Natouche si vzdychol a vstal. — Tam je akási bránka</w:t>
      </w:r>
      <w:r>
        <w:rPr>
          <w:lang w:eastAsia="sk-SK"/>
        </w:rPr>
        <w:br/>
        <w:t>na cestu. Myslím, že je už čas ísť naspäť, ak sa vám</w:t>
      </w:r>
      <w:r>
        <w:rPr>
          <w:lang w:eastAsia="sk-SK"/>
        </w:rPr>
        <w:br/>
        <w:t>chce.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53"/>
        </w:tabs>
        <w:spacing w:before="0" w:line="230" w:lineRule="exact"/>
        <w:ind w:left="120" w:right="40"/>
      </w:pPr>
      <w:r>
        <w:rPr>
          <w:lang w:eastAsia="sk-SK"/>
        </w:rPr>
        <w:t>Vy choďte, — mrmlala Troy. — Ja radšej na ňu</w:t>
      </w:r>
      <w:r>
        <w:rPr>
          <w:lang w:eastAsia="sk-SK"/>
        </w:rPr>
        <w:br/>
        <w:t>počkám.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451"/>
        </w:tabs>
        <w:spacing w:before="0" w:line="230" w:lineRule="exact"/>
        <w:ind w:left="120"/>
      </w:pPr>
      <w:r>
        <w:rPr>
          <w:lang w:eastAsia="sk-SK"/>
        </w:rPr>
        <w:t>Skutočne? Tak dobre.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20" w:right="40"/>
      </w:pPr>
      <w:r>
        <w:rPr>
          <w:lang w:eastAsia="sk-SK"/>
        </w:rPr>
        <w:t>Chvíľu postál, zdvorilo pozdravil slečnu Rickerby-</w:t>
      </w:r>
      <w:r>
        <w:rPr>
          <w:lang w:eastAsia="sk-SK"/>
        </w:rPr>
        <w:br/>
        <w:t>Carrickovú a vydal sa na spiatočnú cestu.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43"/>
        </w:tabs>
        <w:spacing w:before="0" w:line="230" w:lineRule="exact"/>
        <w:ind w:left="120" w:right="40"/>
      </w:pPr>
      <w:r>
        <w:rPr>
          <w:lang w:eastAsia="sk-SK"/>
        </w:rPr>
        <w:t>Nie je milý? — dychčala slečna Rickerby-Carric-</w:t>
      </w:r>
      <w:r>
        <w:rPr>
          <w:lang w:eastAsia="sk-SK"/>
        </w:rPr>
        <w:br/>
        <w:t>ková. — Necítite, že je to niekto príšerne špeci?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58"/>
        </w:tabs>
        <w:spacing w:before="0" w:line="230" w:lineRule="exact"/>
        <w:ind w:left="120" w:right="40"/>
      </w:pPr>
      <w:r>
        <w:rPr>
          <w:lang w:eastAsia="sk-SK"/>
        </w:rPr>
        <w:t>Zdá sa, že je to milý človek, — odpovedala Troy</w:t>
      </w:r>
      <w:r>
        <w:rPr>
          <w:lang w:eastAsia="sk-SK"/>
        </w:rPr>
        <w:br/>
        <w:t>a zo všetkých síl sa snažila, aby jej hlas neznel sucho.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62"/>
        </w:tabs>
        <w:spacing w:before="0" w:line="230" w:lineRule="exact"/>
        <w:ind w:left="120" w:right="40"/>
      </w:pPr>
      <w:r>
        <w:rPr>
          <w:lang w:eastAsia="sk-SK"/>
        </w:rPr>
        <w:t>Myslím, že všetci musíme vynaložiť mimoriadne</w:t>
      </w:r>
      <w:r>
        <w:rPr>
          <w:lang w:eastAsia="sk-SK"/>
        </w:rPr>
        <w:br/>
        <w:t>úsilie. Strašne ma to poburuje. Keď sa ľudia správajú</w:t>
      </w:r>
      <w:r>
        <w:rPr>
          <w:lang w:eastAsia="sk-SK"/>
        </w:rPr>
        <w:br/>
        <w:t>ako Pollock, rozumiete. Porátala som sa s Pollockom</w:t>
      </w:r>
      <w:r>
        <w:rPr>
          <w:lang w:eastAsia="sk-SK"/>
        </w:rPr>
        <w:br/>
        <w:t>za jeho postoj. Zvyknem sa s ľuďmi rátať. Povedala som</w:t>
      </w:r>
      <w:r>
        <w:rPr>
          <w:lang w:eastAsia="sk-SK"/>
        </w:rPr>
        <w:br/>
        <w:t>mu: Zato, že má inakší pigment ako vy, ešte ho nemu-</w:t>
      </w:r>
      <w:r>
        <w:rPr>
          <w:lang w:eastAsia="sk-SK"/>
        </w:rPr>
        <w:br/>
        <w:t>síte pokladať za niečo iné. Nie sú inakší. Dúfam, že</w:t>
      </w:r>
      <w:r>
        <w:rPr>
          <w:lang w:eastAsia="sk-SK"/>
        </w:rPr>
        <w:br/>
        <w:t>súhlasíte, pravda?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67"/>
        </w:tabs>
        <w:spacing w:before="0"/>
        <w:ind w:left="120" w:right="40"/>
      </w:pPr>
      <w:r>
        <w:rPr>
          <w:lang w:eastAsia="sk-SK"/>
        </w:rPr>
        <w:t>Nie, — odporovala Troy. — Nesúhlasím. Oni sú</w:t>
      </w:r>
      <w:r>
        <w:rPr>
          <w:lang w:eastAsia="sk-SK"/>
        </w:rPr>
        <w:br/>
        <w:t>inakší. Celkom,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lang w:eastAsia="sk-SK"/>
        </w:rPr>
        <w:t>Ď! Ako tak môžete hovoriť!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53"/>
        </w:tabs>
        <w:spacing w:before="0"/>
        <w:ind w:left="120" w:right="40"/>
      </w:pPr>
      <w:r>
        <w:rPr>
          <w:lang w:eastAsia="sk-SK"/>
        </w:rPr>
        <w:t>Lebo si myslím, že je to pravda. Do špiku kostí sa</w:t>
      </w:r>
      <w:r>
        <w:rPr>
          <w:lang w:eastAsia="sk-SK"/>
        </w:rPr>
        <w:br/>
        <w:t>líšia od Anglosasov. Tak ako Slovania. Alebo Románi.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62"/>
        </w:tabs>
        <w:spacing w:before="0"/>
        <w:ind w:left="120" w:right="40"/>
      </w:pPr>
      <w:r>
        <w:rPr>
          <w:lang w:eastAsia="sk-SK"/>
        </w:rPr>
        <w:t>Ó! Ak to takto myslíte, — zvolala a nasilu sa ro-</w:t>
      </w:r>
      <w:r>
        <w:rPr>
          <w:lang w:eastAsia="sk-SK"/>
        </w:rPr>
        <w:br/>
        <w:t>zosmiala, — aha, už viem. Ach, áno. Tak potom súhla-</w:t>
      </w:r>
      <w:r>
        <w:rPr>
          <w:lang w:eastAsia="sk-SK"/>
        </w:rPr>
        <w:br/>
        <w:t>síte, že by sme mali vyvinúť mimoriadne úsilie.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lang w:eastAsia="sk-SK"/>
        </w:rPr>
        <w:t>Pozrite sa, slečna Rickerby-Carricková ...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lang w:eastAsia="sk-SK"/>
        </w:rPr>
        <w:t>Povedala som vám, volajte ma Hazelka.</w:t>
      </w:r>
      <w:r>
        <w:br w:type="page"/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68"/>
        </w:tabs>
        <w:spacing w:before="0"/>
        <w:ind w:left="40" w:right="20" w:firstLine="220"/>
      </w:pPr>
      <w:r>
        <w:rPr>
          <w:lang w:eastAsia="sk-SK"/>
        </w:rPr>
        <w:lastRenderedPageBreak/>
        <w:t xml:space="preserve">Äno ... tak ... ďakujem. Chcela som povedať.. </w:t>
      </w:r>
      <w:r>
        <w:rPr>
          <w:vertAlign w:val="subscript"/>
          <w:lang w:eastAsia="sk-SK"/>
        </w:rPr>
        <w:t>s</w:t>
      </w:r>
      <w:r>
        <w:rPr>
          <w:vertAlign w:val="subscript"/>
          <w:lang w:eastAsia="sk-SK"/>
        </w:rPr>
        <w:br/>
      </w:r>
      <w:r>
        <w:rPr>
          <w:lang w:eastAsia="sk-SK"/>
        </w:rPr>
        <w:t>myslím si, že by Natouche nebol nadšený nejakým špe-</w:t>
      </w:r>
      <w:r>
        <w:rPr>
          <w:lang w:eastAsia="sk-SK"/>
        </w:rPr>
        <w:br/>
        <w:t>ciálnym úsilím. Naozaj, hovorím vám.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78"/>
        </w:tabs>
        <w:spacing w:before="0"/>
        <w:ind w:left="40" w:right="20" w:firstLine="220"/>
      </w:pPr>
      <w:r>
        <w:rPr>
          <w:lang w:eastAsia="sk-SK"/>
        </w:rPr>
        <w:t>Zdá sa, že sa s ním znášate ako pes a mačka, —</w:t>
      </w:r>
      <w:r>
        <w:rPr>
          <w:lang w:eastAsia="sk-SK"/>
        </w:rPr>
        <w:br/>
        <w:t>nespokojne jej vyčítala slečna Rickerby-Carricková.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82"/>
        </w:tabs>
        <w:spacing w:before="0"/>
        <w:ind w:left="40" w:firstLine="220"/>
      </w:pPr>
      <w:r>
        <w:rPr>
          <w:lang w:eastAsia="sk-SK"/>
        </w:rPr>
        <w:t>Ale čo. Teda náhodou ma veľmi zaujíma.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78"/>
        </w:tabs>
        <w:spacing w:before="0"/>
        <w:ind w:left="40" w:right="20" w:firstLine="220"/>
      </w:pPr>
      <w:r>
        <w:rPr>
          <w:lang w:eastAsia="sk-SK"/>
        </w:rPr>
        <w:t>Tu to máte! Tak vidíte! — vykrikovala s akýmsi</w:t>
      </w:r>
      <w:r>
        <w:rPr>
          <w:lang w:eastAsia="sk-SK"/>
        </w:rPr>
        <w:br/>
        <w:t>nevyspytateľným triumfom. Nasledovalo dlhšie ticho.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20"/>
      </w:pPr>
      <w:r>
        <w:rPr>
          <w:lang w:eastAsia="sk-SK"/>
        </w:rPr>
        <w:t>Počuli, ako motorka naštartovala a prehrmela cez</w:t>
      </w:r>
      <w:r>
        <w:rPr>
          <w:lang w:eastAsia="sk-SK"/>
        </w:rPr>
        <w:br/>
        <w:t>most. Načúvali slabnúcemu rachotu, keď frčala smerom</w:t>
      </w:r>
      <w:r>
        <w:rPr>
          <w:lang w:eastAsia="sk-SK"/>
        </w:rPr>
        <w:br/>
        <w:t>na Norminster.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20"/>
      </w:pPr>
      <w:r>
        <w:rPr>
          <w:lang w:eastAsia="sk-SK"/>
        </w:rPr>
        <w:t>Cestujúci sa jeden za druhým trúsili hore poľom.</w:t>
      </w:r>
      <w:r>
        <w:rPr>
          <w:lang w:eastAsia="sk-SK"/>
        </w:rPr>
        <w:br/>
        <w:t>Pollock, celkom posledný, kríval, akoby napádal na</w:t>
      </w:r>
      <w:r>
        <w:rPr>
          <w:lang w:eastAsia="sk-SK"/>
        </w:rPr>
        <w:br/>
        <w:t>protézu. Hewsonovci boli celí zavalení fotoaparátmi</w:t>
      </w:r>
      <w:r>
        <w:rPr>
          <w:lang w:eastAsia="sk-SK"/>
        </w:rPr>
        <w:br/>
        <w:t>a kamerami a Caley Bard si zhodil z pleca debničku</w:t>
      </w:r>
      <w:r>
        <w:rPr>
          <w:lang w:eastAsia="sk-SK"/>
        </w:rPr>
        <w:br/>
        <w:t>a prechádzal sa so sieťou na motýle. Tak toto to bolo,</w:t>
      </w:r>
      <w:r>
        <w:rPr>
          <w:lang w:eastAsia="sk-SK"/>
        </w:rPr>
        <w:br/>
        <w:t>spomenula si Troy. Keď sa všetci zišli, Hewsonovci si</w:t>
      </w:r>
      <w:r>
        <w:rPr>
          <w:lang w:eastAsia="sk-SK"/>
        </w:rPr>
        <w:br/>
        <w:t>urobili zábery najprv samotného Kotla a potom so všet-</w:t>
      </w:r>
      <w:r>
        <w:rPr>
          <w:lang w:eastAsia="sk-SK"/>
        </w:rPr>
        <w:br/>
        <w:t>kými cestujúcimi, ako tam sebavedome dookola sedia.</w:t>
      </w:r>
      <w:r>
        <w:rPr>
          <w:lang w:eastAsia="sk-SK"/>
        </w:rPr>
        <w:br/>
        <w:t>Lazenby ich prirovnal — neoprávnene, myslela si</w:t>
      </w:r>
      <w:r>
        <w:rPr>
          <w:lang w:eastAsia="sk-SK"/>
        </w:rPr>
        <w:br/>
        <w:t>Troy — k domorodému zhromaždišťu, aké sú v Austrá-</w:t>
      </w:r>
      <w:r>
        <w:rPr>
          <w:lang w:eastAsia="sk-SK"/>
        </w:rPr>
        <w:br/>
        <w:t>lii vo vzdialených a riedko osídlených oblastiach. Pol-</w:t>
      </w:r>
      <w:r>
        <w:rPr>
          <w:lang w:eastAsia="sk-SK"/>
        </w:rPr>
        <w:br/>
        <w:t>lock čítal brožúru a potom sa unudene, znechutene</w:t>
      </w:r>
      <w:r>
        <w:rPr>
          <w:lang w:eastAsia="sk-SK"/>
        </w:rPr>
        <w:br/>
        <w:t>pozrel na originál.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20"/>
      </w:pPr>
      <w:r>
        <w:rPr>
          <w:lang w:eastAsia="sk-SK"/>
        </w:rPr>
        <w:t>Caley Bard sa pridal k Troy. — Tak sem ste odsvieti-</w:t>
      </w:r>
      <w:r>
        <w:rPr>
          <w:lang w:eastAsia="sk-SK"/>
        </w:rPr>
        <w:br/>
        <w:t>li, prihovoril sa jej. — Mňa omilostila tá výnimočná</w:t>
      </w:r>
      <w:r>
        <w:rPr>
          <w:lang w:eastAsia="sk-SK"/>
        </w:rPr>
        <w:br/>
        <w:t>dáma. Chce založiť hnutie „buďme sladkí k Natou-</w:t>
      </w:r>
      <w:r>
        <w:rPr>
          <w:lang w:eastAsia="sk-SK"/>
        </w:rPr>
        <w:br/>
        <w:t>cheovi".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77"/>
        </w:tabs>
        <w:spacing w:before="0"/>
        <w:ind w:left="40" w:firstLine="220"/>
      </w:pPr>
      <w:r>
        <w:rPr>
          <w:lang w:eastAsia="sk-SK"/>
        </w:rPr>
        <w:t>Už viem. Co ste povedali?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82"/>
        </w:tabs>
        <w:spacing w:before="0"/>
        <w:ind w:left="40" w:right="20" w:firstLine="220"/>
      </w:pPr>
      <w:r>
        <w:rPr>
          <w:lang w:eastAsia="sk-SK"/>
        </w:rPr>
        <w:t>Povedal som, že pokiaľ ide o mňa, myslím, že som</w:t>
      </w:r>
      <w:r>
        <w:rPr>
          <w:lang w:eastAsia="sk-SK"/>
        </w:rPr>
        <w:br/>
        <w:t>k nemu taký sladký, ako len mu žalúdok znesie. A te-</w:t>
      </w:r>
      <w:r>
        <w:rPr>
          <w:lang w:eastAsia="sk-SK"/>
        </w:rPr>
        <w:br/>
        <w:t>raz mi povedzte všetko o tomto súdnom dvore. Som</w:t>
      </w:r>
      <w:r>
        <w:rPr>
          <w:lang w:eastAsia="sk-SK"/>
        </w:rPr>
        <w:br/>
        <w:t>alergický na každé písané slovo a už som zabudol, čo</w:t>
      </w:r>
      <w:r>
        <w:rPr>
          <w:lang w:eastAsia="sk-SK"/>
        </w:rPr>
        <w:br/>
        <w:t>rozprával kapitán. Tak hovorte.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20"/>
      </w:pPr>
      <w:r>
        <w:rPr>
          <w:lang w:eastAsia="sk-SK"/>
        </w:rPr>
        <w:t>Troy ani nenapadlo, aby reagovala na takú drzosť.</w:t>
      </w:r>
      <w:r>
        <w:rPr>
          <w:lang w:eastAsia="sk-SK"/>
        </w:rPr>
        <w:br/>
        <w:t>A spýtala sa: — Tak vy ste lepidopterológ?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20"/>
      </w:pPr>
      <w:r>
        <w:rPr>
          <w:lang w:eastAsia="sk-SK"/>
        </w:rPr>
        <w:t>—- Áno. Amatér. Máte snáď niečo proti tomu? Obá-</w:t>
      </w:r>
      <w:r>
        <w:rPr>
          <w:lang w:eastAsia="sk-SK"/>
        </w:rPr>
        <w:br/>
        <w:t>vam sa, že tento koníček má trochu zlú povesť. Raz bol</w:t>
      </w:r>
      <w:r>
        <w:rPr>
          <w:lang w:eastAsia="sk-SK"/>
        </w:rPr>
        <w:br w:type="page"/>
      </w:r>
      <w:r>
        <w:rPr>
          <w:lang w:eastAsia="sk-SK"/>
        </w:rPr>
        <w:lastRenderedPageBreak/>
        <w:t>taký hrôzostrašný film... a nepoletoval niekto v Psovi</w:t>
      </w:r>
      <w:r>
        <w:rPr>
          <w:lang w:eastAsia="sk-SK"/>
        </w:rPr>
        <w:br/>
        <w:t>baskervillskom po Dartmoore s klamlivou sieťou a vraž-</w:t>
      </w:r>
      <w:r>
        <w:rPr>
          <w:lang w:eastAsia="sk-SK"/>
        </w:rPr>
        <w:br/>
        <w:t>diacou fľašou?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lang w:eastAsia="sk-SK"/>
        </w:rPr>
        <w:t>Kto neverí, nech tam beží.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lang w:eastAsia="sk-SK"/>
        </w:rPr>
        <w:t>To je pravda. Ale vám sa to vôbec nepáči, — po-</w:t>
      </w:r>
      <w:r>
        <w:rPr>
          <w:lang w:eastAsia="sk-SK"/>
        </w:rPr>
        <w:br/>
        <w:t>vedal, — to jasne vidím.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lang w:eastAsia="sk-SK"/>
        </w:rPr>
        <w:t>Mám ich radšej živé a také, ako poletujú. Všimli</w:t>
      </w:r>
      <w:r>
        <w:rPr>
          <w:lang w:eastAsia="sk-SK"/>
        </w:rPr>
        <w:br/>
        <w:t>ste si tých dvoch motorkárov? Zdá sa, že nás naháňajú.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lang w:eastAsia="sk-SK"/>
        </w:rPr>
        <w:t>Priatelia malého Toma, ako sa zdá. Sú z Tollard-</w:t>
      </w:r>
      <w:r>
        <w:rPr>
          <w:lang w:eastAsia="sk-SK"/>
        </w:rPr>
        <w:br/>
        <w:t>warku, kde budeme kotviť dnes v noci. Viete, že sa to</w:t>
      </w:r>
      <w:r>
        <w:rPr>
          <w:lang w:eastAsia="sk-SK"/>
        </w:rPr>
        <w:br/>
        <w:t>vyslovuje Tolark? A že to bude trvať vyše hodiny, kým</w:t>
      </w:r>
      <w:r>
        <w:rPr>
          <w:lang w:eastAsia="sk-SK"/>
        </w:rPr>
        <w:br/>
        <w:t>sa ta doplavíme? Ale po ceste je to iba krátka pre-</w:t>
      </w:r>
      <w:r>
        <w:rPr>
          <w:lang w:eastAsia="sk-SK"/>
        </w:rPr>
        <w:br/>
        <w:t>chádzka z Ramsdyku. Zas niečo, čo vás môže mýliť.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lang w:eastAsia="sk-SK"/>
        </w:rPr>
        <w:t>Nechcelo by sa mi ísť peši. Už som sa vyrovnala</w:t>
      </w:r>
      <w:r>
        <w:rPr>
          <w:lang w:eastAsia="sk-SK"/>
        </w:rPr>
        <w:br/>
        <w:t>s riečnym časom a priestorom.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38"/>
        </w:tabs>
        <w:spacing w:before="0"/>
        <w:ind w:left="20" w:right="20" w:firstLine="220"/>
      </w:pPr>
      <w:r>
        <w:rPr>
          <w:lang w:eastAsia="sk-SK"/>
        </w:rPr>
        <w:t>Äno. Myslím, že by nebolo vhodné, aby ste vybo-</w:t>
      </w:r>
      <w:r>
        <w:rPr>
          <w:lang w:eastAsia="sk-SK"/>
        </w:rPr>
        <w:br/>
        <w:t>čili z kolají... Haló, to bude pre nás.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Zverokruh trikrát krátko zahúkal. Náhlivo sa vrátili</w:t>
      </w:r>
      <w:r>
        <w:rPr>
          <w:lang w:eastAsia="sk-SK"/>
        </w:rPr>
        <w:br/>
        <w:t>a našli ho, ako čaká obďaleč pod komorou.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Na prístavištnej strane Ramsdyku bola hať. Pod zele-</w:t>
      </w:r>
      <w:r>
        <w:rPr>
          <w:lang w:eastAsia="sk-SK"/>
        </w:rPr>
        <w:br/>
        <w:t>nou záclonou vodopádu bola celá hladina našuchorená</w:t>
      </w:r>
      <w:r>
        <w:rPr>
          <w:lang w:eastAsia="sk-SK"/>
        </w:rPr>
        <w:br/>
        <w:t>v pene. Pena vytvárala ostrovčeky a vrcholky v dúho-</w:t>
      </w:r>
      <w:r>
        <w:rPr>
          <w:lang w:eastAsia="sk-SK"/>
        </w:rPr>
        <w:br/>
        <w:t>vých farbách, trblietala sa a blyšťala v neskorom po-</w:t>
      </w:r>
      <w:r>
        <w:rPr>
          <w:lang w:eastAsia="sk-SK"/>
        </w:rPr>
        <w:br/>
        <w:t>poludňajšom slnku, odtŕhala sa od svojich hrebeňov,</w:t>
      </w:r>
      <w:r>
        <w:rPr>
          <w:lang w:eastAsia="sk-SK"/>
        </w:rPr>
        <w:br/>
        <w:t>plávala ako pavučina a trieštila sa v nič.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lang w:eastAsia="sk-SK"/>
        </w:rPr>
        <w:t>Ó! Ó! — vybuchovala slečna Rickerby-Carricková</w:t>
      </w:r>
      <w:r>
        <w:rPr>
          <w:lang w:eastAsia="sk-SK"/>
        </w:rPr>
        <w:br/>
        <w:t>v extáze. — Nie je to nádherné? 0! Pozrite sa! Pozrite,</w:t>
      </w:r>
      <w:r>
        <w:rPr>
          <w:lang w:eastAsia="sk-SK"/>
        </w:rPr>
        <w:br/>
        <w:t>pozrite, pozrite! — naliehala na spolucestujúcich, po-</w:t>
      </w:r>
      <w:r>
        <w:rPr>
          <w:lang w:eastAsia="sk-SK"/>
        </w:rPr>
        <w:br/>
        <w:t>skakujúc od jedného k druhému. — Kto by si len bol</w:t>
      </w:r>
      <w:r>
        <w:rPr>
          <w:lang w:eastAsia="sk-SK"/>
        </w:rPr>
        <w:br/>
        <w:t>pomyslel, že naša stará dobrá rieka by sa mohla peniť</w:t>
      </w:r>
      <w:r>
        <w:rPr>
          <w:lang w:eastAsia="sk-SK"/>
        </w:rPr>
        <w:br/>
        <w:t>a vlniť ako víla v rozprávke? Je to ako sen, no nie?</w:t>
      </w:r>
      <w:r>
        <w:rPr>
          <w:lang w:eastAsia="sk-SK"/>
        </w:rPr>
        <w:br/>
        <w:t>Nie?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lang w:eastAsia="sk-SK"/>
        </w:rPr>
        <w:t>Obávam sa, že skôr ako deň veľkého prania, sleč-</w:t>
      </w:r>
      <w:r>
        <w:rPr>
          <w:lang w:eastAsia="sk-SK"/>
        </w:rPr>
        <w:br/>
        <w:t>na Rickerby-Carricková, — povedala pani Tretheway-</w:t>
      </w:r>
      <w:r>
        <w:rPr>
          <w:lang w:eastAsia="sk-SK"/>
        </w:rPr>
        <w:br/>
        <w:t>ová, vykukujúc spoza dverí. — To je mydlový prášok.</w:t>
      </w:r>
      <w:r>
        <w:rPr>
          <w:lang w:eastAsia="sk-SK"/>
        </w:rPr>
        <w:br/>
        <w:t>Tam za stromami je továreň ... Čaj je pripravený v ha-</w:t>
      </w:r>
      <w:r>
        <w:rPr>
          <w:lang w:eastAsia="sk-SK"/>
        </w:rPr>
        <w:br/>
        <w:t>le, — dodala.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337"/>
        </w:tabs>
        <w:spacing w:before="0"/>
        <w:ind w:left="20" w:firstLine="220"/>
      </w:pPr>
      <w:r>
        <w:rPr>
          <w:lang w:eastAsia="sk-SK"/>
        </w:rPr>
        <w:t>Ale nie! — lamentovala slečna Rickerby-Carricko-</w:t>
      </w:r>
      <w:r>
        <w:rPr>
          <w:lang w:eastAsia="sk-SK"/>
        </w:rPr>
        <w:br w:type="page"/>
      </w:r>
      <w:r>
        <w:rPr>
          <w:rStyle w:val="Zkladntext9"/>
          <w:lang w:eastAsia="sk-SK"/>
        </w:rPr>
        <w:lastRenderedPageBreak/>
        <w:t>vá. Letiaci chumáč mydlových bublín jej sadol na nos.</w:t>
      </w:r>
      <w:r>
        <w:rPr>
          <w:rStyle w:val="Zkladntext9"/>
          <w:lang w:eastAsia="sk-SK"/>
        </w:rPr>
        <w:br/>
        <w:t>— 0, bože! — najedovane vyprskla a zišla dolu do ha-</w:t>
      </w:r>
      <w:r>
        <w:rPr>
          <w:rStyle w:val="Zkladntext9"/>
          <w:lang w:eastAsia="sk-SK"/>
        </w:rPr>
        <w:br/>
        <w:t>ly, nasledovaná ostatnými.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lang w:eastAsia="sk-SK"/>
        </w:rPr>
        <w:t>Aký paradox, — poznamenal Caley Bard, — že</w:t>
      </w:r>
      <w:r>
        <w:rPr>
          <w:lang w:eastAsia="sk-SK"/>
        </w:rPr>
        <w:br/>
        <w:t>krása padla našej Pozorovateľke do oka.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Hovoril to Troy, ale odpovedal mu Natouche, stál</w:t>
      </w:r>
      <w:r>
        <w:rPr>
          <w:lang w:eastAsia="sk-SK"/>
        </w:rPr>
        <w:br/>
        <w:t>práve za ním: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77"/>
        </w:tabs>
        <w:spacing w:before="0"/>
        <w:ind w:left="20" w:right="20" w:firstLine="220"/>
      </w:pPr>
      <w:r>
        <w:rPr>
          <w:lang w:eastAsia="sk-SK"/>
        </w:rPr>
        <w:t>Iste ani nie tak veľmi do oka ako na myseľ. Pa-</w:t>
      </w:r>
      <w:r>
        <w:rPr>
          <w:lang w:eastAsia="sk-SK"/>
        </w:rPr>
        <w:br/>
        <w:t>mätám sa, že na prechádzke lesom, rozumiete, pozrel</w:t>
      </w:r>
      <w:r>
        <w:rPr>
          <w:lang w:eastAsia="sk-SK"/>
        </w:rPr>
        <w:br/>
        <w:t>som sa do údolia a v hĺbke som videl prekvapujúcu</w:t>
      </w:r>
      <w:r>
        <w:rPr>
          <w:lang w:eastAsia="sk-SK"/>
        </w:rPr>
        <w:br/>
        <w:t>červenú škvrnu. Myslel som si: Aha! Nádherná huba,</w:t>
      </w:r>
      <w:r>
        <w:rPr>
          <w:lang w:eastAsia="sk-SK"/>
        </w:rPr>
        <w:br/>
        <w:t>potajomky pustošiaca zem i vzduch. A viete aká? Jedna</w:t>
      </w:r>
      <w:r>
        <w:rPr>
          <w:lang w:eastAsia="sk-SK"/>
        </w:rPr>
        <w:br/>
        <w:t>z tých divých húb, o ktorých si človek myslí, že ich</w:t>
      </w:r>
      <w:r>
        <w:rPr>
          <w:lang w:eastAsia="sk-SK"/>
        </w:rPr>
        <w:br/>
        <w:t>pestuje sám diabol. Zišiel som dolu, aby som sa na ňu</w:t>
      </w:r>
      <w:r>
        <w:rPr>
          <w:lang w:eastAsia="sk-SK"/>
        </w:rPr>
        <w:br/>
        <w:t>pozrel zblízka, a zistil som, že je to odhodená rybia</w:t>
      </w:r>
      <w:r>
        <w:rPr>
          <w:lang w:eastAsia="sk-SK"/>
        </w:rPr>
        <w:br/>
        <w:t>konzerva s červenou nálepkou. Vari mala byť preto me-</w:t>
      </w:r>
      <w:r>
        <w:rPr>
          <w:lang w:eastAsia="sk-SK"/>
        </w:rPr>
        <w:br/>
        <w:t>nej pekná, keď som to objavil?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Obrátil sa k Troy. — Nie je to môj spôsob pozoro-</w:t>
      </w:r>
      <w:r>
        <w:rPr>
          <w:lang w:eastAsia="sk-SK"/>
        </w:rPr>
        <w:br/>
        <w:t>vania, — povedala. — Bola to skvelá farba, a tá vyvo-</w:t>
      </w:r>
      <w:r>
        <w:rPr>
          <w:lang w:eastAsia="sk-SK"/>
        </w:rPr>
        <w:br/>
        <w:t>lala efekt.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lang w:eastAsia="sk-SK"/>
        </w:rPr>
        <w:t>A už sme tam, kde sme boli, — ozval sa Caley</w:t>
      </w:r>
      <w:r>
        <w:rPr>
          <w:lang w:eastAsia="sk-SK"/>
        </w:rPr>
        <w:br/>
        <w:t>Bard, — pri starej florentínskej postave s bubukulár-</w:t>
      </w:r>
      <w:r>
        <w:rPr>
          <w:lang w:eastAsia="sk-SK"/>
        </w:rPr>
        <w:br/>
        <w:t>nym nosom. Musíme uznať, že maliar vybodkoval kaž-</w:t>
      </w:r>
      <w:r>
        <w:rPr>
          <w:lang w:eastAsia="sk-SK"/>
        </w:rPr>
        <w:br/>
        <w:t>dý pupenec, pór a hrču.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52"/>
        </w:tabs>
        <w:spacing w:before="0"/>
        <w:ind w:left="20" w:firstLine="220"/>
      </w:pPr>
      <w:r>
        <w:rPr>
          <w:lang w:eastAsia="sk-SK"/>
        </w:rPr>
        <w:t>Äno. Máte pravdu, — súhlasila Troy.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lang w:eastAsia="sk-SK"/>
        </w:rPr>
        <w:t>Takže keby sa nejaká mŕtvolka ... napríklad ryba</w:t>
      </w:r>
      <w:r>
        <w:rPr>
          <w:lang w:eastAsia="sk-SK"/>
        </w:rPr>
        <w:br/>
        <w:t>alebo mačka ... vynorila v tej pene a jej farby a forma</w:t>
      </w:r>
      <w:r>
        <w:rPr>
          <w:lang w:eastAsia="sk-SK"/>
        </w:rPr>
        <w:br/>
        <w:t>by harmonizovali s okolím, bola by vhodnou inšpirá-</w:t>
      </w:r>
      <w:r>
        <w:rPr>
          <w:lang w:eastAsia="sk-SK"/>
        </w:rPr>
        <w:br/>
        <w:t>ciou, a preto krásna?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lang w:eastAsia="sk-SK"/>
        </w:rPr>
        <w:t>Práve ste mi to vzali z úst, — povedala sucho.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lang w:eastAsia="sk-SK"/>
        </w:rPr>
        <w:t>Bard sa jej na sekundu ,či dve zadíval na ústa.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lang w:eastAsia="sk-SK"/>
        </w:rPr>
        <w:t>A aké je v íom uspokojenie? — spýtal sa</w:t>
      </w:r>
      <w:r>
        <w:rPr>
          <w:lang w:eastAsia="sk-SK"/>
        </w:rPr>
        <w:br/>
        <w:t>takmer nečujne a odvrátil sa. Troy si vzápätí pomysle-</w:t>
      </w:r>
      <w:r>
        <w:rPr>
          <w:lang w:eastAsia="sk-SK"/>
        </w:rPr>
        <w:br/>
        <w:t>la, že mu asi zle rozumela.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Slečna Rickerby-Carricková sa zamiešala do konver-</w:t>
      </w:r>
      <w:r>
        <w:rPr>
          <w:lang w:eastAsia="sk-SK"/>
        </w:rPr>
        <w:br/>
        <w:t>zácie ako piate koleso do voza. — Ach, nedajte sa vy-</w:t>
      </w:r>
      <w:r>
        <w:rPr>
          <w:lang w:eastAsia="sk-SK"/>
        </w:rPr>
        <w:br/>
        <w:t>rušovať. Pokračujte. Prosím, pokračujte. Nechcem, aby</w:t>
      </w:r>
      <w:r>
        <w:rPr>
          <w:lang w:eastAsia="sk-SK"/>
        </w:rPr>
        <w:br/>
        <w:t>mi ušlo čo len slovo, — otravovala, — pretože sa to</w:t>
      </w:r>
      <w:r>
        <w:rPr>
          <w:lang w:eastAsia="sk-SK"/>
        </w:rPr>
        <w:br w:type="page"/>
      </w:r>
      <w:r>
        <w:rPr>
          <w:lang w:eastAsia="sk-SK"/>
        </w:rPr>
        <w:lastRenderedPageBreak/>
        <w:t>týka témy, ktorá ma najviac zaujíma. Krása je všade.</w:t>
      </w:r>
      <w:r>
        <w:rPr>
          <w:lang w:eastAsia="sk-SK"/>
        </w:rPr>
        <w:br/>
        <w:t>Vo všetkom! — Rozohňovala sa a rozhadzovala ruka-</w:t>
      </w:r>
      <w:r>
        <w:rPr>
          <w:lang w:eastAsia="sk-SK"/>
        </w:rPr>
        <w:br/>
        <w:t>mi, pričom len-len že nezrazila Lazenbymu okuliare.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54"/>
        </w:tabs>
        <w:spacing w:before="0"/>
        <w:ind w:left="40" w:right="40" w:firstLine="220"/>
      </w:pPr>
      <w:r>
        <w:rPr>
          <w:lang w:eastAsia="sk-SK"/>
        </w:rPr>
        <w:t>Krása je pravda. Krásu a pravdu, — vyhlasovala,</w:t>
      </w:r>
      <w:r>
        <w:rPr>
          <w:lang w:eastAsia="sk-SK"/>
        </w:rPr>
        <w:br/>
        <w:t>— jedine to potrebujeme poznať.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63"/>
        </w:tabs>
        <w:spacing w:before="0"/>
        <w:ind w:left="40" w:right="40" w:firstLine="220"/>
      </w:pPr>
      <w:r>
        <w:rPr>
          <w:lang w:eastAsia="sk-SK"/>
        </w:rPr>
        <w:t>To je naozaj veľmi hlboký objav, slečna Rickerby-</w:t>
      </w:r>
      <w:r>
        <w:rPr>
          <w:lang w:eastAsia="sk-SK"/>
        </w:rPr>
        <w:br/>
        <w:t>Carricková, — chcel sa jej zavďačiť Hewson.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78"/>
        </w:tabs>
        <w:spacing w:before="0"/>
        <w:ind w:left="40" w:right="40" w:firstLine="220"/>
      </w:pPr>
      <w:r>
        <w:rPr>
          <w:lang w:eastAsia="sk-SK"/>
        </w:rPr>
        <w:t>A ja s tým nemôžem súhlasiť, — oponovala jeho</w:t>
      </w:r>
      <w:r>
        <w:rPr>
          <w:lang w:eastAsia="sk-SK"/>
        </w:rPr>
        <w:br/>
        <w:t>sestra. — Poznala som spústu právd, ktoré neboli krás-</w:t>
      </w:r>
      <w:r>
        <w:rPr>
          <w:lang w:eastAsia="sk-SK"/>
        </w:rPr>
        <w:br/>
        <w:t>ne. Celú kopu.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lang w:eastAsia="sk-SK"/>
        </w:rPr>
        <w:t>Pollock po celý čas zanovito mlčal, teraz si sťažka</w:t>
      </w:r>
      <w:r>
        <w:rPr>
          <w:lang w:eastAsia="sk-SK"/>
        </w:rPr>
        <w:br/>
        <w:t>vzdychol a zdalo sa, akoby chmúrnou atmosférou naka-</w:t>
      </w:r>
      <w:r>
        <w:rPr>
          <w:lang w:eastAsia="sk-SK"/>
        </w:rPr>
        <w:br/>
        <w:t>zil aj ostatných cestujúcich. Všetci zatíchli.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lang w:eastAsia="sk-SK"/>
        </w:rPr>
        <w:t>Niekto — Lazenby? — nechal na stole raňajšie no-</w:t>
      </w:r>
      <w:r>
        <w:rPr>
          <w:lang w:eastAsia="sk-SK"/>
        </w:rPr>
        <w:br/>
        <w:t>viny. Tie, v ktorých bola uverejnená jej fotografia, Troy</w:t>
      </w:r>
      <w:r>
        <w:rPr>
          <w:lang w:eastAsia="sk-SK"/>
        </w:rPr>
        <w:br/>
        <w:t>pri čaji nejedia, zdvihla ich, a keď ju nič nezaujalo,</w:t>
      </w:r>
      <w:r>
        <w:rPr>
          <w:lang w:eastAsia="sk-SK"/>
        </w:rPr>
        <w:br/>
        <w:t>bezmyšlienkovite obrátila stranu.</w:t>
      </w:r>
    </w:p>
    <w:p w:rsidR="00FF2566" w:rsidRDefault="00FF2566">
      <w:pPr>
        <w:pStyle w:val="Zkladntext131"/>
        <w:shd w:val="clear" w:color="auto" w:fill="auto"/>
        <w:spacing w:before="0"/>
        <w:ind w:left="40" w:firstLine="220"/>
      </w:pPr>
      <w:r>
        <w:rPr>
          <w:lang w:eastAsia="sk-SK"/>
        </w:rPr>
        <w:t>„Našli uškrteného muža.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lang w:eastAsia="sk-SK"/>
        </w:rPr>
        <w:t>Včera o ôsmej hodine večer našli v byte na Cypruso-</w:t>
      </w:r>
      <w:r>
        <w:rPr>
          <w:lang w:eastAsia="sk-SK"/>
        </w:rPr>
        <w:br/>
        <w:t>vej ulici v Sohu mŕtveho muža, ktorý bol uškrtený.</w:t>
      </w:r>
      <w:r>
        <w:rPr>
          <w:lang w:eastAsia="sk-SK"/>
        </w:rPr>
        <w:br/>
        <w:t>Pravdepodobne to bol priekupník s obrazmi. Polícia</w:t>
      </w:r>
      <w:r>
        <w:rPr>
          <w:lang w:eastAsia="sk-SK"/>
        </w:rPr>
        <w:br/>
        <w:t>udala jeho meno ako K. G. Z. Andropulos. Vo vyšetro-</w:t>
      </w:r>
      <w:r>
        <w:rPr>
          <w:lang w:eastAsia="sk-SK"/>
        </w:rPr>
        <w:br/>
        <w:t>vaní sa pokračuje."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lang w:eastAsia="sk-SK"/>
        </w:rPr>
        <w:t>Zoznam cestujúcich bol ešte stále na stole. Troy sa</w:t>
      </w:r>
      <w:r>
        <w:rPr>
          <w:lang w:eastAsia="sk-SK"/>
        </w:rPr>
        <w:br/>
        <w:t>pozrela na meno, ktoré Caley Bard prečiarkol, aby tam</w:t>
      </w:r>
      <w:r>
        <w:rPr>
          <w:lang w:eastAsia="sk-SK"/>
        </w:rPr>
        <w:br/>
        <w:t>vpísal ju. Vstala tak prudko, že niektorí z jej spoloč-</w:t>
      </w:r>
      <w:r>
        <w:rPr>
          <w:lang w:eastAsia="sk-SK"/>
        </w:rPr>
        <w:br/>
        <w:t>níkov sa na ňu prekvapene pozreli. Hodila noviny na</w:t>
      </w:r>
      <w:r>
        <w:rPr>
          <w:lang w:eastAsia="sk-SK"/>
        </w:rPr>
        <w:br/>
        <w:t>lavicu a zišla do svojej kajuty. Po chvíľke premýšľania</w:t>
      </w:r>
      <w:r>
        <w:rPr>
          <w:lang w:eastAsia="sk-SK"/>
        </w:rPr>
        <w:br/>
        <w:t>si povedala: Ak to nik nečítal, nemám žiadny dôvod to</w:t>
      </w:r>
      <w:r>
        <w:rPr>
          <w:lang w:eastAsia="sk-SK"/>
        </w:rPr>
        <w:br/>
        <w:t>vystrkovať. Je to príšerná správa. A potom, myslela si,</w:t>
      </w:r>
      <w:r>
        <w:rPr>
          <w:lang w:eastAsia="sk-SK"/>
        </w:rPr>
        <w:br/>
        <w:t>ak si ten článok nikto nevšimol, čo bolo pravdepodob-</w:t>
      </w:r>
      <w:r>
        <w:rPr>
          <w:lang w:eastAsia="sk-SK"/>
        </w:rPr>
        <w:br/>
        <w:t>né, mohla by sa zbaviť novín — najmä keď chcela naj-</w:t>
      </w:r>
      <w:r>
        <w:rPr>
          <w:lang w:eastAsia="sk-SK"/>
        </w:rPr>
        <w:br/>
        <w:t>prv vytrhnúť svoju fotografiu — skôr ako noviny začnú</w:t>
      </w:r>
      <w:r>
        <w:rPr>
          <w:lang w:eastAsia="sk-SK"/>
        </w:rPr>
        <w:br/>
        <w:t>kolovať. V duchu už videla, ako slečna Rickerby-Car-</w:t>
      </w:r>
      <w:r>
        <w:rPr>
          <w:lang w:eastAsia="sk-SK"/>
        </w:rPr>
        <w:br/>
        <w:t>ricková piští: A tu vás máme oboch! Vás aj toho za«</w:t>
      </w:r>
      <w:r>
        <w:rPr>
          <w:lang w:eastAsia="sk-SK"/>
        </w:rPr>
        <w:br/>
        <w:t>vraždeného, ktorý mal mať vašu kajutu. Len si pred-</w:t>
      </w:r>
      <w:r>
        <w:rPr>
          <w:lang w:eastAsia="sk-SK"/>
        </w:rPr>
        <w:br/>
        <w:t>stavte! — Vyhrabala svoj skicár a vrátila sa do haly.</w:t>
      </w:r>
    </w:p>
    <w:p w:rsidR="00FF2566" w:rsidRDefault="00FF2566">
      <w:pPr>
        <w:pStyle w:val="Zkladntext131"/>
        <w:shd w:val="clear" w:color="auto" w:fill="auto"/>
        <w:spacing w:before="0"/>
        <w:ind w:left="40" w:firstLine="220"/>
        <w:sectPr w:rsidR="00FF2566">
          <w:headerReference w:type="even" r:id="rId32"/>
          <w:footerReference w:type="even" r:id="rId33"/>
          <w:footerReference w:type="default" r:id="rId34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  <w:r>
        <w:rPr>
          <w:lang w:eastAsia="sk-SK"/>
        </w:rPr>
        <w:t>Noviny tam už neboli.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100" w:right="40" w:firstLine="500"/>
      </w:pPr>
      <w:r>
        <w:rPr>
          <w:lang w:eastAsia="sk-SK"/>
        </w:rPr>
        <w:lastRenderedPageBreak/>
        <w:t>Troy počkala zo dve minúty v hale, aby pozbiera-</w:t>
      </w:r>
      <w:r>
        <w:rPr>
          <w:lang w:eastAsia="sk-SK"/>
        </w:rPr>
        <w:br/>
        <w:t>la myšlienky. Jej spolucestujúci ešte stále sedeli pri</w:t>
      </w:r>
      <w:r>
        <w:rPr>
          <w:lang w:eastAsia="sk-SK"/>
        </w:rPr>
        <w:br/>
        <w:t>čaji ničím nevyrušení. Vyšla na palubu. Kapitán stál</w:t>
      </w:r>
      <w:r>
        <w:rPr>
          <w:lang w:eastAsia="sk-SK"/>
        </w:rPr>
        <w:br/>
        <w:t>pri kormidle.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06"/>
        </w:tabs>
        <w:spacing w:before="0"/>
        <w:ind w:left="100" w:firstLine="180"/>
      </w:pPr>
      <w:r>
        <w:rPr>
          <w:lang w:eastAsia="sk-SK"/>
        </w:rPr>
        <w:t>Všetko v poriadku, pani Alleynová? — spýtal sa.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28"/>
        </w:tabs>
        <w:spacing w:before="0"/>
        <w:ind w:left="100" w:right="40" w:firstLine="180"/>
      </w:pPr>
      <w:r>
        <w:rPr>
          <w:lang w:eastAsia="sk-SK"/>
        </w:rPr>
        <w:t>Áno, ďakujem. Äno. Všetko, — odvetila Troy a ob-</w:t>
      </w:r>
      <w:r>
        <w:rPr>
          <w:lang w:eastAsia="sk-SK"/>
        </w:rPr>
        <w:br/>
        <w:t>zerala sa po stoličke.</w:t>
      </w:r>
    </w:p>
    <w:p w:rsidR="00FF2566" w:rsidRDefault="00FF2566">
      <w:pPr>
        <w:pStyle w:val="Zkladntext131"/>
        <w:shd w:val="clear" w:color="auto" w:fill="auto"/>
        <w:spacing w:before="0"/>
        <w:ind w:left="100" w:right="40" w:firstLine="180"/>
      </w:pPr>
      <w:r>
        <w:rPr>
          <w:lang w:eastAsia="sk-SK"/>
        </w:rPr>
        <w:t>Väčšinu peny z mydlového prášku už nechali za se-</w:t>
      </w:r>
      <w:r>
        <w:rPr>
          <w:lang w:eastAsia="sk-SK"/>
        </w:rPr>
        <w:br/>
        <w:t>bou. K večeru plával Zverokruh čistými vodami pome-</w:t>
      </w:r>
      <w:r>
        <w:rPr>
          <w:lang w:eastAsia="sk-SK"/>
        </w:rPr>
        <w:br/>
        <w:t>dzi nízke polia a roztrúsené skupiny stromov.</w:t>
      </w:r>
    </w:p>
    <w:p w:rsidR="00FF2566" w:rsidRDefault="00FF2566">
      <w:pPr>
        <w:pStyle w:val="Zkladntext131"/>
        <w:shd w:val="clear" w:color="auto" w:fill="auto"/>
        <w:spacing w:before="0"/>
        <w:ind w:left="100" w:right="40" w:firstLine="180"/>
      </w:pPr>
      <w:r>
        <w:rPr>
          <w:lang w:eastAsia="sk-SK"/>
        </w:rPr>
        <w:t>Troy sa dala kresliť znamenia zverokruhu z veršo-</w:t>
      </w:r>
      <w:r>
        <w:rPr>
          <w:lang w:eastAsia="sk-SK"/>
        </w:rPr>
        <w:br/>
        <w:t>vačky v hale. Skladala ich do kruhu a pridávala im</w:t>
      </w:r>
      <w:r>
        <w:rPr>
          <w:lang w:eastAsia="sk-SK"/>
        </w:rPr>
        <w:br/>
        <w:t>svojský charakter. Rýmovačku pani Trethewayovej dám</w:t>
      </w:r>
      <w:r>
        <w:rPr>
          <w:lang w:eastAsia="sk-SK"/>
        </w:rPr>
        <w:br/>
        <w:t>do stredu, a neskôr to ošplechnem farbami.</w:t>
      </w:r>
    </w:p>
    <w:p w:rsidR="00FF2566" w:rsidRDefault="00FF2566">
      <w:pPr>
        <w:pStyle w:val="Zkladntext131"/>
        <w:shd w:val="clear" w:color="auto" w:fill="auto"/>
        <w:spacing w:before="0"/>
        <w:ind w:left="100" w:right="40" w:firstLine="180"/>
      </w:pPr>
      <w:r>
        <w:rPr>
          <w:lang w:eastAsia="sk-SK"/>
        </w:rPr>
        <w:t>Matne si uvedomovala, že dolu v salóne vypukla aká-</w:t>
      </w:r>
      <w:r>
        <w:rPr>
          <w:lang w:eastAsia="sk-SK"/>
        </w:rPr>
        <w:br/>
        <w:t>si debata. Zakrátko jej padol na ruku tieň a znovu stál</w:t>
      </w:r>
      <w:r>
        <w:rPr>
          <w:lang w:eastAsia="sk-SK"/>
        </w:rPr>
        <w:br/>
        <w:t>vedľa nej Caley Bard. Troy nezdvihla hlavu. Pohol sa</w:t>
      </w:r>
      <w:r>
        <w:rPr>
          <w:lang w:eastAsia="sk-SK"/>
        </w:rPr>
        <w:br/>
        <w:t>na opačnú stranu a zastal chrbtom k nej. Opieral sa</w:t>
      </w:r>
      <w:r>
        <w:rPr>
          <w:lang w:eastAsia="sk-SK"/>
        </w:rPr>
        <w:br/>
        <w:t>o zábradlie.-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42"/>
        </w:tabs>
        <w:spacing w:before="0"/>
        <w:ind w:left="100" w:right="40" w:firstLine="180"/>
      </w:pPr>
      <w:r>
        <w:rPr>
          <w:lang w:eastAsia="sk-SK"/>
        </w:rPr>
        <w:t>Obávam sa, že s vami vykývali, — povedal jej zú-</w:t>
      </w:r>
      <w:r>
        <w:rPr>
          <w:lang w:eastAsia="sk-SK"/>
        </w:rPr>
        <w:br/>
        <w:t>častnené. — Lazenby odhalil fotografiu v dnešných no-</w:t>
      </w:r>
      <w:r>
        <w:rPr>
          <w:lang w:eastAsia="sk-SK"/>
        </w:rPr>
        <w:br/>
        <w:t>vinách. Nebol by som im nič hovoril.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02"/>
        </w:tabs>
        <w:spacing w:before="0"/>
        <w:ind w:left="100" w:firstLine="180"/>
      </w:pPr>
      <w:r>
        <w:rPr>
          <w:lang w:eastAsia="sk-SK"/>
        </w:rPr>
        <w:t>Verím vám.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02"/>
        </w:tabs>
        <w:spacing w:before="0"/>
        <w:ind w:left="100" w:firstLine="180"/>
      </w:pPr>
      <w:r>
        <w:rPr>
          <w:lang w:eastAsia="sk-SK"/>
        </w:rPr>
        <w:t>Obávam sa, že to Rickerby-Carričke príde asi vhod.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06"/>
        </w:tabs>
        <w:spacing w:before="0"/>
        <w:ind w:left="100" w:firstLine="180"/>
      </w:pPr>
      <w:r>
        <w:rPr>
          <w:lang w:eastAsia="sk-SK"/>
        </w:rPr>
        <w:t>Do peklal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42"/>
        </w:tabs>
        <w:spacing w:before="0"/>
        <w:ind w:left="100" w:right="40" w:firstLine="180"/>
      </w:pPr>
      <w:r>
        <w:rPr>
          <w:lang w:eastAsia="sk-SK"/>
        </w:rPr>
        <w:t>A Hewsonovci sú povďační, pretože čítali o vás</w:t>
      </w:r>
      <w:r>
        <w:rPr>
          <w:lang w:eastAsia="sk-SK"/>
        </w:rPr>
        <w:br/>
        <w:t>článok v Life Magazíne, takže vedia, že ste príma, a na-</w:t>
      </w:r>
      <w:r>
        <w:rPr>
          <w:lang w:eastAsia="sk-SK"/>
        </w:rPr>
        <w:br/>
        <w:t>vyše slávna. Iba si nevedia predstaviť, ako je to možné,</w:t>
      </w:r>
      <w:r>
        <w:rPr>
          <w:lang w:eastAsia="sk-SK"/>
        </w:rPr>
        <w:br/>
        <w:t>že vás nespoznali.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97"/>
        </w:tabs>
        <w:spacing w:before="0"/>
        <w:ind w:left="100" w:firstLine="180"/>
      </w:pPr>
      <w:r>
        <w:rPr>
          <w:lang w:eastAsia="sk-SK"/>
        </w:rPr>
        <w:t>To je teda zlé.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38"/>
        </w:tabs>
        <w:spacing w:before="0"/>
        <w:ind w:left="100" w:right="40" w:firstLine="180"/>
      </w:pPr>
      <w:r>
        <w:rPr>
          <w:lang w:eastAsia="sk-SK"/>
        </w:rPr>
        <w:t>Na veľké prekvapenie, nezdalo sa, že by Pollocka</w:t>
      </w:r>
      <w:r>
        <w:rPr>
          <w:lang w:eastAsia="sk-SK"/>
        </w:rPr>
        <w:br/>
        <w:t>udivilo odhalenie vašej osobnosti. Lazenby hovoril, že</w:t>
      </w:r>
      <w:r>
        <w:rPr>
          <w:lang w:eastAsia="sk-SK"/>
        </w:rPr>
        <w:br/>
        <w:t>v Austrálii vás dávajú na jednu rovinu s menami Drys-</w:t>
      </w:r>
      <w:r>
        <w:rPr>
          <w:lang w:eastAsia="sk-SK"/>
        </w:rPr>
        <w:br/>
        <w:t>dal a Dobell.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602"/>
        </w:tabs>
        <w:spacing w:before="0"/>
        <w:ind w:left="100" w:firstLine="180"/>
      </w:pPr>
      <w:r>
        <w:rPr>
          <w:lang w:eastAsia="sk-SK"/>
        </w:rPr>
        <w:t>Pekné od neho.</w:t>
      </w:r>
      <w:r>
        <w:br w:type="page"/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lang w:eastAsia="sk-SK"/>
        </w:rPr>
        <w:lastRenderedPageBreak/>
        <w:t>Len toíko: môžete si aj ďalej robiť to, Čo robíte</w:t>
      </w:r>
      <w:r>
        <w:rPr>
          <w:lang w:eastAsia="sk-SK"/>
        </w:rPr>
        <w:br/>
        <w:t>teraz, a nik nebude híkať a dýchať vám na krk. Aspoň</w:t>
      </w:r>
      <w:r>
        <w:rPr>
          <w:lang w:eastAsia="sk-SK"/>
        </w:rPr>
        <w:br/>
        <w:t>dúfam, že budete pokračovať.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lang w:eastAsia="sk-SK"/>
        </w:rPr>
        <w:t>Nebudem robiť nič, čo by mohlo niekomu preká-</w:t>
      </w:r>
      <w:r>
        <w:rPr>
          <w:lang w:eastAsia="sk-SK"/>
        </w:rPr>
        <w:br/>
        <w:t>žať, — odvrkla Troy.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lang w:eastAsia="sk-SK"/>
        </w:rPr>
        <w:t>Aké prekvapujúce, — povedal milo.</w:t>
      </w:r>
    </w:p>
    <w:p w:rsidR="00FF2566" w:rsidRDefault="00FF2566">
      <w:pPr>
        <w:pStyle w:val="Zkladntext171"/>
        <w:numPr>
          <w:ilvl w:val="0"/>
          <w:numId w:val="3"/>
        </w:numPr>
        <w:shd w:val="clear" w:color="auto" w:fill="auto"/>
        <w:tabs>
          <w:tab w:val="left" w:pos="566"/>
        </w:tabs>
        <w:ind w:left="20"/>
      </w:pPr>
      <w:r>
        <w:rPr>
          <w:lang w:eastAsia="sk-SK"/>
        </w:rPr>
        <w:t>Co?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lang w:eastAsia="sk-SK"/>
        </w:rPr>
        <w:t>Ze by ste sa tak hanbili za svoju prácu. Vyl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lang w:eastAsia="sk-SK"/>
        </w:rPr>
        <w:t>Nuž, nemôžem si pomôcť. Buďte kamoš a čmuďte</w:t>
      </w:r>
      <w:r>
        <w:rPr>
          <w:lang w:eastAsia="sk-SK"/>
        </w:rPr>
        <w:br/>
        <w:t>iným smerom.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Počula, ako sa zasmial a pritiahol si ležadlo. Zací-</w:t>
      </w:r>
      <w:r>
        <w:rPr>
          <w:lang w:eastAsia="sk-SK"/>
        </w:rPr>
        <w:br/>
        <w:t>tila jeho fajku. Zrejme tí tamdolu neobjavili článok</w:t>
      </w:r>
      <w:r>
        <w:rPr>
          <w:lang w:eastAsia="sk-SK"/>
        </w:rPr>
        <w:br/>
        <w:t>o Andropulosovi, myslela si. Krátko o tom uvažovala,</w:t>
      </w:r>
      <w:r>
        <w:rPr>
          <w:lang w:eastAsia="sk-SK"/>
        </w:rPr>
        <w:br/>
        <w:t>ale znovu sa znepokojila: a čo alk to objavili?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Rieka sa teraz zvíjala v takých neuveritelných zákru-</w:t>
      </w:r>
      <w:r>
        <w:rPr>
          <w:lang w:eastAsia="sk-SK"/>
        </w:rPr>
        <w:br/>
        <w:t>tách a tak husto za sebou, že sa zdalo, akoby sa kra-</w:t>
      </w:r>
      <w:r>
        <w:rPr>
          <w:lang w:eastAsia="sk-SK"/>
        </w:rPr>
        <w:br/>
        <w:t>jina krútila okolo Zverokruhu ako dioráma. Wapenta-</w:t>
      </w:r>
      <w:r>
        <w:rPr>
          <w:lang w:eastAsia="sk-SK"/>
        </w:rPr>
        <w:br/>
        <w:t>keská kostolná veža sa približovala a ustupovala spolu</w:t>
      </w:r>
      <w:r>
        <w:rPr>
          <w:lang w:eastAsia="sk-SK"/>
        </w:rPr>
        <w:br/>
        <w:t>s vyššou vežou trhového mesta Tollardwarku, ku ktoré-</w:t>
      </w:r>
      <w:r>
        <w:rPr>
          <w:lang w:eastAsia="sk-SK"/>
        </w:rPr>
        <w:br/>
        <w:t>mu sa blížili v najväčšej tichosti. Raz ho nechávali</w:t>
      </w:r>
      <w:r>
        <w:rPr>
          <w:lang w:eastAsia="sk-SK"/>
        </w:rPr>
        <w:br/>
        <w:t>vzadu, raz sa obracali okolo zákruty a šinuli sa naň</w:t>
      </w:r>
      <w:r>
        <w:rPr>
          <w:lang w:eastAsia="sk-SK"/>
        </w:rPr>
        <w:br/>
        <w:t>priamo. So zhasínajúcim nebom tmavla aj voda. Po-</w:t>
      </w:r>
      <w:r>
        <w:rPr>
          <w:lang w:eastAsia="sk-SK"/>
        </w:rPr>
        <w:br/>
        <w:t>zdĺž brehov v stojatých zátokách a víroch vyliezali za</w:t>
      </w:r>
      <w:r>
        <w:rPr>
          <w:lang w:eastAsia="sk-SK"/>
        </w:rPr>
        <w:br/>
        <w:t>svojou večernou robotou kreatúry, čo už raz patria</w:t>
      </w:r>
      <w:r>
        <w:rPr>
          <w:lang w:eastAsia="sk-SK"/>
        </w:rPr>
        <w:br/>
        <w:t>k rieke: vodné potkany, krty, ropuchy, lietajúce ryby</w:t>
      </w:r>
      <w:r>
        <w:rPr>
          <w:lang w:eastAsia="sk-SK"/>
        </w:rPr>
        <w:br/>
        <w:t>a všelijaký hmyz, najmä šidlá. Raz, keď Troy zdvihla</w:t>
      </w:r>
      <w:r>
        <w:rPr>
          <w:lang w:eastAsia="sk-SK"/>
        </w:rPr>
        <w:br/>
        <w:t>hlavu od kreslenia, uvidela pár veľkých uší, ako trčia</w:t>
      </w:r>
      <w:r>
        <w:rPr>
          <w:lang w:eastAsia="sk-SK"/>
        </w:rPr>
        <w:br/>
        <w:t>oproti nebu, a pomyslela si: tam hopká Zajko-Bojko.</w:t>
      </w:r>
      <w:r>
        <w:rPr>
          <w:lang w:eastAsia="sk-SK"/>
        </w:rPr>
        <w:br/>
        <w:t>Okolo Zverokruhu prepádloval kŕdeľ kačíc v tesnej</w:t>
      </w:r>
      <w:r>
        <w:rPr>
          <w:lang w:eastAsia="sk-SK"/>
        </w:rPr>
        <w:br/>
        <w:t>formácii. Medzi stromami na brehu pulzoval vzduch</w:t>
      </w:r>
      <w:r>
        <w:rPr>
          <w:lang w:eastAsia="sk-SK"/>
        </w:rPr>
        <w:br/>
        <w:t>s vysokým, neurčitým a mnohorakým svišťaním.-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Kléopatra nemohla počuť ani vidieť viac zaujímavostí</w:t>
      </w:r>
      <w:r>
        <w:rPr>
          <w:lang w:eastAsia="sk-SK"/>
        </w:rPr>
        <w:br/>
        <w:t>na rieke Cydnus, pomyslela si Troy?</w:t>
      </w:r>
    </w:p>
    <w:p w:rsidR="00FF2566" w:rsidRDefault="00FF2566">
      <w:pPr>
        <w:pStyle w:val="Zkladntext131"/>
        <w:framePr w:h="200" w:vSpace="301" w:wrap="around" w:vAnchor="text" w:hAnchor="margin" w:x="5153" w:y="1444"/>
        <w:shd w:val="clear" w:color="auto" w:fill="auto"/>
        <w:spacing w:before="0" w:line="200" w:lineRule="exact"/>
        <w:ind w:left="100"/>
        <w:jc w:val="left"/>
      </w:pPr>
      <w:r>
        <w:rPr>
          <w:lang w:eastAsia="sk-SK"/>
        </w:rPr>
        <w:t>49</w:t>
      </w:r>
    </w:p>
    <w:p w:rsidR="00FF2566" w:rsidRDefault="00FF2566">
      <w:pPr>
        <w:pStyle w:val="Zkladntext131"/>
        <w:shd w:val="clear" w:color="auto" w:fill="auto"/>
        <w:spacing w:before="0" w:after="192"/>
        <w:ind w:left="20" w:right="20" w:firstLine="220"/>
      </w:pPr>
      <w:r>
        <w:rPr>
          <w:lang w:eastAsia="sk-SK"/>
        </w:rPr>
        <w:t>Chvíľami prestávala kresliť, aby mohla pozorovať,</w:t>
      </w:r>
      <w:r>
        <w:rPr>
          <w:lang w:eastAsia="sk-SK"/>
        </w:rPr>
        <w:br/>
        <w:t>a znamenia zverokruhu jej rástli pod rukami. Zabávala</w:t>
      </w:r>
      <w:r>
        <w:rPr>
          <w:lang w:eastAsia="sk-SK"/>
        </w:rPr>
        <w:br/>
        <w:t>sa tým, že ich v duchu prideľovala jednotlivým spolu-</w:t>
      </w:r>
      <w:r>
        <w:rPr>
          <w:lang w:eastAsia="sk-SK"/>
        </w:rPr>
        <w:br/>
        <w:t>cestujúcim. Hewsonovci, samozrejme, patrili Blížencom</w:t>
      </w:r>
      <w:r>
        <w:rPr>
          <w:lang w:eastAsia="sk-SK"/>
        </w:rPr>
        <w:br/>
        <w:t>a Pollock, pretože mu protéza silne poznačovala chô-</w:t>
      </w:r>
    </w:p>
    <w:p w:rsidR="00FF2566" w:rsidRDefault="00FF2566">
      <w:pPr>
        <w:pStyle w:val="Zkladntext181"/>
        <w:shd w:val="clear" w:color="auto" w:fill="auto"/>
        <w:spacing w:before="0" w:line="220" w:lineRule="exact"/>
        <w:ind w:left="20"/>
      </w:pPr>
      <w:r>
        <w:rPr>
          <w:lang w:eastAsia="sk-SK"/>
        </w:rPr>
        <w:t>4 V znamení Zverokruhu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/>
      </w:pPr>
      <w:r>
        <w:rPr>
          <w:lang w:eastAsia="sk-SK"/>
        </w:rPr>
        <w:lastRenderedPageBreak/>
        <w:t>dzu, bude Rak. Rickerby-Carričku by síce mohla pride-</w:t>
      </w:r>
      <w:r>
        <w:rPr>
          <w:lang w:eastAsia="sk-SK"/>
        </w:rPr>
        <w:br/>
        <w:t>liť Býkovi, pretože vbehla ako krava do každej brány,</w:t>
      </w:r>
      <w:r>
        <w:rPr>
          <w:lang w:eastAsia="sk-SK"/>
        </w:rPr>
        <w:br/>
        <w:t>ale celkom určite, rozhodla sa Troy, Panna by bola</w:t>
      </w:r>
      <w:r>
        <w:rPr>
          <w:lang w:eastAsia="sk-SK"/>
        </w:rPr>
        <w:br/>
        <w:t>pre ňu najtrefnejšia. A tak dala býčie rohy zúrivým</w:t>
      </w:r>
      <w:r>
        <w:rPr>
          <w:lang w:eastAsia="sk-SK"/>
        </w:rPr>
        <w:br/>
        <w:t>motorkárom. Pre žihadlo na chvoste každej Bardovej</w:t>
      </w:r>
      <w:r>
        <w:rPr>
          <w:lang w:eastAsia="sk-SK"/>
        </w:rPr>
        <w:br/>
        <w:t>poznámky pridelila mu Škorpióna. A Lazenby? Nuž</w:t>
      </w:r>
      <w:r>
        <w:rPr>
          <w:lang w:eastAsia="sk-SK"/>
        </w:rPr>
        <w:br/>
        <w:t>zdalo sa, že hrozne slabo vidí, tie tmavé okuliare mu</w:t>
      </w:r>
      <w:r>
        <w:rPr>
          <w:lang w:eastAsia="sk-SK"/>
        </w:rPr>
        <w:br/>
        <w:t>dávali výraz slepca, akože Spravodlivosti, a Spravodli-</w:t>
      </w:r>
      <w:r>
        <w:rPr>
          <w:lang w:eastAsia="sk-SK"/>
        </w:rPr>
        <w:br/>
        <w:t>vosť, to sú Váhy. Tak Váhy pre Lazenbyho. A čo sa týka</w:t>
      </w:r>
      <w:r>
        <w:rPr>
          <w:lang w:eastAsia="sk-SK"/>
        </w:rPr>
        <w:br/>
        <w:t>Natouchea, ten musí byť ozdobou na nebesách: Stre--</w:t>
      </w:r>
      <w:r>
        <w:rPr>
          <w:lang w:eastAsia="sk-SK"/>
        </w:rPr>
        <w:br/>
        <w:t>lec s roztiahnutými ramenami a napnutým lukom. Za-</w:t>
      </w:r>
      <w:r>
        <w:rPr>
          <w:lang w:eastAsia="sk-SK"/>
        </w:rPr>
        <w:br/>
        <w:t>čala kresliť strelca s jeho podobou. Iba pani Trethe-</w:t>
      </w:r>
      <w:r>
        <w:rPr>
          <w:lang w:eastAsia="sk-SK"/>
        </w:rPr>
        <w:br/>
        <w:t>wayová sa nikde nehodila, snáď okrem Rýb, čo lovil</w:t>
      </w:r>
      <w:r>
        <w:rPr>
          <w:lang w:eastAsia="sk-SK"/>
        </w:rPr>
        <w:br/>
        <w:t>červenokožec, ak Ryby vôbec majú nejaký sex. Udrel</w:t>
      </w:r>
      <w:r>
        <w:rPr>
          <w:lang w:eastAsia="sk-SK"/>
        </w:rPr>
        <w:br/>
        <w:t>jej do očí kapitán, ako tam stojí pri kormidle, všimla</w:t>
      </w:r>
      <w:r>
        <w:rPr>
          <w:lang w:eastAsia="sk-SK"/>
        </w:rPr>
        <w:br/>
        <w:t>si vystúpnuté svaly pod čistou košeľou a krátko pri-</w:t>
      </w:r>
      <w:r>
        <w:rPr>
          <w:lang w:eastAsia="sk-SK"/>
        </w:rPr>
        <w:br/>
        <w:t>strihnuté kučeravé vlasy pod čiapkou. Rozhodla sa, že</w:t>
      </w:r>
      <w:r>
        <w:rPr>
          <w:lang w:eastAsia="sk-SK"/>
        </w:rPr>
        <w:br/>
        <w:t>prílišná mužskosť patrí Baranovi, a Tom, dievča pre</w:t>
      </w:r>
      <w:r>
        <w:rPr>
          <w:lang w:eastAsia="sk-SK"/>
        </w:rPr>
        <w:br/>
        <w:t>všetko, bude Muž, čo nosí vody džberec. A keď jej už</w:t>
      </w:r>
      <w:r>
        <w:rPr>
          <w:lang w:eastAsia="sk-SK"/>
        </w:rPr>
        <w:br/>
        <w:t>nezostali žiadni cestujúci, zdvihla Levovi jedno obočie,</w:t>
      </w:r>
      <w:r>
        <w:rPr>
          <w:lang w:eastAsia="sk-SK"/>
        </w:rPr>
        <w:br/>
        <w:t>a tak mu dala výzor svojho manžela. A mne zostal</w:t>
      </w:r>
      <w:r>
        <w:rPr>
          <w:lang w:eastAsia="sk-SK"/>
        </w:rPr>
        <w:br/>
        <w:t>Kozorožec, spomenula si Troy, a náhodou veľmi vý-</w:t>
      </w:r>
      <w:r>
        <w:rPr>
          <w:lang w:eastAsia="sk-SK"/>
        </w:rPr>
        <w:br/>
        <w:t>stižne.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Pasažieri jeden po druhom, s výnimkou Natouchea,</w:t>
      </w:r>
      <w:r>
        <w:rPr>
          <w:lang w:eastAsia="sk-SK"/>
        </w:rPr>
        <w:br/>
        <w:t>vychádzali na palubu. Každý svojím spôsobom a s väč-</w:t>
      </w:r>
      <w:r>
        <w:rPr>
          <w:lang w:eastAsia="sk-SK"/>
        </w:rPr>
        <w:br/>
        <w:t>ším-menším úspechom predvádzal Troy svoj takt. Hew-</w:t>
      </w:r>
      <w:r>
        <w:rPr>
          <w:lang w:eastAsia="sk-SK"/>
        </w:rPr>
        <w:br/>
        <w:t>sonovci sa usmievali jeden na druhého a vzdialili sa</w:t>
      </w:r>
      <w:r>
        <w:rPr>
          <w:lang w:eastAsia="sk-SK"/>
        </w:rPr>
        <w:br/>
        <w:t>s brožúrami a Čitateľovým prehľadom na svoje ležadlá.</w:t>
      </w:r>
      <w:r>
        <w:rPr>
          <w:lang w:eastAsia="sk-SK"/>
        </w:rPr>
        <w:br/>
        <w:t>Lazenby obrátil tmavé okuliare na Troy, trikrát kývol</w:t>
      </w:r>
      <w:r>
        <w:rPr>
          <w:lang w:eastAsia="sk-SK"/>
        </w:rPr>
        <w:br/>
        <w:t>a majestátne prešiel okolo. Pollock sa správal, ako ke-</w:t>
      </w:r>
      <w:r>
        <w:rPr>
          <w:lang w:eastAsia="sk-SK"/>
        </w:rPr>
        <w:br/>
        <w:t>by tam nebola, a keď už bol za ňou, jasne cítila, ako</w:t>
      </w:r>
      <w:r>
        <w:rPr>
          <w:lang w:eastAsia="sk-SK"/>
        </w:rPr>
        <w:br/>
        <w:t>zastal a dlho jej gánil cez plece na to, čo kreslila.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Slečna Rickerby-Carricková bola najlepšia. Keď sa</w:t>
      </w:r>
      <w:r>
        <w:rPr>
          <w:lang w:eastAsia="sk-SK"/>
        </w:rPr>
        <w:br/>
        <w:t>už vytrepala so zvyčajnou nemotornosťou cez vysoký</w:t>
      </w:r>
      <w:r>
        <w:rPr>
          <w:lang w:eastAsia="sk-SK"/>
        </w:rPr>
        <w:br/>
        <w:t>prah dverí na konci schodov, zastavila sa na kus reči</w:t>
      </w:r>
      <w:r>
        <w:rPr>
          <w:lang w:eastAsia="sk-SK"/>
        </w:rPr>
        <w:br/>
        <w:t>s kapitánom, ale ako s ním hovorila, rolovala očami po</w:t>
      </w:r>
      <w:r>
        <w:rPr>
          <w:lang w:eastAsia="sk-SK"/>
        </w:rPr>
        <w:br/>
        <w:t>palube, kým nezbadala Troy. Okamžite ho nechala, po-</w:t>
      </w:r>
      <w:r>
        <w:rPr>
          <w:lang w:eastAsia="sk-SK"/>
        </w:rPr>
        <w:br/>
        <w:t>tmehúdsky si hrýzla spodnú peru a na špičkách sa</w:t>
      </w:r>
      <w:r>
        <w:rPr>
          <w:lang w:eastAsia="sk-SK"/>
        </w:rPr>
        <w:br w:type="page"/>
      </w:r>
      <w:r>
        <w:rPr>
          <w:lang w:eastAsia="sk-SK"/>
        </w:rPr>
        <w:lastRenderedPageBreak/>
        <w:t>zakrádala k nej. Sklonila sa a pošepkala jej do ucha: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411"/>
        </w:tabs>
        <w:spacing w:before="0" w:line="230" w:lineRule="exact"/>
        <w:ind w:left="80" w:right="20"/>
      </w:pPr>
      <w:r>
        <w:rPr>
          <w:lang w:eastAsia="sk-SK"/>
        </w:rPr>
        <w:t>Mňa do toho nestrkajte, — a veselo sa prešuchtala</w:t>
      </w:r>
      <w:r>
        <w:rPr>
          <w:lang w:eastAsia="sk-SK"/>
        </w:rPr>
        <w:br/>
        <w:t>k svojmu ležadlu.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80" w:right="20"/>
      </w:pPr>
      <w:r>
        <w:rPr>
          <w:lang w:eastAsia="sk-SK"/>
        </w:rPr>
        <w:t>Spoločné sedenie sa stalo trápne tichým. Troy sa</w:t>
      </w:r>
      <w:r>
        <w:rPr>
          <w:lang w:eastAsia="sk-SK"/>
        </w:rPr>
        <w:br/>
        <w:t>rozhliadla dookola a pristihla Pollocka, ako stojí tesne</w:t>
      </w:r>
      <w:r>
        <w:rPr>
          <w:lang w:eastAsia="sk-SK"/>
        </w:rPr>
        <w:br/>
        <w:t>za ňou. Oči mal prižmúrené a pozoroval ju, ako kreslí,</w:t>
      </w:r>
      <w:r>
        <w:rPr>
          <w:lang w:eastAsia="sk-SK"/>
        </w:rPr>
        <w:br/>
        <w:t>nepochybne s výrazom, že niečo vie. Na chvíľu sa im</w:t>
      </w:r>
      <w:r>
        <w:rPr>
          <w:lang w:eastAsia="sk-SK"/>
        </w:rPr>
        <w:br/>
        <w:t>stretli pohľady. Obrátil sa a zakymácal ťažkou to-</w:t>
      </w:r>
      <w:r>
        <w:rPr>
          <w:lang w:eastAsia="sk-SK"/>
        </w:rPr>
        <w:br/>
        <w:t>pánkou.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80" w:right="20"/>
      </w:pPr>
      <w:r>
        <w:rPr>
          <w:lang w:eastAsia="sk-SK"/>
        </w:rPr>
        <w:t>Caley Bard, s prekvapujúcim hnevom v hlase, pove-</w:t>
      </w:r>
      <w:r>
        <w:rPr>
          <w:lang w:eastAsia="sk-SK"/>
        </w:rPr>
        <w:br/>
        <w:t>dal: — Dostali ste snáď pozvanie na súkromnú pre-</w:t>
      </w:r>
      <w:r>
        <w:rPr>
          <w:lang w:eastAsia="sk-SK"/>
        </w:rPr>
        <w:br/>
        <w:t>hliadku, pán Pollock?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80"/>
      </w:pPr>
      <w:r>
        <w:rPr>
          <w:lang w:eastAsia="sk-SK"/>
        </w:rPr>
        <w:t>Nastalo ticho. Nakoniec sa Pollock ozval tlmene:</w:t>
      </w:r>
    </w:p>
    <w:p w:rsidR="00FF2566" w:rsidRDefault="00FF2566">
      <w:pPr>
        <w:pStyle w:val="Zkladntext131"/>
        <w:numPr>
          <w:ilvl w:val="0"/>
          <w:numId w:val="3"/>
        </w:numPr>
        <w:shd w:val="clear" w:color="auto" w:fill="auto"/>
        <w:tabs>
          <w:tab w:val="left" w:pos="406"/>
        </w:tabs>
        <w:spacing w:before="0" w:line="230" w:lineRule="exact"/>
        <w:ind w:left="80" w:right="20"/>
      </w:pPr>
      <w:r>
        <w:rPr>
          <w:lang w:eastAsia="sk-SK"/>
        </w:rPr>
        <w:t>je to veľmi pekné. Nádherné, — a vzdialil sa na</w:t>
      </w:r>
      <w:r>
        <w:rPr>
          <w:lang w:eastAsia="sk-SK"/>
        </w:rPr>
        <w:br/>
        <w:t>druhý "koniec paluby.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80" w:right="20"/>
      </w:pPr>
      <w:r>
        <w:rPr>
          <w:lang w:eastAsia="sk-SK"/>
        </w:rPr>
        <w:t>Troy zavrela skicár a s cieľom uhladiť túto neprí-</w:t>
      </w:r>
      <w:r>
        <w:rPr>
          <w:lang w:eastAsia="sk-SK"/>
        </w:rPr>
        <w:br/>
        <w:t>jemnú situáciu sa s každým rozhovorila o okolí.</w:t>
      </w:r>
    </w:p>
    <w:p w:rsidR="00FF2566" w:rsidRDefault="00FF2566">
      <w:pPr>
        <w:pStyle w:val="Zkladntext141"/>
        <w:framePr w:h="200" w:wrap="around" w:vAnchor="text" w:hAnchor="margin" w:x="85" w:y="5150"/>
        <w:shd w:val="clear" w:color="auto" w:fill="auto"/>
        <w:spacing w:after="0" w:line="200" w:lineRule="exact"/>
      </w:pPr>
      <w:r>
        <w:rPr>
          <w:lang w:eastAsia="sk-SK"/>
        </w:rPr>
        <w:t>4'</w:t>
      </w:r>
    </w:p>
    <w:p w:rsidR="00FF2566" w:rsidRDefault="00FF2566">
      <w:pPr>
        <w:pStyle w:val="Zkladntext131"/>
        <w:framePr w:h="200" w:wrap="around" w:vAnchor="text" w:hAnchor="margin" w:x="5337" w:y="5251"/>
        <w:shd w:val="clear" w:color="auto" w:fill="auto"/>
        <w:spacing w:before="0" w:line="200" w:lineRule="exact"/>
        <w:jc w:val="left"/>
      </w:pPr>
      <w:r>
        <w:rPr>
          <w:lang w:eastAsia="sk-SK"/>
        </w:rPr>
        <w:t>51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80" w:right="20"/>
        <w:sectPr w:rsidR="00FF2566">
          <w:footerReference w:type="even" r:id="rId35"/>
          <w:footerReference w:type="default" r:id="rId36"/>
          <w:headerReference w:type="first" r:id="rId37"/>
          <w:footerReference w:type="first" r:id="rId38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lang w:eastAsia="sk-SK"/>
        </w:rPr>
        <w:t>Zverokruh vplával do tollardwarského prístavu</w:t>
      </w:r>
      <w:r>
        <w:rPr>
          <w:lang w:eastAsia="sk-SK"/>
        </w:rPr>
        <w:br/>
        <w:t>o štvrť na sedem a zakotvil na noc.</w:t>
      </w:r>
      <w:r>
        <w:br w:type="page"/>
      </w:r>
    </w:p>
    <w:p w:rsidR="00FF2566" w:rsidRDefault="00FF2566">
      <w:pPr>
        <w:pStyle w:val="Zhlavie220"/>
        <w:keepNext/>
        <w:keepLines/>
        <w:shd w:val="clear" w:color="auto" w:fill="auto"/>
        <w:spacing w:after="2916" w:line="250" w:lineRule="exact"/>
        <w:ind w:left="20" w:firstLine="540"/>
      </w:pPr>
      <w:bookmarkStart w:id="6" w:name="bookmark6"/>
      <w:r>
        <w:rPr>
          <w:lang w:eastAsia="sk-SK"/>
        </w:rPr>
        <w:lastRenderedPageBreak/>
        <w:t>Tollardwark</w:t>
      </w:r>
      <w:bookmarkEnd w:id="6"/>
    </w:p>
    <w:p w:rsidR="00FF2566" w:rsidRDefault="00FF2566">
      <w:pPr>
        <w:pStyle w:val="Zkladntext131"/>
        <w:shd w:val="clear" w:color="auto" w:fill="auto"/>
        <w:spacing w:before="0" w:after="688"/>
        <w:ind w:left="20" w:right="20" w:firstLine="540"/>
      </w:pPr>
      <w:r>
        <w:rPr>
          <w:lang w:eastAsia="sk-SK"/>
        </w:rPr>
        <w:t>— V tom čase som bol na ceste do Chicaga a od-</w:t>
      </w:r>
      <w:r>
        <w:rPr>
          <w:lang w:eastAsia="sk-SK"/>
        </w:rPr>
        <w:br/>
        <w:t>tiaľ do San Francisca, — vysvetľoval Alleyn, — Zo-</w:t>
      </w:r>
      <w:r>
        <w:rPr>
          <w:lang w:eastAsia="sk-SK"/>
        </w:rPr>
        <w:br/>
        <w:t>stavovali sme spoločný plán akcie so Spojenými štátmi,</w:t>
      </w:r>
      <w:r>
        <w:rPr>
          <w:lang w:eastAsia="sk-SK"/>
        </w:rPr>
        <w:br/>
        <w:t>aby sme ľahšie zvládli medzinárodnú explóziu v oblasti</w:t>
      </w:r>
      <w:r>
        <w:rPr>
          <w:lang w:eastAsia="sk-SK"/>
        </w:rPr>
        <w:br/>
        <w:t>falšovania umeleckých prác. Boli sme si celkom istí,</w:t>
      </w:r>
      <w:r>
        <w:rPr>
          <w:lang w:eastAsia="sk-SK"/>
        </w:rPr>
        <w:br/>
        <w:t>vlastne ani nie, že Jampot má prsty v podvodnom ob-</w:t>
      </w:r>
      <w:r>
        <w:rPr>
          <w:lang w:eastAsia="sk-SK"/>
        </w:rPr>
        <w:br/>
        <w:t>chode s obrazmi a že tá istá banda spája túto činnosť</w:t>
      </w:r>
      <w:r>
        <w:rPr>
          <w:lang w:eastAsia="sk-SK"/>
        </w:rPr>
        <w:br/>
        <w:t>s obojstrannou šmelinou s omamnými jedmi. Listy mo-</w:t>
      </w:r>
      <w:r>
        <w:rPr>
          <w:lang w:eastAsia="sk-SK"/>
        </w:rPr>
        <w:br/>
        <w:t>jej ženy z výletnej plavby ma už v New Yorku neza-</w:t>
      </w:r>
      <w:r>
        <w:rPr>
          <w:lang w:eastAsia="sk-SK"/>
        </w:rPr>
        <w:br/>
        <w:t>stihli, a tak ich za mnou poslali najprv do Chicaga</w:t>
      </w:r>
      <w:r>
        <w:rPr>
          <w:lang w:eastAsia="sk-SK"/>
        </w:rPr>
        <w:br/>
        <w:t>a potom do San Francisca. Keď som ich prečítal, spo-</w:t>
      </w:r>
      <w:r>
        <w:rPr>
          <w:lang w:eastAsia="sk-SK"/>
        </w:rPr>
        <w:br/>
        <w:t>jil som sa telefonicky s Yardom.</w:t>
      </w:r>
    </w:p>
    <w:p w:rsidR="00FF2566" w:rsidRDefault="00FF2566">
      <w:pPr>
        <w:pStyle w:val="Zkladntext131"/>
        <w:shd w:val="clear" w:color="auto" w:fill="auto"/>
        <w:spacing w:before="0" w:after="254" w:line="200" w:lineRule="exact"/>
        <w:ind w:left="20" w:firstLine="540"/>
      </w:pPr>
      <w:r>
        <w:rPr>
          <w:lang w:eastAsia="sk-SK"/>
        </w:rPr>
        <w:t>1</w:t>
      </w:r>
    </w:p>
    <w:p w:rsidR="00FF2566" w:rsidRDefault="00FF2566">
      <w:pPr>
        <w:pStyle w:val="Zkladntext131"/>
        <w:shd w:val="clear" w:color="auto" w:fill="auto"/>
        <w:spacing w:before="0" w:after="221" w:line="200" w:lineRule="exact"/>
        <w:ind w:left="2600"/>
        <w:jc w:val="left"/>
      </w:pPr>
      <w:r>
        <w:rPr>
          <w:lang w:eastAsia="sk-SK"/>
        </w:rPr>
        <w:t>Tollardwark, pondelok 22.15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540"/>
        <w:jc w:val="both"/>
      </w:pPr>
      <w:r>
        <w:rPr>
          <w:lang w:eastAsia="sk-SK"/>
        </w:rPr>
        <w:t>. i toto možno dostaneš spolu s listom, ktorý som</w:t>
      </w:r>
      <w:r>
        <w:rPr>
          <w:lang w:eastAsia="sk-SK"/>
        </w:rPr>
        <w:br/>
        <w:t>odoslala dnes ráno z Ramsdyku. Píšem v svojej kajute,</w:t>
      </w:r>
      <w:r>
        <w:rPr>
          <w:lang w:eastAsia="sk-SK"/>
        </w:rPr>
        <w:br/>
        <w:t>Vrátila som sa z Tollardwarku, kde sme strávili prvú</w:t>
      </w:r>
      <w:r>
        <w:rPr>
          <w:lang w:eastAsia="sk-SK"/>
        </w:rPr>
        <w:br w:type="page"/>
      </w:r>
      <w:r>
        <w:rPr>
          <w:lang w:eastAsia="sk-SK"/>
        </w:rPr>
        <w:lastRenderedPageBreak/>
        <w:t>noc. Pokúsim sa Ti o všetkom napísat tak, ako by st</w:t>
      </w:r>
      <w:r>
        <w:rPr>
          <w:lang w:eastAsia="sk-SK"/>
        </w:rPr>
        <w:br/>
        <w:t>to Ty urobil — stručne, ale výstižne. Som si istá,</w:t>
      </w:r>
      <w:r>
        <w:rPr>
          <w:rStyle w:val="Zkladntext14Niekurzva3"/>
          <w:i w:val="0"/>
          <w:iCs w:val="0"/>
          <w:lang w:eastAsia="sk-SK"/>
        </w:rPr>
        <w:t xml:space="preserve"> že</w:t>
      </w:r>
      <w:r>
        <w:rPr>
          <w:rStyle w:val="Zkladntext14Niekurzva3"/>
          <w:i w:val="0"/>
          <w:iCs w:val="0"/>
          <w:lang w:eastAsia="sk-SK"/>
        </w:rPr>
        <w:br/>
      </w:r>
      <w:r>
        <w:rPr>
          <w:lang w:eastAsia="sk-SK"/>
        </w:rPr>
        <w:t>Ta mofe novosti na prvý pohľad neupútajú ničím ne-</w:t>
      </w:r>
      <w:r>
        <w:rPr>
          <w:lang w:eastAsia="sk-SK"/>
        </w:rPr>
        <w:br/>
        <w:t>obyčajným.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20"/>
        <w:jc w:val="both"/>
      </w:pPr>
      <w:r>
        <w:rPr>
          <w:lang w:eastAsia="sk-SK"/>
        </w:rPr>
        <w:t>V skutočnosti Ti hovorím o týchto hlúpych malicher-</w:t>
      </w:r>
      <w:r>
        <w:rPr>
          <w:lang w:eastAsia="sk-SK"/>
        </w:rPr>
        <w:br/>
        <w:t>nostiach iba preto, lebo viem, že nespustíš žiadny</w:t>
      </w:r>
      <w:r>
        <w:rPr>
          <w:lang w:eastAsia="sk-SK"/>
        </w:rPr>
        <w:br/>
        <w:t>povyk, miláčik. Ale myslím si, keď sa tomu lepšie po-</w:t>
      </w:r>
      <w:r>
        <w:rPr>
          <w:lang w:eastAsia="sk-SK"/>
        </w:rPr>
        <w:br/>
        <w:t>zrieme na zuby, dalo by sa povedat, že majú niečo spo-</w:t>
      </w:r>
      <w:r>
        <w:rPr>
          <w:lang w:eastAsia="sk-SK"/>
        </w:rPr>
        <w:br/>
        <w:t>ločné s tým, po čom práve pasieš. Veľmi dobre viem,</w:t>
      </w:r>
      <w:r>
        <w:rPr>
          <w:lang w:eastAsia="sk-SK"/>
        </w:rPr>
        <w:br/>
        <w:t>že takisto nemusia nič znamenať.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20"/>
        <w:jc w:val="both"/>
      </w:pPr>
      <w:r>
        <w:rPr>
          <w:lang w:eastAsia="sk-SK"/>
        </w:rPr>
        <w:t>Pamätáš sa na tú bláznivú hru, v ktorej sme tvorili</w:t>
      </w:r>
      <w:r>
        <w:rPr>
          <w:lang w:eastAsia="sk-SK"/>
        </w:rPr>
        <w:br/>
        <w:t>abecedné rýmovačky o blížiacom sa nebezpečenstve?</w:t>
      </w:r>
      <w:r>
        <w:rPr>
          <w:lang w:eastAsia="sk-SK"/>
        </w:rPr>
        <w:br/>
        <w:t>T znamená tiger. Daj si pozor, neger! Co to má v pa-</w:t>
      </w:r>
      <w:r>
        <w:rPr>
          <w:lang w:eastAsia="sk-SK"/>
        </w:rPr>
        <w:br/>
        <w:t>puli? O, Agathin sveter.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20"/>
        <w:jc w:val="both"/>
      </w:pPr>
      <w:r>
        <w:rPr>
          <w:lang w:eastAsia="sk-SK"/>
        </w:rPr>
        <w:t>A predstav si, že sú na tomto ináč zábavnom výlete</w:t>
      </w:r>
      <w:r>
        <w:rPr>
          <w:lang w:eastAsia="sk-SK"/>
        </w:rPr>
        <w:br/>
        <w:t>momenty, keď Tvoja Agatha takmer počuje, ako niečo</w:t>
      </w:r>
      <w:r>
        <w:rPr>
          <w:lang w:eastAsia="sk-SK"/>
        </w:rPr>
        <w:br/>
        <w:t>mľaská v džungli.</w:t>
      </w:r>
    </w:p>
    <w:p w:rsidR="00FF2566" w:rsidRDefault="00FF2566">
      <w:pPr>
        <w:pStyle w:val="Zkladntext141"/>
        <w:shd w:val="clear" w:color="auto" w:fill="auto"/>
        <w:spacing w:after="904"/>
        <w:ind w:left="20" w:firstLine="220"/>
        <w:jc w:val="both"/>
      </w:pPr>
      <w:r>
        <w:rPr>
          <w:lang w:eastAsia="sk-SK"/>
        </w:rPr>
        <w:t xml:space="preserve">Začalo sa to vlastne dnes večer v Tollardwarku </w:t>
      </w:r>
      <w:r>
        <w:rPr>
          <w:rStyle w:val="Zkladntext14Riadkovanie3pt1"/>
          <w:i/>
          <w:iCs/>
          <w:lang w:eastAsia="sk-SK"/>
        </w:rPr>
        <w:t>t..</w:t>
      </w:r>
    </w:p>
    <w:p w:rsidR="00FF2566" w:rsidRDefault="00FF2566">
      <w:pPr>
        <w:pStyle w:val="Zhlavie30"/>
        <w:keepNext/>
        <w:keepLines/>
        <w:shd w:val="clear" w:color="auto" w:fill="auto"/>
        <w:spacing w:before="0" w:after="395" w:line="230" w:lineRule="exact"/>
        <w:ind w:left="20"/>
      </w:pPr>
      <w:bookmarkStart w:id="7" w:name="bookmark7"/>
      <w:r>
        <w:rPr>
          <w:noProof w:val="0"/>
          <w:lang w:eastAsia="sk-SK"/>
        </w:rPr>
        <w:t>2</w:t>
      </w:r>
      <w:bookmarkEnd w:id="7"/>
    </w:p>
    <w:p w:rsidR="00FF2566" w:rsidRDefault="00FF2566">
      <w:pPr>
        <w:pStyle w:val="Zkladntext131"/>
        <w:shd w:val="clear" w:color="auto" w:fill="auto"/>
        <w:spacing w:before="0"/>
        <w:ind w:left="20" w:right="20" w:firstLine="520"/>
        <w:sectPr w:rsidR="00FF2566">
          <w:footerReference w:type="even" r:id="rId39"/>
          <w:footerReference w:type="default" r:id="rId40"/>
          <w:headerReference w:type="first" r:id="rId41"/>
          <w:footerReference w:type="first" r:id="rId42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lang w:eastAsia="sk-SK"/>
        </w:rPr>
        <w:t>Loď kotvila na predmestí malého trhového mes-</w:t>
      </w:r>
      <w:r>
        <w:rPr>
          <w:lang w:eastAsia="sk-SK"/>
        </w:rPr>
        <w:br/>
        <w:t>tečka a po večeri ho išli cestujúci objavovať. Troy cítila,</w:t>
      </w:r>
      <w:r>
        <w:rPr>
          <w:lang w:eastAsia="sk-SK"/>
        </w:rPr>
        <w:br/>
        <w:t>že na ňu slečna Rickerby-Carricková priamo zaútočí,</w:t>
      </w:r>
      <w:r>
        <w:rPr>
          <w:lang w:eastAsia="sk-SK"/>
        </w:rPr>
        <w:br/>
        <w:t>a možno aj Caley Bard. Ale keďže mala vlastný plán,</w:t>
      </w:r>
      <w:r>
        <w:rPr>
          <w:lang w:eastAsia="sk-SK"/>
        </w:rPr>
        <w:br/>
        <w:t>vyklzla von čo najskôr. V prístavnej budove bol tele-</w:t>
      </w:r>
      <w:r>
        <w:rPr>
          <w:lang w:eastAsia="sk-SK"/>
        </w:rPr>
        <w:br/>
        <w:t>fónny automat. Keďže búdka bola otvorená a nik ne-</w:t>
      </w:r>
      <w:r>
        <w:rPr>
          <w:lang w:eastAsia="sk-SK"/>
        </w:rPr>
        <w:br/>
        <w:t>bol nablízku, vošla rovno dnu.-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lastRenderedPageBreak/>
        <w:t>Existuje jedno číslo — spomenula si Troy — na kto-</w:t>
      </w:r>
      <w:r>
        <w:rPr>
          <w:lang w:eastAsia="sk-SK"/>
        </w:rPr>
        <w:br/>
        <w:t>ré ma rýchlo zapoja. A o pár sekúnd hovorila: — Je</w:t>
      </w:r>
      <w:r>
        <w:rPr>
          <w:lang w:eastAsia="sk-SK"/>
        </w:rPr>
        <w:br/>
        <w:t>inšpektor Fox vo svojej kancelárii? Mohla by som</w:t>
      </w:r>
      <w:r>
        <w:rPr>
          <w:lang w:eastAsia="sk-SK"/>
        </w:rPr>
        <w:br/>
        <w:t>s ním hovoriť? Tu je manželka Rodericka Alleyna, —</w:t>
      </w:r>
      <w:r>
        <w:rPr>
          <w:lang w:eastAsia="sk-SK"/>
        </w:rPr>
        <w:br/>
        <w:t>a takmer hneď za tým: — Pán Fox? Troy Alleynová.</w:t>
      </w:r>
      <w:r>
        <w:rPr>
          <w:lang w:eastAsia="sk-SK"/>
        </w:rPr>
        <w:br/>
        <w:t>Počúvajte. Predpokladám, že všetko viete. Ale v prí-</w:t>
      </w:r>
      <w:r>
        <w:rPr>
          <w:lang w:eastAsia="sk-SK"/>
        </w:rPr>
        <w:br w:type="page"/>
      </w:r>
      <w:r>
        <w:rPr>
          <w:lang w:eastAsia="sk-SK"/>
        </w:rPr>
        <w:lastRenderedPageBreak/>
        <w:t>pade, že nie... týka sa to tej záležitosti v Sohu, bolo</w:t>
      </w:r>
      <w:r>
        <w:rPr>
          <w:lang w:eastAsia="sk-SK"/>
        </w:rPr>
        <w:br/>
        <w:t>to v novinách dnes ráno. Ten muž mal byť jedným</w:t>
      </w:r>
      <w:r>
        <w:rPr>
          <w:lang w:eastAsia="sk-SK"/>
        </w:rPr>
        <w:br/>
        <w:t>z cestujúcich na.. ? — rozpovedala to tak presne</w:t>
      </w:r>
      <w:r>
        <w:rPr>
          <w:lang w:eastAsia="sk-SK"/>
        </w:rPr>
        <w:br/>
        <w:t>a stručne, ako len vedela, ale aj tak povedala len to</w:t>
      </w:r>
      <w:r>
        <w:rPr>
          <w:lang w:eastAsia="sk-SK"/>
        </w:rPr>
        <w:br/>
        <w:t>najnutnejšie, keď ju prerušil.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lang w:eastAsia="sk-SK"/>
        </w:rPr>
        <w:t>To je od vás velmi milé, pani Alleynová, — ho-</w:t>
      </w:r>
      <w:r>
        <w:rPr>
          <w:lang w:eastAsia="sk-SK"/>
        </w:rPr>
        <w:br/>
        <w:t>voril mäkko, familiárne. — Veľmi zaujímavé. Náhodou</w:t>
      </w:r>
      <w:r>
        <w:rPr>
          <w:lang w:eastAsia="sk-SK"/>
        </w:rPr>
        <w:br/>
        <w:t>som na tom prípade sám pracoval. Hovoríte z Tollard-</w:t>
      </w:r>
      <w:r>
        <w:rPr>
          <w:lang w:eastAsia="sk-SK"/>
        </w:rPr>
        <w:br/>
        <w:t>warku? A vy ste dostali tú uvoľnenú kajutu? A tele-</w:t>
      </w:r>
      <w:r>
        <w:rPr>
          <w:lang w:eastAsia="sk-SK"/>
        </w:rPr>
        <w:br/>
        <w:t>fonujete z búdky? Odkiaľ? ... Aha, rozumiem r,</w:t>
      </w:r>
      <w:r>
        <w:rPr>
          <w:lang w:eastAsia="sk-SK"/>
        </w:rPr>
        <w:br/>
        <w:t>Äno. — Pauza. — Áno. S New Yorkom sme hovorili</w:t>
      </w:r>
      <w:r>
        <w:rPr>
          <w:lang w:eastAsia="sk-SK"/>
        </w:rPr>
        <w:br/>
        <w:t>včera a jemu sa vedie výborne.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lang w:eastAsia="sk-SK"/>
        </w:rPr>
        <w:t>Čo? — skočila mu Troy do reči. — Komu? Mys-</w:t>
      </w:r>
      <w:r>
        <w:rPr>
          <w:lang w:eastAsia="sk-SK"/>
        </w:rPr>
        <w:br/>
        <w:t>líte Rorymu?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lang w:eastAsia="sk-SK"/>
        </w:rPr>
        <w:t>Tak, pani Alleynová. Naozaj, veľmi milé od vás,</w:t>
      </w:r>
      <w:r>
        <w:rPr>
          <w:lang w:eastAsia="sk-SK"/>
        </w:rPr>
        <w:br/>
        <w:t>že ste zavolali. Samozrejme, dáme vám vedieť, ak bude</w:t>
      </w:r>
      <w:r>
        <w:rPr>
          <w:lang w:eastAsia="sk-SK"/>
        </w:rPr>
        <w:br/>
        <w:t>niečo nové. Myslím, že by bolo dobré, keby ste na va-</w:t>
      </w:r>
      <w:r>
        <w:rPr>
          <w:lang w:eastAsia="sk-SK"/>
        </w:rPr>
        <w:br/>
        <w:t>šej strane o tom veľa nehovorili, — pokračoval Fox</w:t>
      </w:r>
      <w:r>
        <w:rPr>
          <w:lang w:eastAsia="sk-SK"/>
        </w:rPr>
        <w:br/>
        <w:t>zdvorilo. — Badám, že začínam byť príliš obozretný,</w:t>
      </w:r>
      <w:r>
        <w:rPr>
          <w:lang w:eastAsia="sk-SK"/>
        </w:rPr>
        <w:br/>
        <w:t>vlastne som si istý, že naozaj som. Ak môžete tak, aby</w:t>
      </w:r>
      <w:r>
        <w:rPr>
          <w:lang w:eastAsia="sk-SK"/>
        </w:rPr>
        <w:br/>
        <w:t>ste nevzbudili podozrenie, zaskočte na našu strážnicu</w:t>
      </w:r>
      <w:r>
        <w:rPr>
          <w:lang w:eastAsia="sk-SK"/>
        </w:rPr>
        <w:br/>
        <w:t>v Tollardwarku asi o pol hodiny, dobre? Ak to bude</w:t>
      </w:r>
      <w:r>
        <w:rPr>
          <w:lang w:eastAsia="sk-SK"/>
        </w:rPr>
        <w:br/>
        <w:t>nevyhnutné, idete sa akože opýtať, či sa už našla vaša</w:t>
      </w:r>
      <w:r>
        <w:rPr>
          <w:lang w:eastAsia="sk-SK"/>
        </w:rPr>
        <w:br/>
        <w:t>kožušina, čo ste stratili na výstave. Skutočne som rád,</w:t>
      </w:r>
      <w:r>
        <w:rPr>
          <w:lang w:eastAsia="sk-SK"/>
        </w:rPr>
        <w:br/>
        <w:t>že som sa mohol s vami rozprávať. Môj krstný syn je</w:t>
      </w:r>
      <w:r>
        <w:rPr>
          <w:lang w:eastAsia="sk-SK"/>
        </w:rPr>
        <w:br/>
        <w:t>v poriadku? Tak do videnia.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Troy zavesila a náhle sa obrátila. Cez mliečne sklo,</w:t>
      </w:r>
      <w:r>
        <w:rPr>
          <w:lang w:eastAsia="sk-SK"/>
        </w:rPr>
        <w:br/>
        <w:t>ktoré bolo v jednom rohu zoškrabané, videla zohnutú</w:t>
      </w:r>
      <w:r>
        <w:rPr>
          <w:lang w:eastAsia="sk-SK"/>
        </w:rPr>
        <w:br/>
        <w:t>postavu, ako rýchle ustupuje dozadu. Vyšla von a ve-</w:t>
      </w:r>
      <w:r>
        <w:rPr>
          <w:lang w:eastAsia="sk-SK"/>
        </w:rPr>
        <w:br/>
        <w:t>dľa vchodu našla Lazenbyho.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lang w:eastAsia="sk-SK"/>
        </w:rPr>
        <w:t>Už ste dohovorili, pani Alleynová? — veselo sa</w:t>
      </w:r>
      <w:r>
        <w:rPr>
          <w:lang w:eastAsia="sk-SK"/>
        </w:rPr>
        <w:br/>
        <w:t>spýtal. — Dobre. Tak si hneď zavolám. Norminsterské</w:t>
      </w:r>
      <w:r>
        <w:rPr>
          <w:lang w:eastAsia="sk-SK"/>
        </w:rPr>
        <w:br/>
        <w:t>biskupstvo. Strávil som tam týždeň, a týmto si odba-</w:t>
      </w:r>
      <w:r>
        <w:rPr>
          <w:lang w:eastAsia="sk-SK"/>
        </w:rPr>
        <w:br/>
        <w:t>vím svoju podlžnosť, že ma tam živili. Myslím, že ne-</w:t>
      </w:r>
      <w:r>
        <w:rPr>
          <w:lang w:eastAsia="sk-SK"/>
        </w:rPr>
        <w:br/>
        <w:t>poznáte biskupa. Z Norminsteru. Nie? Náramne poho-</w:t>
      </w:r>
      <w:r>
        <w:rPr>
          <w:lang w:eastAsia="sk-SK"/>
        </w:rPr>
        <w:br/>
        <w:t>stinný chlapík. Na takú opateru slabozraký austrálsky</w:t>
      </w:r>
      <w:r>
        <w:rPr>
          <w:lang w:eastAsia="sk-SK"/>
        </w:rPr>
        <w:br/>
        <w:t>kazateľ bude veru dlho spomínať. Auto, šofér, no spús-</w:t>
      </w:r>
      <w:r>
        <w:rPr>
          <w:lang w:eastAsia="sk-SK"/>
        </w:rPr>
        <w:br/>
        <w:t>ta. Idete objavovať?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lastRenderedPageBreak/>
        <w:t>Äno, povedala Troy, myslí, že pôjde objavovať, A La-</w:t>
      </w:r>
      <w:r>
        <w:rPr>
          <w:lang w:eastAsia="sk-SK"/>
        </w:rPr>
        <w:br/>
        <w:t>zenby jej odporúčal, čo sa dozvedel od biskupa, že</w:t>
      </w:r>
      <w:r>
        <w:rPr>
          <w:lang w:eastAsia="sk-SK"/>
        </w:rPr>
        <w:br/>
        <w:t>najzaujímavejší je tu kostol. A vošiel do telefónnej</w:t>
      </w:r>
      <w:r>
        <w:rPr>
          <w:lang w:eastAsia="sk-SK"/>
        </w:rPr>
        <w:br/>
        <w:t>búdky,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Troy, čudne znepokojená, kráčala úzkou príštipkár-</w:t>
      </w:r>
      <w:r>
        <w:rPr>
          <w:lang w:eastAsia="sk-SK"/>
        </w:rPr>
        <w:br/>
        <w:t>skou uličkou na tollardwarské trhovisko.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Ohromilo ju. Nemalo nič z nafúkanej namyslenosti,</w:t>
      </w:r>
      <w:r>
        <w:rPr>
          <w:lang w:eastAsia="sk-SK"/>
        </w:rPr>
        <w:br/>
        <w:t>akú majú príliš starostlivo chránené trhy v známych</w:t>
      </w:r>
      <w:r>
        <w:rPr>
          <w:lang w:eastAsia="sk-SK"/>
        </w:rPr>
        <w:br/>
        <w:t>grófstvach, hoci, a to sa písalo v turistickej brožúre,</w:t>
      </w:r>
      <w:r>
        <w:rPr>
          <w:lang w:eastAsia="sk-SK"/>
        </w:rPr>
        <w:br/>
        <w:t>bolo s láskou zachránené od nemotorných fušerských</w:t>
      </w:r>
      <w:r>
        <w:rPr>
          <w:lang w:eastAsia="sk-SK"/>
        </w:rPr>
        <w:br/>
        <w:t>viktoriánskych dotieravcov. Ale žiadna starostlivosť,</w:t>
      </w:r>
      <w:r>
        <w:rPr>
          <w:lang w:eastAsia="sk-SK"/>
        </w:rPr>
        <w:br/>
        <w:t>dodávala brožúra, nemohla nahradiť v ich útočišti</w:t>
      </w:r>
      <w:r>
        <w:rPr>
          <w:lang w:eastAsia="sk-SK"/>
        </w:rPr>
        <w:br/>
        <w:t>bystré hlavy, šikovné ruky, ozdoby a ornamenty, ktoré</w:t>
      </w:r>
      <w:r>
        <w:rPr>
          <w:lang w:eastAsia="sk-SK"/>
        </w:rPr>
        <w:br/>
        <w:t>zrazili Cromwellovi puritánsky žijúci kazisveti. Hosti-</w:t>
      </w:r>
      <w:r>
        <w:rPr>
          <w:lang w:eastAsia="sk-SK"/>
        </w:rPr>
        <w:br/>
        <w:t>nec zo štrnásteho storočia je takmer na spadnutie. Aj</w:t>
      </w:r>
      <w:r>
        <w:rPr>
          <w:lang w:eastAsia="sk-SK"/>
        </w:rPr>
        <w:br/>
        <w:t>obrovský kohút, čo ukazuje smer vetra, už akosi padol</w:t>
      </w:r>
      <w:r>
        <w:rPr>
          <w:lang w:eastAsia="sk-SK"/>
        </w:rPr>
        <w:br/>
        <w:t>z vrcholku Eleaninho kríža. Ale kostol svätého Kriš-</w:t>
      </w:r>
      <w:r>
        <w:rPr>
          <w:lang w:eastAsia="sk-SK"/>
        </w:rPr>
        <w:br/>
        <w:t>pína na Poliach, zasvätený Lady Godive, bol vo výbor-</w:t>
      </w:r>
      <w:r>
        <w:rPr>
          <w:lang w:eastAsia="sk-SK"/>
        </w:rPr>
        <w:br/>
        <w:t>nom stave. A ako na dôkaz, len čo Troy vstúpila na</w:t>
      </w:r>
      <w:r>
        <w:rPr>
          <w:lang w:eastAsia="sk-SK"/>
        </w:rPr>
        <w:br/>
        <w:t>námestie, zo zvonice sa rozľahlí kaskády organizova-</w:t>
      </w:r>
      <w:r>
        <w:rPr>
          <w:lang w:eastAsia="sk-SK"/>
        </w:rPr>
        <w:br/>
        <w:t>ného hurhaja, ani čo by boli zvonárske manévre.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Nebolo tam veľa ľudí. Akosi váhala spýtať sa na</w:t>
      </w:r>
      <w:r>
        <w:rPr>
          <w:lang w:eastAsia="sk-SK"/>
        </w:rPr>
        <w:br/>
        <w:t>cestu k policajnej strážnici. Prechádzala námestím a</w:t>
      </w:r>
      <w:r>
        <w:rPr>
          <w:lang w:eastAsia="sk-SK"/>
        </w:rPr>
        <w:br/>
        <w:t>každú chvíľu zazrela niekoho zo spolucestujúcich. Dolu</w:t>
      </w:r>
      <w:r>
        <w:rPr>
          <w:lang w:eastAsia="sk-SK"/>
        </w:rPr>
        <w:br/>
        <w:t>v tmavej uličke boli Hewsonovci, nazerali cez neosvet-</w:t>
      </w:r>
      <w:r>
        <w:rPr>
          <w:lang w:eastAsia="sk-SK"/>
        </w:rPr>
        <w:br/>
        <w:t>lený tudorovský výklad do zhasnutého obchodu. Pol-</w:t>
      </w:r>
      <w:r>
        <w:rPr>
          <w:lang w:eastAsia="sk-SK"/>
        </w:rPr>
        <w:br/>
        <w:t>lock sa práve chystal zahnúť za roh vedľa kostola.</w:t>
      </w:r>
      <w:r>
        <w:rPr>
          <w:lang w:eastAsia="sk-SK"/>
        </w:rPr>
        <w:br/>
        <w:t>Z chrámového vchodu práve pospiatky vychádzala</w:t>
      </w:r>
      <w:r>
        <w:rPr>
          <w:lang w:eastAsia="sk-SK"/>
        </w:rPr>
        <w:br/>
        <w:t>slečna</w:t>
      </w:r>
      <w:r>
        <w:rPr>
          <w:rStyle w:val="Zkladntext139bodov"/>
          <w:lang w:eastAsia="sk-SK"/>
        </w:rPr>
        <w:t xml:space="preserve"> Rickerby</w:t>
      </w:r>
      <w:r>
        <w:rPr>
          <w:lang w:eastAsia="sk-SK"/>
        </w:rPr>
        <w:t>-Carricková, Troy prišlo na um, že to</w:t>
      </w:r>
      <w:r>
        <w:rPr>
          <w:lang w:eastAsia="sk-SK"/>
        </w:rPr>
        <w:br/>
        <w:t>všetko má výzor akejsi commedie delParte a trhovisko</w:t>
      </w:r>
      <w:r>
        <w:rPr>
          <w:lang w:eastAsia="sk-SK"/>
        </w:rPr>
        <w:br/>
        <w:t>zvlášť by mohlo byť jej maľovanou kulisou. Znovu ju</w:t>
      </w:r>
      <w:r>
        <w:rPr>
          <w:lang w:eastAsia="sk-SK"/>
        </w:rPr>
        <w:br/>
        <w:t>zaplavil nepríjemný pocit, že niekde sa odohráva neja-</w:t>
      </w:r>
      <w:r>
        <w:rPr>
          <w:lang w:eastAsia="sk-SK"/>
        </w:rPr>
        <w:br/>
        <w:t>ká fraška a že aj ona v nej účinkuje. Každý cestujúci</w:t>
      </w:r>
      <w:r>
        <w:rPr>
          <w:lang w:eastAsia="sk-SK"/>
        </w:rPr>
        <w:br/>
        <w:t>zo Zverokruhu sa pohybuje svojím smerom, a ja s nimi,</w:t>
      </w:r>
      <w:r>
        <w:rPr>
          <w:lang w:eastAsia="sk-SK"/>
        </w:rPr>
        <w:br/>
        <w:t>myslela si, ale za ten svet neviem, kam to ideme.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Podozrievala Caleyho Barda, že si myslel, aké to bu-</w:t>
      </w:r>
      <w:r>
        <w:rPr>
          <w:lang w:eastAsia="sk-SK"/>
        </w:rPr>
        <w:br/>
        <w:t>de príjemné objavovať Tollardwark spolu s ňou, a pre-</w:t>
      </w:r>
      <w:r>
        <w:rPr>
          <w:lang w:eastAsia="sk-SK"/>
        </w:rPr>
        <w:br/>
        <w:t>to ju neprekvapilo, keď ho zbadala krížom cez námes-</w:t>
      </w:r>
      <w:r>
        <w:rPr>
          <w:lang w:eastAsia="sk-SK"/>
        </w:rPr>
        <w:br w:type="page"/>
      </w:r>
      <w:r>
        <w:rPr>
          <w:lang w:eastAsia="sk-SK"/>
        </w:rPr>
        <w:lastRenderedPageBreak/>
        <w:t>tie, ako sa uberá s bezútešným výrazom k hostincu</w:t>
      </w:r>
      <w:r>
        <w:rPr>
          <w:lang w:eastAsia="sk-SK"/>
        </w:rPr>
        <w:br/>
        <w:t>U northumberlandských zbraní. Potešila by sa jeho spo-</w:t>
      </w:r>
      <w:r>
        <w:rPr>
          <w:lang w:eastAsia="sk-SK"/>
        </w:rPr>
        <w:br/>
        <w:t>ločnosti práve tak ako hociktorému inému rozptýle-</w:t>
      </w:r>
      <w:r>
        <w:rPr>
          <w:lang w:eastAsia="sk-SK"/>
        </w:rPr>
        <w:br/>
        <w:t>niu. Už takmer obišla celé Trhové námestie a rozhlia-</w:t>
      </w:r>
      <w:r>
        <w:rPr>
          <w:lang w:eastAsia="sk-SK"/>
        </w:rPr>
        <w:br/>
        <w:t>dala sa, koho z okoloidúcich pristaviť, keď došla</w:t>
      </w:r>
      <w:r>
        <w:rPr>
          <w:lang w:eastAsia="sk-SK"/>
        </w:rPr>
        <w:br/>
        <w:t>k poslednému vyústeniu na námestie a v ňom uvidela</w:t>
      </w:r>
      <w:r>
        <w:rPr>
          <w:lang w:eastAsia="sk-SK"/>
        </w:rPr>
        <w:br/>
        <w:t>známu modrú lampu.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Dvere sa za ňou zavreli, zanechali vyzváňanie zvo-</w:t>
      </w:r>
      <w:r>
        <w:rPr>
          <w:lang w:eastAsia="sk-SK"/>
        </w:rPr>
        <w:br/>
        <w:t>nov vonku, a Troy sa ocitla v inom svete, páchnúcom</w:t>
      </w:r>
      <w:r>
        <w:rPr>
          <w:lang w:eastAsia="sk-SK"/>
        </w:rPr>
        <w:br/>
        <w:t>linoleom, dezinfekčným prostriedkom a uniformami.</w:t>
      </w:r>
      <w:r>
        <w:rPr>
          <w:lang w:eastAsia="sk-SK"/>
        </w:rPr>
        <w:br/>
        <w:t>Službukonajúci seržant ju hneď oslovil: — Ste pani</w:t>
      </w:r>
      <w:r>
        <w:rPr>
          <w:lang w:eastAsia="sk-SK"/>
        </w:rPr>
        <w:br/>
        <w:t>Alleynová, pravda? Hneď vám v .. aha, tu ste, pane ...</w:t>
      </w:r>
      <w:r>
        <w:rPr>
          <w:lang w:eastAsia="sk-SK"/>
        </w:rPr>
        <w:br/>
        <w:t>Toto je pani Alleynová.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Ako sa dalo očakávať, bol to vysoký, svalnatý muž</w:t>
      </w:r>
      <w:r>
        <w:rPr>
          <w:lang w:eastAsia="sk-SK"/>
        </w:rPr>
        <w:br/>
        <w:t>so sklonom priberať na váhe, s náramne jasnými oča-</w:t>
      </w:r>
      <w:r>
        <w:rPr>
          <w:lang w:eastAsia="sk-SK"/>
        </w:rPr>
        <w:br/>
        <w:t>mi a akousi profesionálnou bodrosťou.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Srdečne si potriasol s Troy ruku. — Tillottson, —</w:t>
      </w:r>
      <w:r>
        <w:rPr>
          <w:lang w:eastAsia="sk-SK"/>
        </w:rPr>
        <w:br/>
        <w:t>predstavil sa. — Som rád, že vás poznávam, pani Alley-</w:t>
      </w:r>
      <w:r>
        <w:rPr>
          <w:lang w:eastAsia="sk-SK"/>
        </w:rPr>
        <w:br/>
        <w:t>nová, — a zaviedol ju do svojej kancelárie.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lang w:eastAsia="sk-SK"/>
        </w:rPr>
        <w:t>Som veľmi rád, že sa môžem porozprávať so</w:t>
      </w:r>
      <w:r>
        <w:rPr>
          <w:lang w:eastAsia="sk-SK"/>
        </w:rPr>
        <w:br/>
        <w:t>vzácnou paňou Rodericka Alleyna. Jeho učebnica je</w:t>
      </w:r>
      <w:r>
        <w:rPr>
          <w:lang w:eastAsia="sk-SK"/>
        </w:rPr>
        <w:br/>
        <w:t>známa ako služobný bič v týchto končinách, a vôbec</w:t>
      </w:r>
      <w:r>
        <w:rPr>
          <w:lang w:eastAsia="sk-SK"/>
        </w:rPr>
        <w:br/>
        <w:t>by som sa nehneval, keby ste mu to povedali.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Zasmial sa velmi srdečne na svojom vtipe, oprel sa</w:t>
      </w:r>
      <w:r>
        <w:rPr>
          <w:lang w:eastAsia="sk-SK"/>
        </w:rPr>
        <w:br/>
        <w:t>dlaňami o stôl a spustil: — Nuž teda. Hovoril som</w:t>
      </w:r>
      <w:r>
        <w:rPr>
          <w:lang w:eastAsia="sk-SK"/>
        </w:rPr>
        <w:br/>
        <w:t>s pánom Foxom z hlavnej správy, pani Alleynová, a on</w:t>
      </w:r>
      <w:r>
        <w:rPr>
          <w:lang w:eastAsia="sk-SK"/>
        </w:rPr>
        <w:br/>
        <w:t>navrhol, že by bolo dobré, keby sme sa trochu pozho-</w:t>
      </w:r>
      <w:r>
        <w:rPr>
          <w:lang w:eastAsia="sk-SK"/>
        </w:rPr>
        <w:br/>
        <w:t>várali. Ak vás to príliš neobťažuje .. i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  <w:sectPr w:rsidR="00FF2566">
          <w:footerReference w:type="even" r:id="rId43"/>
          <w:footerReference w:type="default" r:id="rId44"/>
          <w:headerReference w:type="first" r:id="rId45"/>
          <w:footerReference w:type="first" r:id="rId46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lang w:eastAsia="sk-SK"/>
        </w:rPr>
        <w:t>Naozaj skúsene rozvíjal s Troy posledných osem ho-</w:t>
      </w:r>
      <w:r>
        <w:rPr>
          <w:lang w:eastAsia="sk-SK"/>
        </w:rPr>
        <w:br/>
        <w:t>dín, a bola prekvapená, že ho tak velmi zaujímajú de-</w:t>
      </w:r>
      <w:r>
        <w:rPr>
          <w:lang w:eastAsia="sk-SK"/>
        </w:rPr>
        <w:br/>
        <w:t>taily. Zrejme si uvedomoval jej pocity, pretože keď</w:t>
      </w:r>
      <w:r>
        <w:rPr>
          <w:lang w:eastAsia="sk-SK"/>
        </w:rPr>
        <w:br/>
        <w:t>skončila, povedal, že by asi rada vedela, čo je vo veci,</w:t>
      </w:r>
      <w:r>
        <w:rPr>
          <w:lang w:eastAsia="sk-SK"/>
        </w:rPr>
        <w:br/>
        <w:t>a prisľúbil, že ju bude o tom informovať.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lang w:eastAsia="sk-SK"/>
        </w:rPr>
        <w:lastRenderedPageBreak/>
        <w:t>Tento Andropulos bol zamiešaný do mnohých ne-</w:t>
      </w:r>
      <w:r>
        <w:rPr>
          <w:lang w:eastAsia="sk-SK"/>
        </w:rPr>
        <w:br/>
        <w:t>príjemností, pani Alleynová. Nepríjemnosti s Yardom</w:t>
      </w:r>
      <w:r>
        <w:rPr>
          <w:lang w:eastAsia="sk-SK"/>
        </w:rPr>
        <w:br/>
        <w:t>mal predtým i potom, ako sa Yard dostal k nemu. Bol,</w:t>
      </w:r>
      <w:r>
        <w:rPr>
          <w:lang w:eastAsia="sk-SK"/>
        </w:rPr>
        <w:br/>
        <w:t>ako zrejme viete, pôvodom Grék a angažoval sa všet-</w:t>
      </w:r>
      <w:r>
        <w:rPr>
          <w:lang w:eastAsia="sk-SK"/>
        </w:rPr>
        <w:br/>
        <w:t>kými možnými smermi: nejaký ten kšeft s omamný-</w:t>
      </w:r>
      <w:r>
        <w:rPr>
          <w:lang w:eastAsia="sk-SK"/>
        </w:rPr>
        <w:br w:type="page"/>
      </w:r>
      <w:r>
        <w:rPr>
          <w:lang w:eastAsia="sk-SK"/>
        </w:rPr>
        <w:lastRenderedPageBreak/>
        <w:t>mi jedmi, ukradnutými vecami, záujem o starožitnosti,</w:t>
      </w:r>
      <w:r>
        <w:rPr>
          <w:lang w:eastAsia="sk-SK"/>
        </w:rPr>
        <w:br/>
        <w:t>obchod s obrazmi v Sohu na Cyprusovej ulici — práve</w:t>
      </w:r>
      <w:r>
        <w:rPr>
          <w:lang w:eastAsia="sk-SK"/>
        </w:rPr>
        <w:br/>
        <w:t>nad nim býval, a tam včera večer našli jeho mŕtvolu.</w:t>
      </w:r>
      <w:r>
        <w:rPr>
          <w:lang w:eastAsia="sk-SK"/>
        </w:rPr>
        <w:br/>
        <w:t>Nedá sa povedat, že by bol kľúčovou postavou, ale pre</w:t>
      </w:r>
      <w:r>
        <w:rPr>
          <w:lang w:eastAsia="sk-SK"/>
        </w:rPr>
        <w:br/>
        <w:t>Yard bol užitočný tým, že sa stal informátorom z ne-</w:t>
      </w:r>
      <w:r>
        <w:rPr>
          <w:lang w:eastAsia="sk-SK"/>
        </w:rPr>
        <w:br/>
        <w:t>návisti k mužovi, ktorý ho porazil a ktorý bol oveľa</w:t>
      </w:r>
      <w:r>
        <w:rPr>
          <w:lang w:eastAsia="sk-SK"/>
        </w:rPr>
        <w:br/>
        <w:t>silnejší ako on. Je to naozaj veľmi dôležitý muž v me-</w:t>
      </w:r>
      <w:r>
        <w:rPr>
          <w:lang w:eastAsia="sk-SK"/>
        </w:rPr>
        <w:br/>
        <w:t>dzinárodnom podsvetí, ako to ľudia radi nazývajú. Vo-</w:t>
      </w:r>
      <w:r>
        <w:rPr>
          <w:lang w:eastAsia="sk-SK"/>
        </w:rPr>
        <w:br/>
        <w:t>lá sa Foljambe, ale je známy ako Jampot. Prenáramne</w:t>
      </w:r>
      <w:r>
        <w:rPr>
          <w:lang w:eastAsia="sk-SK"/>
        </w:rPr>
        <w:br/>
        <w:t>sa oňho zaujímame.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67"/>
        </w:tabs>
        <w:spacing w:before="0" w:line="230" w:lineRule="exact"/>
        <w:ind w:left="20" w:right="20" w:firstLine="220"/>
      </w:pPr>
      <w:r>
        <w:rPr>
          <w:lang w:eastAsia="sk-SK"/>
        </w:rPr>
        <w:t>Počula som o ňom, — povedala Troy, — od Ro-</w:t>
      </w:r>
      <w:r>
        <w:rPr>
          <w:lang w:eastAsia="sk-SK"/>
        </w:rPr>
        <w:br/>
        <w:t>ryho.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67"/>
        </w:tabs>
        <w:spacing w:before="0" w:line="230" w:lineRule="exact"/>
        <w:ind w:left="20" w:right="20" w:firstLine="220"/>
      </w:pPr>
      <w:r>
        <w:rPr>
          <w:lang w:eastAsia="sk-SK"/>
        </w:rPr>
        <w:t>Nepochybujem. Na deväťdesiatdeväť percent, táto</w:t>
      </w:r>
      <w:r>
        <w:rPr>
          <w:lang w:eastAsia="sk-SK"/>
        </w:rPr>
        <w:br/>
        <w:t>vedúca osobnosť... tento Jampot stojí za biznisom</w:t>
      </w:r>
      <w:r>
        <w:rPr>
          <w:lang w:eastAsia="sk-SK"/>
        </w:rPr>
        <w:br/>
        <w:t>v Cyprusovej ulici, a preto sa oddelenie viac ako oby-</w:t>
      </w:r>
      <w:r>
        <w:rPr>
          <w:lang w:eastAsia="sk-SK"/>
        </w:rPr>
        <w:br/>
        <w:t>čajne sústredilo na prípad, aby sa mu dostalo na kožu.</w:t>
      </w:r>
      <w:r>
        <w:rPr>
          <w:lang w:eastAsia="sk-SK"/>
        </w:rPr>
        <w:br/>
        <w:t>A má sa sledovať každá maličkosť, čo sa nejako týka</w:t>
      </w:r>
      <w:r>
        <w:rPr>
          <w:lang w:eastAsia="sk-SK"/>
        </w:rPr>
        <w:br/>
        <w:t>Andropulosa.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34"/>
        </w:tabs>
        <w:spacing w:before="0"/>
        <w:ind w:left="20" w:right="20" w:firstLine="220"/>
      </w:pPr>
      <w:r>
        <w:rPr>
          <w:lang w:eastAsia="sk-SK"/>
        </w:rPr>
        <w:t>Aj kabína číslo sedem na motorovej lodi Zvero-</w:t>
      </w:r>
      <w:r>
        <w:rPr>
          <w:lang w:eastAsia="sk-SK"/>
        </w:rPr>
        <w:br/>
        <w:t>kruh?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lang w:eastAsia="sk-SK"/>
        </w:rPr>
        <w:t>Správne. Viete, pani Alleynová, radi by sme ve-</w:t>
      </w:r>
      <w:r>
        <w:rPr>
          <w:lang w:eastAsia="sk-SK"/>
        </w:rPr>
        <w:br/>
        <w:t>deli, prečo sa vlastne tento chlapík Andropulos prihlá-</w:t>
      </w:r>
      <w:r>
        <w:rPr>
          <w:lang w:eastAsia="sk-SK"/>
        </w:rPr>
        <w:br/>
        <w:t>sil, a kedy. A obzvlášť radi by sme vedeli, či niektorý</w:t>
      </w:r>
      <w:r>
        <w:rPr>
          <w:lang w:eastAsia="sk-SK"/>
        </w:rPr>
        <w:br/>
        <w:t>z pasažierov nebol s ním v nejakom spojení. Teddy</w:t>
      </w:r>
      <w:r>
        <w:rPr>
          <w:lang w:eastAsia="sk-SK"/>
        </w:rPr>
        <w:br/>
        <w:t>Fox, v,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lang w:eastAsia="sk-SK"/>
        </w:rPr>
        <w:t>Kto? — vykríkla Troy.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lang w:eastAsia="sk-SK"/>
        </w:rPr>
        <w:t>Inšpektor Fox, pani Alleynová. Boli sme spolu</w:t>
      </w:r>
      <w:r>
        <w:rPr>
          <w:lang w:eastAsia="sk-SK"/>
        </w:rPr>
        <w:br/>
        <w:t>v jednom útvare. Edward Walter Fox.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lang w:eastAsia="sk-SK"/>
        </w:rPr>
        <w:t>Viem, — mrmlala Troy, — samozrejme, viem. My</w:t>
      </w:r>
      <w:r>
        <w:rPr>
          <w:lang w:eastAsia="sk-SK"/>
        </w:rPr>
        <w:br/>
        <w:t>ho voláme brigadír Fox. Je to náš dobrý priateľ.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lang w:eastAsia="sk-SK"/>
        </w:rPr>
        <w:t>Tak som tomu aj rozumel. Äno. Trošičku sa za-</w:t>
      </w:r>
      <w:r>
        <w:rPr>
          <w:lang w:eastAsia="sk-SK"/>
        </w:rPr>
        <w:br/>
        <w:t>ujíma o váš výlet s touto kompániou na Zverokruhu,</w:t>
      </w:r>
      <w:r>
        <w:rPr>
          <w:lang w:eastAsia="sk-SK"/>
        </w:rPr>
        <w:br/>
        <w:t>Je zvedavý, čo by z toho urobil superšéf... totiž váš</w:t>
      </w:r>
      <w:r>
        <w:rPr>
          <w:lang w:eastAsia="sk-SK"/>
        </w:rPr>
        <w:br/>
        <w:t>ctený manžel, pani Alleynová. Vieme, že práve cestuje</w:t>
      </w:r>
      <w:r>
        <w:rPr>
          <w:lang w:eastAsia="sk-SK"/>
        </w:rPr>
        <w:br/>
        <w:t>do Chicaga na konferenciu o tomto prípade. A Ted Fox</w:t>
      </w:r>
      <w:r>
        <w:rPr>
          <w:lang w:eastAsia="sk-SK"/>
        </w:rPr>
        <w:br/>
        <w:t>by rád vedel, či by mu nemal zavolať.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lang w:eastAsia="sk-SK"/>
        </w:rPr>
        <w:t>0, nie! — vyskočila Troy. — Určite nie.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346"/>
        </w:tabs>
        <w:spacing w:before="0"/>
        <w:ind w:left="20" w:firstLine="220"/>
      </w:pPr>
      <w:r>
        <w:rPr>
          <w:lang w:eastAsia="sk-SK"/>
        </w:rPr>
        <w:t>Pravdu povediac, ja som trochu bokom, ale asi</w:t>
      </w:r>
      <w:r>
        <w:rPr>
          <w:lang w:eastAsia="sk-SK"/>
        </w:rPr>
        <w:br w:type="page"/>
      </w:r>
      <w:r>
        <w:rPr>
          <w:lang w:eastAsia="sk-SK"/>
        </w:rPr>
        <w:lastRenderedPageBreak/>
        <w:t>máte pravdu. Ted Fox vás prerušil, keď ste mu tele-</w:t>
      </w:r>
      <w:r>
        <w:rPr>
          <w:lang w:eastAsia="sk-SK"/>
        </w:rPr>
        <w:br/>
        <w:t>fonovali z búdky v prístave, a urobil tak zo zásady, že</w:t>
      </w:r>
      <w:r>
        <w:rPr>
          <w:lang w:eastAsia="sk-SK"/>
        </w:rPr>
        <w:br/>
        <w:t>človek nikdy nemôže byť dosť opatrný, najmä pokiaľ</w:t>
      </w:r>
      <w:r>
        <w:rPr>
          <w:lang w:eastAsia="sk-SK"/>
        </w:rPr>
        <w:br/>
        <w:t>ide o verejný telefón. Sám si dáva veľký pozor, ako</w:t>
      </w:r>
      <w:r>
        <w:rPr>
          <w:lang w:eastAsia="sk-SK"/>
        </w:rPr>
        <w:br/>
        <w:t>iste viete, a na ústa obzvlášť.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40" w:firstLine="220"/>
      </w:pPr>
      <w:r>
        <w:rPr>
          <w:lang w:eastAsia="sk-SK"/>
        </w:rPr>
        <w:t>To naozaj.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68"/>
        </w:tabs>
        <w:spacing w:before="0"/>
        <w:ind w:left="40" w:right="40" w:firstLine="220"/>
      </w:pPr>
      <w:r>
        <w:rPr>
          <w:lang w:eastAsia="sk-SK"/>
        </w:rPr>
        <w:t>Áno. Presne tak. Áno. Teddyho práve odvolali</w:t>
      </w:r>
      <w:r>
        <w:rPr>
          <w:lang w:eastAsia="sk-SK"/>
        </w:rPr>
        <w:br/>
        <w:t>z Londýna, aby sledoval Andropulosovu stopu. Možno</w:t>
      </w:r>
      <w:r>
        <w:rPr>
          <w:lang w:eastAsia="sk-SK"/>
        </w:rPr>
        <w:br/>
        <w:t>ho to zavlečie aj za Kanál. Predtým ma však požiadal,</w:t>
      </w:r>
      <w:r>
        <w:rPr>
          <w:lang w:eastAsia="sk-SK"/>
        </w:rPr>
        <w:br/>
        <w:t>aby som sa venoval</w:t>
      </w:r>
      <w:r>
        <w:rPr>
          <w:rStyle w:val="Zkladntext13Kurzva5"/>
          <w:lang w:eastAsia="sk-SK"/>
        </w:rPr>
        <w:t xml:space="preserve"> vašej</w:t>
      </w:r>
      <w:r>
        <w:rPr>
          <w:lang w:eastAsia="sk-SK"/>
        </w:rPr>
        <w:t xml:space="preserve"> malej záležitosti. Mali by</w:t>
      </w:r>
      <w:r>
        <w:rPr>
          <w:lang w:eastAsia="sk-SK"/>
        </w:rPr>
        <w:br/>
        <w:t>sme trocha prezrieť zoznam cestujúcich. Medzitým ma</w:t>
      </w:r>
      <w:r>
        <w:rPr>
          <w:lang w:eastAsia="sk-SK"/>
        </w:rPr>
        <w:br/>
        <w:t>však zaujali práve tie dva prípady, o ktorých ste sa</w:t>
      </w:r>
      <w:r>
        <w:rPr>
          <w:lang w:eastAsia="sk-SK"/>
        </w:rPr>
        <w:br/>
        <w:t>zmienili. Tak čo o nich? Najprv máte dojem, že niekto,</w:t>
      </w:r>
      <w:r>
        <w:rPr>
          <w:lang w:eastAsia="sk-SK"/>
        </w:rPr>
        <w:br/>
        <w:t>nie ste si istá kto, sa naľakal, alebo dostal šok, alebo</w:t>
      </w:r>
      <w:r>
        <w:rPr>
          <w:lang w:eastAsia="sk-SK"/>
        </w:rPr>
        <w:br/>
        <w:t>čudne reagoval, keď ste povedali, že sa celý flek hem-</w:t>
      </w:r>
      <w:r>
        <w:rPr>
          <w:lang w:eastAsia="sk-SK"/>
        </w:rPr>
        <w:br/>
        <w:t>ží Constablami. A po druhé: vidíte správu o Andropu-</w:t>
      </w:r>
      <w:r>
        <w:rPr>
          <w:lang w:eastAsia="sk-SK"/>
        </w:rPr>
        <w:br/>
        <w:t>losovi v novinách, zhodíte noviny na stoličku a odídete</w:t>
      </w:r>
      <w:r>
        <w:rPr>
          <w:lang w:eastAsia="sk-SK"/>
        </w:rPr>
        <w:br/>
        <w:t>do svojej kajuty. Pomyslíte si, že to bude pre všetkých</w:t>
      </w:r>
      <w:r>
        <w:rPr>
          <w:lang w:eastAsia="sk-SK"/>
        </w:rPr>
        <w:br/>
        <w:t>príjemnejšie, ak sa nerozšíri správa, že muža, čo mal</w:t>
      </w:r>
      <w:r>
        <w:rPr>
          <w:lang w:eastAsia="sk-SK"/>
        </w:rPr>
        <w:br/>
        <w:t>byť ich spolucestujúcim, zavraždili. Vrátite sa naspäť,</w:t>
      </w:r>
      <w:r>
        <w:rPr>
          <w:lang w:eastAsia="sk-SK"/>
        </w:rPr>
        <w:br/>
        <w:t>aby ste zobrali noviny, ale zbadáte, že zmizli, je tak?</w:t>
      </w:r>
      <w:r>
        <w:rPr>
          <w:lang w:eastAsia="sk-SK"/>
        </w:rPr>
        <w:br/>
        <w:t>Äno. Nuž, čo sa týka prvého prípadu, myslím si, že by</w:t>
      </w:r>
      <w:r>
        <w:rPr>
          <w:lang w:eastAsia="sk-SK"/>
        </w:rPr>
        <w:br/>
        <w:t>mohlo byť celkom prirodzené pre hociktorú spoločnosť,</w:t>
      </w:r>
      <w:r>
        <w:rPr>
          <w:lang w:eastAsia="sk-SK"/>
        </w:rPr>
        <w:br/>
        <w:t>ktorá čaká v tichej plavidlovej komore, v pokojnom</w:t>
      </w:r>
      <w:r>
        <w:rPr>
          <w:lang w:eastAsia="sk-SK"/>
        </w:rPr>
        <w:br/>
        <w:t>okolí, že ich hegne, ak niekto odrazu vykríkne, že vša-</w:t>
      </w:r>
      <w:r>
        <w:rPr>
          <w:lang w:eastAsia="sk-SK"/>
        </w:rPr>
        <w:br/>
        <w:t>de dookola sú policajti. Hemžia sa, tak nejako ste to</w:t>
      </w:r>
      <w:r>
        <w:rPr>
          <w:lang w:eastAsia="sk-SK"/>
        </w:rPr>
        <w:br/>
        <w:t>povedali. A obkľúčenie. Miesto sa hemží konstablami.</w:t>
      </w:r>
      <w:r>
        <w:rPr>
          <w:lang w:eastAsia="sk-SK"/>
        </w:rPr>
        <w:br/>
        <w:t>Vy ste mysleli maliara Constabla. Oni policajtov.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82"/>
        </w:tabs>
        <w:spacing w:before="0"/>
        <w:ind w:left="40" w:right="40" w:firstLine="220"/>
        <w:sectPr w:rsidR="00FF2566">
          <w:footerReference w:type="even" r:id="rId47"/>
          <w:footerReference w:type="default" r:id="rId48"/>
          <w:footerReference w:type="first" r:id="rId49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lang w:eastAsia="sk-SK"/>
        </w:rPr>
        <w:t>Veru.. áno. Ale všetci nevyhŕkli naraz. Nepove-</w:t>
      </w:r>
      <w:r>
        <w:rPr>
          <w:lang w:eastAsia="sk-SK"/>
        </w:rPr>
        <w:br/>
        <w:t>dali všetci: „Kde? Kde? Kto? Myslíte policajtov?"</w:t>
      </w:r>
      <w:r>
        <w:rPr>
          <w:rStyle w:val="Zkladntext135bodov"/>
          <w:lang w:eastAsia="sk-SK"/>
        </w:rPr>
        <w:t xml:space="preserve"> t</w:t>
      </w:r>
      <w:r>
        <w:rPr>
          <w:rStyle w:val="Zkladntext135bodov"/>
          <w:lang w:eastAsia="sk-SK"/>
        </w:rPr>
        <w:br/>
      </w:r>
      <w:r>
        <w:rPr>
          <w:lang w:eastAsia="sk-SK"/>
        </w:rPr>
        <w:t>alebo niečo podobné. Slečna Rickerby-Carricková sa</w:t>
      </w:r>
      <w:r>
        <w:rPr>
          <w:lang w:eastAsia="sk-SK"/>
        </w:rPr>
        <w:br/>
        <w:t>ozvala, myslím, že aj slečna Hewsonová, a čosi sa mi</w:t>
      </w:r>
      <w:r>
        <w:rPr>
          <w:lang w:eastAsia="sk-SK"/>
        </w:rPr>
        <w:br/>
        <w:t>marí, akoby Caley Bard povedal niečo ako: „Čo tým</w:t>
      </w:r>
      <w:r>
        <w:rPr>
          <w:lang w:eastAsia="sk-SK"/>
        </w:rPr>
        <w:br/>
        <w:t>len môžete myslieť?" Ale príšerne silne som cítila, že</w:t>
      </w:r>
      <w:r>
        <w:rPr>
          <w:lang w:eastAsia="sk-SK"/>
        </w:rPr>
        <w:br/>
        <w:t>niekoho to šokovalo .. v Ja ... ach, — nervózne sa spa-</w:t>
      </w:r>
      <w:r>
        <w:rPr>
          <w:lang w:eastAsia="sk-SK"/>
        </w:rPr>
        <w:br/>
        <w:t>mätala Troy, — ako pochabo to znie. Nevšímajte si to.</w:t>
      </w:r>
      <w:r>
        <w:rPr>
          <w:lang w:eastAsia="sk-SK"/>
        </w:rPr>
        <w:br/>
        <w:t>Naozaj.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362"/>
        </w:tabs>
        <w:spacing w:before="0"/>
        <w:ind w:left="40" w:firstLine="220"/>
      </w:pPr>
      <w:r>
        <w:rPr>
          <w:lang w:eastAsia="sk-SK"/>
        </w:rPr>
        <w:lastRenderedPageBreak/>
        <w:t>Pozrieme sa teda na druhý prípad? Zmiznutie no-</w:t>
      </w:r>
      <w:r>
        <w:rPr>
          <w:lang w:eastAsia="sk-SK"/>
        </w:rPr>
        <w:br w:type="page"/>
      </w:r>
      <w:r>
        <w:rPr>
          <w:lang w:eastAsia="sk-SK"/>
        </w:rPr>
        <w:lastRenderedPageBreak/>
        <w:t>vín. Pripúšťate, pani Alleynová, že si niekto všimol,</w:t>
      </w:r>
      <w:r>
        <w:rPr>
          <w:lang w:eastAsia="sk-SK"/>
        </w:rPr>
        <w:br/>
        <w:t>ako vás čosi vyviedlo z rovnováhy, a keď ste odišli do</w:t>
      </w:r>
      <w:r>
        <w:rPr>
          <w:lang w:eastAsia="sk-SK"/>
        </w:rPr>
        <w:br/>
        <w:t>svoje] kajuty, zdvihol noviny, aby sa pozrel, čo vás</w:t>
      </w:r>
      <w:r>
        <w:rPr>
          <w:lang w:eastAsia="sk-SK"/>
        </w:rPr>
        <w:br/>
        <w:t>tak mohlo rozrušiť? A našiel správu? A reagoval pres-</w:t>
      </w:r>
      <w:r>
        <w:rPr>
          <w:lang w:eastAsia="sk-SK"/>
        </w:rPr>
        <w:br/>
        <w:t>ne ako vy: nenechaj to tu, mohlo by to cestujúcich</w:t>
      </w:r>
      <w:r>
        <w:rPr>
          <w:lang w:eastAsia="sk-SK"/>
        </w:rPr>
        <w:br/>
        <w:t>rozčúliť. Alebo, možno si nevšimol vašu reakciu, ale</w:t>
      </w:r>
      <w:r>
        <w:rPr>
          <w:lang w:eastAsia="sk-SK"/>
        </w:rPr>
        <w:br/>
        <w:t>čítal ten článok a pomyslel si, že by bolo dobre, aby</w:t>
      </w:r>
      <w:r>
        <w:rPr>
          <w:lang w:eastAsia="sk-SK"/>
        </w:rPr>
        <w:br/>
        <w:t>ste sa nedozvedeli, že obývate kajutu, ktorá mala</w:t>
      </w:r>
      <w:r>
        <w:rPr>
          <w:lang w:eastAsia="sk-SK"/>
        </w:rPr>
        <w:br/>
        <w:t>patriť vrahovej obeti. Alebo mohli prísť všetci k také-</w:t>
      </w:r>
      <w:r>
        <w:rPr>
          <w:lang w:eastAsia="sk-SK"/>
        </w:rPr>
        <w:br/>
        <w:t>muto záveru spoločne? Alebo zo všetkého najjedno-</w:t>
      </w:r>
      <w:r>
        <w:rPr>
          <w:lang w:eastAsia="sk-SK"/>
        </w:rPr>
        <w:br/>
        <w:t>duchšie: niekto z personálu to mohol pri spratávaní</w:t>
      </w:r>
      <w:r>
        <w:rPr>
          <w:lang w:eastAsia="sk-SK"/>
        </w:rPr>
        <w:br/>
        <w:t>pokojne vyhodiť.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lang w:eastAsia="sk-SK"/>
        </w:rPr>
        <w:t>Je mi veľmi trápne, — zahanbila sa Troy, — lebo</w:t>
      </w:r>
      <w:r>
        <w:rPr>
          <w:lang w:eastAsia="sk-SK"/>
        </w:rPr>
        <w:br/>
        <w:t>máte pravdu. Radšej som mohla byť ticho a neotravo-</w:t>
      </w:r>
      <w:r>
        <w:rPr>
          <w:lang w:eastAsia="sk-SK"/>
        </w:rPr>
        <w:br/>
        <w:t>vať chudáka Foxa.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lang w:eastAsia="sk-SK"/>
        </w:rPr>
        <w:t>Ale nie, — chlácholil ju Tillottson. — Vôbec nie.</w:t>
      </w:r>
      <w:r>
        <w:rPr>
          <w:lang w:eastAsia="sk-SK"/>
        </w:rPr>
        <w:br/>
        <w:t>Naopak, sme veľmi radi, že máme aspoň čosi o tej</w:t>
      </w:r>
      <w:r>
        <w:rPr>
          <w:lang w:eastAsia="sk-SK"/>
        </w:rPr>
        <w:br/>
        <w:t>objednávke kajuty číslo sedem. Naozaj sme radi. Chce-</w:t>
      </w:r>
      <w:r>
        <w:rPr>
          <w:lang w:eastAsia="sk-SK"/>
        </w:rPr>
        <w:br/>
        <w:t>me však vedieť, prečo si Andropulos zvolil práve vý-</w:t>
      </w:r>
      <w:r>
        <w:rPr>
          <w:lang w:eastAsia="sk-SK"/>
        </w:rPr>
        <w:br/>
        <w:t>letnú plavbu. Samozrejme, onedlho sa všetko dozvie-</w:t>
      </w:r>
      <w:r>
        <w:rPr>
          <w:lang w:eastAsia="sk-SK"/>
        </w:rPr>
        <w:br/>
        <w:t>me, pravda, pre nás to nebude tak príliš skoro. Sme</w:t>
      </w:r>
      <w:r>
        <w:rPr>
          <w:lang w:eastAsia="sk-SK"/>
        </w:rPr>
        <w:br/>
        <w:t>vám skutočne veľmi zaviazaní.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lang w:eastAsia="sk-SK"/>
        </w:rPr>
        <w:t>Pán Tillottson, však si nemyslíte, že by niekto .,.</w:t>
      </w:r>
      <w:r>
        <w:rPr>
          <w:lang w:eastAsia="sk-SK"/>
        </w:rPr>
        <w:br/>
        <w:t>hocikto ... mohol mať niečo spoločné s tým mužom.</w:t>
      </w:r>
      <w:r>
        <w:rPr>
          <w:lang w:eastAsia="sk-SK"/>
        </w:rPr>
        <w:br/>
        <w:t xml:space="preserve">S Andropulosom ... Prečo by aj </w:t>
      </w:r>
      <w:r>
        <w:rPr>
          <w:rStyle w:val="Zkladntext13Riadkovanie4pt"/>
          <w:lang w:eastAsia="sk-SK"/>
        </w:rPr>
        <w:t>mal.?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Tillottson zabodol pohľad do stola. — Nie, — pove-</w:t>
      </w:r>
      <w:r>
        <w:rPr>
          <w:lang w:eastAsia="sk-SK"/>
        </w:rPr>
        <w:br/>
        <w:t>dal po chvíľke. — Na to vôbec nie je dôvod. Na noc</w:t>
      </w:r>
      <w:r>
        <w:rPr>
          <w:lang w:eastAsia="sk-SK"/>
        </w:rPr>
        <w:br/>
        <w:t>zostávate v Tolľarku. Áno? A zajtra v Crossdyku.</w:t>
      </w:r>
      <w:r>
        <w:rPr>
          <w:lang w:eastAsia="sk-SK"/>
        </w:rPr>
        <w:br/>
        <w:t>A ďalší deň a noc v Longminsteri? Je tak? Mám od</w:t>
      </w:r>
      <w:r>
        <w:rPr>
          <w:lang w:eastAsia="sk-SK"/>
        </w:rPr>
        <w:br/>
        <w:t>vás zoznam cestujúcich. Aby sme potešili pána Foxa,</w:t>
      </w:r>
      <w:r>
        <w:rPr>
          <w:lang w:eastAsia="sk-SK"/>
        </w:rPr>
        <w:br/>
        <w:t>pošleme mu ho, a trochu sa poinformujeme aj z našej</w:t>
      </w:r>
      <w:r>
        <w:rPr>
          <w:lang w:eastAsia="sk-SK"/>
        </w:rPr>
        <w:br/>
        <w:t>strany. Ten duchovný gentleman bol u norminsterské-</w:t>
      </w:r>
      <w:r>
        <w:rPr>
          <w:lang w:eastAsia="sk-SK"/>
        </w:rPr>
        <w:br/>
        <w:t>ho biskupa, vravíte? A je Austrálčan? V poriadku. A tá</w:t>
      </w:r>
      <w:r>
        <w:rPr>
          <w:lang w:eastAsia="sk-SK"/>
        </w:rPr>
        <w:br/>
        <w:t>dáma s dvoma menami pochádza z Birminghamu.</w:t>
      </w:r>
      <w:r>
        <w:rPr>
          <w:lang w:eastAsia="sk-SK"/>
        </w:rPr>
        <w:br/>
        <w:t>Pán S. H. Caley Bard býva v Londýne, S. W. 3 a zbiera</w:t>
      </w:r>
      <w:r>
        <w:rPr>
          <w:lang w:eastAsia="sk-SK"/>
        </w:rPr>
        <w:br/>
        <w:t xml:space="preserve">motýle. </w:t>
      </w:r>
      <w:r>
        <w:rPr>
          <w:rStyle w:val="Zkladntext13Riadkovanie2pt"/>
          <w:lang w:eastAsia="sk-SK"/>
        </w:rPr>
        <w:t>A ...</w:t>
      </w:r>
      <w:r>
        <w:rPr>
          <w:lang w:eastAsia="sk-SK"/>
        </w:rPr>
        <w:t xml:space="preserve"> ten .</w:t>
      </w:r>
      <w:r>
        <w:rPr>
          <w:rStyle w:val="Zkladntext135bodov1"/>
          <w:lang w:eastAsia="sk-SK"/>
        </w:rPr>
        <w:t xml:space="preserve"> t</w:t>
      </w:r>
      <w:r>
        <w:rPr>
          <w:lang w:eastAsia="sk-SK"/>
        </w:rPr>
        <w:t xml:space="preserve"> . ten pán Pollock je Londýnčan, ale</w:t>
      </w:r>
      <w:r>
        <w:rPr>
          <w:lang w:eastAsia="sk-SK"/>
        </w:rPr>
        <w:br/>
        <w:t xml:space="preserve">prišiel z Birminghamu, kde nocoval... ako ste </w:t>
      </w:r>
      <w:r>
        <w:rPr>
          <w:rStyle w:val="Zkladntext13Riadkovanie2pt"/>
          <w:lang w:eastAsia="sk-SK"/>
        </w:rPr>
        <w:t>to ... ?</w:t>
      </w:r>
      <w:r>
        <w:rPr>
          <w:rStyle w:val="Zkladntext13Riadkovanie2pt"/>
          <w:lang w:eastAsia="sk-SK"/>
        </w:rPr>
        <w:br/>
      </w:r>
      <w:r>
        <w:rPr>
          <w:lang w:eastAsia="sk-SK"/>
        </w:rPr>
        <w:t>Aha, áno. Osborn. A tí Američania u Tabarda v Strad-</w:t>
      </w:r>
      <w:r>
        <w:rPr>
          <w:lang w:eastAsia="sk-SK"/>
        </w:rPr>
        <w:br w:type="page"/>
      </w:r>
      <w:r>
        <w:rPr>
          <w:lang w:eastAsia="sk-SK"/>
        </w:rPr>
        <w:lastRenderedPageBreak/>
        <w:t>forde. Ešte minútku ... keby ste boli taká láskavá</w:t>
      </w:r>
      <w:r>
        <w:rPr>
          <w:vertAlign w:val="subscript"/>
          <w:lang w:eastAsia="sk-SK"/>
        </w:rPr>
        <w:t>;</w:t>
      </w:r>
      <w:r>
        <w:rPr>
          <w:lang w:eastAsia="sk-SK"/>
        </w:rPr>
        <w:t>.</w:t>
      </w:r>
      <w:r>
        <w:rPr>
          <w:vertAlign w:val="subscript"/>
          <w:lang w:eastAsia="sk-SK"/>
        </w:rPr>
        <w:t>;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Podišiel k dverám a diktoval: — Seržant! Rickerby-</w:t>
      </w:r>
      <w:r>
        <w:rPr>
          <w:lang w:eastAsia="sk-SK"/>
        </w:rPr>
        <w:br/>
        <w:t>Carricková, Hazel, slobodná, Birmingham. Doktor Na-</w:t>
      </w:r>
      <w:r>
        <w:rPr>
          <w:lang w:eastAsia="sk-SK"/>
        </w:rPr>
        <w:br/>
        <w:t>touche, G. F. Liverpool. S. H. Caley Bard, S. W. 3,</w:t>
      </w:r>
      <w:r>
        <w:rPr>
          <w:lang w:eastAsia="sk-SK"/>
        </w:rPr>
        <w:br/>
        <w:t>Londýn. Pollock, sobota a nedeľa hotel Osborn, Bir-</w:t>
      </w:r>
      <w:r>
        <w:rPr>
          <w:lang w:eastAsia="sk-SK"/>
        </w:rPr>
        <w:br/>
        <w:t>mingham. Hewson. Američania. Dvaja. Tabard, Strad-</w:t>
      </w:r>
      <w:r>
        <w:rPr>
          <w:lang w:eastAsia="sk-SK"/>
        </w:rPr>
        <w:br/>
        <w:t>ford. Áno. Skontrolujte, dobre?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lang w:eastAsia="sk-SK"/>
        </w:rPr>
        <w:t>Nebudem vás zdržiavať, — povedala Troy a vstala.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577"/>
        </w:tabs>
        <w:spacing w:before="0"/>
        <w:ind w:left="20" w:right="20" w:firstLine="220"/>
      </w:pPr>
      <w:r>
        <w:rPr>
          <w:lang w:eastAsia="sk-SK"/>
        </w:rPr>
        <w:t>Počkajte ešte chvíľu, pani Alleynová, ak môže-</w:t>
      </w:r>
      <w:r>
        <w:rPr>
          <w:lang w:eastAsia="sk-SK"/>
        </w:rPr>
        <w:br/>
        <w:t>te. — Pozrel sa do zoznamu a vytočil číslo. — Biskup-</w:t>
      </w:r>
      <w:r>
        <w:rPr>
          <w:lang w:eastAsia="sk-SK"/>
        </w:rPr>
        <w:br/>
        <w:t>ský úrad? — spýtal sa. — Áno. Tu Tolľarská poli-</w:t>
      </w:r>
      <w:r>
        <w:rPr>
          <w:lang w:eastAsia="sk-SK"/>
        </w:rPr>
        <w:br/>
        <w:t>cajná strážnica. Prepáčte, že vás obťažujeme. Ale máme</w:t>
      </w:r>
      <w:r>
        <w:rPr>
          <w:lang w:eastAsia="sk-SK"/>
        </w:rPr>
        <w:br/>
        <w:t>tu jeden austrálsky pas. Na meno Bollinger. . Rozu-</w:t>
      </w:r>
      <w:r>
        <w:rPr>
          <w:lang w:eastAsia="sk-SK"/>
        </w:rPr>
        <w:br/>
        <w:t>miem, jeden pán z Austrálie ... Aha ... Ach, áno? La-</w:t>
      </w:r>
      <w:r>
        <w:rPr>
          <w:lang w:eastAsia="sk-SK"/>
        </w:rPr>
        <w:br/>
        <w:t>zenby? Celý minulý týždeň? Rozumiem... Tak to nie</w:t>
      </w:r>
      <w:r>
        <w:rPr>
          <w:lang w:eastAsia="sk-SK"/>
        </w:rPr>
        <w:br/>
        <w:t>je on. Ešte raz prepáčte, že som vás vyrušil. Ďakujem.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Zavesil, usmial sa na Troy a požiadal ju, či by mu</w:t>
      </w:r>
      <w:r>
        <w:rPr>
          <w:lang w:eastAsia="sk-SK"/>
        </w:rPr>
        <w:br/>
        <w:t>nepomohla určiť pôvod ostatných cestujúcich. Počula</w:t>
      </w:r>
      <w:r>
        <w:rPr>
          <w:lang w:eastAsia="sk-SK"/>
        </w:rPr>
        <w:br/>
        <w:t>Hewsonovcov hovoriť o Apolle v Kansase a hoteli Bal-</w:t>
      </w:r>
      <w:r>
        <w:rPr>
          <w:lang w:eastAsia="sk-SK"/>
        </w:rPr>
        <w:br/>
        <w:t>moral na Cromwellovej ceste. O Bardovi si predstavo-</w:t>
      </w:r>
      <w:r>
        <w:rPr>
          <w:lang w:eastAsia="sk-SK"/>
        </w:rPr>
        <w:br/>
        <w:t>vala, že je pedagóg či inštruktor. Stanley P. K. Pollock</w:t>
      </w:r>
      <w:r>
        <w:rPr>
          <w:lang w:eastAsia="sk-SK"/>
        </w:rPr>
        <w:br/>
        <w:t>bol Cockney a mal majetok v Londýne, ale nemala</w:t>
      </w:r>
      <w:r>
        <w:rPr>
          <w:lang w:eastAsia="sk-SK"/>
        </w:rPr>
        <w:br/>
        <w:t>tušenia kde. Náčelník si robil poznámky.- Prišiel</w:t>
      </w:r>
      <w:r>
        <w:rPr>
          <w:lang w:eastAsia="sk-SK"/>
        </w:rPr>
        <w:br/>
        <w:t>seržant a povedal, že si údaje overil a všetko je v po-</w:t>
      </w:r>
      <w:r>
        <w:rPr>
          <w:lang w:eastAsia="sk-SK"/>
        </w:rPr>
        <w:br/>
        <w:t>riadku. Doktor Natouche ordinuje na terajšom mieste</w:t>
      </w:r>
      <w:r>
        <w:rPr>
          <w:lang w:eastAsia="sk-SK"/>
        </w:rPr>
        <w:br/>
        <w:t>v Liverpoole sedem rokov. Poslúžil polícii pri jednej</w:t>
      </w:r>
      <w:r>
        <w:rPr>
          <w:lang w:eastAsia="sk-SK"/>
        </w:rPr>
        <w:br/>
        <w:t>havárii minulý týždeň a minulú nedeľu ho zavolali</w:t>
      </w:r>
      <w:r>
        <w:rPr>
          <w:lang w:eastAsia="sk-SK"/>
        </w:rPr>
        <w:br/>
        <w:t>k ďalšiemu úrazu. Slečna Rickerby-Carricková je zná-</w:t>
      </w:r>
      <w:r>
        <w:rPr>
          <w:lang w:eastAsia="sk-SK"/>
        </w:rPr>
        <w:br/>
        <w:t>ma členka dobrovoľníckej organizácie sociálnych pra-</w:t>
      </w:r>
      <w:r>
        <w:rPr>
          <w:lang w:eastAsia="sk-SK"/>
        </w:rPr>
        <w:br/>
        <w:t>covníkov. Ostatní cestujúci boli všade tam, ako hovo-</w:t>
      </w:r>
      <w:r>
        <w:rPr>
          <w:lang w:eastAsia="sk-SK"/>
        </w:rPr>
        <w:br/>
        <w:t>rili. Náčelník poďakoval a zdôveril sa Troy, načo to</w:t>
      </w:r>
      <w:r>
        <w:rPr>
          <w:lang w:eastAsia="sk-SK"/>
        </w:rPr>
        <w:br/>
        <w:t>môže byť potrebné. Keď sa s ním Troy lúčila, povedal,</w:t>
      </w:r>
      <w:r>
        <w:rPr>
          <w:lang w:eastAsia="sk-SK"/>
        </w:rPr>
        <w:br/>
        <w:t>že míľu od Crossdykeskej komory, v dedine Crossdyke,</w:t>
      </w:r>
      <w:r>
        <w:rPr>
          <w:lang w:eastAsia="sk-SK"/>
        </w:rPr>
        <w:br/>
        <w:t>je tiež policajná strážnica, a ak by sa do zajtrajšej</w:t>
      </w:r>
      <w:r>
        <w:rPr>
          <w:lang w:eastAsia="sk-SK"/>
        </w:rPr>
        <w:br/>
        <w:t>noci niečo mimoriadne vyskytlo, bol by veľmi rád, ke-</w:t>
      </w:r>
      <w:r>
        <w:rPr>
          <w:lang w:eastAsia="sk-SK"/>
        </w:rPr>
        <w:br/>
        <w:t>by ta zaskočila a zatelefonovala mu, alebo ak on bude</w:t>
      </w:r>
      <w:r>
        <w:rPr>
          <w:lang w:eastAsia="sk-SK"/>
        </w:rPr>
        <w:br/>
        <w:t>mať voľno, sám ta príde a bude ju čakať.</w:t>
      </w:r>
    </w:p>
    <w:p w:rsidR="00FF2566" w:rsidRDefault="00FF2566">
      <w:pPr>
        <w:pStyle w:val="Zkladntext131"/>
        <w:numPr>
          <w:ilvl w:val="0"/>
          <w:numId w:val="4"/>
        </w:numPr>
        <w:shd w:val="clear" w:color="auto" w:fill="auto"/>
        <w:tabs>
          <w:tab w:val="left" w:pos="342"/>
        </w:tabs>
        <w:spacing w:before="0"/>
        <w:ind w:left="20" w:firstLine="220"/>
      </w:pPr>
      <w:r>
        <w:rPr>
          <w:lang w:eastAsia="sk-SK"/>
        </w:rPr>
        <w:t>Ak vám smiem poradiť, pani Alleynová, — pove-</w:t>
      </w:r>
      <w:r>
        <w:rPr>
          <w:lang w:eastAsia="sk-SK"/>
        </w:rPr>
        <w:br w:type="page"/>
      </w:r>
      <w:r>
        <w:rPr>
          <w:lang w:eastAsia="sk-SK"/>
        </w:rPr>
        <w:lastRenderedPageBreak/>
        <w:t>dal Tillottson, ako mu dodatočne prišlo na um, — ne-</w:t>
      </w:r>
      <w:r>
        <w:rPr>
          <w:lang w:eastAsia="sk-SK"/>
        </w:rPr>
        <w:br/>
        <w:t>zmýšlajte hneď o každom, že sa správa podozrivo. Bu-</w:t>
      </w:r>
      <w:r>
        <w:rPr>
          <w:lang w:eastAsia="sk-SK"/>
        </w:rPr>
        <w:br/>
        <w:t>de to pre vás lahšie a nepokazí vám to dovolenku.</w:t>
      </w:r>
      <w:r>
        <w:rPr>
          <w:lang w:eastAsia="sk-SK"/>
        </w:rPr>
        <w:br/>
        <w:t>Idete sa poobzerať po Tolľarku? Obávam sa, že som</w:t>
      </w:r>
      <w:r>
        <w:rPr>
          <w:lang w:eastAsia="sk-SK"/>
        </w:rPr>
        <w:br/>
        <w:t>vás okradol o kus času. Teda dobrú noc, a som vám</w:t>
      </w:r>
      <w:r>
        <w:rPr>
          <w:lang w:eastAsia="sk-SK"/>
        </w:rPr>
        <w:br/>
        <w:t>veľmi, veľmi zaviazaný.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Troy vyšla na ulicu. Zvony už prestali zvoniť a mes-</w:t>
      </w:r>
      <w:r>
        <w:rPr>
          <w:lang w:eastAsia="sk-SK"/>
        </w:rPr>
        <w:br/>
        <w:t>to bolo také tiché, až podskočila, keď neďaleko zavr-</w:t>
      </w:r>
      <w:r>
        <w:rPr>
          <w:lang w:eastAsia="sk-SK"/>
        </w:rPr>
        <w:br/>
        <w:t>čala štartujúca motorka. Chrčala a rapotala teraz už</w:t>
      </w:r>
      <w:r>
        <w:rPr>
          <w:lang w:eastAsia="sk-SK"/>
        </w:rPr>
        <w:br/>
        <w:t>s familiárnym zoslabovaním do diaľky a do ticha.</w:t>
      </w:r>
    </w:p>
    <w:p w:rsidR="00FF2566" w:rsidRDefault="00FF2566">
      <w:pPr>
        <w:pStyle w:val="Zkladntext131"/>
        <w:shd w:val="clear" w:color="auto" w:fill="auto"/>
        <w:spacing w:before="0" w:after="888"/>
        <w:ind w:left="20" w:right="20" w:firstLine="220"/>
      </w:pPr>
      <w:r>
        <w:rPr>
          <w:lang w:eastAsia="sk-SK"/>
        </w:rPr>
        <w:t>Namojdušu, pomyslela si Troy, tie pekelné stroje re-</w:t>
      </w:r>
      <w:r>
        <w:rPr>
          <w:lang w:eastAsia="sk-SK"/>
        </w:rPr>
        <w:br/>
        <w:t>vú všetky presne rovnako.</w:t>
      </w:r>
    </w:p>
    <w:p w:rsidR="00FF2566" w:rsidRDefault="00FF2566">
      <w:pPr>
        <w:pStyle w:val="Zhlavie320"/>
        <w:keepNext/>
        <w:keepLines/>
        <w:shd w:val="clear" w:color="auto" w:fill="auto"/>
        <w:spacing w:before="0" w:after="460" w:line="250" w:lineRule="exact"/>
        <w:ind w:left="20"/>
      </w:pPr>
      <w:bookmarkStart w:id="8" w:name="bookmark8"/>
      <w:r>
        <w:rPr>
          <w:noProof w:val="0"/>
          <w:lang w:eastAsia="sk-SK"/>
        </w:rPr>
        <w:t>3</w:t>
      </w:r>
      <w:bookmarkEnd w:id="8"/>
    </w:p>
    <w:p w:rsidR="00FF2566" w:rsidRDefault="00FF2566">
      <w:pPr>
        <w:pStyle w:val="Zkladntext131"/>
        <w:shd w:val="clear" w:color="auto" w:fill="auto"/>
        <w:spacing w:before="0"/>
        <w:ind w:left="20" w:right="20" w:firstLine="520"/>
      </w:pPr>
      <w:r>
        <w:rPr>
          <w:lang w:eastAsia="sk-SK"/>
        </w:rPr>
        <w:t>Na Tollardwark sa zniesol večer. Trhové námes-</w:t>
      </w:r>
      <w:r>
        <w:rPr>
          <w:lang w:eastAsia="sk-SK"/>
        </w:rPr>
        <w:br/>
        <w:t>tie halila tma a iba vrchol veže svätého Krišpína za-</w:t>
      </w:r>
      <w:r>
        <w:rPr>
          <w:lang w:eastAsia="sk-SK"/>
        </w:rPr>
        <w:br/>
        <w:t>chytával prchajúci záblesk dňa. Hlasno sa ozývali</w:t>
      </w:r>
      <w:r>
        <w:rPr>
          <w:lang w:eastAsia="sk-SK"/>
        </w:rPr>
        <w:br/>
        <w:t>kroky; jamy v tmavnúcich uliciach a hlasy ojedine-</w:t>
      </w:r>
      <w:r>
        <w:rPr>
          <w:lang w:eastAsia="sk-SK"/>
        </w:rPr>
        <w:br/>
        <w:t>lých chodcov skôr zdôrazňovali ako potlačovali pocit</w:t>
      </w:r>
      <w:r>
        <w:rPr>
          <w:lang w:eastAsia="sk-SK"/>
        </w:rPr>
        <w:br/>
        <w:t>prázdnoty. V niektorých výkladoch sa svietilo celú</w:t>
      </w:r>
      <w:r>
        <w:rPr>
          <w:lang w:eastAsia="sk-SK"/>
        </w:rPr>
        <w:br/>
        <w:t>noc, ale väčšina bola neosvetlená a ťažko sa dalo ro-</w:t>
      </w:r>
      <w:r>
        <w:rPr>
          <w:lang w:eastAsia="sk-SK"/>
        </w:rPr>
        <w:br/>
        <w:t>zoznať, čo sa tam vlastne predáva.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Troy priam zbožňovala nočné prechádzky cudzím</w:t>
      </w:r>
      <w:r>
        <w:rPr>
          <w:lang w:eastAsia="sk-SK"/>
        </w:rPr>
        <w:br/>
        <w:t>mestom. Keby si mohla vybrať, všade by najradšej pri-</w:t>
      </w:r>
      <w:r>
        <w:rPr>
          <w:lang w:eastAsia="sk-SK"/>
        </w:rPr>
        <w:br/>
        <w:t>chádzala za tmy. Nikto z cestujúcich nebol na dohľad,</w:t>
      </w:r>
      <w:r>
        <w:rPr>
          <w:lang w:eastAsia="sk-SK"/>
        </w:rPr>
        <w:br/>
        <w:t>a tak si myslela, že sa všetci vrátili naspäť na Zvero-</w:t>
      </w:r>
      <w:r>
        <w:rPr>
          <w:lang w:eastAsia="sk-SK"/>
        </w:rPr>
        <w:br/>
        <w:t>kruh. Snáď okrem Caleyho Barda — možno si ešte</w:t>
      </w:r>
      <w:r>
        <w:rPr>
          <w:lang w:eastAsia="sk-SK"/>
        </w:rPr>
        <w:br/>
        <w:t>doteraz „obzeral" Northumberlandské zbrane, ktoré</w:t>
      </w:r>
      <w:r>
        <w:rPr>
          <w:lang w:eastAsia="sk-SK"/>
        </w:rPr>
        <w:br/>
        <w:t>žiarili do noci klasickou dôstojnosťou spoza okien</w:t>
      </w:r>
      <w:r>
        <w:rPr>
          <w:lang w:eastAsia="sk-SK"/>
        </w:rPr>
        <w:br/>
        <w:t>s červenými záclonami. Okná kostola tiež žiarili: ka-</w:t>
      </w:r>
      <w:r>
        <w:rPr>
          <w:lang w:eastAsia="sk-SK"/>
        </w:rPr>
        <w:br/>
        <w:t>leidoskopickým bohatstvom.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t>Prešla cez námestie ku kostolu a zastala v portáli</w:t>
      </w:r>
      <w:r>
        <w:rPr>
          <w:lang w:eastAsia="sk-SK"/>
        </w:rPr>
        <w:br/>
        <w:t>do západnej lode. Viseli tam obvyklé upozornenia na</w:t>
      </w:r>
      <w:r>
        <w:rPr>
          <w:lang w:eastAsia="sk-SK"/>
        </w:rPr>
        <w:br w:type="page"/>
      </w:r>
      <w:r>
        <w:rPr>
          <w:lang w:eastAsia="sk-SK"/>
        </w:rPr>
        <w:lastRenderedPageBreak/>
        <w:t>cirkevné schôdzky, oznamy o fondoch na obnovu kos-</w:t>
      </w:r>
      <w:r>
        <w:rPr>
          <w:lang w:eastAsia="sk-SK"/>
        </w:rPr>
        <w:br/>
        <w:t>tola a nevyhnutná kolekcia pokladničiek. Keď vošla</w:t>
      </w:r>
      <w:r>
        <w:rPr>
          <w:lang w:eastAsia="sk-SK"/>
        </w:rPr>
        <w:br/>
        <w:t>do samotného kostola, uvidela, aký je nádherný: po-</w:t>
      </w:r>
      <w:r>
        <w:rPr>
          <w:lang w:eastAsia="sk-SK"/>
        </w:rPr>
        <w:br/>
        <w:t>vznášajúce miesto, kde človek mal pocit istoty a živos-</w:t>
      </w:r>
      <w:r>
        <w:rPr>
          <w:lang w:eastAsia="sk-SK"/>
        </w:rPr>
        <w:br/>
        <w:t>ti, čo sa vždy o kostoloch nedá povedať. Medzi hŕst-</w:t>
      </w:r>
      <w:r>
        <w:rPr>
          <w:lang w:eastAsia="sk-SK"/>
        </w:rPr>
        <w:br/>
        <w:t>kou ľudí, ktorí šepkali svoje ponosy pri svetle sviečky,</w:t>
      </w:r>
      <w:r>
        <w:rPr>
          <w:lang w:eastAsia="sk-SK"/>
        </w:rPr>
        <w:br/>
        <w:t>Troy spoznala od chrbta slečnu Rickerby-Carrickovú</w:t>
      </w:r>
      <w:r>
        <w:rPr>
          <w:lang w:eastAsia="sk-SK"/>
        </w:rPr>
        <w:br/>
        <w:t>a vytŕčajúcu hlavu Lazenbyho. Ako vkĺzla do lavice</w:t>
      </w:r>
      <w:r>
        <w:rPr>
          <w:lang w:eastAsia="sk-SK"/>
        </w:rPr>
        <w:br/>
        <w:t>na samom konci hlavnej chrámovej lode, odosobnený</w:t>
      </w:r>
      <w:r>
        <w:rPr>
          <w:lang w:eastAsia="sk-SK"/>
        </w:rPr>
        <w:br/>
        <w:t>altový hlas napomínal kôpku svojich poslucháčov.</w:t>
      </w:r>
      <w:r>
        <w:rPr>
          <w:lang w:eastAsia="sk-SK"/>
        </w:rPr>
        <w:br/>
        <w:t>— Buďte skromní, buďte ostražití, — varoval osame-</w:t>
      </w:r>
      <w:r>
        <w:rPr>
          <w:lang w:eastAsia="sk-SK"/>
        </w:rPr>
        <w:br/>
        <w:t>lý hlas, — lebo váš protivník, diabol, ako lev revúci</w:t>
      </w:r>
      <w:r>
        <w:rPr>
          <w:lang w:eastAsia="sk-SK"/>
        </w:rPr>
        <w:br/>
        <w:t>obchádza okolo, hľadajúc, koho by zožral.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  <w:sectPr w:rsidR="00FF2566">
          <w:footerReference w:type="even" r:id="rId50"/>
          <w:footerReference w:type="default" r:id="rId51"/>
          <w:footerReference w:type="first" r:id="rId52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  <w:r>
        <w:rPr>
          <w:lang w:eastAsia="sk-SK"/>
        </w:rPr>
        <w:t>Načúvala takmer do konca a potom vykĺzla tak ne-</w:t>
      </w:r>
      <w:r>
        <w:rPr>
          <w:lang w:eastAsia="sk-SK"/>
        </w:rPr>
        <w:br/>
        <w:t>badane, ako prišla. Keby to všetko bola pravda, mys-</w:t>
      </w:r>
      <w:r>
        <w:rPr>
          <w:lang w:eastAsia="sk-SK"/>
        </w:rPr>
        <w:br/>
        <w:t>lela si, keby ten diabol naozaj bol vonku v uliciach</w:t>
      </w:r>
      <w:r>
        <w:rPr>
          <w:lang w:eastAsia="sk-SK"/>
        </w:rPr>
        <w:br/>
        <w:t>Tollardwarku! To by ale bolo!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lang w:eastAsia="sk-SK"/>
        </w:rPr>
        <w:lastRenderedPageBreak/>
        <w:t>Rozhodla sa, že naspäť sa vráti druhou ulicou. Bola</w:t>
      </w:r>
      <w:r>
        <w:rPr>
          <w:lang w:eastAsia="sk-SK"/>
        </w:rPr>
        <w:br/>
        <w:t>uzučká, naozaj skôr nejaký prechod ako ulica. Taká</w:t>
      </w:r>
      <w:r>
        <w:rPr>
          <w:lang w:eastAsia="sk-SK"/>
        </w:rPr>
        <w:br/>
        <w:t>nenápadná. Na konci sa ligotala rieka, a Troy vedela,</w:t>
      </w:r>
      <w:r>
        <w:rPr>
          <w:lang w:eastAsia="sk-SK"/>
        </w:rPr>
        <w:br/>
        <w:t>že teraz už nezablúdi. Najprv prešla pomedzi staré do-</w:t>
      </w:r>
      <w:r>
        <w:rPr>
          <w:lang w:eastAsia="sk-SK"/>
        </w:rPr>
        <w:br/>
        <w:t>my. Niektoré z nich mali fasádu kombinovanú s dre-</w:t>
      </w:r>
      <w:r>
        <w:rPr>
          <w:lang w:eastAsia="sk-SK"/>
        </w:rPr>
        <w:br/>
        <w:t>vom a prečnievajúce horné poschodia. Počula ozvenu</w:t>
      </w:r>
      <w:r>
        <w:rPr>
          <w:lang w:eastAsia="sk-SK"/>
        </w:rPr>
        <w:br/>
        <w:t>krokov, domnievala sa, že svojich vlastných. Na mo-</w:t>
      </w:r>
      <w:r>
        <w:rPr>
          <w:lang w:eastAsia="sk-SK"/>
        </w:rPr>
        <w:br/>
        <w:t>ment zastala a načúvala. Aj tie druhé kroky zastali.</w:t>
      </w:r>
      <w:r>
        <w:rPr>
          <w:lang w:eastAsia="sk-SK"/>
        </w:rPr>
        <w:br/>
        <w:t>Bola to ozvena, alebo sa niekto zakrádal uličkou? Ob-</w:t>
      </w:r>
      <w:r>
        <w:rPr>
          <w:lang w:eastAsia="sk-SK"/>
        </w:rPr>
        <w:br/>
        <w:t>zrela sa, ale už bola úplná tma a nemohla vidieť ni-</w:t>
      </w:r>
      <w:r>
        <w:rPr>
          <w:lang w:eastAsia="sk-SK"/>
        </w:rPr>
        <w:br/>
        <w:t>koho. Tak sa znovu pohla, idúc trocha rýchlejšie, ale</w:t>
      </w:r>
      <w:r>
        <w:rPr>
          <w:lang w:eastAsia="sk-SK"/>
        </w:rPr>
        <w:br/>
        <w:t>ozvena, ak to bola ozvena, ju nenasledovala. Možno</w:t>
      </w:r>
      <w:r>
        <w:rPr>
          <w:lang w:eastAsia="sk-SK"/>
        </w:rPr>
        <w:br/>
        <w:t>preto, že domy tu zredli a na oboch stranách boli otvo-</w:t>
      </w:r>
      <w:r>
        <w:rPr>
          <w:lang w:eastAsia="sk-SK"/>
        </w:rPr>
        <w:br/>
        <w:t>rené priestranstvá, akoby tu budovy boli zrúcané. Ulič-</w:t>
      </w:r>
      <w:r>
        <w:rPr>
          <w:lang w:eastAsia="sk-SK"/>
        </w:rPr>
        <w:br/>
        <w:t>ka sa zdala neuveriteľne dlhá. Vyšiel mesiac. Namiesto</w:t>
      </w:r>
      <w:r>
        <w:rPr>
          <w:lang w:eastAsia="sk-SK"/>
        </w:rPr>
        <w:br/>
        <w:t>všednej tmy sa výhľad ponoril do atramentovej a sve-</w:t>
      </w:r>
      <w:r>
        <w:rPr>
          <w:lang w:eastAsia="sk-SK"/>
        </w:rPr>
        <w:br/>
        <w:t>tielkujúcej farby, pomyslela si Troy. Blyšťal sa svet-</w:t>
      </w:r>
      <w:r>
        <w:rPr>
          <w:lang w:eastAsia="sk-SK"/>
        </w:rPr>
        <w:br/>
        <w:t>lom, zaplavovali ho tiene, a celým obrazom pretekala</w:t>
      </w:r>
      <w:r>
        <w:rPr>
          <w:lang w:eastAsia="sk-SK"/>
        </w:rPr>
        <w:br/>
        <w:t>rieka ako živé striebro. Svah k nábrežiu bol strmý, Troy</w:t>
      </w:r>
      <w:r>
        <w:rPr>
          <w:lang w:eastAsia="sk-SK"/>
        </w:rPr>
        <w:br/>
        <w:t>išla čoraz rýchlejšie. Tušila ošarpaný dom alebo búdu</w:t>
      </w:r>
      <w:r>
        <w:rPr>
          <w:lang w:eastAsia="sk-SK"/>
        </w:rPr>
        <w:br/>
        <w:t>na samom spodku, kde ulička ústila do druhej uličky,</w:t>
      </w:r>
      <w:r>
        <w:rPr>
          <w:lang w:eastAsia="sk-SK"/>
        </w:rPr>
        <w:br w:type="page"/>
      </w:r>
      <w:r>
        <w:rPr>
          <w:rStyle w:val="Zkladntext130"/>
          <w:lang w:eastAsia="sk-SK"/>
        </w:rPr>
        <w:lastRenderedPageBreak/>
        <w:t>ktorá sa tiahla pozdĺž rieky. Kroky zazneli znovu, ne-</w:t>
      </w:r>
      <w:r>
        <w:rPr>
          <w:rStyle w:val="Zkladntext130"/>
          <w:lang w:eastAsia="sk-SK"/>
        </w:rPr>
        <w:br/>
        <w:t>jaký kus za ňou, a stále sa približovali, a určite to</w:t>
      </w:r>
      <w:r>
        <w:rPr>
          <w:rStyle w:val="Zkladntext130"/>
          <w:lang w:eastAsia="sk-SK"/>
        </w:rPr>
        <w:br/>
        <w:t>nebola ozvena.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Srdce jej tak zbesilo búchalo, akoby sa driapala na-</w:t>
      </w:r>
      <w:r>
        <w:rPr>
          <w:rStyle w:val="Zkladntext130"/>
          <w:lang w:eastAsia="sk-SK"/>
        </w:rPr>
        <w:br/>
        <w:t>hor strmým brehom, a nie dolu uličkou. Pripomenula</w:t>
      </w:r>
      <w:r>
        <w:rPr>
          <w:rStyle w:val="Zkladntext130"/>
          <w:lang w:eastAsia="sk-SK"/>
        </w:rPr>
        <w:br/>
        <w:t>si Tillottsonovu radu, a odolala impulzu pustiť sa do</w:t>
      </w:r>
      <w:r>
        <w:rPr>
          <w:rStyle w:val="Zkladntext130"/>
          <w:lang w:eastAsia="sk-SK"/>
        </w:rPr>
        <w:br/>
        <w:t>behu, až prišla k domu na konci uličky. Len čo prišla</w:t>
      </w:r>
      <w:r>
        <w:rPr>
          <w:rStyle w:val="Zkladntext130"/>
          <w:lang w:eastAsia="sk-SK"/>
        </w:rPr>
        <w:br/>
        <w:t>k nemu, vkročili jej z tmy do cesty dve postavy. Troy</w:t>
      </w:r>
      <w:r>
        <w:rPr>
          <w:rStyle w:val="Zkladntext130"/>
          <w:lang w:eastAsia="sk-SK"/>
        </w:rPr>
        <w:br/>
        <w:t>zadržala dych v jedinom tlmenom zhíknutí.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0"/>
          <w:lang w:eastAsia="sk-SK"/>
        </w:rPr>
        <w:t>Ježiš, pani Alleynová, to ste vy? — spýtala sa</w:t>
      </w:r>
      <w:r>
        <w:rPr>
          <w:rStyle w:val="Zkladntext130"/>
          <w:lang w:eastAsia="sk-SK"/>
        </w:rPr>
        <w:br/>
        <w:t>slečna Hewsonová. — Gróf, to je pani Alleynová!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0"/>
          <w:lang w:eastAsia="sk-SK"/>
        </w:rPr>
        <w:t>Ale čo, naozaj, — súhlasil jej brat. — Tak ona</w:t>
      </w:r>
      <w:r>
        <w:rPr>
          <w:rStyle w:val="Zkladntext130"/>
          <w:lang w:eastAsia="sk-SK"/>
        </w:rPr>
        <w:br/>
        <w:t>je to. Nazdarte, pani Alleynová. Tma ako vo vreci,</w:t>
      </w:r>
      <w:r>
        <w:rPr>
          <w:rStyle w:val="Zkladntext130"/>
          <w:lang w:eastAsia="sk-SK"/>
        </w:rPr>
        <w:br/>
        <w:t>však. Myslím, že sa pokrokové tollardwarské elemen-</w:t>
      </w:r>
      <w:r>
        <w:rPr>
          <w:rStyle w:val="Zkladntext130"/>
          <w:lang w:eastAsia="sk-SK"/>
        </w:rPr>
        <w:br/>
        <w:t>ty ešte neprezobali k pouličnému osvetleniu. Tu sa ešte</w:t>
      </w:r>
      <w:r>
        <w:rPr>
          <w:rStyle w:val="Zkladntext130"/>
          <w:lang w:eastAsia="sk-SK"/>
        </w:rPr>
        <w:br/>
        <w:t>žije v období lampášnikov.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Bože, ale ste ma naplašili, — vzdychla si Troy.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0"/>
          <w:lang w:eastAsia="sk-SK"/>
        </w:rPr>
        <w:t>Začali sa ospravedlňovať. Keby boli vedeli, že je to</w:t>
      </w:r>
    </w:p>
    <w:p w:rsidR="00FF2566" w:rsidRDefault="00FF2566">
      <w:pPr>
        <w:pStyle w:val="Zkladntext131"/>
        <w:shd w:val="clear" w:color="auto" w:fill="auto"/>
        <w:spacing w:before="0"/>
        <w:ind w:left="20" w:right="20"/>
      </w:pPr>
      <w:r>
        <w:rPr>
          <w:rStyle w:val="Zkladntext130"/>
          <w:lang w:eastAsia="sk-SK"/>
        </w:rPr>
        <w:t>Troy, boli by ju pozdravili, keď sa k nim blížila. Sleč-</w:t>
      </w:r>
      <w:r>
        <w:rPr>
          <w:rStyle w:val="Zkladntext130"/>
          <w:lang w:eastAsia="sk-SK"/>
        </w:rPr>
        <w:br/>
        <w:t>na Hewsonová bola v tme sama nervózna a bez brata</w:t>
      </w:r>
      <w:r>
        <w:rPr>
          <w:rStyle w:val="Zkladntext130"/>
          <w:lang w:eastAsia="sk-SK"/>
        </w:rPr>
        <w:br/>
        <w:t>by sa nepohla. Ako povedal Hewson, bláznivo sa zhá-</w:t>
      </w:r>
      <w:r>
        <w:rPr>
          <w:rStyle w:val="Zkladntext130"/>
          <w:lang w:eastAsia="sk-SK"/>
        </w:rPr>
        <w:br/>
        <w:t>ňa po starožitnostiach a toto miesto vyzeralo, akoby</w:t>
      </w:r>
      <w:r>
        <w:rPr>
          <w:rStyle w:val="Zkladntext130"/>
          <w:lang w:eastAsia="sk-SK"/>
        </w:rPr>
        <w:br/>
        <w:t>to bol nejaký obchod s brakmi a pri ňom dvor, ale</w:t>
      </w:r>
      <w:r>
        <w:rPr>
          <w:rStyle w:val="Zkladntext130"/>
          <w:lang w:eastAsia="sk-SK"/>
        </w:rPr>
        <w:br/>
        <w:t>nemôžu urobiť nič iné, ako pokúsiť sa nazrieť oknami.</w:t>
      </w:r>
      <w:r>
        <w:rPr>
          <w:rStyle w:val="Zkladntext130"/>
          <w:lang w:eastAsia="sk-SK"/>
        </w:rPr>
        <w:br/>
        <w:t>A slečna dodala, že si zvečnili spústu rozkošných</w:t>
      </w:r>
      <w:r>
        <w:rPr>
          <w:rStyle w:val="Zkladntext130"/>
          <w:lang w:eastAsia="sk-SK"/>
        </w:rPr>
        <w:br/>
        <w:t>predmetov. Chutnučká kazeta na ručné práce. Kopy</w:t>
      </w:r>
      <w:r>
        <w:rPr>
          <w:rStyle w:val="Zkladntext130"/>
          <w:lang w:eastAsia="sk-SK"/>
        </w:rPr>
        <w:br/>
        <w:t>aktoviek. A napokon — práve pri tom najzaujímavej-</w:t>
      </w:r>
      <w:r>
        <w:rPr>
          <w:rStyle w:val="Zkladntext130"/>
          <w:lang w:eastAsia="sk-SK"/>
        </w:rPr>
        <w:br/>
        <w:t>šom predmete sa im vybil blesk.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0"/>
          <w:lang w:eastAsia="sk-SK"/>
        </w:rPr>
        <w:t>Najmä od starých obrazov sa neviem odtrhnúť,</w:t>
      </w:r>
      <w:r>
        <w:rPr>
          <w:rStyle w:val="Zkladntext130"/>
          <w:lang w:eastAsia="sk-SK"/>
        </w:rPr>
        <w:br/>
        <w:t>pani Alleynová, — rozpaľovala sa slečna Hewsonová,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342"/>
        </w:tabs>
        <w:spacing w:before="0"/>
        <w:ind w:left="20" w:right="20"/>
      </w:pPr>
      <w:r>
        <w:rPr>
          <w:rStyle w:val="Zkladntext130"/>
          <w:lang w:eastAsia="sk-SK"/>
        </w:rPr>
        <w:t>reprodukcie. Ilustrácie z viktoriánskych publikácií.-</w:t>
      </w:r>
      <w:r>
        <w:rPr>
          <w:rStyle w:val="Zkladntext130"/>
          <w:lang w:eastAsia="sk-SK"/>
        </w:rPr>
        <w:br/>
        <w:t>Zlatučké dievčatká s mačiatkami a kyticami. Obrázky</w:t>
      </w:r>
      <w:r>
        <w:rPr>
          <w:rStyle w:val="Zkladntext130"/>
          <w:lang w:eastAsia="sk-SK"/>
        </w:rPr>
        <w:br/>
        <w:t>pre vojakov. Chápete, čo mám na mysli?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0"/>
          <w:lang w:eastAsia="sk-SK"/>
        </w:rPr>
        <w:t>Sis filmuje, — tolerantne vysvetľoval Hewson.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342"/>
        </w:tabs>
        <w:spacing w:before="0"/>
        <w:ind w:left="20" w:right="20"/>
      </w:pPr>
      <w:r>
        <w:rPr>
          <w:rStyle w:val="Zkladntext130"/>
          <w:lang w:eastAsia="sk-SK"/>
        </w:rPr>
        <w:t>Naozaj, veľmi pekne. Nazdávam sa, že po príchode</w:t>
      </w:r>
      <w:r>
        <w:rPr>
          <w:rStyle w:val="Zkladntext130"/>
          <w:lang w:eastAsia="sk-SK"/>
        </w:rPr>
        <w:br/>
        <w:t>domov ju tie filmy preslávia.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Počujete? — rozpakovala sa slečna Hewsonová,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337"/>
        </w:tabs>
        <w:spacing w:before="0"/>
        <w:ind w:left="20"/>
      </w:pPr>
      <w:r>
        <w:rPr>
          <w:rStyle w:val="Zkladntext130"/>
          <w:lang w:eastAsia="sk-SK"/>
        </w:rPr>
        <w:t>rozprávať o mojich filmoch pred pani Alleynovou!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0"/>
          <w:lang w:eastAsia="sk-SK"/>
        </w:rPr>
        <w:lastRenderedPageBreak/>
        <w:t>Troy už medzitým srdce prestalo zúrivo tĺcť a pri-</w:t>
      </w:r>
      <w:r>
        <w:rPr>
          <w:rStyle w:val="Zkladntext130"/>
          <w:lang w:eastAsia="sk-SK"/>
        </w:rPr>
        <w:br/>
        <w:t>znala sa, že ona obdivuje viktoriánske plátna, a pri-</w:t>
      </w:r>
      <w:r>
        <w:rPr>
          <w:rStyle w:val="Zkladntext130"/>
          <w:lang w:eastAsia="sk-SK"/>
        </w:rPr>
        <w:br/>
        <w:t>pomenula Hewsonovcom, že si budú môcť prezrieť</w:t>
      </w:r>
      <w:r>
        <w:rPr>
          <w:rStyle w:val="Zkladntext130"/>
          <w:lang w:eastAsia="sk-SK"/>
        </w:rPr>
        <w:br/>
        <w:t>Tollardwark aj na spiatočnej ceste.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2"/>
        </w:tabs>
        <w:spacing w:before="0"/>
        <w:ind w:left="20" w:right="40" w:firstLine="220"/>
      </w:pPr>
      <w:r>
        <w:rPr>
          <w:rStyle w:val="Zkladntext130"/>
          <w:lang w:eastAsia="sk-SK"/>
        </w:rPr>
        <w:t>Verím, že Sis pôjde po týchto starožitníckych</w:t>
      </w:r>
      <w:r>
        <w:rPr>
          <w:rStyle w:val="Zkladntext130"/>
          <w:lang w:eastAsia="sk-SK"/>
        </w:rPr>
        <w:br/>
        <w:t>krámoch, — ubezpečoval Hewson, — skôr ako nás to</w:t>
      </w:r>
      <w:r>
        <w:rPr>
          <w:rStyle w:val="Zkladntext130"/>
          <w:lang w:eastAsia="sk-SK"/>
        </w:rPr>
        <w:br/>
        <w:t>úplne vyčerpá. Tak, čo je, poďme, dievčence!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0"/>
          <w:lang w:eastAsia="sk-SK"/>
        </w:rPr>
        <w:t>Vzal ich pod pazuchu. Znovu sa ozvali kroky, te-</w:t>
      </w:r>
      <w:r>
        <w:rPr>
          <w:rStyle w:val="Zkladntext130"/>
          <w:lang w:eastAsia="sk-SK"/>
        </w:rPr>
        <w:br/>
        <w:t>raz už celkom blízko. Hewson zvrtol svoje dámy, aby</w:t>
      </w:r>
      <w:r>
        <w:rPr>
          <w:rStyle w:val="Zkladntext130"/>
          <w:lang w:eastAsia="sk-SK"/>
        </w:rPr>
        <w:br/>
        <w:t>sa obrátil k príchodziemu. Tmou sa k nim hnal neuve-</w:t>
      </w:r>
      <w:r>
        <w:rPr>
          <w:rStyle w:val="Zkladntext130"/>
          <w:lang w:eastAsia="sk-SK"/>
        </w:rPr>
        <w:br/>
        <w:t>riteľný muž. Svetlý oblek a topánky bez tváre a rúk.</w:t>
      </w:r>
      <w:r>
        <w:rPr>
          <w:rStyle w:val="Zkladntext130"/>
          <w:lang w:eastAsia="sk-SK"/>
        </w:rPr>
        <w:br/>
        <w:t>Slečna Hewsonová prelaknuto vykríkla, ale Troy sa</w:t>
      </w:r>
      <w:r>
        <w:rPr>
          <w:rStyle w:val="Zkladntext130"/>
          <w:lang w:eastAsia="sk-SK"/>
        </w:rPr>
        <w:br/>
        <w:t>nedala vyviesť z rovnováhy: — Doktor Natouche!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58"/>
        </w:tabs>
        <w:spacing w:before="0"/>
        <w:ind w:left="20" w:right="40" w:firstLine="220"/>
      </w:pPr>
      <w:r>
        <w:rPr>
          <w:rStyle w:val="Zkladntext130"/>
          <w:lang w:eastAsia="sk-SK"/>
        </w:rPr>
        <w:t>Veľmi ľutujem, — dunel hrubý hlas, — že som</w:t>
      </w:r>
      <w:r>
        <w:rPr>
          <w:rStyle w:val="Zkladntext130"/>
          <w:lang w:eastAsia="sk-SK"/>
        </w:rPr>
        <w:br/>
        <w:t>vás naplašil. Bol by som na vás zavolal ešte skôr, ako</w:t>
      </w:r>
      <w:r>
        <w:rPr>
          <w:rStyle w:val="Zkladntext130"/>
          <w:lang w:eastAsia="sk-SK"/>
        </w:rPr>
        <w:br/>
        <w:t>vyšiel mesiac, ale nevedel som, či nie ste cudzí</w:t>
      </w:r>
      <w:r>
        <w:rPr>
          <w:rStyle w:val="Zkladntext130"/>
          <w:vertAlign w:val="subscript"/>
          <w:lang w:eastAsia="sk-SK"/>
        </w:rPr>
        <w:t>;</w:t>
      </w:r>
      <w:r>
        <w:rPr>
          <w:rStyle w:val="Zkladntext130"/>
          <w:lang w:eastAsia="sk-SK"/>
        </w:rPr>
        <w:t>..</w:t>
      </w:r>
      <w:r>
        <w:rPr>
          <w:rStyle w:val="Zkladntext130"/>
          <w:lang w:eastAsia="sk-SK"/>
        </w:rPr>
        <w:br/>
        <w:t>Čakal som, až odídete ďalej. Potom, teda práve teraz,</w:t>
      </w:r>
      <w:r>
        <w:rPr>
          <w:rStyle w:val="Zkladntext130"/>
          <w:lang w:eastAsia="sk-SK"/>
        </w:rPr>
        <w:br/>
        <w:t>som spoznal vaše hlasy. Naozaj mi je ľúto.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To nič, pán doktor, — sucho odpovedal Hewson.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72"/>
        </w:tabs>
        <w:spacing w:before="0"/>
        <w:ind w:left="20" w:right="40" w:firstLine="220"/>
      </w:pPr>
      <w:r>
        <w:rPr>
          <w:rStyle w:val="Zkladntext130"/>
          <w:lang w:eastAsia="sk-SK"/>
        </w:rPr>
        <w:t>Samozrejme, že nič, — pridala sa Troy. — Bola</w:t>
      </w:r>
      <w:r>
        <w:rPr>
          <w:rStyle w:val="Zkladntext130"/>
          <w:lang w:eastAsia="sk-SK"/>
        </w:rPr>
        <w:br/>
        <w:t>som v rovnakej situácii ako teraz vy, pán doktor. Tiež</w:t>
      </w:r>
      <w:r>
        <w:rPr>
          <w:rStyle w:val="Zkladntext130"/>
          <w:lang w:eastAsia="sk-SK"/>
        </w:rPr>
        <w:br/>
        <w:t>som váhala, či zavolať alebo nie, a potom som si po-</w:t>
      </w:r>
      <w:r>
        <w:rPr>
          <w:rStyle w:val="Zkladntext130"/>
          <w:lang w:eastAsia="sk-SK"/>
        </w:rPr>
        <w:br/>
        <w:t>myslela, že náhodou ste tunajší alebo zlovestný špe-</w:t>
      </w:r>
      <w:r>
        <w:rPr>
          <w:rStyle w:val="Zkladntext130"/>
          <w:lang w:eastAsia="sk-SK"/>
        </w:rPr>
        <w:br/>
        <w:t>húň.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0"/>
          <w:lang w:eastAsia="sk-SK"/>
        </w:rPr>
        <w:t>Natouche vytiahol vreckovú baterku, nie väčšiu ako</w:t>
      </w:r>
      <w:r>
        <w:rPr>
          <w:rStyle w:val="Zkladntext130"/>
          <w:lang w:eastAsia="sk-SK"/>
        </w:rPr>
        <w:br/>
        <w:t>dlhá ceruzka. — Mesiac síce vyšiel, ale tu je celkom</w:t>
      </w:r>
      <w:r>
        <w:rPr>
          <w:rStyle w:val="Zkladntext130"/>
          <w:lang w:eastAsia="sk-SK"/>
        </w:rPr>
        <w:br/>
        <w:t>tma, — povedal. Svetlo sa mihalo ako svätojánska</w:t>
      </w:r>
      <w:r>
        <w:rPr>
          <w:rStyle w:val="Zkladntext130"/>
          <w:lang w:eastAsia="sk-SK"/>
        </w:rPr>
        <w:br/>
        <w:t>muška a na chvíľu ožiarilo nápis na malej, vetchej</w:t>
      </w:r>
      <w:r>
        <w:rPr>
          <w:rStyle w:val="Zkladntext130"/>
          <w:lang w:eastAsia="sk-SK"/>
        </w:rPr>
        <w:br/>
        <w:t>tabuli nad vchodom: Jno. Bagg, obchodník.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48"/>
        </w:tabs>
        <w:spacing w:before="0"/>
        <w:ind w:left="20" w:right="40" w:firstLine="220"/>
      </w:pPr>
      <w:r>
        <w:rPr>
          <w:rStyle w:val="Zkladntext130"/>
          <w:lang w:eastAsia="sk-SK"/>
        </w:rPr>
        <w:t>Tak, — oslovila slečna Hewsonová brata, — poď-</w:t>
      </w:r>
      <w:r>
        <w:rPr>
          <w:rStyle w:val="Zkladntext130"/>
          <w:lang w:eastAsia="sk-SK"/>
        </w:rPr>
        <w:br/>
        <w:t>me, poďme.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0"/>
          <w:lang w:eastAsia="sk-SK"/>
        </w:rPr>
        <w:t>Vzal ju znovu pod pazuchu a obrátil sa k Troy s vý-</w:t>
      </w:r>
      <w:r>
        <w:rPr>
          <w:rStyle w:val="Zkladntext130"/>
          <w:lang w:eastAsia="sk-SK"/>
        </w:rPr>
        <w:br/>
        <w:t>zvou: — Nemôžeme tadeto ísť v štvorstupe.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Vy dvaja nás teda veďte, — odvetila Troy.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0"/>
          <w:lang w:eastAsia="sk-SK"/>
        </w:rPr>
        <w:t>Poslúchli ju a ona pristúpila k Natoucheovi.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  <w:sectPr w:rsidR="00FF2566">
          <w:footerReference w:type="even" r:id="rId53"/>
          <w:footerReference w:type="default" r:id="rId54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  <w:r>
        <w:rPr>
          <w:rStyle w:val="Zkladntext130"/>
          <w:lang w:eastAsia="sk-SK"/>
        </w:rPr>
        <w:t>Koniec ulice sa ukázal zradný, dlaždice beli vlhké</w:t>
      </w:r>
    </w:p>
    <w:p w:rsidR="00FF2566" w:rsidRDefault="00FF2566">
      <w:pPr>
        <w:pStyle w:val="Zkladntext131"/>
        <w:shd w:val="clear" w:color="auto" w:fill="auto"/>
        <w:spacing w:before="0"/>
        <w:ind w:left="20" w:right="40"/>
      </w:pPr>
      <w:r>
        <w:rPr>
          <w:rStyle w:val="Zkladntext130"/>
          <w:lang w:eastAsia="sk-SK"/>
        </w:rPr>
        <w:lastRenderedPageBreak/>
        <w:t>a medzi nimi vyliezal lišajník a vodné trávy. Slečna</w:t>
      </w:r>
      <w:r>
        <w:rPr>
          <w:rStyle w:val="Zkladntext130"/>
          <w:lang w:eastAsia="sk-SK"/>
        </w:rPr>
        <w:br/>
        <w:t>Hewsonová sa pošmykla, zachytila sa brata s takým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výkrikom, až vyplašila kŕdeľ kačíc, ktoré spustili svoj</w:t>
      </w:r>
      <w:r>
        <w:rPr>
          <w:rStyle w:val="Zkladntext130"/>
          <w:lang w:eastAsia="sk-SK"/>
        </w:rPr>
        <w:br/>
        <w:t>vlastný kravál a rozhorčene odplávali.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Hewsonovci zahlásili niečo o vrtochoch prírody</w:t>
      </w:r>
      <w:r>
        <w:rPr>
          <w:rStyle w:val="Zkladntext130"/>
          <w:lang w:eastAsia="sk-SK"/>
        </w:rPr>
        <w:br/>
        <w:t>a potkýnali sa ďalej. Aj Troy sa pokízla, ale Natouche</w:t>
      </w:r>
      <w:r>
        <w:rPr>
          <w:rStyle w:val="Zkladntext130"/>
          <w:lang w:eastAsia="sk-SK"/>
        </w:rPr>
        <w:br/>
        <w:t>ju šikovne zachytil.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0"/>
          <w:lang w:eastAsia="sk-SK"/>
        </w:rPr>
        <w:t>Snáď by ste sa ma mohli chytiť, — ponúkol sa.</w:t>
      </w:r>
      <w:r>
        <w:rPr>
          <w:rStyle w:val="Zkladntext130"/>
          <w:lang w:eastAsia="sk-SK"/>
        </w:rPr>
        <w:br/>
        <w:t>— Mne sa tuším nešmýka. Vybrali sme si zlú spiatoč-</w:t>
      </w:r>
      <w:r>
        <w:rPr>
          <w:rStyle w:val="Zkladntext130"/>
          <w:lang w:eastAsia="sk-SK"/>
        </w:rPr>
        <w:br/>
        <w:t>nú cestu.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V jeho ramene sa dala cítiť profesionálnosť: bolo</w:t>
      </w:r>
      <w:r>
        <w:rPr>
          <w:rStyle w:val="Zkladntext130"/>
          <w:lang w:eastAsia="sk-SK"/>
        </w:rPr>
        <w:br/>
        <w:t>pevné a veľmi mocné. Pohyboval sa úplne ľahko, ako</w:t>
      </w:r>
      <w:r>
        <w:rPr>
          <w:rStyle w:val="Zkladntext130"/>
          <w:lang w:eastAsia="sk-SK"/>
        </w:rPr>
        <w:br/>
        <w:t>sa asi pohybovali jeho predkovia, myslela si Troy, bosí,</w:t>
      </w:r>
      <w:r>
        <w:rPr>
          <w:rStyle w:val="Zkladntext130"/>
          <w:lang w:eastAsia="sk-SK"/>
        </w:rPr>
        <w:br/>
        <w:t>po nejakej nepredstaviteľnej krajine. Keď zabalanso-</w:t>
      </w:r>
      <w:r>
        <w:rPr>
          <w:rStyle w:val="Zkladntext130"/>
          <w:lang w:eastAsia="sk-SK"/>
        </w:rPr>
        <w:br/>
        <w:t>vala, ako sa jej to párkrát stalo, pevne jej zovrel pred-</w:t>
      </w:r>
      <w:r>
        <w:rPr>
          <w:rStyle w:val="Zkladntext130"/>
          <w:lang w:eastAsia="sk-SK"/>
        </w:rPr>
        <w:br/>
        <w:t>laktie a videla, ako sa jeho dlhé prsty vborili do jej</w:t>
      </w:r>
      <w:r>
        <w:rPr>
          <w:rStyle w:val="Zkladntext130"/>
          <w:lang w:eastAsia="sk-SK"/>
        </w:rPr>
        <w:br/>
        <w:t>bieleho rukáva.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Cesta v uličke sa zlepšila, ale cítila, že by to nebolo</w:t>
      </w:r>
      <w:r>
        <w:rPr>
          <w:rStyle w:val="Zkladntext130"/>
          <w:lang w:eastAsia="sk-SK"/>
        </w:rPr>
        <w:br/>
        <w:t>fair, keby sa hneď pustila. Natouche hovoril pokojne</w:t>
      </w:r>
      <w:r>
        <w:rPr>
          <w:rStyle w:val="Zkladntext130"/>
          <w:lang w:eastAsia="sk-SK"/>
        </w:rPr>
        <w:br/>
        <w:t>o krásach Tollardwarku. Rozprával, myslela si Troy</w:t>
      </w:r>
      <w:r>
        <w:rPr>
          <w:rStyle w:val="Zkladntext130"/>
          <w:lang w:eastAsia="sk-SK"/>
        </w:rPr>
        <w:br/>
        <w:t>zhovievavo, skoro ako turistická brožúrka. Cítila veľké</w:t>
      </w:r>
      <w:r>
        <w:rPr>
          <w:rStyle w:val="Zkladntext130"/>
          <w:lang w:eastAsia="sk-SK"/>
        </w:rPr>
        <w:br/>
        <w:t>uspokojenie. Veselo rozhutovala: Čo som sa, preboha,</w:t>
      </w:r>
      <w:r>
        <w:rPr>
          <w:rStyle w:val="Zkladntext130"/>
          <w:lang w:eastAsia="sk-SK"/>
        </w:rPr>
        <w:br/>
        <w:t>toľko znepokojovala. Predsa len sa mi táto plavba veľ-</w:t>
      </w:r>
      <w:r>
        <w:rPr>
          <w:rStyle w:val="Zkladntext130"/>
          <w:lang w:eastAsia="sk-SK"/>
        </w:rPr>
        <w:br/>
        <w:t>mi páči.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Slečna Hewsonová sa obzrela na Troy, nevľúdne za-</w:t>
      </w:r>
      <w:r>
        <w:rPr>
          <w:rStyle w:val="Zkladntext130"/>
          <w:lang w:eastAsia="sk-SK"/>
        </w:rPr>
        <w:br/>
        <w:t>zerajúc, a váhavo sa spýtala: — Všetko v poriadku,</w:t>
      </w:r>
      <w:r>
        <w:rPr>
          <w:rStyle w:val="Zkladntext130"/>
          <w:lang w:eastAsia="sk-SK"/>
        </w:rPr>
        <w:br/>
        <w:t>pani Alleynová?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0"/>
          <w:lang w:eastAsia="sk-SK"/>
        </w:rPr>
        <w:t>Úplne. Ďakujem.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0"/>
          <w:lang w:eastAsia="sk-SK"/>
        </w:rPr>
        <w:t>Tam je Zverokruh, — oznamoval Hewson, — diev-</w:t>
      </w:r>
      <w:r>
        <w:rPr>
          <w:rStyle w:val="Zkladntext130"/>
          <w:lang w:eastAsia="sk-SK"/>
        </w:rPr>
        <w:br/>
        <w:t>čence, sme doma.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Loď vyzerala naozaj prívetivo s rozžatými svetlami</w:t>
      </w:r>
      <w:r>
        <w:rPr>
          <w:rStyle w:val="Zkladntext130"/>
          <w:lang w:eastAsia="sk-SK"/>
        </w:rPr>
        <w:br/>
        <w:t>a žiariacimi oknami s červenými záclonami.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0"/>
          <w:lang w:eastAsia="sk-SK"/>
        </w:rPr>
        <w:t>Nádherné! — zvolala Troy veselo. Natouche si</w:t>
      </w:r>
      <w:r>
        <w:rPr>
          <w:rStyle w:val="Zkladntext130"/>
          <w:lang w:eastAsia="sk-SK"/>
        </w:rPr>
        <w:br/>
        <w:t>rameno mierne odtiahol, potom uvolnil, až nakoniec</w:t>
      </w:r>
      <w:r>
        <w:rPr>
          <w:rStyle w:val="Zkladntext130"/>
          <w:lang w:eastAsia="sk-SK"/>
        </w:rPr>
        <w:br/>
        <w:t>úplne vytiahol, čo Hewsonovci bedlivo pozorovali.</w:t>
      </w:r>
      <w:r>
        <w:rPr>
          <w:rStyle w:val="Zkladntext130"/>
          <w:lang w:eastAsia="sk-SK"/>
        </w:rPr>
        <w:br/>
        <w:t>Hewson pomohol dámam na palubu a odprevadil ich</w:t>
      </w:r>
      <w:r>
        <w:rPr>
          <w:rStyle w:val="Zkladntext130"/>
          <w:lang w:eastAsia="sk-SK"/>
        </w:rPr>
        <w:br/>
        <w:t>do haly, kde už nebolo celkom nikoho.</w:t>
      </w:r>
    </w:p>
    <w:p w:rsidR="00FF2566" w:rsidRDefault="00FF2566">
      <w:pPr>
        <w:pStyle w:val="Zkladntext131"/>
        <w:framePr w:h="200" w:vSpace="306" w:wrap="around" w:vAnchor="text" w:hAnchor="margin" w:x="5258" w:y="969"/>
        <w:shd w:val="clear" w:color="auto" w:fill="auto"/>
        <w:spacing w:before="0" w:line="200" w:lineRule="exact"/>
        <w:ind w:left="100"/>
        <w:jc w:val="left"/>
      </w:pPr>
      <w:r>
        <w:rPr>
          <w:rStyle w:val="Zkladntext130"/>
          <w:lang w:eastAsia="sk-SK"/>
        </w:rPr>
        <w:t>65</w:t>
      </w:r>
    </w:p>
    <w:p w:rsidR="00FF2566" w:rsidRDefault="00FF2566">
      <w:pPr>
        <w:pStyle w:val="Zkladntext131"/>
        <w:shd w:val="clear" w:color="auto" w:fill="auto"/>
        <w:spacing w:before="0" w:after="208"/>
        <w:ind w:left="20" w:right="20" w:firstLine="220"/>
      </w:pPr>
      <w:r>
        <w:rPr>
          <w:rStyle w:val="Zkladntext130"/>
          <w:lang w:eastAsia="sk-SK"/>
        </w:rPr>
        <w:t>Slečna Hewsonová opatrne stíšila hlas a ospravedl-</w:t>
      </w:r>
      <w:r>
        <w:rPr>
          <w:rStyle w:val="Zkladntext130"/>
          <w:lang w:eastAsia="sk-SK"/>
        </w:rPr>
        <w:br/>
        <w:t>ňovala sa: — Dúfam, že ste sa neurazili. Určitú vec</w:t>
      </w:r>
      <w:r>
        <w:rPr>
          <w:rStyle w:val="Zkladntext130"/>
          <w:lang w:eastAsia="sk-SK"/>
        </w:rPr>
        <w:br/>
        <w:t>sme nemohli dopustiť, však, gróf? — Možno si všimla</w:t>
      </w:r>
    </w:p>
    <w:p w:rsidR="00FF2566" w:rsidRDefault="00FF2566">
      <w:pPr>
        <w:pStyle w:val="Zkladntext150"/>
        <w:shd w:val="clear" w:color="auto" w:fill="auto"/>
        <w:spacing w:before="0" w:line="200" w:lineRule="exact"/>
        <w:ind w:left="20"/>
      </w:pPr>
      <w:r>
        <w:rPr>
          <w:rStyle w:val="Zkladntext15Riadkovanie0pt7"/>
          <w:lang w:eastAsia="sk-SK"/>
        </w:rPr>
        <w:t>5 V znamení Zverokruhu</w:t>
      </w:r>
      <w:r>
        <w:rPr>
          <w:rStyle w:val="Zkladntext15Riadkovanie0pt7"/>
          <w:lang w:eastAsia="sk-SK"/>
        </w:rPr>
        <w:br w:type="page"/>
      </w:r>
      <w:r>
        <w:rPr>
          <w:rStyle w:val="Zkladntext130"/>
          <w:lang w:eastAsia="sk-SK"/>
        </w:rPr>
        <w:lastRenderedPageBreak/>
        <w:t>prekvapený výraz na Troyinej tvári. — Prirodzene, ne-</w:t>
      </w:r>
      <w:r>
        <w:rPr>
          <w:rStyle w:val="Zkladntext130"/>
          <w:lang w:eastAsia="sk-SK"/>
        </w:rPr>
        <w:br/>
        <w:t>môžeme vedieť, ako Britíkovia cítia ...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0"/>
          <w:lang w:eastAsia="sk-SK"/>
        </w:rPr>
        <w:t>Nič necítim, — odpovedala Troy nie celkom vhod-</w:t>
      </w:r>
      <w:r>
        <w:rPr>
          <w:rStyle w:val="Zkladntext130"/>
          <w:lang w:eastAsia="sk-SK"/>
        </w:rPr>
        <w:br/>
        <w:t>ne. — Neviem, čo ste tým chceli povedať.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0"/>
          <w:lang w:eastAsia="sk-SK"/>
        </w:rPr>
        <w:t>Tak, — zapojil sa Hewson, — snáď nám nechce-</w:t>
      </w:r>
      <w:r>
        <w:rPr>
          <w:rStyle w:val="Zkladntext130"/>
          <w:lang w:eastAsia="sk-SK"/>
        </w:rPr>
        <w:br/>
        <w:t>te povedať, pani Alleynová, že v Británii sa nerobia</w:t>
      </w:r>
      <w:r>
        <w:rPr>
          <w:rStyle w:val="Zkladntext130"/>
          <w:lang w:eastAsia="sk-SK"/>
        </w:rPr>
        <w:br/>
        <w:t>žiadne rozdiely. Celkom nedávno, iba minulý týždeň</w:t>
      </w:r>
      <w:r>
        <w:rPr>
          <w:rStyle w:val="Zkladntext130"/>
          <w:lang w:eastAsia="sk-SK"/>
        </w:rPr>
        <w:br/>
        <w:t>som čítal. -.•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0"/>
          <w:lang w:eastAsia="sk-SK"/>
        </w:rPr>
        <w:t>Verím, že ste čítali, pán Hewson, ale verte, všet-</w:t>
      </w:r>
      <w:r>
        <w:rPr>
          <w:rStyle w:val="Zkladntext130"/>
          <w:lang w:eastAsia="sk-SK"/>
        </w:rPr>
        <w:br/>
        <w:t>ci sa tak nechováme. Alebo aspoň nemyslíme. Naozaj.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0"/>
          <w:lang w:eastAsia="sk-SK"/>
        </w:rPr>
        <w:t>Skutočne? — Neveril. — Je to naozaj tak? Len</w:t>
      </w:r>
      <w:r>
        <w:rPr>
          <w:rStyle w:val="Zkladntext130"/>
          <w:lang w:eastAsia="sk-SK"/>
        </w:rPr>
        <w:br/>
        <w:t>počkajte, pani Alleynová. Počkajte, dokiaľ sa nevyskyt-</w:t>
      </w:r>
      <w:r>
        <w:rPr>
          <w:rStyle w:val="Zkladntext130"/>
          <w:lang w:eastAsia="sk-SK"/>
        </w:rPr>
        <w:br/>
        <w:t>ne problém, ktorý budete môcť porovnať. Ešte ste nič</w:t>
      </w:r>
      <w:r>
        <w:rPr>
          <w:rStyle w:val="Zkladntext130"/>
          <w:lang w:eastAsia="sk-SK"/>
        </w:rPr>
        <w:br/>
        <w:t>nevideli. Absolútne nič.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0"/>
          <w:lang w:eastAsia="sk-SK"/>
        </w:rPr>
        <w:t>Myslím, že to radšej necháme, miláčik, — zaho-</w:t>
      </w:r>
      <w:r>
        <w:rPr>
          <w:rStyle w:val="Zkladntext130"/>
          <w:lang w:eastAsia="sk-SK"/>
        </w:rPr>
        <w:br/>
        <w:t>várala slečna Hewsonová. — Už sa teším do postele.</w:t>
      </w:r>
      <w:r>
        <w:rPr>
          <w:rStyle w:val="Zkladntext130"/>
          <w:lang w:eastAsia="sk-SK"/>
        </w:rPr>
        <w:br/>
        <w:t>Ach, chlapče!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0"/>
          <w:lang w:eastAsia="sk-SK"/>
        </w:rPr>
        <w:t>Tak dobrú noc, pani Alleynová, — sucho sa od-</w:t>
      </w:r>
      <w:r>
        <w:rPr>
          <w:rStyle w:val="Zkladntext130"/>
          <w:lang w:eastAsia="sk-SK"/>
        </w:rPr>
        <w:br/>
        <w:t>porúčal Hewson. — Máte právo zoznámiť sa s prob-</w:t>
      </w:r>
      <w:r>
        <w:rPr>
          <w:rStyle w:val="Zkladntext130"/>
          <w:lang w:eastAsia="sk-SK"/>
        </w:rPr>
        <w:br/>
        <w:t>lémom.-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Troy sa pristihla, ako želá dobrú noc oveľa prehna-</w:t>
      </w:r>
      <w:r>
        <w:rPr>
          <w:rStyle w:val="Zkladntext130"/>
          <w:lang w:eastAsia="sk-SK"/>
        </w:rPr>
        <w:br/>
        <w:t>nejšie, než obyčajne želávala v podobnej situácii. Ale</w:t>
      </w:r>
      <w:r>
        <w:rPr>
          <w:rStyle w:val="Zkladntext130"/>
          <w:lang w:eastAsia="sk-SK"/>
        </w:rPr>
        <w:br/>
        <w:t>myslela si, že to robí preto, lebo si zaumienila, že na</w:t>
      </w:r>
      <w:r>
        <w:rPr>
          <w:rStyle w:val="Zkladntext130"/>
          <w:lang w:eastAsia="sk-SK"/>
        </w:rPr>
        <w:br/>
        <w:t>Zverokruhu musí byť všetko príjemné. Zdalo sa, že</w:t>
      </w:r>
      <w:r>
        <w:rPr>
          <w:rStyle w:val="Zkladntext130"/>
          <w:lang w:eastAsia="sk-SK"/>
        </w:rPr>
        <w:br/>
        <w:t>Hewsonovci sa veľmi potešili týmto prejavom srdeč-</w:t>
      </w:r>
      <w:r>
        <w:rPr>
          <w:rStyle w:val="Zkladntext130"/>
          <w:lang w:eastAsia="sk-SK"/>
        </w:rPr>
        <w:br/>
        <w:t>nosti a odchádzali späť hovoriac: Aby bol svet svetom,</w:t>
      </w:r>
      <w:r>
        <w:rPr>
          <w:rStyle w:val="Zkladntext130"/>
          <w:lang w:eastAsia="sk-SK"/>
        </w:rPr>
        <w:br/>
        <w:t>na to treba všetkých.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Troy ešte chvíľu počkala, potom vyšla hore schodmi</w:t>
      </w:r>
      <w:r>
        <w:rPr>
          <w:rStyle w:val="Zkladntext130"/>
          <w:lang w:eastAsia="sk-SK"/>
        </w:rPr>
        <w:br/>
        <w:t>a rozhliadla sa. Natouche stál na zadnej palube a zda-</w:t>
      </w:r>
      <w:r>
        <w:rPr>
          <w:rStyle w:val="Zkladntext130"/>
          <w:lang w:eastAsia="sk-SK"/>
        </w:rPr>
        <w:br/>
        <w:t>lo sa, že pozoruje siluetu Tollardwarku na pozadí noč-</w:t>
      </w:r>
      <w:r>
        <w:rPr>
          <w:rStyle w:val="Zkladntext130"/>
          <w:lang w:eastAsia="sk-SK"/>
        </w:rPr>
        <w:br/>
        <w:t>nej oblohy. Troy si pomyslela, že Natouche má schop-</w:t>
      </w:r>
      <w:r>
        <w:rPr>
          <w:rStyle w:val="Zkladntext130"/>
          <w:lang w:eastAsia="sk-SK"/>
        </w:rPr>
        <w:br/>
        <w:t>nosť izolovať sa v priestore.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Dobrú noc, pán doktor, — povedala ticho.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0"/>
          <w:lang w:eastAsia="sk-SK"/>
        </w:rPr>
        <w:t>Dobrú noc, dobrú noc, pani Alleynová, — obrátil</w:t>
      </w:r>
      <w:r>
        <w:rPr>
          <w:rStyle w:val="Zkladntext130"/>
          <w:lang w:eastAsia="sk-SK"/>
        </w:rPr>
        <w:br/>
        <w:t>sa, hovoriac tak ticho, ako to len tým hromovým hla-</w:t>
      </w:r>
      <w:r>
        <w:rPr>
          <w:rStyle w:val="Zkladntext130"/>
          <w:lang w:eastAsia="sk-SK"/>
        </w:rPr>
        <w:br/>
        <w:t>siskom dokázal. Bolo to akoby tíško hral na veľké</w:t>
      </w:r>
      <w:r>
        <w:rPr>
          <w:rStyle w:val="Zkladntext130"/>
          <w:lang w:eastAsia="sk-SK"/>
        </w:rPr>
        <w:br/>
        <w:t>bubny.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0"/>
          <w:lang w:eastAsia="sk-SK"/>
        </w:rPr>
        <w:t>Troy písala manželovi list, ktorý mu chcela poslať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ráno, ešte predtým, ako opustia Tollardwarskú ko-</w:t>
      </w:r>
      <w:r>
        <w:rPr>
          <w:rStyle w:val="Zkladntext130"/>
          <w:lang w:eastAsia="sk-SK"/>
        </w:rPr>
        <w:br/>
        <w:t>moru, a bola už takmer polnoc, keď ho dopísala.</w:t>
      </w:r>
    </w:p>
    <w:p w:rsidR="00FF2566" w:rsidRDefault="00FF2566">
      <w:pPr>
        <w:pStyle w:val="Zkladntext131"/>
        <w:shd w:val="clear" w:color="auto" w:fill="auto"/>
        <w:spacing w:before="0" w:after="947" w:line="259" w:lineRule="exact"/>
        <w:ind w:left="60" w:right="40" w:firstLine="220"/>
      </w:pPr>
      <w:r>
        <w:rPr>
          <w:rStyle w:val="Zkladntext130"/>
          <w:lang w:eastAsia="sk-SK"/>
        </w:rPr>
        <w:t>Aký hrozne dlhý deň, pomyslela si, keď liezla do</w:t>
      </w:r>
      <w:r>
        <w:rPr>
          <w:rStyle w:val="Zkladntext130"/>
          <w:lang w:eastAsia="sk-SK"/>
        </w:rPr>
        <w:br/>
        <w:t>postele.</w:t>
      </w:r>
    </w:p>
    <w:p w:rsidR="00FF2566" w:rsidRDefault="00FF2566">
      <w:pPr>
        <w:pStyle w:val="Zkladntext131"/>
        <w:shd w:val="clear" w:color="auto" w:fill="auto"/>
        <w:spacing w:before="0" w:after="410" w:line="200" w:lineRule="exact"/>
        <w:ind w:left="60" w:firstLine="500"/>
      </w:pPr>
      <w:r>
        <w:rPr>
          <w:rStyle w:val="Zkladntext130"/>
          <w:vertAlign w:val="superscript"/>
          <w:lang w:eastAsia="sk-SK"/>
        </w:rPr>
        <w:t>r</w:t>
      </w:r>
      <w:r>
        <w:rPr>
          <w:rStyle w:val="Zkladntext130"/>
          <w:lang w:eastAsia="sk-SK"/>
        </w:rPr>
        <w:t>4</w:t>
      </w:r>
    </w:p>
    <w:p w:rsidR="00FF2566" w:rsidRDefault="00FF2566">
      <w:pPr>
        <w:pStyle w:val="Zkladntext131"/>
        <w:shd w:val="clear" w:color="auto" w:fill="auto"/>
        <w:spacing w:before="0"/>
        <w:ind w:left="60" w:right="40" w:firstLine="500"/>
      </w:pPr>
      <w:r>
        <w:rPr>
          <w:rStyle w:val="Zkladntext130"/>
          <w:lang w:eastAsia="sk-SK"/>
        </w:rPr>
        <w:t>Okamžite upadla do spánku a bola v ňom ešte</w:t>
      </w:r>
      <w:r>
        <w:rPr>
          <w:rStyle w:val="Zkladntext130"/>
          <w:lang w:eastAsia="sk-SK"/>
        </w:rPr>
        <w:br/>
        <w:t>na míle hlboko, keď ju z neho vyťahovali nejaké zvu-</w:t>
      </w:r>
      <w:r>
        <w:rPr>
          <w:rStyle w:val="Zkladntext130"/>
          <w:lang w:eastAsia="sk-SK"/>
        </w:rPr>
        <w:br/>
        <w:t>ky. Cestou z hĺbky nahor sa jej snívalo o mlynoch,</w:t>
      </w:r>
      <w:r>
        <w:rPr>
          <w:rStyle w:val="Zkladntext130"/>
          <w:lang w:eastAsia="sk-SK"/>
        </w:rPr>
        <w:br/>
        <w:t>o pouličných vŕtačkách a zubároch. Aj keď sa zobu-</w:t>
      </w:r>
      <w:r>
        <w:rPr>
          <w:rStyle w:val="Zkladntext130"/>
          <w:lang w:eastAsia="sk-SK"/>
        </w:rPr>
        <w:br/>
        <w:t>dila, sen pokračoval: rytmické hulabulú bolo celkom</w:t>
      </w:r>
      <w:r>
        <w:rPr>
          <w:rStyle w:val="Zkladntext130"/>
          <w:lang w:eastAsia="sk-SK"/>
        </w:rPr>
        <w:br/>
        <w:t>blízko, za jej hlavou, prichádzalo cez okno, odvšadiaľ</w:t>
      </w:r>
      <w:r>
        <w:rPr>
          <w:rStyle w:val="Zkladntext130"/>
          <w:lang w:eastAsia="sk-SK"/>
        </w:rPr>
        <w:br/>
        <w:t>Kajutu zalievalo mesačné svetlo, odrazené od rieky.</w:t>
      </w:r>
      <w:r>
        <w:rPr>
          <w:rStyle w:val="Zkladntext130"/>
          <w:lang w:eastAsia="sk-SK"/>
        </w:rPr>
        <w:br/>
        <w:t>Pre samotný pokoj vyzerala ako svätyňa, ale z druhej</w:t>
      </w:r>
      <w:r>
        <w:rPr>
          <w:rStyle w:val="Zkladntext130"/>
          <w:lang w:eastAsia="sk-SK"/>
        </w:rPr>
        <w:br/>
        <w:t>strany, za stenou, v kajute číslo osem chrápala slečna</w:t>
      </w:r>
      <w:r>
        <w:rPr>
          <w:rStyle w:val="Zkladntext130"/>
          <w:lang w:eastAsia="sk-SK"/>
        </w:rPr>
        <w:br/>
        <w:t>Rickerby-Carricková s takou virtuozitou, ktorá prevy-</w:t>
      </w:r>
      <w:r>
        <w:rPr>
          <w:rStyle w:val="Zkladntext130"/>
          <w:lang w:eastAsia="sk-SK"/>
        </w:rPr>
        <w:br/>
        <w:t>šovala všetko, čo kedy Troy počula. Diabolský koncert,</w:t>
      </w:r>
      <w:r>
        <w:rPr>
          <w:rStyle w:val="Zkladntext130"/>
          <w:lang w:eastAsia="sk-SK"/>
        </w:rPr>
        <w:br/>
        <w:t>aký produkovala, podobal sa normálnemu chrápaniu</w:t>
      </w:r>
      <w:r>
        <w:rPr>
          <w:rStyle w:val="Zkladntext130"/>
          <w:lang w:eastAsia="sk-SK"/>
        </w:rPr>
        <w:br/>
        <w:t>asi tak, ako sa „Predohra 1812" podobá „Ľubozvučné-</w:t>
      </w:r>
      <w:r>
        <w:rPr>
          <w:rStyle w:val="Zkladntext130"/>
          <w:lang w:eastAsia="sk-SK"/>
        </w:rPr>
        <w:br/>
        <w:t>mu kováčovi". Bolo to obludné. Neznesiteľné.</w:t>
      </w:r>
    </w:p>
    <w:p w:rsidR="00FF2566" w:rsidRDefault="00FF2566">
      <w:pPr>
        <w:pStyle w:val="Zkladntext131"/>
        <w:shd w:val="clear" w:color="auto" w:fill="auto"/>
        <w:spacing w:before="0"/>
        <w:ind w:left="60" w:right="40" w:firstLine="220"/>
      </w:pPr>
      <w:r>
        <w:rPr>
          <w:rStyle w:val="Zkladntext130"/>
          <w:lang w:eastAsia="sk-SK"/>
        </w:rPr>
        <w:t>Troy ležala, akoby sa zdráhala poddať panike, raz</w:t>
      </w:r>
      <w:r>
        <w:rPr>
          <w:rStyle w:val="Zkladntext130"/>
          <w:lang w:eastAsia="sk-SK"/>
        </w:rPr>
        <w:br/>
        <w:t>sa usmievala, raz sa bála, ako sa pískanie striedalo</w:t>
      </w:r>
      <w:r>
        <w:rPr>
          <w:rStyle w:val="Zkladntext130"/>
          <w:lang w:eastAsia="sk-SK"/>
        </w:rPr>
        <w:br/>
        <w:t>s chrapotom, a po výbuchoch nasledoval hvizd. Na</w:t>
      </w:r>
      <w:r>
        <w:rPr>
          <w:rStyle w:val="Zkladntext130"/>
          <w:lang w:eastAsia="sk-SK"/>
        </w:rPr>
        <w:br/>
        <w:t>vzdialenom konci chodby zúrivo tresli dvere. Myslela</w:t>
      </w:r>
      <w:r>
        <w:rPr>
          <w:rStyle w:val="Zkladntext130"/>
          <w:lang w:eastAsia="sk-SK"/>
        </w:rPr>
        <w:br/>
        <w:t>si, že je to Caley Bard. Potom naľavo od Troy, v kajute</w:t>
      </w:r>
      <w:r>
        <w:rPr>
          <w:rStyle w:val="Zkladntext130"/>
          <w:lang w:eastAsia="sk-SK"/>
        </w:rPr>
        <w:br/>
        <w:t>číslo šesť, vyskočil z postele Hewson, prešiel cez chod-</w:t>
      </w:r>
      <w:r>
        <w:rPr>
          <w:rStyle w:val="Zkladntext130"/>
          <w:lang w:eastAsia="sk-SK"/>
        </w:rPr>
        <w:br/>
        <w:t>bu k sestrinej kajute a zaklopal.</w:t>
      </w:r>
    </w:p>
    <w:p w:rsidR="00FF2566" w:rsidRDefault="00FF2566">
      <w:pPr>
        <w:pStyle w:val="Zkladntext131"/>
        <w:shd w:val="clear" w:color="auto" w:fill="auto"/>
        <w:spacing w:before="0"/>
        <w:ind w:left="60" w:right="40" w:firstLine="220"/>
      </w:pPr>
      <w:r>
        <w:rPr>
          <w:rStyle w:val="Zkladntext130"/>
          <w:lang w:eastAsia="sk-SK"/>
        </w:rPr>
        <w:t>— Sis! Hej, Sis! — počula ho kričať Troy. — Pre</w:t>
      </w:r>
      <w:r>
        <w:rPr>
          <w:rStyle w:val="Zkladntext130"/>
          <w:lang w:eastAsia="sk-SK"/>
        </w:rPr>
        <w:br/>
        <w:t>svätého Petríčka! Sis! — Troy sa načiahla a máličko</w:t>
      </w:r>
      <w:r>
        <w:rPr>
          <w:rStyle w:val="Zkladntext130"/>
          <w:lang w:eastAsia="sk-SK"/>
        </w:rPr>
        <w:br/>
        <w:t>pootvorila dvere. Zrejme bola slečna Hewsonová hore.</w:t>
      </w:r>
      <w:r>
        <w:rPr>
          <w:rStyle w:val="Zkladntext130"/>
          <w:lang w:eastAsia="sk-SK"/>
        </w:rPr>
        <w:br/>
        <w:t>Brat a sestra sa ľútostivo rozprávali na chodbe. Troy</w:t>
      </w:r>
      <w:r>
        <w:rPr>
          <w:rStyle w:val="Zkladntext130"/>
          <w:lang w:eastAsia="sk-SK"/>
        </w:rPr>
        <w:br/>
        <w:t>počula Hewsonovú: — Dobre, dobre, drahý. Choď rov-</w:t>
      </w:r>
      <w:r>
        <w:rPr>
          <w:rStyle w:val="Zkladntext130"/>
          <w:lang w:eastAsia="sk-SK"/>
        </w:rPr>
        <w:br/>
        <w:t>no. Zobuď ju. Ale mňa z toho vynechaj.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0"/>
          <w:lang w:eastAsia="sk-SK"/>
        </w:rPr>
        <w:lastRenderedPageBreak/>
        <w:t>Otvorili sa iné dvere, asi číslo päť, hádala Troy,</w:t>
      </w:r>
      <w:r>
        <w:rPr>
          <w:rStyle w:val="Zkladntext130"/>
          <w:lang w:eastAsia="sk-SK"/>
        </w:rPr>
        <w:br/>
        <w:t>a vystríhajúci hlas: — Pst, — ostro vyprskol do chod-</w:t>
      </w:r>
      <w:r>
        <w:rPr>
          <w:rStyle w:val="Zkladntext130"/>
          <w:lang w:eastAsia="sk-SK"/>
        </w:rPr>
        <w:br/>
        <w:t>by. Tie isté dvere sa potom rázne zavreli. Lazenby.</w:t>
      </w:r>
      <w:r>
        <w:rPr>
          <w:rStyle w:val="Zkladntext130"/>
          <w:lang w:eastAsia="sk-SK"/>
        </w:rPr>
        <w:br/>
        <w:t>Nakoniec sa nepochybne Pollock zamiešal do tejto</w:t>
      </w:r>
      <w:r>
        <w:rPr>
          <w:rStyle w:val="Zkladntext130"/>
          <w:lang w:eastAsia="sk-SK"/>
        </w:rPr>
        <w:br/>
        <w:t>mely.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0"/>
          <w:lang w:eastAsia="sk-SK"/>
        </w:rPr>
        <w:t>Všetkým na vedomie! — ryčal Pollock ako fúria.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346"/>
        </w:tabs>
        <w:spacing w:before="0"/>
        <w:ind w:left="20" w:right="40"/>
      </w:pPr>
      <w:r>
        <w:rPr>
          <w:rStyle w:val="Zkladntext130"/>
          <w:lang w:eastAsia="sk-SK"/>
        </w:rPr>
        <w:t>Dámy a páni, urobte mi jednu láskavosť. Mám sran-</w:t>
      </w:r>
      <w:r>
        <w:rPr>
          <w:rStyle w:val="Zkladntext130"/>
          <w:lang w:eastAsia="sk-SK"/>
        </w:rPr>
        <w:br/>
        <w:t>dovný zvyk, a síce, že v noci rád spím! — Pauza, bo-</w:t>
      </w:r>
      <w:r>
        <w:rPr>
          <w:rStyle w:val="Zkladntext130"/>
          <w:lang w:eastAsia="sk-SK"/>
        </w:rPr>
        <w:br/>
        <w:t>hato vyplnená Rickerby-Carričkiným chrápaním.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342"/>
        </w:tabs>
        <w:spacing w:before="0"/>
        <w:ind w:left="20" w:right="40"/>
      </w:pPr>
      <w:r>
        <w:rPr>
          <w:rStyle w:val="Zkladntext130"/>
          <w:lang w:eastAsia="sk-SK"/>
        </w:rPr>
        <w:t>Boha! — zreval Pollock. — To má byť ponuka pre</w:t>
      </w:r>
      <w:r>
        <w:rPr>
          <w:rStyle w:val="Zkladntext130"/>
          <w:lang w:eastAsia="sk-SK"/>
        </w:rPr>
        <w:br/>
        <w:t>zoo?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0"/>
          <w:lang w:eastAsia="sk-SK"/>
        </w:rPr>
        <w:t>Troy ihneď zatrepala na stenu. Slečna Rickerby-</w:t>
      </w:r>
      <w:r>
        <w:rPr>
          <w:rStyle w:val="Zkladntext130"/>
          <w:lang w:eastAsia="sk-SK"/>
        </w:rPr>
        <w:br/>
        <w:t>Carricková zatrumpetovala, zatiahla: — Čvoo? — a za-</w:t>
      </w:r>
      <w:r>
        <w:rPr>
          <w:rStyle w:val="Zkladntext130"/>
          <w:lang w:eastAsia="sk-SK"/>
        </w:rPr>
        <w:br/>
        <w:t>klapla. Asi po tridsiatich sekundách obozretného na-</w:t>
      </w:r>
      <w:r>
        <w:rPr>
          <w:rStyle w:val="Zkladntext130"/>
          <w:lang w:eastAsia="sk-SK"/>
        </w:rPr>
        <w:br/>
        <w:t>čúvania sa spolucestujúci vrátili do postelí. A keďže</w:t>
      </w:r>
      <w:r>
        <w:rPr>
          <w:rStyle w:val="Zkladntext130"/>
          <w:lang w:eastAsia="sk-SK"/>
        </w:rPr>
        <w:br/>
        <w:t>už potom bolo ticho, pravdepodobne sa všetci uložili</w:t>
      </w:r>
      <w:r>
        <w:rPr>
          <w:rStyle w:val="Zkladntext130"/>
          <w:lang w:eastAsia="sk-SK"/>
        </w:rPr>
        <w:br/>
        <w:t>spať.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0"/>
          <w:lang w:eastAsia="sk-SK"/>
        </w:rPr>
        <w:t>Troy opäť hlboko zaspala, ako sa jej zdalo, na veľmi</w:t>
      </w:r>
      <w:r>
        <w:rPr>
          <w:rStyle w:val="Zkladntext130"/>
          <w:lang w:eastAsia="sk-SK"/>
        </w:rPr>
        <w:br/>
        <w:t>dlho, ale kruto ju zobudila samotná slečna Rickerby-</w:t>
      </w:r>
      <w:r>
        <w:rPr>
          <w:rStyle w:val="Zkladntext130"/>
          <w:lang w:eastAsia="sk-SK"/>
        </w:rPr>
        <w:br/>
        <w:t>Carricková. Stála pri jej posteli ako prvá dáma Ro-</w:t>
      </w:r>
      <w:r>
        <w:rPr>
          <w:rStyle w:val="Zkladntext130"/>
          <w:lang w:eastAsia="sk-SK"/>
        </w:rPr>
        <w:br/>
        <w:t>chesterová, a Troy sa ani nezdalo, že by sa veľmi líši-</w:t>
      </w:r>
      <w:r>
        <w:rPr>
          <w:rStyle w:val="Zkladntext130"/>
          <w:lang w:eastAsia="sk-SK"/>
        </w:rPr>
        <w:br/>
        <w:t>la od skutočnej lady. Jej dôstojnosť na ňu ťažko</w:t>
      </w:r>
      <w:r>
        <w:rPr>
          <w:rStyle w:val="Zkladntext130"/>
          <w:lang w:eastAsia="sk-SK"/>
        </w:rPr>
        <w:br/>
        <w:t>doliehala.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72"/>
        </w:tabs>
        <w:spacing w:before="0"/>
        <w:ind w:left="20" w:right="40" w:firstLine="220"/>
      </w:pPr>
      <w:r>
        <w:rPr>
          <w:rStyle w:val="Zkladntext130"/>
          <w:lang w:eastAsia="sk-SK"/>
        </w:rPr>
        <w:t>Drahá pani Alleynová, — šepkala slečna Ricker-</w:t>
      </w:r>
      <w:r>
        <w:rPr>
          <w:rStyle w:val="Zkladntext130"/>
          <w:lang w:eastAsia="sk-SK"/>
        </w:rPr>
        <w:br/>
        <w:t>by-Carricková, — prepáčte mi, prosím vás. Veľmi ľu-</w:t>
      </w:r>
      <w:r>
        <w:rPr>
          <w:rStyle w:val="Zkladntext130"/>
          <w:lang w:eastAsia="sk-SK"/>
        </w:rPr>
        <w:br/>
        <w:t>tujem, ale naozaj už ďalej nevládzem! Hodiny a hodiny</w:t>
      </w:r>
      <w:r>
        <w:rPr>
          <w:rStyle w:val="Zkladntext130"/>
          <w:lang w:eastAsia="sk-SK"/>
        </w:rPr>
        <w:br/>
        <w:t>mám v hlave</w:t>
      </w:r>
      <w:r>
        <w:rPr>
          <w:rStyle w:val="Zkladntext13Kurzva4"/>
          <w:lang w:eastAsia="sk-SK"/>
        </w:rPr>
        <w:t xml:space="preserve"> rozsvietené.</w:t>
      </w:r>
      <w:r>
        <w:rPr>
          <w:rStyle w:val="Zkladntext130"/>
          <w:lang w:eastAsia="sk-SK"/>
        </w:rPr>
        <w:t xml:space="preserve"> Zažila ... zažila som otras.</w:t>
      </w:r>
      <w:r>
        <w:rPr>
          <w:rStyle w:val="Zkladntext130"/>
          <w:lang w:eastAsia="sk-SK"/>
        </w:rPr>
        <w:br/>
        <w:t>V Tollardwarku. Nedá sa vypovedať ... aspoň ... mož-</w:t>
      </w:r>
      <w:r>
        <w:rPr>
          <w:rStyle w:val="Zkladntext130"/>
          <w:lang w:eastAsia="sk-SK"/>
        </w:rPr>
        <w:br/>
        <w:t>no. Zajtra. Ani spať mi to nedá... a nemôžem si nájsť</w:t>
      </w:r>
      <w:r>
        <w:rPr>
          <w:rStyle w:val="Zkladntext130"/>
          <w:lang w:eastAsia="sk-SK"/>
        </w:rPr>
        <w:br/>
        <w:t>pilulky. Nemôžem .. si vziať pilulky. Nemáte náhodou</w:t>
      </w:r>
      <w:r>
        <w:rPr>
          <w:rStyle w:val="Zkladntext130"/>
          <w:lang w:eastAsia="sk-SK"/>
        </w:rPr>
        <w:br/>
        <w:t>aspirín? Tak ma to mrzí, že som vás zobudila, ale úpl-</w:t>
      </w:r>
      <w:r>
        <w:rPr>
          <w:rStyle w:val="Zkladntext130"/>
          <w:lang w:eastAsia="sk-SK"/>
        </w:rPr>
        <w:br/>
        <w:t>ne zúrim, keď nemôžem spať... a zažila som šok.</w:t>
      </w:r>
      <w:r>
        <w:rPr>
          <w:rStyle w:val="Zkladntext130"/>
          <w:lang w:eastAsia="sk-SK"/>
        </w:rPr>
        <w:br/>
        <w:t>Mala som príšerný šok.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48"/>
        </w:tabs>
        <w:spacing w:before="0"/>
        <w:ind w:left="20" w:right="40" w:firstLine="220"/>
      </w:pPr>
      <w:r>
        <w:rPr>
          <w:rStyle w:val="Zkladntext130"/>
          <w:lang w:eastAsia="sk-SK"/>
        </w:rPr>
        <w:t>Hneď to bude, — utešovala ju Troy. — Äno. Mám</w:t>
      </w:r>
      <w:r>
        <w:rPr>
          <w:rStyle w:val="Zkladntext130"/>
          <w:lang w:eastAsia="sk-SK"/>
        </w:rPr>
        <w:br/>
        <w:t>nejaký aspirín. Zažali by ste svetlo?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0"/>
          <w:lang w:eastAsia="sk-SK"/>
        </w:rPr>
        <w:t>Keď to slečna Rickerby-Carricková urobila, pristúpi-</w:t>
      </w:r>
      <w:r>
        <w:rPr>
          <w:rStyle w:val="Zkladntext130"/>
          <w:lang w:eastAsia="sk-SK"/>
        </w:rPr>
        <w:br/>
        <w:t>la k Troyinej posteli a sklonila sa nad ňu. Mala na</w:t>
      </w:r>
      <w:r>
        <w:rPr>
          <w:rStyle w:val="Zkladntext130"/>
          <w:lang w:eastAsia="sk-SK"/>
        </w:rPr>
        <w:br/>
        <w:t>sebe tmavočervený župan a tmavomodrú pyžamu. Nie-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čo vypadlo z jej nie príliš vábneho záňadria. Rozký-</w:t>
      </w:r>
      <w:r>
        <w:rPr>
          <w:rStyle w:val="Zkladntext130"/>
          <w:lang w:eastAsia="sk-SK"/>
        </w:rPr>
        <w:br/>
        <w:t>valo sa to a udrelo Troy po nose.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51"/>
        </w:tabs>
        <w:spacing w:before="0"/>
        <w:ind w:left="120"/>
      </w:pPr>
      <w:r>
        <w:rPr>
          <w:rStyle w:val="Zkladntext130"/>
          <w:lang w:eastAsia="sk-SK"/>
        </w:rPr>
        <w:t>Ú, to ma mrzí. Veľmi.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648"/>
        </w:tabs>
        <w:spacing w:before="0"/>
        <w:ind w:left="120" w:right="20"/>
      </w:pPr>
      <w:r>
        <w:rPr>
          <w:rStyle w:val="Zkladntext130"/>
          <w:lang w:eastAsia="sk-SK"/>
        </w:rPr>
        <w:t>To nič. Ak dovolíte, vstanem. Nájdem vám ten</w:t>
      </w:r>
      <w:r>
        <w:rPr>
          <w:rStyle w:val="Zkladntext130"/>
          <w:lang w:eastAsia="sk-SK"/>
        </w:rPr>
        <w:br/>
        <w:t>aspirín.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0"/>
          <w:lang w:eastAsia="sk-SK"/>
        </w:rPr>
        <w:t>Zatiaľ, čo ho Troy hľadala, slečna Rickerby-Car-</w:t>
      </w:r>
      <w:r>
        <w:rPr>
          <w:rStyle w:val="Zkladntext130"/>
          <w:lang w:eastAsia="sk-SK"/>
        </w:rPr>
        <w:br/>
        <w:t>ricková neúnavne šepkala. — Iste ste zvedavá, čo to</w:t>
      </w:r>
      <w:r>
        <w:rPr>
          <w:rStyle w:val="Zkladntext130"/>
          <w:lang w:eastAsia="sk-SK"/>
        </w:rPr>
        <w:br/>
        <w:t>mám. Je to taká vecička. Počúvajte. Úplná romantika.</w:t>
      </w:r>
      <w:r>
        <w:rPr>
          <w:rStyle w:val="Zkladntext130"/>
          <w:lang w:eastAsia="sk-SK"/>
        </w:rPr>
        <w:br/>
        <w:t>Neodškriepiteľne. Stále to nosím. Budete prekvape-</w:t>
      </w:r>
      <w:r>
        <w:rPr>
          <w:rStyle w:val="Zkladntext130"/>
          <w:lang w:eastAsia="sk-SK"/>
        </w:rPr>
        <w:br/>
        <w:t>ná, — vzrušene sa zverovala čudným šepotom. — Ne-</w:t>
      </w:r>
      <w:r>
        <w:rPr>
          <w:rStyle w:val="Zkladntext130"/>
          <w:lang w:eastAsia="sk-SK"/>
        </w:rPr>
        <w:br/>
        <w:t>lagujem. Zdedila som to. Namojdušu. Môj starý otec,</w:t>
      </w:r>
      <w:r>
        <w:rPr>
          <w:rStyle w:val="Zkladntext130"/>
          <w:lang w:eastAsia="sk-SK"/>
        </w:rPr>
        <w:br/>
        <w:t>lekár ... cár... Fabergé. Čestné slovo!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0"/>
          <w:lang w:eastAsia="sk-SK"/>
        </w:rPr>
        <w:t>Troy našla aspirín. — Tu máte. Myslím, že by ste</w:t>
      </w:r>
      <w:r>
        <w:rPr>
          <w:rStyle w:val="Zkladntext130"/>
          <w:lang w:eastAsia="sk-SK"/>
        </w:rPr>
        <w:br/>
        <w:t>o tom nemali hovoriť ľuďom, naozaj.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0"/>
          <w:lang w:eastAsia="sk-SK"/>
        </w:rPr>
        <w:t>0 ... ale vám!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638"/>
        </w:tabs>
        <w:spacing w:before="0"/>
        <w:ind w:left="120" w:right="20"/>
      </w:pPr>
      <w:r>
        <w:rPr>
          <w:rStyle w:val="Zkladntext130"/>
          <w:lang w:eastAsia="sk-SK"/>
        </w:rPr>
        <w:t>Ja by som nehovorila nikomu. Celkom vážne. Pre-</w:t>
      </w:r>
      <w:r>
        <w:rPr>
          <w:rStyle w:val="Zkladntext130"/>
          <w:lang w:eastAsia="sk-SK"/>
        </w:rPr>
        <w:br/>
        <w:t>čo to neschováte do trezoru?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0"/>
          <w:lang w:eastAsia="sk-SK"/>
        </w:rPr>
        <w:t>Hovoríte ako agent z poisťovne.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32"/>
        </w:tabs>
        <w:spacing w:before="0"/>
        <w:ind w:left="120"/>
      </w:pPr>
      <w:r>
        <w:rPr>
          <w:rStyle w:val="Zkladntext130"/>
          <w:lang w:eastAsia="sk-SK"/>
        </w:rPr>
        <w:t>To uznávam.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672"/>
        </w:tabs>
        <w:spacing w:before="0"/>
        <w:ind w:left="120" w:right="20"/>
      </w:pPr>
      <w:r>
        <w:rPr>
          <w:rStyle w:val="Zkladntext130"/>
          <w:lang w:eastAsia="sk-SK"/>
        </w:rPr>
        <w:t>Je to môj talizman, — prezradila slečna Ricker-</w:t>
      </w:r>
      <w:r>
        <w:rPr>
          <w:rStyle w:val="Zkladntext130"/>
          <w:lang w:eastAsia="sk-SK"/>
        </w:rPr>
        <w:br/>
        <w:t>by-Carricková. — Takto to ja chápem. Nemôžem byť</w:t>
      </w:r>
      <w:r>
        <w:rPr>
          <w:rStyle w:val="Zkladntext130"/>
          <w:lang w:eastAsia="sk-SK"/>
        </w:rPr>
        <w:br/>
        <w:t>bez svojho talizmanu. Skúsila som to iba raz, a oka-</w:t>
      </w:r>
      <w:r>
        <w:rPr>
          <w:rStyle w:val="Zkladntext130"/>
          <w:lang w:eastAsia="sk-SK"/>
        </w:rPr>
        <w:br/>
        <w:t>mžite sa spustil lejak neúspechov. Tak vidíte!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653"/>
        </w:tabs>
        <w:spacing w:before="0"/>
        <w:ind w:left="120" w:right="20"/>
      </w:pPr>
      <w:r>
        <w:rPr>
          <w:rStyle w:val="Zkladntext130"/>
          <w:lang w:eastAsia="sk-SK"/>
        </w:rPr>
        <w:t>Nuž, ja na vašom mieste by som o tom nehovo-</w:t>
      </w:r>
      <w:r>
        <w:rPr>
          <w:rStyle w:val="Zkladntext130"/>
          <w:lang w:eastAsia="sk-SK"/>
        </w:rPr>
        <w:br/>
        <w:t>rila.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0"/>
          <w:lang w:eastAsia="sk-SK"/>
        </w:rPr>
        <w:t>To povedala aj slečna Hewsonová.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0"/>
          <w:lang w:eastAsia="sk-SK"/>
        </w:rPr>
        <w:t>Preboha! — vykríkla Troy a vyskočila.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0"/>
          <w:lang w:eastAsia="sk-SK"/>
        </w:rPr>
        <w:t>Áno, ona sa veľmi zaujíma o starožitnosti.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0"/>
          <w:lang w:eastAsia="sk-SK"/>
        </w:rPr>
        <w:t>Ukazovali ste jej to?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0"/>
          <w:lang w:eastAsia="sk-SK"/>
        </w:rPr>
        <w:t>Zahanbene prikývla, krútila hlavou a hrýzla si spod-</w:t>
      </w:r>
      <w:r>
        <w:rPr>
          <w:rStyle w:val="Zkladntext130"/>
          <w:lang w:eastAsia="sk-SK"/>
        </w:rPr>
        <w:br/>
        <w:t>nú peru. — Nikdy by ste neuhádli, čo je to. Mám na</w:t>
      </w:r>
      <w:r>
        <w:rPr>
          <w:rStyle w:val="Zkladntext130"/>
          <w:lang w:eastAsia="sk-SK"/>
        </w:rPr>
        <w:br/>
        <w:t>mysli vzor. A potom hovorte o náhode! — Pritiahla sa</w:t>
      </w:r>
      <w:r>
        <w:rPr>
          <w:rStyle w:val="Zkladntext130"/>
          <w:lang w:eastAsia="sk-SK"/>
        </w:rPr>
        <w:br/>
        <w:t>k Troy a zašepkala: — Z diamantov, smaragdov a ru-</w:t>
      </w:r>
      <w:r>
        <w:rPr>
          <w:rStyle w:val="Zkladntext130"/>
          <w:lang w:eastAsia="sk-SK"/>
        </w:rPr>
        <w:br/>
        <w:t>bínov! Znamenia zverokruhu! Tak!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643"/>
        </w:tabs>
        <w:spacing w:before="0"/>
        <w:ind w:left="120" w:right="20"/>
      </w:pPr>
      <w:r>
        <w:rPr>
          <w:rStyle w:val="Zkladntext130"/>
          <w:lang w:eastAsia="sk-SK"/>
        </w:rPr>
        <w:t>Nemali by ste ísť radšej spať? — spýtala sa Troy</w:t>
      </w:r>
      <w:r>
        <w:rPr>
          <w:rStyle w:val="Zkladntext130"/>
          <w:lang w:eastAsia="sk-SK"/>
        </w:rPr>
        <w:br/>
        <w:t>unavene.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0"/>
          <w:lang w:eastAsia="sk-SK"/>
        </w:rPr>
        <w:t>Slečna Rickerby-Carricková na ňu uprene zazrela</w:t>
      </w:r>
      <w:r>
        <w:rPr>
          <w:rStyle w:val="Zkladntext130"/>
          <w:lang w:eastAsia="sk-SK"/>
        </w:rPr>
        <w:br/>
        <w:t>a potom sa zvrtla.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lastRenderedPageBreak/>
        <w:t>Keď o ôsmej ráno pani Trethewayová priniesla čaj,</w:t>
      </w:r>
      <w:r>
        <w:rPr>
          <w:rStyle w:val="Zkladntext130"/>
          <w:lang w:eastAsia="sk-SK"/>
        </w:rPr>
        <w:br/>
        <w:t>Troy cítila, akoby tie nočné udalosti boli iba snom.</w:t>
      </w:r>
      <w:r>
        <w:rPr>
          <w:rStyle w:val="Zkladntext130"/>
          <w:lang w:eastAsia="sk-SK"/>
        </w:rPr>
        <w:br/>
        <w:t>Pri raňajkách Pollock a Hewsonovci potichu rozoberali</w:t>
      </w:r>
      <w:r>
        <w:rPr>
          <w:rStyle w:val="Zkladntext130"/>
          <w:lang w:eastAsia="sk-SK"/>
        </w:rPr>
        <w:br/>
        <w:t>slečnu Rickerby-Carrickovú. Caley Bard sa otvorene</w:t>
      </w:r>
      <w:r>
        <w:rPr>
          <w:rStyle w:val="Zkladntext130"/>
          <w:lang w:eastAsia="sk-SK"/>
        </w:rPr>
        <w:br/>
        <w:t>spýtal Troy, či sa jej páčila „Kleine Nacht Musik",</w:t>
      </w:r>
      <w:r>
        <w:rPr>
          <w:rStyle w:val="Zkladntext130"/>
          <w:lang w:eastAsia="sk-SK"/>
        </w:rPr>
        <w:br/>
        <w:t>a Lazenby mu povedal, aby nebol drzý. Ako obyčajne,</w:t>
      </w:r>
      <w:r>
        <w:rPr>
          <w:rStyle w:val="Zkladntext130"/>
          <w:lang w:eastAsia="sk-SK"/>
        </w:rPr>
        <w:br/>
        <w:t>Natouche sa tejto všeobecnej, i keď utajovanej konver-</w:t>
      </w:r>
      <w:r>
        <w:rPr>
          <w:rStyle w:val="Zkladntext130"/>
          <w:lang w:eastAsia="sk-SK"/>
        </w:rPr>
        <w:br/>
        <w:t>zácie nezúčastnil. Slečna Rickerby-Carricková sa na</w:t>
      </w:r>
      <w:r>
        <w:rPr>
          <w:rStyle w:val="Zkladntext130"/>
          <w:lang w:eastAsia="sk-SK"/>
        </w:rPr>
        <w:br/>
        <w:t>celé dopoludnie utiahla do rohu paluby, a za výdatné-</w:t>
      </w:r>
      <w:r>
        <w:rPr>
          <w:rStyle w:val="Zkladntext130"/>
          <w:lang w:eastAsia="sk-SK"/>
        </w:rPr>
        <w:br/>
        <w:t>ho smrkania sa tu venovala svojmu diáru. Vyzerala</w:t>
      </w:r>
      <w:r>
        <w:rPr>
          <w:rStyle w:val="Zkladntext130"/>
          <w:lang w:eastAsia="sk-SK"/>
        </w:rPr>
        <w:br/>
        <w:t>veľmi znepokojene.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Zverokruh sa pokojne plavil ránom. Poobede Lazen-</w:t>
      </w:r>
      <w:r>
        <w:rPr>
          <w:rStyle w:val="Zkladntext130"/>
          <w:lang w:eastAsia="sk-SK"/>
        </w:rPr>
        <w:br/>
        <w:t>by vyvolal nemalé prekvapenie, keď sa na palube</w:t>
      </w:r>
      <w:r>
        <w:rPr>
          <w:rStyle w:val="Zkladntext130"/>
          <w:lang w:eastAsia="sk-SK"/>
        </w:rPr>
        <w:br/>
        <w:t>zjavil v kúpačom úbore a začal nafukovať gumový</w:t>
      </w:r>
      <w:r>
        <w:rPr>
          <w:rStyle w:val="Zkladntext130"/>
          <w:lang w:eastAsia="sk-SK"/>
        </w:rPr>
        <w:br/>
        <w:t>matrac. — Som Austrálčan a vždy ním budem, — po-</w:t>
      </w:r>
      <w:r>
        <w:rPr>
          <w:rStyle w:val="Zkladntext130"/>
          <w:lang w:eastAsia="sk-SK"/>
        </w:rPr>
        <w:br/>
        <w:t>znamenal. Hewsonovcov to natoľko povzbudilo, že sa</w:t>
      </w:r>
      <w:r>
        <w:rPr>
          <w:rStyle w:val="Zkladntext130"/>
          <w:lang w:eastAsia="sk-SK"/>
        </w:rPr>
        <w:br/>
        <w:t>hneď prezliekli do havajských šortiek a kvetovaných</w:t>
      </w:r>
      <w:r>
        <w:rPr>
          <w:rStyle w:val="Zkladntext130"/>
          <w:lang w:eastAsia="sk-SK"/>
        </w:rPr>
        <w:br/>
        <w:t>haleniek. Aj Natouche prišiel v čistých modrých plá-</w:t>
      </w:r>
      <w:r>
        <w:rPr>
          <w:rStyle w:val="Zkladntext130"/>
          <w:lang w:eastAsia="sk-SK"/>
        </w:rPr>
        <w:br/>
        <w:t>tenných nohaviciach a Caley Bard v staromódnych ši-</w:t>
      </w:r>
      <w:r>
        <w:rPr>
          <w:rStyle w:val="Zkladntext130"/>
          <w:lang w:eastAsia="sk-SK"/>
        </w:rPr>
        <w:br/>
        <w:t>rokých nohaviciach a v bavlnenej košeli. Troy sedela</w:t>
      </w:r>
      <w:r>
        <w:rPr>
          <w:rStyle w:val="Zkladntext130"/>
          <w:lang w:eastAsia="sk-SK"/>
        </w:rPr>
        <w:br/>
        <w:t>pri stole v hale a dokončievala kresbu. Práve ju za-</w:t>
      </w:r>
      <w:r>
        <w:rPr>
          <w:rStyle w:val="Zkladntext130"/>
          <w:lang w:eastAsia="sk-SK"/>
        </w:rPr>
        <w:br/>
        <w:t>haľovala nádhernou červenou akvarelkou; akvarelky</w:t>
      </w:r>
      <w:r>
        <w:rPr>
          <w:rStyle w:val="Zkladntext130"/>
          <w:lang w:eastAsia="sk-SK"/>
        </w:rPr>
        <w:br/>
        <w:t>si kúpila len tak pre zábavu, a aj preto, že sa ľahko</w:t>
      </w:r>
      <w:r>
        <w:rPr>
          <w:rStyle w:val="Zkladntext130"/>
          <w:lang w:eastAsia="sk-SK"/>
        </w:rPr>
        <w:br/>
        <w:t>nosili. Každé zo znamení sa teraz bláznivo podobalo</w:t>
      </w:r>
      <w:r>
        <w:rPr>
          <w:rStyle w:val="Zkladntext130"/>
          <w:lang w:eastAsia="sk-SK"/>
        </w:rPr>
        <w:br/>
        <w:t>osobe, ktorej bolo určené. Bardov poškuľujúci pohľad</w:t>
      </w:r>
      <w:r>
        <w:rPr>
          <w:rStyle w:val="Zkladntext130"/>
          <w:lang w:eastAsia="sk-SK"/>
        </w:rPr>
        <w:br/>
        <w:t>sa vykrúcal zo Škorpiónovej hlavy. Panna bola kreh-</w:t>
      </w:r>
      <w:r>
        <w:rPr>
          <w:rStyle w:val="Zkladntext130"/>
          <w:lang w:eastAsia="sk-SK"/>
        </w:rPr>
        <w:br/>
        <w:t>kým náznakom slečny Rickerby-Carrickovej. Hewso-</w:t>
      </w:r>
      <w:r>
        <w:rPr>
          <w:rStyle w:val="Zkladntext130"/>
          <w:lang w:eastAsia="sk-SK"/>
        </w:rPr>
        <w:br/>
        <w:t>novci tisli hlavy k sebe ako dvojčatá. Lazenby, nahý,</w:t>
      </w:r>
      <w:r>
        <w:rPr>
          <w:rStyle w:val="Zkladntext130"/>
          <w:lang w:eastAsia="sk-SK"/>
        </w:rPr>
        <w:br/>
        <w:t>so zaviazanými očami, v elegantnom ústraní, predsta-</w:t>
      </w:r>
      <w:r>
        <w:rPr>
          <w:rStyle w:val="Zkladntext130"/>
          <w:lang w:eastAsia="sk-SK"/>
        </w:rPr>
        <w:br/>
        <w:t>voval Váhy. Pollockov trochu nápadný pohľad prezrá-</w:t>
      </w:r>
      <w:r>
        <w:rPr>
          <w:rStyle w:val="Zkladntext130"/>
          <w:lang w:eastAsia="sk-SK"/>
        </w:rPr>
        <w:br/>
        <w:t>dzali kradmé oči Raka. Pani Trethewayovú, prenesenú</w:t>
      </w:r>
      <w:r>
        <w:rPr>
          <w:rStyle w:val="Zkladntext130"/>
          <w:lang w:eastAsia="sk-SK"/>
        </w:rPr>
        <w:br/>
        <w:t>do klasickej nádhery, reprezentovali Ryby na veľkole-</w:t>
      </w:r>
      <w:r>
        <w:rPr>
          <w:rStyle w:val="Zkladntext130"/>
          <w:lang w:eastAsia="sk-SK"/>
        </w:rPr>
        <w:br/>
        <w:t>pej mise. Baran mal medzi rohmi kormidlo a chlapec,</w:t>
      </w:r>
      <w:r>
        <w:rPr>
          <w:rStyle w:val="Zkladntext130"/>
          <w:lang w:eastAsia="sk-SK"/>
        </w:rPr>
        <w:br/>
        <w:t>Tom-Vodnár, niesol vodu v lodnom vedre. Troyine</w:t>
      </w:r>
      <w:r>
        <w:rPr>
          <w:rStyle w:val="Zkladntext130"/>
          <w:lang w:eastAsia="sk-SK"/>
        </w:rPr>
        <w:br/>
        <w:t>krátke tmavé lokne padali do očí Kozorožcovi a jej</w:t>
      </w:r>
      <w:r>
        <w:rPr>
          <w:rStyle w:val="Zkladntext130"/>
          <w:lang w:eastAsia="sk-SK"/>
        </w:rPr>
        <w:br/>
        <w:t>manžel ironicky vykúkal spoza Levovej masky. Vysta-</w:t>
      </w:r>
      <w:r>
        <w:rPr>
          <w:rStyle w:val="Zkladntext130"/>
          <w:lang w:eastAsia="sk-SK"/>
        </w:rPr>
        <w:br/>
        <w:t>tovačný Býk riadil motocykel. Dôstojne osamotený</w:t>
      </w:r>
      <w:r>
        <w:rPr>
          <w:rStyle w:val="Zkladntext130"/>
          <w:lang w:eastAsia="sk-SK"/>
        </w:rPr>
        <w:br/>
        <w:t>tmavý Strelec napínal luk. Troy sa zabávala na kresbe,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ale vzdychla sľ pri' myšlienke, že ešte má robiť pfs-</w:t>
      </w:r>
      <w:r>
        <w:rPr>
          <w:rStyle w:val="Zkladntext130"/>
          <w:lang w:eastAsia="sk-SK"/>
        </w:rPr>
        <w:br/>
        <w:t>menká.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Hewsonovci prechádzali cez halu a zožieraní zveda-</w:t>
      </w:r>
      <w:r>
        <w:rPr>
          <w:rStyle w:val="Zkladntext130"/>
          <w:lang w:eastAsia="sk-SK"/>
        </w:rPr>
        <w:br/>
        <w:t>vosťou, ale zároveň zviazaní taktom, poprosili Troy, či</w:t>
      </w:r>
      <w:r>
        <w:rPr>
          <w:rStyle w:val="Zkladntext130"/>
          <w:lang w:eastAsia="sk-SK"/>
        </w:rPr>
        <w:br/>
        <w:t>je] môžu do toho nazrieť. To pohlo každého, aby sa</w:t>
      </w:r>
      <w:r>
        <w:rPr>
          <w:rStyle w:val="Zkladntext130"/>
          <w:lang w:eastAsia="sk-SK"/>
        </w:rPr>
        <w:br/>
        <w:t>išiel pozrieť, okrem Natouchea.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82"/>
        </w:tabs>
        <w:spacing w:before="0"/>
        <w:ind w:left="40" w:right="40" w:firstLine="220"/>
      </w:pPr>
      <w:r>
        <w:rPr>
          <w:rStyle w:val="Zkladntext130"/>
          <w:lang w:eastAsia="sk-SK"/>
        </w:rPr>
        <w:t>Pozrime sa, čo ste dokázali detskou kriedou</w:t>
      </w:r>
      <w:r>
        <w:rPr>
          <w:rStyle w:val="Zkladntext130"/>
          <w:lang w:eastAsia="sk-SK"/>
        </w:rPr>
        <w:br/>
        <w:t>a kvapkou atramentu! — vykrikoval Caley Bard.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371"/>
        </w:tabs>
        <w:spacing w:before="0"/>
        <w:ind w:left="40" w:right="40"/>
      </w:pPr>
      <w:r>
        <w:rPr>
          <w:rStyle w:val="Zkladntext130"/>
          <w:lang w:eastAsia="sk-SK"/>
        </w:rPr>
        <w:t>Hotový zázrak! — Trochu sa ponadchýnal, rozo-</w:t>
      </w:r>
      <w:r>
        <w:rPr>
          <w:rStyle w:val="Zkladntext130"/>
          <w:lang w:eastAsia="sk-SK"/>
        </w:rPr>
        <w:br/>
        <w:t>smial sa a poobzeral po spolucestujúcich. — Vidíte! —</w:t>
      </w:r>
      <w:r>
        <w:rPr>
          <w:rStyle w:val="Zkladntext130"/>
          <w:lang w:eastAsia="sk-SK"/>
        </w:rPr>
        <w:br/>
        <w:t>neprestával sa vzrušovať. — Vidíte, čo urobila?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Po krátkom uvažovaní každý spoznával tých dru-</w:t>
      </w:r>
      <w:r>
        <w:rPr>
          <w:rStyle w:val="Zkladntext130"/>
          <w:lang w:eastAsia="sk-SK"/>
        </w:rPr>
        <w:br/>
        <w:t>hých oveľa ľahšie ako seba. Ako sa ukázalo, Troy</w:t>
      </w:r>
      <w:r>
        <w:rPr>
          <w:rStyle w:val="Zkladntext130"/>
          <w:lang w:eastAsia="sk-SK"/>
        </w:rPr>
        <w:br/>
        <w:t>utrafila v troch prípadoch. Hewsonovci boli naozaj</w:t>
      </w:r>
      <w:r>
        <w:rPr>
          <w:rStyle w:val="Zkladntext130"/>
          <w:lang w:eastAsia="sk-SK"/>
        </w:rPr>
        <w:br/>
        <w:t>dvojčatá a nejakou mimoriadne šťastnou náhodou sa</w:t>
      </w:r>
      <w:r>
        <w:rPr>
          <w:rStyle w:val="Zkladntext130"/>
          <w:lang w:eastAsia="sk-SK"/>
        </w:rPr>
        <w:br/>
        <w:t>narodili v znamení Blížencov. A slečna Rickerby-Car-</w:t>
      </w:r>
      <w:r>
        <w:rPr>
          <w:rStyle w:val="Zkladntext130"/>
          <w:lang w:eastAsia="sk-SK"/>
        </w:rPr>
        <w:br/>
        <w:t>ricková sa priznala, červenajúc sa a so sebavedomým</w:t>
      </w:r>
      <w:r>
        <w:rPr>
          <w:rStyle w:val="Zkladntext130"/>
          <w:lang w:eastAsia="sk-SK"/>
        </w:rPr>
        <w:br/>
        <w:t>pohľadom, ako to neskôr interpretoval Caley Bard,</w:t>
      </w:r>
      <w:r>
        <w:rPr>
          <w:rStyle w:val="Zkladntext130"/>
          <w:lang w:eastAsia="sk-SK"/>
        </w:rPr>
        <w:br/>
        <w:t>k Panne. Ešte stále sa zdalo, že je vyplašená a uprene</w:t>
      </w:r>
      <w:r>
        <w:rPr>
          <w:rStyle w:val="Zkladntext130"/>
          <w:lang w:eastAsia="sk-SK"/>
        </w:rPr>
        <w:br/>
        <w:t>sa dívala na Troy.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82"/>
        </w:tabs>
        <w:spacing w:before="0"/>
        <w:ind w:left="40" w:firstLine="220"/>
      </w:pPr>
      <w:r>
        <w:rPr>
          <w:rStyle w:val="Zkladntext130"/>
          <w:lang w:eastAsia="sk-SK"/>
        </w:rPr>
        <w:t>Natouche! — volal Caley Bard hore schodmi,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318"/>
        </w:tabs>
        <w:spacing w:before="0"/>
        <w:ind w:left="40"/>
      </w:pPr>
      <w:r>
        <w:rPr>
          <w:rStyle w:val="Zkladntext130"/>
          <w:lang w:eastAsia="sk-SK"/>
        </w:rPr>
        <w:t>musíte prísť dolu a pozrieť sa na to!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Prišiel ihneď. Troy mu podala papier a po druhý</w:t>
      </w:r>
      <w:r>
        <w:rPr>
          <w:rStyle w:val="Zkladntext130"/>
          <w:lang w:eastAsia="sk-SK"/>
        </w:rPr>
        <w:br/>
        <w:t>raz začula jeho smiech. — Je to krásne a je to komic-</w:t>
      </w:r>
      <w:r>
        <w:rPr>
          <w:rStyle w:val="Zkladntext130"/>
          <w:lang w:eastAsia="sk-SK"/>
        </w:rPr>
        <w:br/>
        <w:t>ké, — povedal zúčastnene a podal jej to naspäť. — Sa-</w:t>
      </w:r>
      <w:r>
        <w:rPr>
          <w:rStyle w:val="Zkladntext130"/>
          <w:lang w:eastAsia="sk-SK"/>
        </w:rPr>
        <w:br/>
        <w:t>mozrejme, človek nesmie ľahkovážne prirovnávať prá-</w:t>
      </w:r>
      <w:r>
        <w:rPr>
          <w:rStyle w:val="Zkladntext130"/>
          <w:lang w:eastAsia="sk-SK"/>
        </w:rPr>
        <w:br/>
        <w:t>cu jedného veľkého umelca s druhým, ale trúfam si</w:t>
      </w:r>
      <w:r>
        <w:rPr>
          <w:rStyle w:val="Zkladntext130"/>
          <w:lang w:eastAsia="sk-SK"/>
        </w:rPr>
        <w:br/>
        <w:t>povedať, že Erni je snáď váš jediný súčasník, čo by</w:t>
      </w:r>
      <w:r>
        <w:rPr>
          <w:rStyle w:val="Zkladntext130"/>
          <w:lang w:eastAsia="sk-SK"/>
        </w:rPr>
        <w:br/>
        <w:t>toto stvárnil podobne ako vy.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3"/>
        </w:tabs>
        <w:spacing w:before="0"/>
        <w:ind w:left="40" w:right="40" w:firstLine="220"/>
      </w:pPr>
      <w:r>
        <w:rPr>
          <w:rStyle w:val="Zkladntext130"/>
          <w:lang w:eastAsia="sk-SK"/>
        </w:rPr>
        <w:t>Veľmi dobre ste to vystihli, — chválil ho Caley</w:t>
      </w:r>
      <w:r>
        <w:rPr>
          <w:rStyle w:val="Zkladntext130"/>
          <w:lang w:eastAsia="sk-SK"/>
        </w:rPr>
        <w:br/>
        <w:t>Bard,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87"/>
        </w:tabs>
        <w:spacing w:before="0"/>
        <w:ind w:left="40" w:right="40" w:firstLine="220"/>
      </w:pPr>
      <w:r>
        <w:rPr>
          <w:rStyle w:val="Zkladntext130"/>
          <w:lang w:eastAsia="sk-SK"/>
        </w:rPr>
        <w:t>Verše chcem dať do prostriedku, — informovala</w:t>
      </w:r>
      <w:r>
        <w:rPr>
          <w:rStyle w:val="Zkladntext130"/>
          <w:lang w:eastAsia="sk-SK"/>
        </w:rPr>
        <w:br/>
        <w:t>ich Troy, — ale mám beznádejný rukopis. Trvá to</w:t>
      </w:r>
      <w:r>
        <w:rPr>
          <w:rStyle w:val="Zkladntext130"/>
          <w:lang w:eastAsia="sk-SK"/>
        </w:rPr>
        <w:br/>
        <w:t>večnosť, kým to urobím, a aj tak to dopadne príšerne.</w:t>
      </w:r>
      <w:r>
        <w:rPr>
          <w:rStyle w:val="Zkladntext130"/>
          <w:lang w:eastAsia="sk-SK"/>
        </w:rPr>
        <w:br/>
        <w:t>Čo keby niekto z vás skúsil namaľovať pekné neokla-</w:t>
      </w:r>
      <w:r>
        <w:rPr>
          <w:rStyle w:val="Zkladntext130"/>
          <w:lang w:eastAsia="sk-SK"/>
        </w:rPr>
        <w:br/>
        <w:t>sické písmená?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82"/>
        </w:tabs>
        <w:spacing w:before="0"/>
        <w:ind w:left="40" w:right="40" w:firstLine="220"/>
      </w:pPr>
      <w:r>
        <w:rPr>
          <w:rStyle w:val="Zkladntext130"/>
          <w:lang w:eastAsia="sk-SK"/>
        </w:rPr>
        <w:t>Ja môžem, — prihlásil sa Pollock. Stál celkom</w:t>
      </w:r>
      <w:r>
        <w:rPr>
          <w:rStyle w:val="Zkladntext130"/>
          <w:lang w:eastAsia="sk-SK"/>
        </w:rPr>
        <w:br/>
        <w:t>blízko za Troy a ponad jej plece si prezeral kresbu.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40" w:right="40"/>
      </w:pPr>
      <w:r>
        <w:rPr>
          <w:rStyle w:val="Zkladntext130"/>
          <w:lang w:eastAsia="sk-SK"/>
        </w:rPr>
        <w:lastRenderedPageBreak/>
        <w:t>— Ja, — odmlčal sa, a zrazu si Troy celkom nepocho-</w:t>
      </w:r>
      <w:r>
        <w:rPr>
          <w:rStyle w:val="Zkladntext130"/>
          <w:lang w:eastAsia="sk-SK"/>
        </w:rPr>
        <w:br/>
        <w:t>piteľne vyvolala včerajší dojem akejsi blížiacej sa krí-</w:t>
      </w:r>
      <w:r>
        <w:rPr>
          <w:rStyle w:val="Zkladntext130"/>
          <w:lang w:eastAsia="sk-SK"/>
        </w:rPr>
        <w:br/>
        <w:t>zy. — Ja som v tom remesle začínal, viete? — vysvet-</w:t>
      </w:r>
      <w:r>
        <w:rPr>
          <w:rStyle w:val="Zkladntext130"/>
          <w:lang w:eastAsia="sk-SK"/>
        </w:rPr>
        <w:br/>
        <w:t>ľoval Pollock, a v hlase mu bolo badať známku</w:t>
      </w:r>
      <w:r>
        <w:rPr>
          <w:rStyle w:val="Zkladntext130"/>
          <w:lang w:eastAsia="sk-SK"/>
        </w:rPr>
        <w:br/>
        <w:t>akéhosi ospravedlňovania sa. — Komerčné umenie.</w:t>
      </w:r>
      <w:r>
        <w:rPr>
          <w:rStyle w:val="Zkladntext130"/>
          <w:lang w:eastAsia="sk-SK"/>
        </w:rPr>
        <w:br/>
        <w:t>Rozumiete. Ale nechal som to kvôli majetku. Ja... ak</w:t>
      </w:r>
      <w:r>
        <w:rPr>
          <w:rStyle w:val="Zkladntext130"/>
          <w:lang w:eastAsia="sk-SK"/>
        </w:rPr>
        <w:br/>
        <w:t>mi ukážete, ako by ste to ... rozumiete ... typy pís-</w:t>
      </w:r>
      <w:r>
        <w:rPr>
          <w:rStyle w:val="Zkladntext130"/>
          <w:lang w:eastAsia="sk-SK"/>
        </w:rPr>
        <w:br/>
        <w:t>men ... určite sa vám to bude ľúbiť.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40"/>
      </w:pPr>
      <w:r>
        <w:rPr>
          <w:rStyle w:val="Zkladntext130"/>
          <w:lang w:eastAsia="sk-SK"/>
        </w:rPr>
        <w:t>Pozeral sa na kresbu s tým najčudnejším uličníckym</w:t>
      </w:r>
      <w:r>
        <w:rPr>
          <w:rStyle w:val="Zkladntext130"/>
          <w:lang w:eastAsia="sk-SK"/>
        </w:rPr>
        <w:br/>
        <w:t>výrazom: ostrým, uznanlivým a akýmsi... akým? ...</w:t>
      </w:r>
      <w:r>
        <w:rPr>
          <w:rStyle w:val="Zkladntext130"/>
          <w:lang w:eastAsia="sk-SK"/>
        </w:rPr>
        <w:br/>
        <w:t>zahanbeným? Alebo ... nebol náhodou Pollock trochu</w:t>
      </w:r>
      <w:r>
        <w:rPr>
          <w:rStyle w:val="Zkladntext130"/>
          <w:lang w:eastAsia="sk-SK"/>
        </w:rPr>
        <w:br/>
        <w:t>streštený?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40"/>
      </w:pPr>
      <w:r>
        <w:rPr>
          <w:rStyle w:val="Zkladntext130"/>
          <w:lang w:eastAsia="sk-SK"/>
        </w:rPr>
        <w:t>Troy mu srdečne odpovedala: — Naozaj? Som veľmi</w:t>
      </w:r>
      <w:r>
        <w:rPr>
          <w:rStyle w:val="Zkladntext130"/>
          <w:lang w:eastAsia="sk-SK"/>
        </w:rPr>
        <w:br/>
        <w:t>rada. To chce garmond. Takéto niečo, — ukazovala mu.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40"/>
      </w:pPr>
      <w:r>
        <w:rPr>
          <w:rStyle w:val="Zkladntext130"/>
          <w:lang w:eastAsia="sk-SK"/>
        </w:rPr>
        <w:t>Pollock sa na to pozrel zdráhavo, ale pozorne, a po-</w:t>
      </w:r>
      <w:r>
        <w:rPr>
          <w:rStyle w:val="Zkladntext130"/>
          <w:lang w:eastAsia="sk-SK"/>
        </w:rPr>
        <w:br/>
        <w:t>tom sa sklonil nad kresbu. — Mohol by som to urobiť,</w:t>
      </w:r>
      <w:r>
        <w:rPr>
          <w:rStyle w:val="Zkladntext130"/>
          <w:lang w:eastAsia="sk-SK"/>
        </w:rPr>
        <w:br/>
        <w:t>rozumiete, — súhlasil. — Nevidím na tom nič mimo-</w:t>
      </w:r>
      <w:r>
        <w:rPr>
          <w:rStyle w:val="Zkladntext130"/>
          <w:lang w:eastAsia="sk-SK"/>
        </w:rPr>
        <w:br/>
        <w:t>riadneho, však viete, — a mrmlajúc už len tak čosi pre</w:t>
      </w:r>
      <w:r>
        <w:rPr>
          <w:rStyle w:val="Zkladntext130"/>
          <w:lang w:eastAsia="sk-SK"/>
        </w:rPr>
        <w:br/>
        <w:t>seba: — Dokážem odkopírovať kadečo.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40"/>
      </w:pPr>
      <w:r>
        <w:rPr>
          <w:rStyle w:val="Zkladntext130"/>
          <w:lang w:eastAsia="sk-SK"/>
        </w:rPr>
        <w:t>Lazenby sa hlasno zamiešal: — Ste si sebou veľmi</w:t>
      </w:r>
      <w:r>
        <w:rPr>
          <w:rStyle w:val="Zkladntext130"/>
          <w:lang w:eastAsia="sk-SK"/>
        </w:rPr>
        <w:br/>
        <w:t>istý, pán Pollock, nemyslíte?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40"/>
      </w:pPr>
      <w:r>
        <w:rPr>
          <w:rStyle w:val="Zkladntext130"/>
          <w:lang w:eastAsia="sk-SK"/>
        </w:rPr>
        <w:t>A Caley Bard sa pripojil: — Úprimne, Pollock, ako si</w:t>
      </w:r>
      <w:r>
        <w:rPr>
          <w:rStyle w:val="Zkladntext130"/>
          <w:lang w:eastAsia="sk-SK"/>
        </w:rPr>
        <w:br/>
        <w:t>to trúfate?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40"/>
      </w:pPr>
      <w:r>
        <w:rPr>
          <w:rStyle w:val="Zkladntext130"/>
          <w:lang w:eastAsia="sk-SK"/>
        </w:rPr>
        <w:t>Nasledovalo krátke ticho. Pollock zahundral: — To</w:t>
      </w:r>
      <w:r>
        <w:rPr>
          <w:rStyle w:val="Zkladntext130"/>
          <w:lang w:eastAsia="sk-SK"/>
        </w:rPr>
        <w:br/>
        <w:t>malo byť upozornenie, čo? Teda si to vôbec nemusím</w:t>
      </w:r>
      <w:r>
        <w:rPr>
          <w:rStyle w:val="Zkladntext130"/>
          <w:lang w:eastAsia="sk-SK"/>
        </w:rPr>
        <w:br/>
        <w:t>brať, čo?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8"/>
        </w:tabs>
        <w:spacing w:before="0"/>
        <w:ind w:left="40" w:right="40" w:firstLine="240"/>
      </w:pPr>
      <w:r>
        <w:rPr>
          <w:rStyle w:val="Zkladntext130"/>
          <w:lang w:eastAsia="sk-SK"/>
        </w:rPr>
        <w:t>Bola by som veľmi rada, keby ste si to vzali. Tu</w:t>
      </w:r>
      <w:r>
        <w:rPr>
          <w:rStyle w:val="Zkladntext130"/>
          <w:lang w:eastAsia="sk-SK"/>
        </w:rPr>
        <w:br/>
        <w:t>máte, — ponúkala Troy. — Je to vaše.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40"/>
      </w:pPr>
      <w:r>
        <w:rPr>
          <w:rStyle w:val="Zkladntext130"/>
          <w:lang w:eastAsia="sk-SK"/>
        </w:rPr>
        <w:t>Odtiahla sa od stola a po chvíľke váhania si Pollock</w:t>
      </w:r>
      <w:r>
        <w:rPr>
          <w:rStyle w:val="Zkladntext130"/>
          <w:lang w:eastAsia="sk-SK"/>
        </w:rPr>
        <w:br/>
        <w:t>k tomu sadol.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40"/>
      </w:pPr>
      <w:r>
        <w:rPr>
          <w:rStyle w:val="Zkladntext130"/>
          <w:lang w:eastAsia="sk-SK"/>
        </w:rPr>
        <w:t>Troy vyšla na palubu, kde sa k nej čoskoro pridal</w:t>
      </w:r>
      <w:r>
        <w:rPr>
          <w:rStyle w:val="Zkladntext130"/>
          <w:lang w:eastAsia="sk-SK"/>
        </w:rPr>
        <w:br/>
        <w:t>Caley Bard.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8"/>
        </w:tabs>
        <w:spacing w:before="0"/>
        <w:ind w:left="40" w:right="40" w:firstLine="240"/>
      </w:pPr>
      <w:r>
        <w:rPr>
          <w:rStyle w:val="Zkladntext130"/>
          <w:lang w:eastAsia="sk-SK"/>
        </w:rPr>
        <w:t>Nepodarilo sa vám toho chlapíka odbiť ani spolo-</w:t>
      </w:r>
      <w:r>
        <w:rPr>
          <w:rStyle w:val="Zkladntext130"/>
          <w:lang w:eastAsia="sk-SK"/>
        </w:rPr>
        <w:br/>
        <w:t>vice, — začala.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8"/>
        </w:tabs>
        <w:spacing w:before="0"/>
        <w:ind w:left="40" w:right="40" w:firstLine="240"/>
      </w:pPr>
      <w:r>
        <w:rPr>
          <w:rStyle w:val="Zkladntext130"/>
          <w:lang w:eastAsia="sk-SK"/>
        </w:rPr>
        <w:t>Rozčuľuje ma. A je to prekliaty ksicht, príliš</w:t>
      </w:r>
      <w:r>
        <w:rPr>
          <w:rStyle w:val="Zkladntext130"/>
          <w:lang w:eastAsia="sk-SK"/>
        </w:rPr>
        <w:br/>
        <w:t>chladný k vašej práci.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97"/>
        </w:tabs>
        <w:spacing w:before="0"/>
        <w:ind w:left="40" w:firstLine="240"/>
      </w:pPr>
      <w:r>
        <w:rPr>
          <w:rStyle w:val="Zkladntext130"/>
          <w:lang w:eastAsia="sk-SK"/>
        </w:rPr>
        <w:t>Ale choďte.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92"/>
        </w:tabs>
        <w:spacing w:before="0"/>
        <w:ind w:left="40" w:firstLine="240"/>
      </w:pPr>
      <w:r>
        <w:rPr>
          <w:rStyle w:val="Zkladntext130"/>
          <w:lang w:eastAsia="sk-SK"/>
        </w:rPr>
        <w:t>Áno, je. Dychčí vám na krk. Môj bože. Vy ste vy.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140"/>
      </w:pPr>
      <w:r>
        <w:rPr>
          <w:rStyle w:val="Zkladntext130"/>
          <w:lang w:eastAsia="sk-SK"/>
        </w:rPr>
        <w:lastRenderedPageBreak/>
        <w:t>Vy ste „Troy". Ako sa opovažuje! Ako si to dovoľuje?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66"/>
        </w:tabs>
        <w:spacing w:before="0"/>
        <w:ind w:left="140"/>
      </w:pPr>
      <w:r>
        <w:rPr>
          <w:rStyle w:val="Zkladntext130"/>
          <w:lang w:eastAsia="sk-SK"/>
        </w:rPr>
        <w:t>Prestaňte už o tom.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0"/>
          <w:lang w:eastAsia="sk-SK"/>
        </w:rPr>
        <w:t>Všimli ste si, aký je drzý k Natoucheovi?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678"/>
        </w:tabs>
        <w:spacing w:before="0"/>
        <w:ind w:left="140" w:right="20"/>
      </w:pPr>
      <w:r>
        <w:rPr>
          <w:rStyle w:val="Zkladntext130"/>
          <w:lang w:eastAsia="sk-SK"/>
        </w:rPr>
        <w:t>Äno... to áno. Ale aj tak si myslím, že otvore-</w:t>
      </w:r>
      <w:r>
        <w:rPr>
          <w:rStyle w:val="Zkladntext130"/>
          <w:lang w:eastAsia="sk-SK"/>
        </w:rPr>
        <w:br/>
        <w:t>ný odpor je obdivuhodnejší, ako správanie typu „ne-</w:t>
      </w:r>
      <w:r>
        <w:rPr>
          <w:rStyle w:val="Zkladntext130"/>
          <w:lang w:eastAsia="sk-SK"/>
        </w:rPr>
        <w:br/>
        <w:t>buďme beštie".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57"/>
        </w:tabs>
        <w:spacing w:before="0"/>
        <w:ind w:left="140"/>
      </w:pPr>
      <w:r>
        <w:rPr>
          <w:rStyle w:val="Zkladntext130"/>
          <w:lang w:eastAsia="sk-SK"/>
        </w:rPr>
        <w:t>Videli ste Rickerby-Carričku?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0"/>
          <w:lang w:eastAsia="sk-SK"/>
        </w:rPr>
        <w:t>Povedzme. Äno.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668"/>
        </w:tabs>
        <w:spacing w:before="0"/>
        <w:ind w:left="140" w:right="20"/>
      </w:pPr>
      <w:r>
        <w:rPr>
          <w:rStyle w:val="Zkladntext130"/>
          <w:lang w:eastAsia="sk-SK"/>
        </w:rPr>
        <w:t>Viete, keby ste na starom dobrom Zverokruhu</w:t>
      </w:r>
      <w:r>
        <w:rPr>
          <w:rStyle w:val="Zkladntext130"/>
          <w:lang w:eastAsia="sk-SK"/>
        </w:rPr>
        <w:br/>
        <w:t>necestovali vy, myslím, že by som zdrhol.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57"/>
        </w:tabs>
        <w:spacing w:before="0"/>
        <w:ind w:left="140"/>
      </w:pPr>
      <w:r>
        <w:rPr>
          <w:rStyle w:val="Zkladntext130"/>
          <w:lang w:eastAsia="sk-SK"/>
        </w:rPr>
        <w:t>Nezmysel.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0"/>
          <w:lang w:eastAsia="sk-SK"/>
        </w:rPr>
        <w:t>Naopak. Kde ste boli včera večer?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0"/>
          <w:lang w:eastAsia="sk-SK"/>
        </w:rPr>
        <w:t>Musela som telefonovať.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52"/>
        </w:tabs>
        <w:spacing w:before="0"/>
        <w:ind w:left="140"/>
      </w:pPr>
      <w:r>
        <w:rPr>
          <w:rStyle w:val="Zkladntext130"/>
          <w:lang w:eastAsia="sk-SK"/>
        </w:rPr>
        <w:t>To vám nemohlo zobrať celý večer.</w:t>
      </w:r>
    </w:p>
    <w:p w:rsidR="00FF2566" w:rsidRDefault="00FF2566">
      <w:pPr>
        <w:pStyle w:val="Zkladntext131"/>
        <w:shd w:val="clear" w:color="auto" w:fill="auto"/>
        <w:spacing w:before="0"/>
        <w:ind w:left="140" w:right="20"/>
      </w:pPr>
      <w:r>
        <w:rPr>
          <w:rStyle w:val="Zkladntext130"/>
          <w:lang w:eastAsia="sk-SK"/>
        </w:rPr>
        <w:t>Spomenula si na Foxovu radu, a hoci klamať neve-</w:t>
      </w:r>
      <w:r>
        <w:rPr>
          <w:rStyle w:val="Zkladntext130"/>
          <w:lang w:eastAsia="sk-SK"/>
        </w:rPr>
        <w:br/>
        <w:t>dela, predsa klamala: — Týkalo sa to kožušiny, ktorú</w:t>
      </w:r>
      <w:r>
        <w:rPr>
          <w:rStyle w:val="Zkladntext130"/>
          <w:lang w:eastAsia="sk-SK"/>
        </w:rPr>
        <w:br/>
        <w:t>som si zabudla v galérii. Musela som ísť na policajnú</w:t>
      </w:r>
      <w:r>
        <w:rPr>
          <w:rStyle w:val="Zkladntext130"/>
          <w:lang w:eastAsia="sk-SK"/>
        </w:rPr>
        <w:br/>
        <w:t>strážnicu.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0"/>
          <w:lang w:eastAsia="sk-SK"/>
        </w:rPr>
        <w:t>A potom?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0"/>
          <w:lang w:eastAsia="sk-SK"/>
        </w:rPr>
        <w:t>Išla som do kostola.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682"/>
        </w:tabs>
        <w:spacing w:before="0"/>
        <w:ind w:left="140" w:right="20"/>
      </w:pPr>
      <w:r>
        <w:rPr>
          <w:rStyle w:val="Zkladntext130"/>
          <w:lang w:eastAsia="sk-SK"/>
        </w:rPr>
        <w:t>Oveľa lepšie by ste boli urobili, keby ste si boli</w:t>
      </w:r>
      <w:r>
        <w:rPr>
          <w:rStyle w:val="Zkladntext130"/>
          <w:lang w:eastAsia="sk-SK"/>
        </w:rPr>
        <w:br/>
        <w:t>so mnou posedeli v hostinci. Povečeriame spolu</w:t>
      </w:r>
      <w:r>
        <w:rPr>
          <w:rStyle w:val="Zkladntext130"/>
          <w:lang w:eastAsia="sk-SK"/>
        </w:rPr>
        <w:br/>
        <w:t>v Longminsteri zajtra večer?</w:t>
      </w:r>
    </w:p>
    <w:p w:rsidR="00FF2566" w:rsidRDefault="00FF2566">
      <w:pPr>
        <w:pStyle w:val="Zkladntext131"/>
        <w:shd w:val="clear" w:color="auto" w:fill="auto"/>
        <w:spacing w:before="0"/>
        <w:ind w:left="140" w:right="20"/>
      </w:pPr>
      <w:r>
        <w:rPr>
          <w:rStyle w:val="Zkladntext130"/>
          <w:lang w:eastAsia="sk-SK"/>
        </w:rPr>
        <w:t>Skôr ako Troy mohla odpovedať, vyšla zdola slečna</w:t>
      </w:r>
      <w:r>
        <w:rPr>
          <w:rStyle w:val="Zkladntext130"/>
          <w:lang w:eastAsia="sk-SK"/>
        </w:rPr>
        <w:br/>
        <w:t>Rickerby-Carricková, už sa pozbierala. Bola v červenom</w:t>
      </w:r>
      <w:r>
        <w:rPr>
          <w:rStyle w:val="Zkladntext130"/>
          <w:lang w:eastAsia="sk-SK"/>
        </w:rPr>
        <w:br/>
        <w:t>župane. Nohy mala holé a pokrivené prsty jej vybie-</w:t>
      </w:r>
      <w:r>
        <w:rPr>
          <w:rStyle w:val="Zkladntext130"/>
          <w:lang w:eastAsia="sk-SK"/>
        </w:rPr>
        <w:br/>
        <w:t>hali zo sandálov ako korene. Na nose slnečné okuliare,</w:t>
      </w:r>
      <w:r>
        <w:rPr>
          <w:rStyle w:val="Zkladntext130"/>
          <w:lang w:eastAsia="sk-SK"/>
        </w:rPr>
        <w:br/>
        <w:t>na hlave panamový klobúk, pod pazuchou ležadlo</w:t>
      </w:r>
      <w:r>
        <w:rPr>
          <w:rStyle w:val="Zkladntext130"/>
          <w:lang w:eastAsia="sk-SK"/>
        </w:rPr>
        <w:br/>
        <w:t>a diár. Zastavila sa pri kormidelníckej búdke na zvy-</w:t>
      </w:r>
      <w:r>
        <w:rPr>
          <w:rStyle w:val="Zkladntext130"/>
          <w:lang w:eastAsia="sk-SK"/>
        </w:rPr>
        <w:br/>
        <w:t>čajný rozhovor s kapitánom, potom sa pobrala ďalej</w:t>
      </w:r>
      <w:r>
        <w:rPr>
          <w:rStyle w:val="Zkladntext130"/>
          <w:lang w:eastAsia="sk-SK"/>
        </w:rPr>
        <w:br/>
        <w:t>a na Troyino najväčšie poníženie sa im vyhla s tak-</w:t>
      </w:r>
      <w:r>
        <w:rPr>
          <w:rStyle w:val="Zkladntext130"/>
          <w:lang w:eastAsia="sk-SK"/>
        </w:rPr>
        <w:br/>
        <w:t>tom, ktorý prekračuje zdravé medze. Keď prechádzala</w:t>
      </w:r>
      <w:r>
        <w:rPr>
          <w:rStyle w:val="Zkladntext130"/>
          <w:lang w:eastAsia="sk-SK"/>
        </w:rPr>
        <w:br/>
        <w:t>okolo nich, obdarila ich chápavým úsmevom. Zmizla</w:t>
      </w:r>
      <w:r>
        <w:rPr>
          <w:rStyle w:val="Zkladntext130"/>
          <w:lang w:eastAsia="sk-SK"/>
        </w:rPr>
        <w:br/>
        <w:t>za hromadou stoličiek, schovaných pod nepremokavým</w:t>
      </w:r>
      <w:r>
        <w:rPr>
          <w:rStyle w:val="Zkladntext130"/>
          <w:lang w:eastAsia="sk-SK"/>
        </w:rPr>
        <w:br/>
        <w:t>plátnom na vzdialenom konci paluby.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668"/>
        </w:tabs>
        <w:spacing w:before="0"/>
        <w:ind w:left="140" w:right="20"/>
      </w:pPr>
      <w:r>
        <w:rPr>
          <w:rStyle w:val="Zkladntext130"/>
          <w:lang w:eastAsia="sk-SK"/>
        </w:rPr>
        <w:t>Tá nie je ozajstná, však. Iba rozprávková, — po-</w:t>
      </w:r>
      <w:r>
        <w:rPr>
          <w:rStyle w:val="Zkladntext130"/>
          <w:lang w:eastAsia="sk-SK"/>
        </w:rPr>
        <w:br/>
        <w:t>vedala Troy.</w:t>
      </w:r>
    </w:p>
    <w:p w:rsidR="00FF2566" w:rsidRDefault="00FF2566">
      <w:pPr>
        <w:pStyle w:val="Zkladntext171"/>
        <w:numPr>
          <w:ilvl w:val="0"/>
          <w:numId w:val="5"/>
        </w:numPr>
        <w:shd w:val="clear" w:color="auto" w:fill="auto"/>
        <w:tabs>
          <w:tab w:val="left" w:pos="466"/>
        </w:tabs>
        <w:ind w:left="140" w:firstLine="0"/>
      </w:pPr>
      <w:r>
        <w:rPr>
          <w:rStyle w:val="Zkladntext170"/>
          <w:lang w:eastAsia="sk-SK"/>
        </w:rPr>
        <w:t>Co to píše?</w:t>
      </w:r>
      <w:r>
        <w:br w:type="page"/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648"/>
        </w:tabs>
        <w:spacing w:before="0"/>
        <w:ind w:left="120" w:right="20"/>
      </w:pPr>
      <w:r>
        <w:rPr>
          <w:rStyle w:val="Zkladntext130"/>
          <w:lang w:eastAsia="sk-SK"/>
        </w:rPr>
        <w:lastRenderedPageBreak/>
        <w:t>Denník. Ona to volá samohapredujúca spovedel-</w:t>
      </w:r>
      <w:r>
        <w:rPr>
          <w:rStyle w:val="Zkladntext130"/>
          <w:lang w:eastAsia="sk-SK"/>
        </w:rPr>
        <w:br/>
        <w:t>nica.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0"/>
          <w:lang w:eastAsia="sk-SK"/>
        </w:rPr>
        <w:t>Rada by ste to čítali?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653"/>
        </w:tabs>
        <w:spacing w:before="0"/>
        <w:ind w:left="120" w:right="20"/>
      </w:pPr>
      <w:r>
        <w:rPr>
          <w:rStyle w:val="Zkladntext130"/>
          <w:lang w:eastAsia="sk-SK"/>
        </w:rPr>
        <w:t>Je to odo mňa ošklivé, ale nemôžem povedať, že</w:t>
      </w:r>
      <w:r>
        <w:rPr>
          <w:rStyle w:val="Zkladntext130"/>
          <w:lang w:eastAsia="sk-SK"/>
        </w:rPr>
        <w:br/>
        <w:t>by som do toho s chuťou nenazrela.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667"/>
        </w:tabs>
        <w:spacing w:before="0"/>
        <w:ind w:left="120" w:right="20"/>
      </w:pPr>
      <w:r>
        <w:rPr>
          <w:rStyle w:val="Zkladntext130"/>
          <w:lang w:eastAsia="sk-SK"/>
        </w:rPr>
        <w:t>A teda ako zajtra večer? Večera na pobreží,</w:t>
      </w:r>
      <w:r>
        <w:rPr>
          <w:rStyle w:val="Zkladntext130"/>
          <w:lang w:eastAsia="sk-SK"/>
        </w:rPr>
        <w:br/>
        <w:t>chlapci, nech žijú roztopaše!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0"/>
          <w:lang w:eastAsia="sk-SK"/>
        </w:rPr>
        <w:t>Mohli by sme sa dohovoriť neskoršie?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648"/>
        </w:tabs>
        <w:spacing w:before="0"/>
        <w:ind w:left="120" w:right="20"/>
      </w:pPr>
      <w:r>
        <w:rPr>
          <w:rStyle w:val="Zkladntext130"/>
          <w:lang w:eastAsia="sk-SK"/>
        </w:rPr>
        <w:t>Ak by sa vám naskytlo niečo výhodnejšie, po-</w:t>
      </w:r>
      <w:r>
        <w:rPr>
          <w:rStyle w:val="Zkladntext130"/>
          <w:lang w:eastAsia="sk-SK"/>
        </w:rPr>
        <w:br/>
        <w:t>kojne odplávajte.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0"/>
          <w:lang w:eastAsia="sk-SK"/>
        </w:rPr>
        <w:t>Nie celkom tak.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0"/>
          <w:lang w:eastAsia="sk-SK"/>
        </w:rPr>
        <w:t>Teda... čo?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662"/>
        </w:tabs>
        <w:spacing w:before="0"/>
        <w:ind w:left="120" w:right="20"/>
      </w:pPr>
      <w:r>
        <w:rPr>
          <w:rStyle w:val="Zkladntext130"/>
          <w:lang w:eastAsia="sk-SK"/>
        </w:rPr>
        <w:t>Nevieme, čo budú robiť ostatní, — povedala Troy</w:t>
      </w:r>
      <w:r>
        <w:rPr>
          <w:rStyle w:val="Zkladntext130"/>
          <w:lang w:eastAsia="sk-SK"/>
        </w:rPr>
        <w:br/>
        <w:t>ticho. — Už viem. Prečo by sme nepožiadali Natou-</w:t>
      </w:r>
      <w:r>
        <w:rPr>
          <w:rStyle w:val="Zkladntext130"/>
          <w:lang w:eastAsia="sk-SK"/>
        </w:rPr>
        <w:br/>
        <w:t>chea, aby šiel s nami?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667"/>
        </w:tabs>
        <w:spacing w:before="0"/>
        <w:ind w:left="120" w:right="20"/>
      </w:pPr>
      <w:r>
        <w:rPr>
          <w:rStyle w:val="Zkladntext130"/>
          <w:lang w:eastAsia="sk-SK"/>
        </w:rPr>
        <w:t>Neurobíme nič podobného, a musím povedať, že</w:t>
      </w:r>
      <w:r>
        <w:rPr>
          <w:rStyle w:val="Zkladntext130"/>
          <w:lang w:eastAsia="sk-SK"/>
        </w:rPr>
        <w:br/>
        <w:t>ste mi dali riadne studenú sprchu. Ja vás pozývam</w:t>
      </w:r>
      <w:r>
        <w:rPr>
          <w:rStyle w:val="Zkladntext130"/>
          <w:lang w:eastAsia="sk-SK"/>
        </w:rPr>
        <w:br/>
        <w:t>na večeru „tete-ä-téte" a ...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0"/>
          <w:lang w:eastAsia="sk-SK"/>
        </w:rPr>
        <w:t>Slečna Rickerby-Carricková vykríkla.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0"/>
          <w:lang w:eastAsia="sk-SK"/>
        </w:rPr>
        <w:t>Bol to jasný, prudký a prenikavý výkrik, ktorý pri-</w:t>
      </w:r>
      <w:r>
        <w:rPr>
          <w:rStyle w:val="Zkladntext130"/>
          <w:lang w:eastAsia="sk-SK"/>
        </w:rPr>
        <w:br/>
        <w:t>volal každého na palubu.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0"/>
          <w:lang w:eastAsia="sk-SK"/>
        </w:rPr>
        <w:t>Nakláňala sa cez zábradlie, župan v divom neporiad-</w:t>
      </w:r>
      <w:r>
        <w:rPr>
          <w:rStyle w:val="Zkladntext130"/>
          <w:lang w:eastAsia="sk-SK"/>
        </w:rPr>
        <w:br/>
        <w:t>ku. Gestikulovala a kričala a robila čudné grimasy.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667"/>
        </w:tabs>
        <w:spacing w:before="0"/>
        <w:ind w:left="120" w:right="20"/>
      </w:pPr>
      <w:r>
        <w:rPr>
          <w:rStyle w:val="Zkladntext130"/>
          <w:lang w:eastAsia="sk-SK"/>
        </w:rPr>
        <w:t>Môj diár! Och, zastavte! Ó, prosím! Môj diár! —</w:t>
      </w:r>
      <w:r>
        <w:rPr>
          <w:rStyle w:val="Zkladntext130"/>
          <w:lang w:eastAsia="sk-SK"/>
        </w:rPr>
        <w:br/>
        <w:t>nariekala. Tak či onak, diár jej padol cez palubu. Po-</w:t>
      </w:r>
      <w:r>
        <w:rPr>
          <w:rStyle w:val="Zkladntext130"/>
          <w:lang w:eastAsia="sk-SK"/>
        </w:rPr>
        <w:br/>
        <w:t>kúšala sa zmätene vysvetliť, ako pozorovala hlbku,</w:t>
      </w:r>
      <w:r>
        <w:rPr>
          <w:rStyle w:val="Zkladntext130"/>
          <w:lang w:eastAsia="sk-SK"/>
        </w:rPr>
        <w:br/>
        <w:t>príliš sa vyklonila, pevné zovretie v rukách povolilo.</w:t>
      </w:r>
      <w:r>
        <w:rPr>
          <w:rStyle w:val="Zkladntext130"/>
          <w:lang w:eastAsia="sk-SK"/>
        </w:rPr>
        <w:br/>
        <w:t>Lamentovala so zápalistou výstrednosťou, ukazovala</w:t>
      </w:r>
      <w:r>
        <w:rPr>
          <w:rStyle w:val="Zkladntext130"/>
          <w:lang w:eastAsia="sk-SK"/>
        </w:rPr>
        <w:br/>
        <w:t>na miesto, kde bolo vidieť denník dokorán otvorený</w:t>
      </w:r>
      <w:r>
        <w:rPr>
          <w:rStyle w:val="Zkladntext130"/>
          <w:lang w:eastAsia="sk-SK"/>
        </w:rPr>
        <w:br/>
        <w:t>a s patričným tempom sa ponárajúci. Jej nos a oči</w:t>
      </w:r>
      <w:r>
        <w:rPr>
          <w:rStyle w:val="Zkladntext130"/>
          <w:lang w:eastAsia="sk-SK"/>
        </w:rPr>
        <w:br/>
        <w:t>boli mnohovravné.-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0"/>
          <w:lang w:eastAsia="sk-SK"/>
        </w:rPr>
        <w:t>Trethewayovci sa správali s najväčšou účasťou. Ka-</w:t>
      </w:r>
      <w:r>
        <w:rPr>
          <w:rStyle w:val="Zkladntext130"/>
          <w:lang w:eastAsia="sk-SK"/>
        </w:rPr>
        <w:br/>
        <w:t>pitán spomalil Zverokruh, Tom si prichystal akýsi hák</w:t>
      </w:r>
      <w:r>
        <w:rPr>
          <w:rStyle w:val="Zkladntext130"/>
          <w:lang w:eastAsia="sk-SK"/>
        </w:rPr>
        <w:br/>
        <w:t>s dlhou rúčkou, ktorý sa používal na čistenie rieky od</w:t>
      </w:r>
      <w:r>
        <w:rPr>
          <w:rStyle w:val="Zkladntext130"/>
          <w:lang w:eastAsia="sk-SK"/>
        </w:rPr>
        <w:br/>
        <w:t>vodných rastlín, a pani Trethewayová, stelesnený po-</w:t>
      </w:r>
      <w:r>
        <w:rPr>
          <w:rStyle w:val="Zkladntext130"/>
          <w:lang w:eastAsia="sk-SK"/>
        </w:rPr>
        <w:br/>
        <w:t>koj, vyšla zdola a pokúšala sa upokojiť slečnu Ric-</w:t>
      </w:r>
      <w:r>
        <w:rPr>
          <w:rStyle w:val="Zkladntext130"/>
          <w:lang w:eastAsia="sk-SK"/>
        </w:rPr>
        <w:br/>
        <w:t>kerby-Carrickovú.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0"/>
          <w:lang w:eastAsia="sk-SK"/>
        </w:rPr>
        <w:t>Motory vypli a loď sa v tej chvíli priblížila k sleč-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nínmu denníku. Tom preliezol cez zábradlie, držal sa</w:t>
      </w:r>
      <w:r>
        <w:rPr>
          <w:rStyle w:val="Zkladntext130"/>
          <w:lang w:eastAsia="sk-SK"/>
        </w:rPr>
        <w:br/>
        <w:t>ho ľavou rukou a pravou sa pripravoval na lov.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0"/>
          <w:lang w:eastAsia="sk-SK"/>
        </w:rPr>
        <w:t>Nie, nie! — ziapala slečna Rickerby-Carricková.</w:t>
      </w:r>
      <w:r>
        <w:rPr>
          <w:rStyle w:val="Zkladntext130"/>
          <w:lang w:eastAsia="sk-SK"/>
        </w:rPr>
        <w:br/>
        <w:t>— Nie tou vecou! Zničíš ho! Nerob to! Nerob! Ó, pro-</w:t>
      </w:r>
      <w:r>
        <w:rPr>
          <w:rStyle w:val="Zkladntext130"/>
          <w:lang w:eastAsia="sk-SK"/>
        </w:rPr>
        <w:br/>
        <w:t>sím. Č, prosím.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0"/>
          <w:lang w:eastAsia="sk-SK"/>
        </w:rPr>
        <w:t>Nedaj bože horšie! — prekvapujúco vykríkol</w:t>
      </w:r>
      <w:r>
        <w:rPr>
          <w:rStyle w:val="Zkladntext130"/>
          <w:lang w:eastAsia="sk-SK"/>
        </w:rPr>
        <w:br/>
        <w:t>Lazenby. Odhodlane vstal zo svojej leňošky, obrátil</w:t>
      </w:r>
      <w:r>
        <w:rPr>
          <w:rStyle w:val="Zkladntext130"/>
          <w:lang w:eastAsia="sk-SK"/>
        </w:rPr>
        <w:br/>
        <w:t>sa chrbtom k spoločnosti, zložil si okuliare a položil</w:t>
      </w:r>
      <w:r>
        <w:rPr>
          <w:rStyle w:val="Zkladntext130"/>
          <w:lang w:eastAsia="sk-SK"/>
        </w:rPr>
        <w:br/>
        <w:t>ich na palubu. Potom preliezol cez zábradlie a perfekt-</w:t>
      </w:r>
      <w:r>
        <w:rPr>
          <w:rStyle w:val="Zkladntext130"/>
          <w:lang w:eastAsia="sk-SK"/>
        </w:rPr>
        <w:br/>
        <w:t>nou hlavičkou sa ponoril do rieky.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Slečna Rickerby-Carricková vrieskala znovu, ostatní</w:t>
      </w:r>
      <w:r>
        <w:rPr>
          <w:rStyle w:val="Zkladntext130"/>
          <w:lang w:eastAsia="sk-SK"/>
        </w:rPr>
        <w:br/>
        <w:t>cestujúci sa pridali, a ako skúsení námorníci s dob-</w:t>
      </w:r>
      <w:r>
        <w:rPr>
          <w:rStyle w:val="Zkladntext130"/>
          <w:lang w:eastAsia="sk-SK"/>
        </w:rPr>
        <w:br/>
        <w:t>rým odhadom sa nastavali pozdĺž zábradlia, aby sledo-</w:t>
      </w:r>
      <w:r>
        <w:rPr>
          <w:rStyle w:val="Zkladntext130"/>
          <w:lang w:eastAsia="sk-SK"/>
        </w:rPr>
        <w:br/>
        <w:t>vali Lazenbyho. Ponoril sa, ale rýchlo sa vynoril s dl-</w:t>
      </w:r>
      <w:r>
        <w:rPr>
          <w:rStyle w:val="Zkladntext130"/>
          <w:lang w:eastAsia="sk-SK"/>
        </w:rPr>
        <w:br/>
        <w:t>hými vlasmi, nalepenými na očiach, a s diárom v ruke.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Kapitán mu radil doplávať na breh, potom prejsť</w:t>
      </w:r>
      <w:r>
        <w:rPr>
          <w:rStyle w:val="Zkladntext130"/>
          <w:lang w:eastAsia="sk-SK"/>
        </w:rPr>
        <w:br/>
        <w:t>kúsok dolu prúdom, potiaľ, kde už je rieka dosť hlboká,</w:t>
      </w:r>
      <w:r>
        <w:rPr>
          <w:rStyle w:val="Zkladntext130"/>
          <w:lang w:eastAsia="sk-SK"/>
        </w:rPr>
        <w:br/>
        <w:t>aby mohol Zverokruh prísť k brehu. Poslúchol ho. Den-</w:t>
      </w:r>
      <w:r>
        <w:rPr>
          <w:rStyle w:val="Zkladntext130"/>
          <w:lang w:eastAsia="sk-SK"/>
        </w:rPr>
        <w:br/>
        <w:t>ník stále držal bezpečne nad vodou. Vyškriabal sa na</w:t>
      </w:r>
      <w:r>
        <w:rPr>
          <w:rStyle w:val="Zkladntext130"/>
          <w:lang w:eastAsia="sk-SK"/>
        </w:rPr>
        <w:br/>
        <w:t>breh, čupol si, zľahka otriasal denník a opatrne pre-</w:t>
      </w:r>
      <w:r>
        <w:rPr>
          <w:rStyle w:val="Zkladntext130"/>
          <w:lang w:eastAsia="sk-SK"/>
        </w:rPr>
        <w:br/>
        <w:t>vracal jednotlivé listy ... Vlasy mu viseli na jeden bok</w:t>
      </w:r>
      <w:r>
        <w:rPr>
          <w:rStyle w:val="Zkladntext130"/>
          <w:lang w:eastAsia="sk-SK"/>
        </w:rPr>
        <w:br/>
        <w:t>ako na karikatúre hrivy z Carnaby Street a celkom</w:t>
      </w:r>
      <w:r>
        <w:rPr>
          <w:rStyle w:val="Zkladntext130"/>
          <w:lang w:eastAsia="sk-SK"/>
        </w:rPr>
        <w:br/>
        <w:t>mu zakrývali ľavé oko.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Slečna Rickerby-Carricková žalostne zavýjala a do</w:t>
      </w:r>
      <w:r>
        <w:rPr>
          <w:rStyle w:val="Zkladntext130"/>
          <w:lang w:eastAsia="sk-SK"/>
        </w:rPr>
        <w:br/>
        <w:t>toho miešala výbuchy ospravedlňujúceho smiechu</w:t>
      </w:r>
      <w:r>
        <w:rPr>
          <w:rStyle w:val="Zkladntext130"/>
          <w:lang w:eastAsia="sk-SK"/>
        </w:rPr>
        <w:br/>
        <w:t>a nesúvislé poznámky o nerozpustnej vlastnosti svoj-</w:t>
      </w:r>
      <w:r>
        <w:rPr>
          <w:rStyle w:val="Zkladntext130"/>
          <w:lang w:eastAsia="sk-SK"/>
        </w:rPr>
        <w:br/>
        <w:t>ho guľôčkového pera. Nemohla sa dočkať, kým sa</w:t>
      </w:r>
      <w:r>
        <w:rPr>
          <w:rStyle w:val="Zkladntext130"/>
          <w:lang w:eastAsia="sk-SK"/>
        </w:rPr>
        <w:br/>
        <w:t>Lazenby vráti na palubu, a vykláňala sa v nebezpečnom</w:t>
      </w:r>
      <w:r>
        <w:rPr>
          <w:rStyle w:val="Zkladntext130"/>
          <w:lang w:eastAsia="sk-SK"/>
        </w:rPr>
        <w:br/>
        <w:t>uhle, aby mu denník čím skôr vzala. Troy videla, že</w:t>
      </w:r>
      <w:r>
        <w:rPr>
          <w:rStyle w:val="Zkladntext130"/>
          <w:lang w:eastAsia="sk-SK"/>
        </w:rPr>
        <w:br/>
        <w:t>sa jej na hrdle stále kolíše ten malý kožený uzlík.</w:t>
      </w:r>
    </w:p>
    <w:p w:rsidR="00FF2566" w:rsidRDefault="00FF2566">
      <w:pPr>
        <w:pStyle w:val="Zkladntext131"/>
        <w:numPr>
          <w:ilvl w:val="0"/>
          <w:numId w:val="5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0"/>
          <w:lang w:eastAsia="sk-SK"/>
        </w:rPr>
        <w:t>Ó, hohó, — smiala sa, — môj starý, úbohý dô-</w:t>
      </w:r>
      <w:r>
        <w:rPr>
          <w:rStyle w:val="Zkladntext130"/>
          <w:lang w:eastAsia="sk-SK"/>
        </w:rPr>
        <w:br/>
        <w:t>verník. Bože, bože!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Poďakovala Lazenbymu veľmi zmätene a prosila ho,</w:t>
      </w:r>
      <w:r>
        <w:rPr>
          <w:rStyle w:val="Zkladntext130"/>
          <w:lang w:eastAsia="sk-SK"/>
        </w:rPr>
        <w:br/>
        <w:t>aby neprechladol. Uisťoval ju, že si dá pozor, vzal si</w:t>
      </w:r>
      <w:r>
        <w:rPr>
          <w:rStyle w:val="Zkladntext130"/>
          <w:lang w:eastAsia="sk-SK"/>
        </w:rPr>
        <w:br/>
        <w:t>od Troy okuliare — zatiaľ mu ich opatrovala — a od-</w:t>
      </w:r>
      <w:r>
        <w:rPr>
          <w:rStyle w:val="Zkladntext130"/>
          <w:lang w:eastAsia="sk-SK"/>
        </w:rPr>
        <w:br/>
        <w:t>vrátil sa, aby si ich nasadil. Keď sa k nim znovu obrá-</w:t>
      </w:r>
      <w:r>
        <w:rPr>
          <w:rStyle w:val="Zkladntext130"/>
          <w:lang w:eastAsia="sk-SK"/>
        </w:rPr>
        <w:br/>
        <w:t>til, naozaj sa zdalo, akoby sa zbavil beatnickej fasády</w:t>
      </w:r>
      <w:r>
        <w:rPr>
          <w:rStyle w:val="Zkladntext130"/>
          <w:lang w:eastAsia="sk-SK"/>
        </w:rPr>
        <w:br/>
        <w:t>a nadobudol opäť klerikálny výraz, aj bez kňazského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kolárika. Dokonca si aj trochu zakáznil: — Idem si</w:t>
      </w:r>
      <w:r>
        <w:rPr>
          <w:rStyle w:val="Zkladntext130"/>
          <w:lang w:eastAsia="sk-SK"/>
        </w:rPr>
        <w:br/>
        <w:t>prezliecť tie mokré handry. Anglické slnko nie je také</w:t>
      </w:r>
      <w:r>
        <w:rPr>
          <w:rStyle w:val="Zkladntext130"/>
          <w:lang w:eastAsia="sk-SK"/>
        </w:rPr>
        <w:br/>
        <w:t>teplé. Nie ako v Bondi. — A zišiel do podpalubia.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— No prosím! — vzchopil sa Bard. — Kto si trúfa</w:t>
      </w:r>
      <w:r>
        <w:rPr>
          <w:rStyle w:val="Zkladntext130"/>
          <w:lang w:eastAsia="sk-SK"/>
        </w:rPr>
        <w:br/>
        <w:t>povedať, že cirkev je neschopná?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Rozprúdil sa všeobecný chválospev. Ale Troy sa ho</w:t>
      </w:r>
      <w:r>
        <w:rPr>
          <w:rStyle w:val="Zkladntext130"/>
          <w:lang w:eastAsia="sk-SK"/>
        </w:rPr>
        <w:br/>
        <w:t>nezúčastnila. Zdalo sa jej to, alebo naozaj videla na</w:t>
      </w:r>
      <w:r>
        <w:rPr>
          <w:rStyle w:val="Zkladntext130"/>
          <w:lang w:eastAsia="sk-SK"/>
        </w:rPr>
        <w:br/>
        <w:t>zlomok sekundy v Lazenbyho ľavej ruke kúsok mokré-</w:t>
      </w:r>
      <w:r>
        <w:rPr>
          <w:rStyle w:val="Zkladntext130"/>
          <w:lang w:eastAsia="sk-SK"/>
        </w:rPr>
        <w:br/>
        <w:t>ho papiera, popísaného večnou ceruzkou?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Zatiaľ, čo nad tým rozmýšľala, slečna Rickerby-Ca-</w:t>
      </w:r>
      <w:r>
        <w:rPr>
          <w:rStyle w:val="Zkladntext130"/>
          <w:lang w:eastAsia="sk-SK"/>
        </w:rPr>
        <w:br/>
        <w:t>rricková kľačala na palube a kvílila nad ruinami svojho</w:t>
      </w:r>
      <w:r>
        <w:rPr>
          <w:rStyle w:val="Zkladntext130"/>
          <w:lang w:eastAsia="sk-SK"/>
        </w:rPr>
        <w:br/>
        <w:t>denníka. Zrazu zjačala s oveľa väčšou intenzitou. Ostat-</w:t>
      </w:r>
      <w:r>
        <w:rPr>
          <w:rStyle w:val="Zkladntext130"/>
          <w:lang w:eastAsia="sk-SK"/>
        </w:rPr>
        <w:br/>
        <w:t>ní sa strhli, ale pozerali na ňu náramne trpezlivo,</w:t>
      </w:r>
      <w:r>
        <w:rPr>
          <w:rStyle w:val="Zkladntext130"/>
          <w:lang w:eastAsia="sk-SK"/>
        </w:rPr>
        <w:br/>
        <w:t>s vyčkávajúcim pohľadom, ktorý tak pateticky vzbu-</w:t>
      </w:r>
      <w:r>
        <w:rPr>
          <w:rStyle w:val="Zkladntext130"/>
          <w:lang w:eastAsia="sk-SK"/>
        </w:rPr>
        <w:br/>
        <w:t>dzovala. No teraz sa v jej tvári objavilo čosi, čo nikto</w:t>
      </w:r>
      <w:r>
        <w:rPr>
          <w:rStyle w:val="Zkladntext130"/>
          <w:lang w:eastAsia="sk-SK"/>
        </w:rPr>
        <w:br/>
        <w:t>z nich predtým nevidel: pohľad nie vzrušený alebo</w:t>
      </w:r>
      <w:r>
        <w:rPr>
          <w:rStyle w:val="Zkladntext130"/>
          <w:lang w:eastAsia="sk-SK"/>
        </w:rPr>
        <w:br/>
        <w:t>rozčúlený, ale na pár sekúnd, Troy by bola prisahala,</w:t>
      </w:r>
      <w:r>
        <w:rPr>
          <w:rStyle w:val="Zkladntext130"/>
          <w:lang w:eastAsia="sk-SK"/>
        </w:rPr>
        <w:br/>
        <w:t>úplne panický. Sivá koža jej belela pod pehami a kú-</w:t>
      </w:r>
      <w:r>
        <w:rPr>
          <w:rStyle w:val="Zkladntext130"/>
          <w:lang w:eastAsia="sk-SK"/>
        </w:rPr>
        <w:br/>
        <w:t>tiky roztrasených úst mala sklesnuté. Zazerala na svoj</w:t>
      </w:r>
      <w:r>
        <w:rPr>
          <w:rStyle w:val="Zkladntext130"/>
          <w:lang w:eastAsia="sk-SK"/>
        </w:rPr>
        <w:br/>
        <w:t>otvorený denník. Ruky sa jej triasli. Zavrela rozsypa-</w:t>
      </w:r>
      <w:r>
        <w:rPr>
          <w:rStyle w:val="Zkladntext130"/>
          <w:lang w:eastAsia="sk-SK"/>
        </w:rPr>
        <w:br/>
        <w:t>nú knižku a tuho ju zvierala, aby ju vyrovnala.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Slečna Hewsonová sa spýtala: — Stalo sa niečo,</w:t>
      </w:r>
      <w:r>
        <w:rPr>
          <w:rStyle w:val="Zkladntext130"/>
          <w:lang w:eastAsia="sk-SK"/>
        </w:rPr>
        <w:br/>
        <w:t>slečna Rickerby-Carricková?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Zopárkrát pokývla, že nie, vstala, prudko sa rozbeh-</w:t>
      </w:r>
      <w:r>
        <w:rPr>
          <w:rStyle w:val="Zkladntext130"/>
          <w:lang w:eastAsia="sk-SK"/>
        </w:rPr>
        <w:br/>
        <w:t>la cez palubu a zmizla na schodišti ku kajutám.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A teraz — hovorila si Troy v duchu — čo tamten?</w:t>
      </w:r>
      <w:r>
        <w:rPr>
          <w:rStyle w:val="Zkladntext130"/>
          <w:lang w:eastAsia="sk-SK"/>
        </w:rPr>
        <w:br/>
        <w:t>Či si stále vymýšľam?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Znovu pocítila akúsi meravosť, veľké rozpaky, a opäť</w:t>
      </w:r>
      <w:r>
        <w:rPr>
          <w:rStyle w:val="Zkladntext130"/>
          <w:lang w:eastAsia="sk-SK"/>
        </w:rPr>
        <w:br/>
        <w:t>by nevedela povedať, od koho to vyžarovalo.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Hop alebo trop — myslela si Troy — náčelník</w:t>
      </w:r>
      <w:r>
        <w:rPr>
          <w:rStyle w:val="Zkladntext130"/>
          <w:lang w:eastAsia="sk-SK"/>
        </w:rPr>
        <w:br/>
        <w:t>Tillottson sa o tom dozvie, a uvidíme, čo si z toho vy-</w:t>
      </w:r>
      <w:r>
        <w:rPr>
          <w:rStyle w:val="Zkladntext130"/>
          <w:lang w:eastAsia="sk-SK"/>
        </w:rPr>
        <w:br/>
        <w:t>berie. Medzitým však ...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Medzitým odišla do svojej kajuty a napísala ďalší</w:t>
      </w:r>
      <w:r>
        <w:rPr>
          <w:rStyle w:val="Zkladntext130"/>
          <w:lang w:eastAsia="sk-SK"/>
        </w:rPr>
        <w:br/>
        <w:t>list manželovi.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  <w:sectPr w:rsidR="00FF2566">
          <w:footerReference w:type="even" r:id="rId55"/>
          <w:footerReference w:type="default" r:id="rId56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rStyle w:val="Zkladntext130"/>
          <w:lang w:eastAsia="sk-SK"/>
        </w:rPr>
        <w:t>O pol hodiny už Zverokruh zakotvil na popoludnie</w:t>
      </w:r>
      <w:r>
        <w:rPr>
          <w:rStyle w:val="Zkladntext130"/>
          <w:lang w:eastAsia="sk-SK"/>
        </w:rPr>
        <w:br/>
        <w:t>a na noc v Crossdyku.</w:t>
      </w:r>
      <w:r>
        <w:br w:type="page"/>
      </w:r>
    </w:p>
    <w:p w:rsidR="00FF2566" w:rsidRDefault="00FF2566">
      <w:pPr>
        <w:pStyle w:val="Zhlavie161"/>
        <w:keepNext/>
        <w:keepLines/>
        <w:shd w:val="clear" w:color="auto" w:fill="auto"/>
        <w:spacing w:after="2911" w:line="250" w:lineRule="exact"/>
        <w:ind w:left="20"/>
      </w:pPr>
      <w:bookmarkStart w:id="9" w:name="bookmark9"/>
      <w:r>
        <w:rPr>
          <w:rStyle w:val="Zhlavie160"/>
          <w:b/>
          <w:bCs/>
          <w:lang w:eastAsia="sk-SK"/>
        </w:rPr>
        <w:lastRenderedPageBreak/>
        <w:t>Crossdyke</w:t>
      </w:r>
      <w:bookmarkEnd w:id="9"/>
    </w:p>
    <w:p w:rsidR="00FF2566" w:rsidRDefault="00FF2566">
      <w:pPr>
        <w:pStyle w:val="Zkladntext131"/>
        <w:shd w:val="clear" w:color="auto" w:fill="auto"/>
        <w:spacing w:before="0"/>
        <w:ind w:left="20" w:right="20" w:firstLine="520"/>
      </w:pPr>
      <w:r>
        <w:rPr>
          <w:rStyle w:val="Zkladntext130"/>
          <w:lang w:eastAsia="sk-SK"/>
        </w:rPr>
        <w:t>— Ako som vám povedal, — pokračoval Alleyn,</w:t>
      </w:r>
      <w:r>
        <w:rPr>
          <w:rStyle w:val="Zkladntext130"/>
          <w:lang w:eastAsia="sk-SK"/>
        </w:rPr>
        <w:br/>
        <w:t>— zo San Francisca som si zatelefonoval do Scotland</w:t>
      </w:r>
      <w:r>
        <w:rPr>
          <w:rStyle w:val="Zkladntext130"/>
          <w:lang w:eastAsia="sk-SK"/>
        </w:rPr>
        <w:br/>
        <w:t>Yardu. Inšpektor Fox, ktorý sa zaoberal prípadom</w:t>
      </w:r>
      <w:r>
        <w:rPr>
          <w:rStyle w:val="Zkladntext130"/>
          <w:lang w:eastAsia="sk-SK"/>
        </w:rPr>
        <w:br/>
        <w:t>Andropulos, tam nebol, ale po krátkej informácii ma</w:t>
      </w:r>
      <w:r>
        <w:rPr>
          <w:rStyle w:val="Zkladntext130"/>
          <w:lang w:eastAsia="sk-SK"/>
        </w:rPr>
        <w:br/>
        <w:t>spojili s náčelníkom Tillottsonom z Tollardwarku. Po-</w:t>
      </w:r>
      <w:r>
        <w:rPr>
          <w:rStyle w:val="Zkladntext130"/>
          <w:lang w:eastAsia="sk-SK"/>
        </w:rPr>
        <w:br/>
        <w:t>rozprával mi podrobnosti z rozhovoru s mojou ženou.</w:t>
      </w:r>
      <w:r>
        <w:rPr>
          <w:rStyle w:val="Zkladntext130"/>
          <w:lang w:eastAsia="sk-SK"/>
        </w:rPr>
        <w:br/>
        <w:t>Jedna maličkosť ma znepokojovala ovela viac ako jeho.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Alleyn si všimol zvyčajný záblesk ocenenia u muža</w:t>
      </w:r>
      <w:r>
        <w:rPr>
          <w:rStyle w:val="Zkladntext130"/>
          <w:lang w:eastAsia="sk-SK"/>
        </w:rPr>
        <w:br/>
        <w:t>v druhom rade.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— Ďalej, — pokračoval. — Nakoniec som s Yardom</w:t>
      </w:r>
      <w:r>
        <w:rPr>
          <w:rStyle w:val="Zkladntext130"/>
          <w:lang w:eastAsia="sk-SK"/>
        </w:rPr>
        <w:br/>
        <w:t>hovoril znovu. Povedali mi, že niet pochýb, že sa Fol-</w:t>
      </w:r>
      <w:r>
        <w:rPr>
          <w:rStyle w:val="Zkladntext130"/>
          <w:lang w:eastAsia="sk-SK"/>
        </w:rPr>
        <w:br/>
        <w:t>jambe dostal do Anglicka a že sa tam povaľuje. Podľa</w:t>
      </w:r>
      <w:r>
        <w:rPr>
          <w:rStyle w:val="Zkladntext130"/>
          <w:lang w:eastAsia="sk-SK"/>
        </w:rPr>
        <w:br/>
        <w:t>tamojších informácií to Andropulos skúšal v šmelinár-</w:t>
      </w:r>
      <w:r>
        <w:rPr>
          <w:rStyle w:val="Zkladntext130"/>
          <w:lang w:eastAsia="sk-SK"/>
        </w:rPr>
        <w:br/>
        <w:t>skej branži a bol dosť veľký blázon, keď si namýšľal,</w:t>
      </w:r>
      <w:r>
        <w:rPr>
          <w:rStyle w:val="Zkladntext130"/>
          <w:lang w:eastAsia="sk-SK"/>
        </w:rPr>
        <w:br/>
        <w:t>že vyťaží z Jampota, ak ten nepríde s niečím šikov-</w:t>
      </w:r>
      <w:r>
        <w:rPr>
          <w:rStyle w:val="Zkladntext130"/>
          <w:lang w:eastAsia="sk-SK"/>
        </w:rPr>
        <w:br/>
        <w:t>ným. Naozaj hovoril s jedným z našich chlapíkov, a to</w:t>
      </w:r>
      <w:r>
        <w:rPr>
          <w:rStyle w:val="Zkladntext130"/>
          <w:lang w:eastAsia="sk-SK"/>
        </w:rPr>
        <w:br/>
        <w:t>takým spôsobom, akým hovorievajú ľudia, čo sa neve-</w:t>
      </w:r>
      <w:r>
        <w:rPr>
          <w:rStyle w:val="Zkladntext130"/>
          <w:lang w:eastAsia="sk-SK"/>
        </w:rPr>
        <w:br/>
        <w:t>dia rozhodnúť, či nám majú povedať niečo naozaj uži-</w:t>
      </w:r>
      <w:r>
        <w:rPr>
          <w:rStyle w:val="Zkladntext130"/>
          <w:lang w:eastAsia="sk-SK"/>
        </w:rPr>
        <w:br/>
        <w:t>točné. Bolo celkom jasné, že naráža na Jampota. Takže</w:t>
      </w:r>
      <w:r>
        <w:rPr>
          <w:rStyle w:val="Zkladntext130"/>
          <w:lang w:eastAsia="sk-SK"/>
        </w:rPr>
        <w:br/>
        <w:t>ho zavraždili pre jeho snahu. Vrahova metóda sa vy-</w:t>
      </w:r>
      <w:r>
        <w:rPr>
          <w:rStyle w:val="Zkladntext130"/>
          <w:lang w:eastAsia="sk-SK"/>
        </w:rPr>
        <w:br/>
        <w:t>značovala ráznym a násilným tlakom na hrdelnú chru-</w:t>
      </w:r>
      <w:r>
        <w:rPr>
          <w:rStyle w:val="Zkladntext130"/>
          <w:lang w:eastAsia="sk-SK"/>
        </w:rPr>
        <w:br/>
        <w:t>pavku, od chrbta obete, a táto metóda má Jampotovu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pečať. Obyčajne jej predchádza karatové seknutie, kto-</w:t>
      </w:r>
      <w:r>
        <w:rPr>
          <w:rStyle w:val="Zkladntext130"/>
          <w:lang w:eastAsia="sk-SK"/>
        </w:rPr>
        <w:br/>
        <w:t>ré by zrejme tiež splnilo svoju funkciu, ale to je jeho</w:t>
      </w:r>
      <w:r>
        <w:rPr>
          <w:rStyle w:val="Zkladntext130"/>
          <w:lang w:eastAsia="sk-SK"/>
        </w:rPr>
        <w:br/>
        <w:t>osobitná vlastnosť, že sa poisťuje dvojnásobne.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0"/>
          <w:lang w:eastAsia="sk-SK"/>
        </w:rPr>
        <w:t>Škót v druhom rade sa uškrnul, aby naznačil, že po-</w:t>
      </w:r>
      <w:r>
        <w:rPr>
          <w:rStyle w:val="Zkladntext130"/>
          <w:lang w:eastAsia="sk-SK"/>
        </w:rPr>
        <w:br/>
        <w:t>rozumel, o čom sa hovorí. Ak nebudem dosť opatr-</w:t>
      </w:r>
      <w:r>
        <w:rPr>
          <w:rStyle w:val="Zkladntext130"/>
          <w:lang w:eastAsia="sk-SK"/>
        </w:rPr>
        <w:br/>
        <w:t>ný — myslel si Alleyn — privelmi sa rozpáli.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0"/>
          <w:lang w:eastAsia="sk-SK"/>
        </w:rPr>
        <w:t>— Stali sa aj dve ďalšie vraždy, — hovoril Alleyn,</w:t>
      </w:r>
      <w:r>
        <w:rPr>
          <w:rStyle w:val="Zkladntext130"/>
          <w:lang w:eastAsia="sk-SK"/>
        </w:rPr>
        <w:br/>
        <w:t>— jedna v Ismailiji, druhá v Paríži. Nepochybne aj</w:t>
      </w:r>
      <w:r>
        <w:rPr>
          <w:rStyle w:val="Zkladntext130"/>
          <w:lang w:eastAsia="sk-SK"/>
        </w:rPr>
        <w:br/>
        <w:t>v nich majstroval Foljambe. Nijaká nádej, že ho pri-</w:t>
      </w:r>
      <w:r>
        <w:rPr>
          <w:rStyle w:val="Zkladntext130"/>
          <w:lang w:eastAsia="sk-SK"/>
        </w:rPr>
        <w:br/>
        <w:t>tlačíme k múru. Podlá poslednej správy odplachtil do</w:t>
      </w:r>
      <w:r>
        <w:rPr>
          <w:rStyle w:val="Zkladntext130"/>
          <w:lang w:eastAsia="sk-SK"/>
        </w:rPr>
        <w:br/>
        <w:t>Francúzska. Neďaleko Andropulosovho tela na dlážke</w:t>
      </w:r>
      <w:r>
        <w:rPr>
          <w:rStyle w:val="Zkladntext130"/>
          <w:lang w:eastAsia="sk-SK"/>
        </w:rPr>
        <w:br/>
        <w:t>sa našla obálka známej cestovnej kancelárie. Na zad-</w:t>
      </w:r>
      <w:r>
        <w:rPr>
          <w:rStyle w:val="Zkladntext130"/>
          <w:lang w:eastAsia="sk-SK"/>
        </w:rPr>
        <w:br/>
        <w:t>nej strane bola napísaná cena lístkov z Londýna a ča-</w:t>
      </w:r>
      <w:r>
        <w:rPr>
          <w:rStyle w:val="Zkladntext130"/>
          <w:lang w:eastAsia="sk-SK"/>
        </w:rPr>
        <w:br/>
        <w:t>sy odchodov. Ako neskôr vyšlo najavo, nastrojil to</w:t>
      </w:r>
      <w:r>
        <w:rPr>
          <w:rStyle w:val="Zkladntext130"/>
          <w:lang w:eastAsia="sk-SK"/>
        </w:rPr>
        <w:br/>
        <w:t>Jampot a takto úspešne vylákal Foxa cez Kanál. Ty-</w:t>
      </w:r>
      <w:r>
        <w:rPr>
          <w:rStyle w:val="Zkladntext130"/>
          <w:lang w:eastAsia="sk-SK"/>
        </w:rPr>
        <w:br/>
        <w:t>pický úder. Už som vám rozprával o jeho nadaní —</w:t>
      </w:r>
      <w:r>
        <w:rPr>
          <w:rStyle w:val="Zkladntext130"/>
          <w:lang w:eastAsia="sk-SK"/>
        </w:rPr>
        <w:br/>
        <w:t>takmer geniálnom — dokáže sa vynikajúco maske</w:t>
      </w:r>
      <w:r>
        <w:rPr>
          <w:rStyle w:val="Zkladntext130"/>
          <w:lang w:eastAsia="sk-SK"/>
        </w:rPr>
        <w:br/>
        <w:t>vať. Myslím, že som o tom ešte nehovoril: vie silne</w:t>
      </w:r>
      <w:r>
        <w:rPr>
          <w:rStyle w:val="Zkladntext130"/>
          <w:lang w:eastAsia="sk-SK"/>
        </w:rPr>
        <w:br/>
        <w:t>zapôsobiť na mnohé ženy, i keď nie na všetky. Má</w:t>
      </w:r>
      <w:r>
        <w:rPr>
          <w:rStyle w:val="Zkladntext130"/>
          <w:lang w:eastAsia="sk-SK"/>
        </w:rPr>
        <w:br/>
        <w:t>fenomenálny sluch pre všetky možné nárečia a, sa-</w:t>
      </w:r>
      <w:r>
        <w:rPr>
          <w:rStyle w:val="Zkladntext130"/>
          <w:lang w:eastAsia="sk-SK"/>
        </w:rPr>
        <w:br/>
        <w:t>mozrejme, nielenže hovorí hociktorým z nich — od ox-</w:t>
      </w:r>
      <w:r>
        <w:rPr>
          <w:rStyle w:val="Zkladntext130"/>
          <w:lang w:eastAsia="sk-SK"/>
        </w:rPr>
        <w:br/>
        <w:t>fordskej najstarostlivejšej gramatiky, cez austrálsko-</w:t>
      </w:r>
      <w:r>
        <w:rPr>
          <w:rStyle w:val="Zkladntext130"/>
          <w:lang w:eastAsia="sk-SK"/>
        </w:rPr>
        <w:br/>
        <w:t>ázijskú až po tú najobyčajnejšiu z ulice alebo nárečím</w:t>
      </w:r>
      <w:r>
        <w:rPr>
          <w:rStyle w:val="Zkladntext130"/>
          <w:lang w:eastAsia="sk-SK"/>
        </w:rPr>
        <w:br/>
        <w:t>Bronxov — ale zdá sa, že on aj naozaj myslí v patrič-</w:t>
      </w:r>
      <w:r>
        <w:rPr>
          <w:rStyle w:val="Zkladntext130"/>
          <w:lang w:eastAsia="sk-SK"/>
        </w:rPr>
        <w:br/>
        <w:t>ných rovinách. Skoro ako herec sa vžije do myšlien-</w:t>
      </w:r>
      <w:r>
        <w:rPr>
          <w:rStyle w:val="Zkladntext130"/>
          <w:lang w:eastAsia="sk-SK"/>
        </w:rPr>
        <w:br/>
        <w:t>kového sveta postavy, ktorú hrá. Mimochodom, hlupáka</w:t>
      </w:r>
      <w:r>
        <w:rPr>
          <w:rStyle w:val="Zkladntext130"/>
          <w:lang w:eastAsia="sk-SK"/>
        </w:rPr>
        <w:br/>
        <w:t>dokáže zahrať ako žiadnu inú profesiu. Nepochybne na=</w:t>
      </w:r>
      <w:r>
        <w:rPr>
          <w:rStyle w:val="Zkladntext130"/>
          <w:lang w:eastAsia="sk-SK"/>
        </w:rPr>
        <w:br/>
        <w:t>še divadlo takto o veľa prichádza. Je velmi družný, čo</w:t>
      </w:r>
      <w:r>
        <w:rPr>
          <w:rStyle w:val="Zkladntext130"/>
          <w:lang w:eastAsia="sk-SK"/>
        </w:rPr>
        <w:br/>
        <w:t>by ste možno pokladali za hodne riskantné. Ovláda</w:t>
      </w:r>
      <w:r>
        <w:rPr>
          <w:rStyle w:val="Zkladntext130"/>
          <w:lang w:eastAsia="sk-SK"/>
        </w:rPr>
        <w:br/>
        <w:t>množstvo nečakaných únikových trikov, ktoré sa mu</w:t>
      </w:r>
      <w:r>
        <w:rPr>
          <w:rStyle w:val="Zkladntext130"/>
          <w:lang w:eastAsia="sk-SK"/>
        </w:rPr>
        <w:br/>
        <w:t>príležitostne naozaj veľmi zídu. Tak: dúfam, že budete</w:t>
      </w:r>
      <w:r>
        <w:rPr>
          <w:rStyle w:val="Zkladntext130"/>
          <w:lang w:eastAsia="sk-SK"/>
        </w:rPr>
        <w:br/>
        <w:t>vedieť správne zhodnotiť situáciu. Pozrite sa na to. An^</w:t>
      </w:r>
      <w:r>
        <w:rPr>
          <w:rStyle w:val="Zkladntext130"/>
          <w:lang w:eastAsia="sk-SK"/>
        </w:rPr>
        <w:br/>
        <w:t>dropulosa takmer určite zavraždil Foljambe, a Foljam-</w:t>
      </w:r>
      <w:r>
        <w:rPr>
          <w:rStyle w:val="Zkladntext130"/>
          <w:lang w:eastAsia="sk-SK"/>
        </w:rPr>
        <w:br/>
        <w:t>be je stále na slobode. Andropulos, ťažko povedať, či</w:t>
      </w:r>
      <w:r>
        <w:rPr>
          <w:rStyle w:val="Zkladntext130"/>
          <w:lang w:eastAsia="sk-SK"/>
        </w:rPr>
        <w:br/>
        <w:t>by sa bol sám uchádzal o plavbu, na veľké potešenie</w:t>
      </w:r>
      <w:r>
        <w:rPr>
          <w:rStyle w:val="Zkladntext130"/>
          <w:lang w:eastAsia="sk-SK"/>
        </w:rPr>
        <w:br/>
        <w:t>Britskej vnútroštátnej lodnej dopravy mal byť cestu-</w:t>
      </w:r>
      <w:r>
        <w:rPr>
          <w:rStyle w:val="Zkladntext130"/>
          <w:lang w:eastAsia="sk-SK"/>
        </w:rPr>
        <w:br/>
        <w:t>júcim na Zverokruhu. Moja žena teraz býva v jeho</w:t>
      </w:r>
      <w:r>
        <w:rPr>
          <w:rStyle w:val="Zkladntext130"/>
          <w:lang w:eastAsia="sk-SK"/>
        </w:rPr>
        <w:br/>
        <w:t>kajute. Za celý svet by ste nenašli jediný logický dô-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vod, prečo by jeho vrah mal byť spolucestujúcim mo-</w:t>
      </w:r>
      <w:r>
        <w:rPr>
          <w:rStyle w:val="Zkladntext130"/>
          <w:lang w:eastAsia="sk-SK"/>
        </w:rPr>
        <w:br/>
        <w:t>jej ženy. Naozaj sa takáto myšlienka na prvý pohlad</w:t>
      </w:r>
      <w:r>
        <w:rPr>
          <w:rStyle w:val="Zkladntext130"/>
          <w:lang w:eastAsia="sk-SK"/>
        </w:rPr>
        <w:br/>
        <w:t>zdá nezmyselná, a teraz... a teraz mi žena hovorí, že</w:t>
      </w:r>
      <w:r>
        <w:rPr>
          <w:rStyle w:val="Zkladntext130"/>
          <w:lang w:eastAsia="sk-SK"/>
        </w:rPr>
        <w:br/>
        <w:t>jej nevinná poznámka o „Constablovi" vyvolala mimo-*</w:t>
      </w:r>
      <w:r>
        <w:rPr>
          <w:rStyle w:val="Zkladntext130"/>
          <w:lang w:eastAsia="sk-SK"/>
        </w:rPr>
        <w:br/>
        <w:t>riadnu stiesnenosť, ako sa zdalo, u niekoho zo spoloč-</w:t>
      </w:r>
      <w:r>
        <w:rPr>
          <w:rStyle w:val="Zkladntext130"/>
          <w:lang w:eastAsia="sk-SK"/>
        </w:rPr>
        <w:br/>
        <w:t>nosti, ďalej, že niekto zo Zverokruhu skryl novinovú</w:t>
      </w:r>
      <w:r>
        <w:rPr>
          <w:rStyle w:val="Zkladntext130"/>
          <w:lang w:eastAsia="sk-SK"/>
        </w:rPr>
        <w:br/>
        <w:t>správu o Andropulosovej smrti, že si je celkom istá,</w:t>
      </w:r>
      <w:r>
        <w:rPr>
          <w:rStyle w:val="Zkladntext130"/>
          <w:lang w:eastAsia="sk-SK"/>
        </w:rPr>
        <w:br/>
        <w:t>že ten austrálsky páter s čiernymi okuliarmi, čo si</w:t>
      </w:r>
      <w:r>
        <w:rPr>
          <w:rStyle w:val="Zkladntext130"/>
          <w:lang w:eastAsia="sk-SK"/>
        </w:rPr>
        <w:br/>
        <w:t>zakrýva Tavé oko, ukradol jednu stránku zo smieš-</w:t>
      </w:r>
      <w:r>
        <w:rPr>
          <w:rStyle w:val="Zkladntext130"/>
          <w:lang w:eastAsia="sk-SK"/>
        </w:rPr>
        <w:br/>
        <w:t>neho denníka starej panny, že ho tak trochu podo-</w:t>
      </w:r>
      <w:r>
        <w:rPr>
          <w:rStyle w:val="Zkladntext130"/>
          <w:lang w:eastAsia="sk-SK"/>
        </w:rPr>
        <w:br/>
        <w:t>zrieva z načúvania jej telefónneho rozhovoru s pánom</w:t>
      </w:r>
      <w:r>
        <w:rPr>
          <w:rStyle w:val="Zkladntext130"/>
          <w:lang w:eastAsia="sk-SK"/>
        </w:rPr>
        <w:br/>
        <w:t>Foxom a ona sama sa nemôže ubrániť dojmu, že sa</w:t>
      </w:r>
      <w:r>
        <w:rPr>
          <w:rStyle w:val="Zkladntext130"/>
          <w:lang w:eastAsia="sk-SK"/>
        </w:rPr>
        <w:br/>
        <w:t>blíži nejaká pohroma. A je tu ešte jedna zvláštnosť</w:t>
      </w:r>
      <w:r>
        <w:rPr>
          <w:rStyle w:val="Zkladntext130"/>
          <w:lang w:eastAsia="sk-SK"/>
        </w:rPr>
        <w:br/>
        <w:t>tejto nepravdepodobnej pasce, nech sa to zdá akokoľ-</w:t>
      </w:r>
      <w:r>
        <w:rPr>
          <w:rStyle w:val="Zkladntext130"/>
          <w:lang w:eastAsia="sk-SK"/>
        </w:rPr>
        <w:br/>
        <w:t>vek idiotské, ale znepokojuje ma to oveľa viac ako</w:t>
      </w:r>
      <w:r>
        <w:rPr>
          <w:rStyle w:val="Zkladntext130"/>
          <w:lang w:eastAsia="sk-SK"/>
        </w:rPr>
        <w:br/>
        <w:t>všetko ostatné dohromady. No, to som zvedavý, či by</w:t>
      </w:r>
      <w:r>
        <w:rPr>
          <w:rStyle w:val="Zkladntext130"/>
          <w:lang w:eastAsia="sk-SK"/>
        </w:rPr>
        <w:br/>
        <w:t>niekto z vás...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0"/>
          <w:lang w:eastAsia="sk-SK"/>
        </w:rPr>
        <w:t>A muž v druhom rade už mával vytiahnutou rukou.-</w:t>
      </w:r>
    </w:p>
    <w:p w:rsidR="00FF2566" w:rsidRDefault="00FF2566">
      <w:pPr>
        <w:pStyle w:val="Zkladntext131"/>
        <w:numPr>
          <w:ilvl w:val="0"/>
          <w:numId w:val="6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0"/>
          <w:lang w:eastAsia="sk-SK"/>
        </w:rPr>
        <w:t>Presne tak, — súhlasil Alleyn, keď mu ten feno-</w:t>
      </w:r>
      <w:r>
        <w:rPr>
          <w:rStyle w:val="Zkladntext130"/>
          <w:lang w:eastAsia="sk-SK"/>
        </w:rPr>
        <w:br/>
        <w:t>mén podal správnu odpoveď silným škótskym prízvu-</w:t>
      </w:r>
      <w:r>
        <w:rPr>
          <w:rStyle w:val="Zkladntext130"/>
          <w:lang w:eastAsia="sk-SK"/>
        </w:rPr>
        <w:br/>
        <w:t>kom. — Celkom tak. A dovoľte mi pripomenúť, že som tu,</w:t>
      </w:r>
      <w:r>
        <w:rPr>
          <w:rStyle w:val="Zkladntext130"/>
          <w:lang w:eastAsia="sk-SK"/>
        </w:rPr>
        <w:br/>
        <w:t>v San Franciscu, päťtisíc prekliatych míľ ďaleko, na</w:t>
      </w:r>
      <w:r>
        <w:rPr>
          <w:rStyle w:val="Zkladntext130"/>
          <w:lang w:eastAsia="sk-SK"/>
        </w:rPr>
        <w:br/>
        <w:t>náramne dôležitej konferencii. Čo tu do pekla robím?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0"/>
          <w:lang w:eastAsia="sk-SK"/>
        </w:rPr>
        <w:t>Po chvíľke premýšľania ruka sa hlásila znovu.</w:t>
      </w:r>
    </w:p>
    <w:p w:rsidR="00FF2566" w:rsidRDefault="00FF2566">
      <w:pPr>
        <w:pStyle w:val="Zkladntext131"/>
        <w:numPr>
          <w:ilvl w:val="0"/>
          <w:numId w:val="6"/>
        </w:numPr>
        <w:shd w:val="clear" w:color="auto" w:fill="auto"/>
        <w:tabs>
          <w:tab w:val="left" w:pos="543"/>
        </w:tabs>
        <w:spacing w:before="0" w:after="928"/>
        <w:ind w:left="20" w:right="20" w:firstLine="220"/>
      </w:pPr>
      <w:r>
        <w:rPr>
          <w:rStyle w:val="Zkladntext130"/>
          <w:lang w:eastAsia="sk-SK"/>
        </w:rPr>
        <w:t>Dobre, dobre, — povedal Alleyn, — vy mi to</w:t>
      </w:r>
      <w:r>
        <w:rPr>
          <w:rStyle w:val="Zkladntext130"/>
          <w:lang w:eastAsia="sk-SK"/>
        </w:rPr>
        <w:br/>
        <w:t>poviete.</w:t>
      </w:r>
    </w:p>
    <w:p w:rsidR="00FF2566" w:rsidRDefault="00FF2566">
      <w:pPr>
        <w:pStyle w:val="Zkladntext131"/>
        <w:shd w:val="clear" w:color="auto" w:fill="auto"/>
        <w:spacing w:before="0" w:after="401" w:line="200" w:lineRule="exact"/>
        <w:ind w:left="20" w:firstLine="540"/>
        <w:sectPr w:rsidR="00FF2566">
          <w:footerReference w:type="even" r:id="rId57"/>
          <w:footerReference w:type="default" r:id="rId58"/>
          <w:headerReference w:type="first" r:id="rId59"/>
          <w:footerReference w:type="first" r:id="rId60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rStyle w:val="Zkladntext130"/>
          <w:lang w:eastAsia="sk-SK"/>
        </w:rPr>
        <w:t>1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540"/>
      </w:pPr>
      <w:r>
        <w:rPr>
          <w:rStyle w:val="Zkladntext130"/>
          <w:lang w:eastAsia="sk-SK"/>
        </w:rPr>
        <w:lastRenderedPageBreak/>
        <w:t>Hazel Rickerby-Carricková sedela vo svojej kaju-</w:t>
      </w:r>
      <w:r>
        <w:rPr>
          <w:rStyle w:val="Zkladntext130"/>
          <w:lang w:eastAsia="sk-SK"/>
        </w:rPr>
        <w:br/>
        <w:t>te a namáhavo prevracala listy poškodeného denníka.</w:t>
      </w:r>
      <w:r>
        <w:rPr>
          <w:rStyle w:val="Zkladntext130"/>
          <w:lang w:eastAsia="sk-SK"/>
        </w:rPr>
        <w:br/>
        <w:t>Ešte neboli celkom rozpustené na kašu: boli zlepené,</w:t>
      </w:r>
      <w:r>
        <w:rPr>
          <w:rStyle w:val="Zkladntext130"/>
          <w:lang w:eastAsia="sk-SK"/>
        </w:rPr>
        <w:br/>
        <w:t>pokrčené, s pľuzgiermi a zohyzdené, napoly oddelené</w:t>
      </w:r>
      <w:r>
        <w:rPr>
          <w:rStyle w:val="Zkladntext130"/>
          <w:lang w:eastAsia="sk-SK"/>
        </w:rPr>
        <w:br/>
        <w:t>od chrbta a nasiaknuté červenou farbou obálky. Pís-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mo však nebolo nenávratne stratené. Oddelila si zázna-</w:t>
      </w:r>
      <w:r>
        <w:rPr>
          <w:rStyle w:val="Zkladntext130"/>
          <w:lang w:eastAsia="sk-SK"/>
        </w:rPr>
        <w:br/>
        <w:t>my z predchádzajúceho dňa od tých z dnešného po-</w:t>
      </w:r>
      <w:r>
        <w:rPr>
          <w:rStyle w:val="Zkladntext130"/>
          <w:lang w:eastAsia="sk-SK"/>
        </w:rPr>
        <w:br/>
        <w:t>poludnia.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20"/>
        <w:jc w:val="both"/>
      </w:pPr>
      <w:r>
        <w:rPr>
          <w:rStyle w:val="Zkladntext147"/>
          <w:i/>
          <w:iCs/>
          <w:lang w:eastAsia="sk-SK"/>
        </w:rPr>
        <w:t>Som v tom znovu,</w:t>
      </w:r>
      <w:r>
        <w:rPr>
          <w:rStyle w:val="Zkladntext14Niekurzva2"/>
          <w:i w:val="0"/>
          <w:iCs w:val="0"/>
          <w:lang w:eastAsia="sk-SK"/>
        </w:rPr>
        <w:t xml:space="preserve"> čítala skľúčene. S</w:t>
      </w:r>
      <w:r>
        <w:rPr>
          <w:rStyle w:val="Zkladntext147"/>
          <w:i/>
          <w:iCs/>
          <w:lang w:eastAsia="sk-SK"/>
        </w:rPr>
        <w:t xml:space="preserve"> najväčším úsilím,</w:t>
      </w:r>
      <w:r>
        <w:rPr>
          <w:rStyle w:val="Zkladntext147"/>
          <w:i/>
          <w:iCs/>
          <w:lang w:eastAsia="sk-SK"/>
        </w:rPr>
        <w:br/>
        <w:t>ako obyčajne. Všetko ide pekne po poriadku, S Mavis,</w:t>
      </w:r>
      <w:r>
        <w:rPr>
          <w:rStyle w:val="Zkladntext147"/>
          <w:i/>
          <w:iCs/>
          <w:lang w:eastAsia="sk-SK"/>
        </w:rPr>
        <w:br/>
        <w:t>prirodzene. Ale nie s týmito ľuďmi: nie s Troy Alleyno-</w:t>
      </w:r>
      <w:r>
        <w:rPr>
          <w:rStyle w:val="Zkladntext147"/>
          <w:i/>
          <w:iCs/>
          <w:lang w:eastAsia="sk-SK"/>
        </w:rPr>
        <w:br/>
        <w:t>vou. Keby som si len bola uvedomila hneď od začiatku,</w:t>
      </w:r>
      <w:r>
        <w:rPr>
          <w:rStyle w:val="Zkladntext147"/>
          <w:i/>
          <w:iCs/>
          <w:lang w:eastAsia="sk-SK"/>
        </w:rPr>
        <w:br/>
        <w:t>čím je. Alebo keby som sa len bola dozvedela, že</w:t>
      </w:r>
      <w:r>
        <w:rPr>
          <w:rStyle w:val="Zkladntext147"/>
          <w:i/>
          <w:iCs/>
          <w:lang w:eastAsia="sk-SK"/>
        </w:rPr>
        <w:br/>
        <w:t>bude bývať vo vedľajšej kajute číslo sedem. Mohla som</w:t>
      </w:r>
      <w:r>
        <w:rPr>
          <w:rStyle w:val="Zkladntext147"/>
          <w:i/>
          <w:iCs/>
          <w:lang w:eastAsia="sk-SK"/>
        </w:rPr>
        <w:br/>
        <w:t>ísť na tú výstavu. Mohla som hovoriť o jej obrazoch.</w:t>
      </w:r>
      <w:r>
        <w:rPr>
          <w:rStyle w:val="Zkladntext147"/>
          <w:i/>
          <w:iCs/>
          <w:lang w:eastAsia="sk-SK"/>
        </w:rPr>
        <w:br/>
        <w:t xml:space="preserve">Samozrejme, nepredstieram, že viem niečo </w:t>
      </w:r>
      <w:r>
        <w:rPr>
          <w:rStyle w:val="Zkladntext14Riadkovanie2pt"/>
          <w:i/>
          <w:iCs/>
          <w:lang w:eastAsia="sk-SK"/>
        </w:rPr>
        <w:t>o...</w:t>
      </w:r>
      <w:r>
        <w:rPr>
          <w:rStyle w:val="Zkladntext14Riadkovanie2pt"/>
          <w:i/>
          <w:iCs/>
          <w:lang w:eastAsia="sk-SK"/>
        </w:rPr>
        <w:br/>
      </w:r>
      <w:r>
        <w:rPr>
          <w:rStyle w:val="Zkladntext14Niekurzva2"/>
          <w:i w:val="0"/>
          <w:iCs w:val="0"/>
          <w:lang w:eastAsia="sk-SK"/>
        </w:rPr>
        <w:t>Tu jej prišla na um ďalšia myšlienka a aforizmus ne-</w:t>
      </w:r>
      <w:r>
        <w:rPr>
          <w:rStyle w:val="Zkladntext14Niekurzva2"/>
          <w:i w:val="0"/>
          <w:iCs w:val="0"/>
          <w:lang w:eastAsia="sk-SK"/>
        </w:rPr>
        <w:br/>
        <w:t>dokončila. Oddelila premočenú stranu od predchádza-</w:t>
      </w:r>
      <w:r>
        <w:rPr>
          <w:rStyle w:val="Zkladntext14Niekurzva2"/>
          <w:i w:val="0"/>
          <w:iCs w:val="0"/>
          <w:lang w:eastAsia="sk-SK"/>
        </w:rPr>
        <w:br/>
        <w:t>júcej pilníčkom na nechty, ktorý jej poslúžil ako krá-</w:t>
      </w:r>
      <w:r>
        <w:rPr>
          <w:rStyle w:val="Zkladntext14Niekurzva2"/>
          <w:i w:val="0"/>
          <w:iCs w:val="0"/>
          <w:lang w:eastAsia="sk-SK"/>
        </w:rPr>
        <w:br/>
        <w:t>jadlo. Začala čítať posledný zápis. Bol z tohto</w:t>
      </w:r>
      <w:r>
        <w:rPr>
          <w:rStyle w:val="Zkladntext14Niekurzva2"/>
          <w:i w:val="0"/>
          <w:iCs w:val="0"/>
          <w:lang w:eastAsia="sk-SK"/>
        </w:rPr>
        <w:br/>
        <w:t>popoludnia. Predtým, ako jej denník spadol cez palubu.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20"/>
        <w:jc w:val="both"/>
      </w:pPr>
      <w:r>
        <w:rPr>
          <w:rStyle w:val="Zkladntext147"/>
          <w:i/>
          <w:iCs/>
          <w:lang w:eastAsia="sk-SK"/>
        </w:rPr>
        <w:t>Idem si to zapísať. Mám svoj diár so sebou, takto</w:t>
      </w:r>
      <w:r>
        <w:rPr>
          <w:rStyle w:val="Zkladntext147"/>
          <w:i/>
          <w:iCs/>
          <w:lang w:eastAsia="sk-SK"/>
        </w:rPr>
        <w:br/>
        <w:t>hľa tu. Ležím na leňošidle na palube (na „horšom</w:t>
      </w:r>
      <w:r>
        <w:rPr>
          <w:rStyle w:val="Zkladntext147"/>
          <w:i/>
          <w:iCs/>
          <w:lang w:eastAsia="sk-SK"/>
        </w:rPr>
        <w:br/>
        <w:t>konci"!!!) za kopou stoličiek, prikrytých nepremoka-</w:t>
      </w:r>
      <w:r>
        <w:rPr>
          <w:rStyle w:val="Zkladntext147"/>
          <w:i/>
          <w:iCs/>
          <w:lang w:eastAsia="sk-SK"/>
        </w:rPr>
        <w:br/>
        <w:t>vou plachtou. Opaľujem sa. Myslím, že som hus, lebo</w:t>
      </w:r>
      <w:r>
        <w:rPr>
          <w:rStyle w:val="Zkladntext147"/>
          <w:i/>
          <w:iCs/>
          <w:lang w:eastAsia="sk-SK"/>
        </w:rPr>
        <w:br/>
        <w:t>som taká hanblivá. V takýto deň a v takejto dobe?</w:t>
      </w:r>
      <w:r>
        <w:rPr>
          <w:rStyle w:val="Zkladntext147"/>
          <w:i/>
          <w:iCs/>
          <w:lang w:eastAsia="sk-SK"/>
        </w:rPr>
        <w:br/>
        <w:t>Co človek vidí! A, samozrejme, je to oveľa zdravšie</w:t>
      </w:r>
      <w:r>
        <w:rPr>
          <w:rStyle w:val="Zkladntext147"/>
          <w:i/>
          <w:iCs/>
          <w:lang w:eastAsia="sk-SK"/>
        </w:rPr>
        <w:br/>
        <w:t>a hocijako, telo je nádherné. Nádherné! Iba to moje</w:t>
      </w:r>
      <w:r>
        <w:rPr>
          <w:rStyle w:val="Zkladntext147"/>
          <w:i/>
          <w:iCs/>
          <w:lang w:eastAsia="sk-SK"/>
        </w:rPr>
        <w:br/>
        <w:t>nie je dajako prehnane. To, čo idem písať práve te-</w:t>
      </w:r>
      <w:r>
        <w:rPr>
          <w:rStyle w:val="Zkladntext147"/>
          <w:i/>
          <w:iCs/>
          <w:lang w:eastAsia="sk-SK"/>
        </w:rPr>
        <w:br/>
        <w:t>raz, stalo sa včera večer. V Tollardwarku. Tak som</w:t>
      </w:r>
      <w:r>
        <w:rPr>
          <w:rStyle w:val="Zkladntext147"/>
          <w:i/>
          <w:iCs/>
          <w:lang w:eastAsia="sk-SK"/>
        </w:rPr>
        <w:br/>
        <w:t>sa bála, a tak som sa čudne cítila, a neviem, čo by</w:t>
      </w:r>
      <w:r>
        <w:rPr>
          <w:rStyle w:val="Zkladntext147"/>
          <w:i/>
          <w:iCs/>
          <w:lang w:eastAsia="sk-SK"/>
        </w:rPr>
        <w:br/>
        <w:t>som mala proti tomu robiť. Myslím, že urobím takto:</w:t>
      </w:r>
      <w:r>
        <w:rPr>
          <w:rStyle w:val="Zkladntext147"/>
          <w:i/>
          <w:iCs/>
          <w:lang w:eastAsia="sk-SK"/>
        </w:rPr>
        <w:br/>
        <w:t>poviem to Troy Alleynovej. Nemôže povedať, že to</w:t>
      </w:r>
      <w:r>
        <w:rPr>
          <w:rStyle w:val="Zkladntext147"/>
          <w:i/>
          <w:iCs/>
          <w:lang w:eastAsia="sk-SK"/>
        </w:rPr>
        <w:br/>
        <w:t>nie je mimoriadne, pretože mimoriadne to naozaj je.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20"/>
        <w:jc w:val="both"/>
      </w:pPr>
      <w:r>
        <w:rPr>
          <w:rStyle w:val="Zkladntext147"/>
          <w:i/>
          <w:iCs/>
          <w:lang w:eastAsia="sk-SK"/>
        </w:rPr>
        <w:t>Vyšla som z kostola a vracala som sa na Zverokruh.</w:t>
      </w:r>
      <w:r>
        <w:rPr>
          <w:rStyle w:val="Zkladntext147"/>
          <w:i/>
          <w:iCs/>
          <w:lang w:eastAsia="sk-SK"/>
        </w:rPr>
        <w:br/>
        <w:t>Mala som obuté, ako Hewsonovci hovoria, „poskako-</w:t>
      </w:r>
      <w:r>
        <w:rPr>
          <w:rStyle w:val="Zkladntext147"/>
          <w:i/>
          <w:iCs/>
          <w:lang w:eastAsia="sk-SK"/>
        </w:rPr>
        <w:br/>
        <w:t>vačky". Gumená podrážka, A to tmavé tričko, čo no-</w:t>
      </w:r>
      <w:r>
        <w:rPr>
          <w:rStyle w:val="Zkladntext147"/>
          <w:i/>
          <w:iCs/>
          <w:lang w:eastAsia="sk-SK"/>
        </w:rPr>
        <w:br/>
        <w:t>sím na povaľovanie... a tak predpokladám, že ma</w:t>
      </w:r>
      <w:r>
        <w:rPr>
          <w:rStyle w:val="Zkladntext147"/>
          <w:i/>
          <w:iCs/>
          <w:lang w:eastAsia="sk-SK"/>
        </w:rPr>
        <w:br/>
        <w:t>nikto nezbadal, pretože už bola tma tmúca. Ako vo</w:t>
      </w:r>
      <w:r>
        <w:rPr>
          <w:rStyle w:val="Zkladntext147"/>
          <w:i/>
          <w:iCs/>
          <w:lang w:eastAsia="sk-SK"/>
        </w:rPr>
        <w:br/>
        <w:t>vreci. Akýsi kamienok mi vliezol do ľavej tenisky,</w:t>
      </w:r>
      <w:r>
        <w:rPr>
          <w:rStyle w:val="Zkladntext147"/>
          <w:i/>
          <w:iCs/>
          <w:lang w:eastAsia="sk-SK"/>
        </w:rPr>
        <w:br/>
        <w:t>a tak ma veľmi tlačil, že som zaliezla do tmavého</w:t>
      </w:r>
      <w:r>
        <w:rPr>
          <w:rStyle w:val="Zkladntext147"/>
          <w:i/>
          <w:iCs/>
          <w:lang w:eastAsia="sk-SK"/>
        </w:rPr>
        <w:br/>
        <w:t>vchodu do obchodu, kde som sa mohla oprieť o dvere</w:t>
      </w:r>
      <w:r>
        <w:rPr>
          <w:rStyle w:val="Zkladntext147"/>
          <w:i/>
          <w:iCs/>
          <w:lang w:eastAsia="sk-SK"/>
        </w:rPr>
        <w:br/>
        <w:t>a vybrať si ho, A práve vtedy oni šli dolu ulicou.</w:t>
      </w:r>
      <w:r>
        <w:br w:type="page"/>
      </w:r>
    </w:p>
    <w:p w:rsidR="00FF2566" w:rsidRDefault="00FF2566">
      <w:pPr>
        <w:pStyle w:val="Zkladntext141"/>
        <w:shd w:val="clear" w:color="auto" w:fill="auto"/>
        <w:spacing w:after="0"/>
        <w:ind w:left="20" w:right="20"/>
        <w:jc w:val="both"/>
      </w:pPr>
      <w:r>
        <w:rPr>
          <w:rStyle w:val="Zkladntext146"/>
          <w:i/>
          <w:iCs/>
          <w:lang w:eastAsia="sk-SK"/>
        </w:rPr>
        <w:lastRenderedPageBreak/>
        <w:t>Bola by som Ich pozdravila: práve som sa na to chys-</w:t>
      </w:r>
      <w:r>
        <w:rPr>
          <w:rStyle w:val="Zkladntext146"/>
          <w:i/>
          <w:iCs/>
          <w:lang w:eastAsia="sk-SK"/>
        </w:rPr>
        <w:br/>
        <w:t>tala, keď sa zastavili. Nerozoznala som hlasy ihneď,</w:t>
      </w:r>
      <w:r>
        <w:rPr>
          <w:rStyle w:val="Zkladntext146"/>
          <w:i/>
          <w:iCs/>
          <w:lang w:eastAsia="sk-SK"/>
        </w:rPr>
        <w:br/>
        <w:t>pretože hovorili veľmi ticho. Vskutku, jeden z nich,</w:t>
      </w:r>
      <w:r>
        <w:rPr>
          <w:rStyle w:val="Zkladntext146"/>
          <w:i/>
          <w:iCs/>
          <w:lang w:eastAsia="sk-SK"/>
        </w:rPr>
        <w:br/>
        <w:t xml:space="preserve">ten, čo hovoril pošepky, som </w:t>
      </w:r>
      <w:r>
        <w:rPr>
          <w:rStyle w:val="Zkladntext14Riadkovanie2pt2"/>
          <w:i/>
          <w:iCs/>
          <w:lang w:eastAsia="sk-SK"/>
        </w:rPr>
        <w:t>vôbec</w:t>
      </w:r>
      <w:r>
        <w:rPr>
          <w:rStyle w:val="Zkladntext146"/>
          <w:i/>
          <w:iCs/>
          <w:lang w:eastAsia="sk-SK"/>
        </w:rPr>
        <w:t xml:space="preserve"> nerozoznala.</w:t>
      </w:r>
      <w:r>
        <w:rPr>
          <w:rStyle w:val="Zkladntext146"/>
          <w:i/>
          <w:iCs/>
          <w:lang w:eastAsia="sk-SK"/>
        </w:rPr>
        <w:br/>
        <w:t>Ale tie ostatné! Je možné, že povedali to, na čo dám</w:t>
      </w:r>
      <w:r>
        <w:rPr>
          <w:rStyle w:val="Zkladntext146"/>
          <w:i/>
          <w:iCs/>
          <w:lang w:eastAsia="sk-SK"/>
        </w:rPr>
        <w:br/>
        <w:t xml:space="preserve">krk, že som počula? </w:t>
      </w:r>
      <w:r>
        <w:rPr>
          <w:rStyle w:val="Zkladntext14Riadkovanie2pt2"/>
          <w:i/>
          <w:iCs/>
          <w:lang w:eastAsia="sk-SK"/>
        </w:rPr>
        <w:t>Prvé slová</w:t>
      </w:r>
      <w:r>
        <w:rPr>
          <w:rStyle w:val="Zkladntext146"/>
          <w:i/>
          <w:iCs/>
          <w:lang w:eastAsia="sk-SK"/>
        </w:rPr>
        <w:t xml:space="preserve"> ma zmrazili. Do-</w:t>
      </w:r>
      <w:r>
        <w:rPr>
          <w:rStyle w:val="Zkladntext146"/>
          <w:i/>
          <w:iCs/>
          <w:lang w:eastAsia="sk-SK"/>
        </w:rPr>
        <w:br/>
        <w:t xml:space="preserve">slovne. Zmrazili ma! Bola som p r i </w:t>
      </w:r>
      <w:r>
        <w:rPr>
          <w:rStyle w:val="Zkladntext14Riadkovanie2pt2"/>
          <w:i/>
          <w:iCs/>
          <w:lang w:eastAsia="sk-SK"/>
        </w:rPr>
        <w:t>nit o v aná .</w:t>
      </w:r>
      <w:r>
        <w:rPr>
          <w:rStyle w:val="Zkladntext14Riadkovanie2pt2"/>
          <w:i/>
          <w:iCs/>
          <w:lang w:eastAsia="sk-SK"/>
        </w:rPr>
        <w:br/>
      </w:r>
      <w:r>
        <w:rPr>
          <w:rStyle w:val="Zkladntext146"/>
          <w:i/>
          <w:iCs/>
          <w:lang w:eastAsia="sk-SK"/>
        </w:rPr>
        <w:t xml:space="preserve">Strašidelne zasiahnutá. Ešte teraz ich počujem. </w:t>
      </w:r>
      <w:r>
        <w:rPr>
          <w:rStyle w:val="Zkladntext14Riadkovanie2pt1"/>
          <w:i/>
          <w:iCs/>
          <w:lang w:eastAsia="sk-SK"/>
        </w:rPr>
        <w:t>To.,,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Tu došla na koniec strany. Opatrne ju zobrala, vsu-</w:t>
      </w:r>
      <w:r>
        <w:rPr>
          <w:rStyle w:val="Zkladntext130"/>
          <w:lang w:eastAsia="sk-SK"/>
        </w:rPr>
        <w:br/>
        <w:t>nula pod ňu pilníček, rozlúpla ju a obrátila. Nasle-</w:t>
      </w:r>
      <w:r>
        <w:rPr>
          <w:rStyle w:val="Zkladntext130"/>
          <w:lang w:eastAsia="sk-SK"/>
        </w:rPr>
        <w:br/>
        <w:t>dujúce strany, kde mala posledné zápisky, boli preč.</w:t>
      </w:r>
      <w:r>
        <w:rPr>
          <w:rStyle w:val="Zkladntext130"/>
          <w:lang w:eastAsia="sk-SK"/>
        </w:rPr>
        <w:br/>
        <w:t>Vnútorné okraje, kde boli listy zviazané, sa do istej</w:t>
      </w:r>
      <w:r>
        <w:rPr>
          <w:rStyle w:val="Zkladntext130"/>
          <w:lang w:eastAsia="sk-SK"/>
        </w:rPr>
        <w:br/>
        <w:t>miery vyhli úplnému rozmočeniu. Podľa malých útrž-</w:t>
      </w:r>
      <w:r>
        <w:rPr>
          <w:rStyle w:val="Zkladntext130"/>
          <w:lang w:eastAsia="sk-SK"/>
        </w:rPr>
        <w:br/>
        <w:t>kov zbadala, že boli vytrhnuté. Ale nakoniec, a to si</w:t>
      </w:r>
      <w:r>
        <w:rPr>
          <w:rStyle w:val="Zkladntext130"/>
          <w:lang w:eastAsia="sk-SK"/>
        </w:rPr>
        <w:br/>
        <w:t>nemožno nepovšimnúť, myslela si, pretože, keď sa La-</w:t>
      </w:r>
      <w:r>
        <w:rPr>
          <w:rStyle w:val="Zkladntext130"/>
          <w:lang w:eastAsia="sk-SK"/>
        </w:rPr>
        <w:br/>
        <w:t>zenby ponoril, pokojne ich mohol vyšklbnúť. Knižka</w:t>
      </w:r>
      <w:r>
        <w:rPr>
          <w:rStyle w:val="Zkladntext130"/>
          <w:lang w:eastAsia="sk-SK"/>
        </w:rPr>
        <w:br/>
        <w:t>bola predsa otvorená, a otvorená sa aj potápala. Tak</w:t>
      </w:r>
      <w:r>
        <w:rPr>
          <w:rStyle w:val="Zkladntext130"/>
          <w:lang w:eastAsia="sk-SK"/>
        </w:rPr>
        <w:br/>
        <w:t>je to. Tak to musí byť.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Slečna Rickerby=Carricková sa pár minút ani ne-</w:t>
      </w:r>
      <w:r>
        <w:rPr>
          <w:rStyle w:val="Zkladntext130"/>
          <w:lang w:eastAsia="sk-SK"/>
        </w:rPr>
        <w:br/>
        <w:t>pohla. Párkrát si prešla skľavenými prstami cez oči</w:t>
      </w:r>
      <w:r>
        <w:rPr>
          <w:rStyle w:val="Zkladntext130"/>
          <w:lang w:eastAsia="sk-SK"/>
        </w:rPr>
        <w:br/>
        <w:t>a obočie, akoby odtiaľ vyháňala šantiaceho diabla.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Tak on je duchovný, rozoberala ďalej, duchovný!</w:t>
      </w:r>
      <w:r>
        <w:rPr>
          <w:rStyle w:val="Zkladntext130"/>
          <w:lang w:eastAsia="sk-SK"/>
        </w:rPr>
        <w:br/>
        <w:t>A bol hosťom u biskupa. Mohla by som sa ho spýtať.</w:t>
      </w:r>
      <w:r>
        <w:rPr>
          <w:rStyle w:val="Zkladntext130"/>
          <w:lang w:eastAsia="sk-SK"/>
        </w:rPr>
        <w:br/>
        <w:t>Prečo nie? Čo by mohol povedať? Alebo urobiť? Ale</w:t>
      </w:r>
      <w:r>
        <w:rPr>
          <w:rStyle w:val="Zkladntext130"/>
          <w:lang w:eastAsia="sk-SK"/>
        </w:rPr>
        <w:br/>
        <w:t>opýtam sa Troy Alleynovej. Bude musieť pekne po-</w:t>
      </w:r>
      <w:r>
        <w:rPr>
          <w:rStyle w:val="Zkladntext130"/>
          <w:lang w:eastAsia="sk-SK"/>
        </w:rPr>
        <w:br/>
        <w:t>čúvať. Bude ju to zaujímať. Jej</w:t>
      </w:r>
      <w:r>
        <w:rPr>
          <w:rStyle w:val="Zkladntext13Kurzva4"/>
          <w:lang w:eastAsia="sk-SK"/>
        </w:rPr>
        <w:t xml:space="preserve"> manžela!</w:t>
      </w:r>
      <w:r>
        <w:rPr>
          <w:rStyle w:val="Zkladntext130"/>
          <w:lang w:eastAsia="sk-SK"/>
        </w:rPr>
        <w:t xml:space="preserve"> Zrazu si spo-</w:t>
      </w:r>
      <w:r>
        <w:rPr>
          <w:rStyle w:val="Zkladntext130"/>
          <w:lang w:eastAsia="sk-SK"/>
        </w:rPr>
        <w:br/>
        <w:t>menula. Jej manžel je slávny detektív. Mala by som to</w:t>
      </w:r>
      <w:r>
        <w:rPr>
          <w:rStyle w:val="Zkladntext130"/>
          <w:lang w:eastAsia="sk-SK"/>
        </w:rPr>
        <w:br/>
        <w:t>povedať Troy Alleynovej. A potom možno dovolí, aby</w:t>
      </w:r>
      <w:r>
        <w:rPr>
          <w:rStyle w:val="Zkladntext130"/>
          <w:lang w:eastAsia="sk-SK"/>
        </w:rPr>
        <w:br/>
        <w:t>som ju volala Troy. Možno sa celkom spriatelíme, mys-</w:t>
      </w:r>
      <w:r>
        <w:rPr>
          <w:rStyle w:val="Zkladntext130"/>
          <w:lang w:eastAsia="sk-SK"/>
        </w:rPr>
        <w:br/>
        <w:t>lela si úbohá Hazel Rickerby-Carricková, .ale nie s veľ-</w:t>
      </w:r>
      <w:r>
        <w:rPr>
          <w:rStyle w:val="Zkladntext130"/>
          <w:lang w:eastAsia="sk-SK"/>
        </w:rPr>
        <w:br/>
        <w:t>kou istotou.</w:t>
      </w:r>
    </w:p>
    <w:p w:rsidR="00FF2566" w:rsidRDefault="00FF2566">
      <w:pPr>
        <w:pStyle w:val="Zkladntext190"/>
        <w:framePr w:h="190" w:vSpace="304" w:wrap="around" w:vAnchor="text" w:hAnchor="margin" w:x="5071" w:y="1908"/>
        <w:shd w:val="clear" w:color="auto" w:fill="auto"/>
        <w:spacing w:line="190" w:lineRule="exact"/>
        <w:ind w:left="100"/>
      </w:pPr>
      <w:r>
        <w:rPr>
          <w:lang w:eastAsia="sk-SK"/>
        </w:rPr>
        <w:t>81</w:t>
      </w:r>
    </w:p>
    <w:p w:rsidR="00FF2566" w:rsidRDefault="00FF2566">
      <w:pPr>
        <w:pStyle w:val="Zkladntext131"/>
        <w:shd w:val="clear" w:color="auto" w:fill="auto"/>
        <w:spacing w:before="0" w:after="208"/>
        <w:ind w:left="20" w:right="20" w:firstLine="220"/>
      </w:pPr>
      <w:r>
        <w:rPr>
          <w:rStyle w:val="Zkladntext130"/>
          <w:lang w:eastAsia="sk-SK"/>
        </w:rPr>
        <w:t>Namočený diár položila roztvorený na poličku vedľa</w:t>
      </w:r>
      <w:r>
        <w:rPr>
          <w:rStyle w:val="Zkladntext130"/>
          <w:lang w:eastAsia="sk-SK"/>
        </w:rPr>
        <w:br/>
        <w:t>postele, kde sa ho dotýkal lúč popoludňajšieho slnka.</w:t>
      </w:r>
      <w:r>
        <w:rPr>
          <w:rStyle w:val="Zkladntext130"/>
          <w:lang w:eastAsia="sk-SK"/>
        </w:rPr>
        <w:br/>
        <w:t>Prišla na ňu nervózna slabosť. Mala príšerný pocit</w:t>
      </w:r>
      <w:r>
        <w:rPr>
          <w:rStyle w:val="Zkladntext130"/>
          <w:lang w:eastAsia="sk-SK"/>
        </w:rPr>
        <w:br/>
        <w:t>stiesnenosti. Hlavu mala ako v železnej obruči a ties-</w:t>
      </w:r>
      <w:r>
        <w:rPr>
          <w:rStyle w:val="Zkladntext130"/>
          <w:lang w:eastAsia="sk-SK"/>
        </w:rPr>
        <w:br/>
        <w:t>nila ju aj sama kajuta. Nebudem tu spať, uvažovala.</w:t>
      </w:r>
      <w:r>
        <w:rPr>
          <w:rStyle w:val="Zkladntext130"/>
          <w:lang w:eastAsia="sk-SK"/>
        </w:rPr>
        <w:br/>
        <w:t>Ani oka nezažmúrim, a ak aj áno, budem mať straši-</w:t>
      </w:r>
      <w:r>
        <w:rPr>
          <w:rStyle w:val="Zkladntext130"/>
          <w:lang w:eastAsia="sk-SK"/>
        </w:rPr>
        <w:br/>
        <w:t>delné sny a budem kričať a oni ma znenávidia. A keď</w:t>
      </w:r>
    </w:p>
    <w:p w:rsidR="00FF2566" w:rsidRDefault="00FF2566">
      <w:pPr>
        <w:pStyle w:val="Zkladntext150"/>
        <w:shd w:val="clear" w:color="auto" w:fill="auto"/>
        <w:spacing w:before="0" w:line="200" w:lineRule="exact"/>
        <w:ind w:left="20"/>
      </w:pPr>
      <w:r>
        <w:rPr>
          <w:rStyle w:val="Zkladntext15Riadkovanie0pt6"/>
          <w:lang w:eastAsia="sk-SK"/>
        </w:rPr>
        <w:t>8 V znamení Zverokruhu</w:t>
      </w:r>
      <w:r>
        <w:rPr>
          <w:rStyle w:val="Zkladntext15Riadkovanie0pt6"/>
          <w:lang w:eastAsia="sk-SK"/>
        </w:rPr>
        <w:br w:type="page"/>
      </w:r>
      <w:r>
        <w:rPr>
          <w:rStyle w:val="Zkladntext130"/>
          <w:lang w:eastAsia="sk-SK"/>
        </w:rPr>
        <w:lastRenderedPageBreak/>
        <w:t>sa v roztržitosti načahovala do zásuvky za Troyiným</w:t>
      </w:r>
      <w:r>
        <w:rPr>
          <w:rStyle w:val="Zkladntext130"/>
          <w:lang w:eastAsia="sk-SK"/>
        </w:rPr>
        <w:br/>
        <w:t>aspirínom, dostala bombastický nápad. Bude spať na</w:t>
      </w:r>
      <w:r>
        <w:rPr>
          <w:rStyle w:val="Zkladntext130"/>
          <w:lang w:eastAsia="sk-SK"/>
        </w:rPr>
        <w:br/>
        <w:t>palube. Počká, kým sa ostatní uložia, a potom si vezme</w:t>
      </w:r>
      <w:r>
        <w:rPr>
          <w:rStyle w:val="Zkladntext130"/>
          <w:lang w:eastAsia="sk-SK"/>
        </w:rPr>
        <w:br/>
        <w:t>svoju nafukovačku z dobrej starej skrýše pod plachtou,</w:t>
      </w:r>
      <w:r>
        <w:rPr>
          <w:rStyle w:val="Zkladntext130"/>
          <w:lang w:eastAsia="sk-SK"/>
        </w:rPr>
        <w:br/>
        <w:t>nafúka si ju a bude spať, ako si to povedala, pod</w:t>
      </w:r>
      <w:r>
        <w:rPr>
          <w:rStyle w:val="Zkladntext130"/>
          <w:lang w:eastAsia="sk-SK"/>
        </w:rPr>
        <w:br/>
        <w:t>hlbokým hviezdnatým nebom. iA snáď ... snáď ...</w:t>
      </w:r>
    </w:p>
    <w:p w:rsidR="00FF2566" w:rsidRDefault="00FF2566">
      <w:pPr>
        <w:pStyle w:val="Zkladntext131"/>
        <w:shd w:val="clear" w:color="auto" w:fill="auto"/>
        <w:spacing w:before="0" w:after="896"/>
        <w:ind w:left="20" w:right="20" w:firstLine="220"/>
      </w:pPr>
      <w:r>
        <w:rPr>
          <w:rStyle w:val="Zkladntext130"/>
          <w:lang w:eastAsia="sk-SK"/>
        </w:rPr>
        <w:t>Vždy som bola z tých, čo idú na vec priamo a vedia</w:t>
      </w:r>
      <w:r>
        <w:rPr>
          <w:rStyle w:val="Zkladntext130"/>
          <w:lang w:eastAsia="sk-SK"/>
        </w:rPr>
        <w:br/>
        <w:t>sa porátať, pripomínala si. Našla Troyin aspirín v ne-</w:t>
      </w:r>
      <w:r>
        <w:rPr>
          <w:rStyle w:val="Zkladntext130"/>
          <w:lang w:eastAsia="sk-SK"/>
        </w:rPr>
        <w:br/>
        <w:t>ceséri s odkrúteným vrchnákom, vzala zo dva, ľahla</w:t>
      </w:r>
      <w:r>
        <w:rPr>
          <w:rStyle w:val="Zkladntext130"/>
          <w:lang w:eastAsia="sk-SK"/>
        </w:rPr>
        <w:br/>
        <w:t>Si na pričňu a kula pikle.</w:t>
      </w:r>
    </w:p>
    <w:p w:rsidR="00FF2566" w:rsidRDefault="00FF2566">
      <w:pPr>
        <w:pStyle w:val="Zhlavie170"/>
        <w:keepNext/>
        <w:keepLines/>
        <w:shd w:val="clear" w:color="auto" w:fill="auto"/>
        <w:spacing w:before="0" w:after="453" w:line="240" w:lineRule="exact"/>
        <w:ind w:left="20"/>
      </w:pPr>
      <w:bookmarkStart w:id="10" w:name="bookmark10"/>
      <w:r>
        <w:rPr>
          <w:noProof w:val="0"/>
          <w:lang w:eastAsia="sk-SK"/>
        </w:rPr>
        <w:t>2</w:t>
      </w:r>
      <w:bookmarkEnd w:id="10"/>
    </w:p>
    <w:p w:rsidR="00FF2566" w:rsidRDefault="00FF2566">
      <w:pPr>
        <w:pStyle w:val="Zkladntext131"/>
        <w:shd w:val="clear" w:color="auto" w:fill="auto"/>
        <w:spacing w:before="0"/>
        <w:ind w:left="20" w:right="20" w:firstLine="520"/>
      </w:pPr>
      <w:r>
        <w:rPr>
          <w:rStyle w:val="Zkladntext130"/>
          <w:lang w:eastAsia="sk-SK"/>
        </w:rPr>
        <w:t>Večer v Crossdyku sa začal pre Troy nemožne.</w:t>
      </w:r>
      <w:r>
        <w:rPr>
          <w:rStyle w:val="Zkladntext130"/>
          <w:lang w:eastAsia="sk-SK"/>
        </w:rPr>
        <w:br/>
        <w:t>Cestujúci dostali skôr večeru, aby si mohli ísť prezrieť</w:t>
      </w:r>
      <w:r>
        <w:rPr>
          <w:rStyle w:val="Zkladntext130"/>
          <w:lang w:eastAsia="sk-SK"/>
        </w:rPr>
        <w:br/>
        <w:t>dedinu a neďalekú zrúcaninu poľovníckeho zámoč-</w:t>
      </w:r>
      <w:r>
        <w:rPr>
          <w:rStyle w:val="Zkladntext130"/>
          <w:lang w:eastAsia="sk-SK"/>
        </w:rPr>
        <w:br/>
        <w:t>ka, kde sa zdržiaval kráľ Ján počas rozmarných potu-</w:t>
      </w:r>
      <w:r>
        <w:rPr>
          <w:rStyle w:val="Zkladntext130"/>
          <w:lang w:eastAsia="sk-SK"/>
        </w:rPr>
        <w:br/>
        <w:t>liek na severe.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Troy začínala bolieť hlava, ale dúfala, že sa jej</w:t>
      </w:r>
      <w:r>
        <w:rPr>
          <w:rStyle w:val="Zkladntext130"/>
          <w:lang w:eastAsia="sk-SK"/>
        </w:rPr>
        <w:br/>
        <w:t>podarí vyštartovať skôr, ako tam v Tollardwarku, a za-</w:t>
      </w:r>
      <w:r>
        <w:rPr>
          <w:rStyle w:val="Zkladntext130"/>
          <w:lang w:eastAsia="sk-SK"/>
        </w:rPr>
        <w:br/>
        <w:t>behne na policajnú strážnicu, prv ako sa ktokoľvek</w:t>
      </w:r>
      <w:r>
        <w:rPr>
          <w:rStyle w:val="Zkladntext130"/>
          <w:lang w:eastAsia="sk-SK"/>
        </w:rPr>
        <w:br/>
        <w:t>z cestujúcich objaví na scéne. Príbeh o jej stratenej</w:t>
      </w:r>
      <w:r>
        <w:rPr>
          <w:rStyle w:val="Zkladntext130"/>
          <w:lang w:eastAsia="sk-SK"/>
        </w:rPr>
        <w:br/>
        <w:t>kožušine sa stal na lodi dobre známy, a tak mohla</w:t>
      </w:r>
      <w:r>
        <w:rPr>
          <w:rStyle w:val="Zkladntext130"/>
          <w:lang w:eastAsia="sk-SK"/>
        </w:rPr>
        <w:br/>
        <w:t>ľahko odôvodniť návštevu, ak to vôbec bude potreb-</w:t>
      </w:r>
      <w:r>
        <w:rPr>
          <w:rStyle w:val="Zkladntext130"/>
          <w:lang w:eastAsia="sk-SK"/>
        </w:rPr>
        <w:br/>
        <w:t>né. Aspoň dúfala, že sa so žiadnym vysvetľovaním ne-</w:t>
      </w:r>
      <w:r>
        <w:rPr>
          <w:rStyle w:val="Zkladntext130"/>
          <w:lang w:eastAsia="sk-SK"/>
        </w:rPr>
        <w:br/>
        <w:t>bude musieť unúvať.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Počas celej večere hľadela Rickerby-Carricková na</w:t>
      </w:r>
      <w:r>
        <w:rPr>
          <w:rStyle w:val="Zkladntext130"/>
          <w:lang w:eastAsia="sk-SK"/>
        </w:rPr>
        <w:br/>
        <w:t>Troy, a ju takáto pozornosť značne vyvádzala z miery.</w:t>
      </w:r>
      <w:r>
        <w:rPr>
          <w:rStyle w:val="Zkladntext130"/>
          <w:lang w:eastAsia="sk-SK"/>
        </w:rPr>
        <w:br/>
        <w:t>Tým viac, keď si spomenula, že to, čo v nej Rickerby-</w:t>
      </w:r>
      <w:r>
        <w:rPr>
          <w:rStyle w:val="Zkladntext130"/>
          <w:lang w:eastAsia="sk-SK"/>
        </w:rPr>
        <w:br/>
        <w:t>Carrička vzbudzovala, bolo presne to isté, čo jej bol</w:t>
      </w:r>
      <w:r>
        <w:rPr>
          <w:rStyle w:val="Zkladntext130"/>
          <w:lang w:eastAsia="sk-SK"/>
        </w:rPr>
        <w:br/>
        <w:t>raz manžel opísal ako jej nesmierny sklon k súcitu.</w:t>
      </w:r>
      <w:r>
        <w:rPr>
          <w:rStyle w:val="Zkladntext130"/>
          <w:lang w:eastAsia="sk-SK"/>
        </w:rPr>
        <w:br/>
        <w:t>Cím viac sa rozčuľovala, tým zúrivejšie sa jej zmocňo-</w:t>
      </w:r>
      <w:r>
        <w:rPr>
          <w:rStyle w:val="Zkladntext130"/>
          <w:lang w:eastAsia="sk-SK"/>
        </w:rPr>
        <w:br/>
        <w:t>val chlad, ale tým trápnejšie sa Carrička do nej vrý-</w:t>
      </w:r>
      <w:r>
        <w:rPr>
          <w:rStyle w:val="Zkladntext130"/>
          <w:lang w:eastAsia="sk-SK"/>
        </w:rPr>
        <w:br/>
        <w:t>vala pohľadom a o toľko viac ju Troy ľutovala, a preto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tým menej si želala je spoločnosť. Alebo, myslela si</w:t>
      </w:r>
      <w:r>
        <w:rPr>
          <w:rStyle w:val="Zkladntext130"/>
          <w:lang w:eastAsia="sk-SK"/>
        </w:rPr>
        <w:br/>
        <w:t>Troy, tá nešťastná žena zúfalo poľuje na leva, alebo,</w:t>
      </w:r>
      <w:r>
        <w:rPr>
          <w:rStyle w:val="Zkladntext130"/>
          <w:lang w:eastAsia="sk-SK"/>
        </w:rPr>
        <w:br/>
        <w:t>a to je ale nanič myšlienka, nastavila pascu pre sa-</w:t>
      </w:r>
      <w:r>
        <w:rPr>
          <w:rStyle w:val="Zkladntext130"/>
          <w:lang w:eastAsia="sk-SK"/>
        </w:rPr>
        <w:br/>
        <w:t>motnú Troy. Alebo snáď, náhle si spomenula, má jej</w:t>
      </w:r>
      <w:r>
        <w:rPr>
          <w:rStyle w:val="Zkladntext130"/>
          <w:lang w:eastAsia="sk-SK"/>
        </w:rPr>
        <w:br/>
        <w:t>táto extrovná dáma čosi oznámiť.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20" w:right="20" w:firstLine="220"/>
      </w:pPr>
      <w:r>
        <w:rPr>
          <w:rStyle w:val="Zkladntext130"/>
          <w:lang w:eastAsia="sk-SK"/>
        </w:rPr>
        <w:t>Slečna Rickerby-Carricková je ešte menej taktná ako</w:t>
      </w:r>
      <w:r>
        <w:rPr>
          <w:rStyle w:val="Zkladntext130"/>
          <w:lang w:eastAsia="sk-SK"/>
        </w:rPr>
        <w:br/>
        <w:t>buldozér, a každému v hale musí byť jasné, myslela</w:t>
      </w:r>
      <w:r>
        <w:rPr>
          <w:rStyle w:val="Zkladntext130"/>
          <w:lang w:eastAsia="sk-SK"/>
        </w:rPr>
        <w:br/>
        <w:t>si Troy, že kabaret je na obzore. Troy, rozhodnutá</w:t>
      </w:r>
      <w:r>
        <w:rPr>
          <w:rStyle w:val="Zkladntext130"/>
          <w:lang w:eastAsia="sk-SK"/>
        </w:rPr>
        <w:br/>
        <w:t>pozerať hocikde inde, len nie na svoju mučiteľku, za-</w:t>
      </w:r>
      <w:r>
        <w:rPr>
          <w:rStyle w:val="Zkladntext130"/>
          <w:lang w:eastAsia="sk-SK"/>
        </w:rPr>
        <w:br/>
        <w:t>chytila ironický, priškúlený pohľad Caleyho Barda.</w:t>
      </w:r>
      <w:r>
        <w:rPr>
          <w:rStyle w:val="Zkladntext130"/>
          <w:lang w:eastAsia="sk-SK"/>
        </w:rPr>
        <w:br/>
        <w:t>Žmurkol a ona sklopila oči. Pollock sa pozeral na Ric-</w:t>
      </w:r>
      <w:r>
        <w:rPr>
          <w:rStyle w:val="Zkladntext130"/>
          <w:lang w:eastAsia="sk-SK"/>
        </w:rPr>
        <w:br/>
        <w:t>kerby-Carričku znechutene, Hewsonovci si vymenili</w:t>
      </w:r>
      <w:r>
        <w:rPr>
          <w:rStyle w:val="Zkladntext130"/>
          <w:lang w:eastAsia="sk-SK"/>
        </w:rPr>
        <w:br/>
        <w:t>pohľad a nasadili masku nedotknuteľnosti. Lazenby</w:t>
      </w:r>
      <w:r>
        <w:rPr>
          <w:rStyle w:val="Zkladntext130"/>
          <w:lang w:eastAsia="sk-SK"/>
        </w:rPr>
        <w:br/>
        <w:t>a doktor Natouche si vymieňali informácie o stredove-</w:t>
      </w:r>
      <w:r>
        <w:rPr>
          <w:rStyle w:val="Zkladntext130"/>
          <w:lang w:eastAsia="sk-SK"/>
        </w:rPr>
        <w:br/>
        <w:t>kej zrúcanine.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Keď sa Troy navečerala, vyšla rovno na palubu,</w:t>
      </w:r>
      <w:r>
        <w:rPr>
          <w:rStyle w:val="Zkladntext130"/>
          <w:lang w:eastAsia="sk-SK"/>
        </w:rPr>
        <w:br/>
        <w:t>a práve sa chystala vystúpiť na breh, keď sa zdola vy-</w:t>
      </w:r>
      <w:r>
        <w:rPr>
          <w:rStyle w:val="Zkladntext130"/>
          <w:lang w:eastAsia="sk-SK"/>
        </w:rPr>
        <w:br/>
        <w:t>norila slečna Rickerby-Carricková, kývala na ňu a čud-</w:t>
      </w:r>
      <w:r>
        <w:rPr>
          <w:rStyle w:val="Zkladntext130"/>
          <w:lang w:eastAsia="sk-SK"/>
        </w:rPr>
        <w:br/>
        <w:t>ne ticho zo seba vyrážala: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0"/>
          <w:lang w:eastAsia="sk-SK"/>
        </w:rPr>
        <w:t>Pani Alleynová! Počujte! Pani Alleynová!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0"/>
          <w:lang w:eastAsia="sk-SK"/>
        </w:rPr>
        <w:t>Troy zastala.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0"/>
          <w:lang w:eastAsia="sk-SK"/>
        </w:rPr>
        <w:t>Počkajte! — zvolala, podišla celkom blízko k Troy</w:t>
      </w:r>
      <w:r>
        <w:rPr>
          <w:rStyle w:val="Zkladntext130"/>
          <w:lang w:eastAsia="sk-SK"/>
        </w:rPr>
        <w:br/>
        <w:t>a ďalej už šepkala: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0"/>
          <w:lang w:eastAsia="sk-SK"/>
        </w:rPr>
        <w:t>Vy... idete do dediny? Môžem ísť s vami? Mám</w:t>
      </w:r>
      <w:r>
        <w:rPr>
          <w:rStyle w:val="Zkladntext130"/>
          <w:lang w:eastAsia="sk-SK"/>
        </w:rPr>
        <w:br/>
        <w:t>vám čosi... — obzrela sa cez plece po palube, hoci</w:t>
      </w:r>
      <w:r>
        <w:rPr>
          <w:rStyle w:val="Zkladntext130"/>
          <w:lang w:eastAsia="sk-SK"/>
        </w:rPr>
        <w:br/>
        <w:t>musela vedieť, tak dobre ako aj Troy, že všetci sú</w:t>
      </w:r>
      <w:r>
        <w:rPr>
          <w:rStyle w:val="Zkladntext130"/>
          <w:lang w:eastAsia="sk-SK"/>
        </w:rPr>
        <w:br/>
        <w:t>v podpalubí. — Chcela som vás poprosiť o radu. Je</w:t>
      </w:r>
      <w:r>
        <w:rPr>
          <w:rStyle w:val="Zkladntext130"/>
          <w:lang w:eastAsia="sk-SK"/>
        </w:rPr>
        <w:br/>
        <w:t>to ukrutánsky dôležité. Naozaj. Neklamem.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Tak dobre. V poriadku. Ak si naozaj myslíte.. *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0"/>
          <w:lang w:eastAsia="sk-SK"/>
        </w:rPr>
        <w:t>Prosím. Len si vezmem vestu. Som tu za moment.</w:t>
      </w:r>
      <w:r>
        <w:rPr>
          <w:rStyle w:val="Zkladntext130"/>
          <w:lang w:eastAsia="sk-SK"/>
        </w:rPr>
        <w:br/>
        <w:t>Iba do dediny. Skôr ako sa zdvihnú ostatní. Je to ná-</w:t>
      </w:r>
      <w:r>
        <w:rPr>
          <w:rStyle w:val="Zkladntext130"/>
          <w:lang w:eastAsia="sk-SK"/>
        </w:rPr>
        <w:br/>
        <w:t>ramne dôležité. Čestné slovo. Prosím vás.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Naklonila svoj bláznivo vyzerajúci ksicht tak blízko,</w:t>
      </w:r>
      <w:r>
        <w:rPr>
          <w:rStyle w:val="Zkladntext130"/>
          <w:lang w:eastAsia="sk-SK"/>
        </w:rPr>
        <w:br/>
        <w:t>že chtiac-nechtiac Troy musela o krok ustúpiť.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0"/>
          <w:lang w:eastAsia="sk-SK"/>
        </w:rPr>
        <w:t>Buďte taká dobrá, — šepkala slečna Rickerby-</w:t>
      </w:r>
      <w:r>
        <w:rPr>
          <w:rStyle w:val="Zkladntext130"/>
          <w:lang w:eastAsia="sk-SK"/>
        </w:rPr>
        <w:br/>
        <w:t>Carricková. — Dovoľte mi to povedať. Počúvajte.</w:t>
      </w:r>
    </w:p>
    <w:p w:rsidR="00FF2566" w:rsidRDefault="00FF2566">
      <w:pPr>
        <w:pStyle w:val="Zkladntext131"/>
        <w:framePr w:h="200" w:wrap="around" w:vAnchor="text" w:hAnchor="margin" w:x="-6" w:y="690"/>
        <w:shd w:val="clear" w:color="auto" w:fill="auto"/>
        <w:spacing w:before="0" w:line="200" w:lineRule="exact"/>
        <w:jc w:val="left"/>
      </w:pPr>
      <w:r>
        <w:rPr>
          <w:rStyle w:val="Zkladntext130"/>
          <w:lang w:eastAsia="sk-SK"/>
        </w:rPr>
        <w:t>6'</w:t>
      </w:r>
    </w:p>
    <w:p w:rsidR="00FF2566" w:rsidRDefault="00FF2566">
      <w:pPr>
        <w:pStyle w:val="Zkladntext161"/>
        <w:framePr w:h="300" w:wrap="around" w:vAnchor="text" w:hAnchor="margin" w:x="5250" w:y="697"/>
        <w:shd w:val="clear" w:color="auto" w:fill="auto"/>
        <w:spacing w:line="300" w:lineRule="exact"/>
      </w:pPr>
      <w:r>
        <w:rPr>
          <w:rStyle w:val="Zkladntext160"/>
          <w:lang w:eastAsia="sk-SK"/>
        </w:rPr>
        <w:t>83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Zastala si pred Troy. Groteskná, ľahko zraniteľná.</w:t>
      </w:r>
      <w:r>
        <w:rPr>
          <w:rStyle w:val="Zkladntext130"/>
          <w:lang w:eastAsia="sk-SK"/>
        </w:rPr>
        <w:br/>
        <w:t>A najhoršie je, myslela si Troy, že teraz sa ona sama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chytila do pavučiny nepochopiteľnej zlej predtuchy,</w:t>
      </w:r>
      <w:r>
        <w:rPr>
          <w:rStyle w:val="Zkladntext130"/>
          <w:lang w:eastAsia="sk-SK"/>
        </w:rPr>
        <w:br/>
        <w:t>že nemohla vedieť, nemohla sa spoľahnúť na svoj úsu-</w:t>
      </w:r>
      <w:r>
        <w:rPr>
          <w:rStyle w:val="Zkladntext130"/>
          <w:lang w:eastAsia="sk-SK"/>
        </w:rPr>
        <w:br/>
        <w:t>dok. Či panika, ktorú videla v tých vodnatých očiach,</w:t>
      </w:r>
      <w:r>
        <w:rPr>
          <w:rStyle w:val="Zkladntext130"/>
          <w:lang w:eastAsia="sk-SK"/>
        </w:rPr>
        <w:br/>
        <w:t>bola iba púhy odraz zle definovanej nervozity, ktorá</w:t>
      </w:r>
      <w:r>
        <w:rPr>
          <w:rStyle w:val="Zkladntext130"/>
          <w:lang w:eastAsia="sk-SK"/>
        </w:rPr>
        <w:br/>
        <w:t>sa zoskupovala okolo jej naozaj veľkej radosti z malej</w:t>
      </w:r>
      <w:r>
        <w:rPr>
          <w:rStyle w:val="Zkladntext130"/>
          <w:lang w:eastAsia="sk-SK"/>
        </w:rPr>
        <w:br/>
        <w:t>plavby na Zverokruhu? Alebo sa mal neomylný strach</w:t>
      </w:r>
      <w:r>
        <w:rPr>
          <w:rStyle w:val="Zkladntext130"/>
          <w:lang w:eastAsia="sk-SK"/>
        </w:rPr>
        <w:br/>
        <w:t>slečny Rickerby-Carrickovej vyrojiť vo veľkom?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Ó, prosím, — opakovala, — preboha vás prosím.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0"/>
          <w:lang w:eastAsia="sk-SK"/>
        </w:rPr>
        <w:t>Ale áno, prirodzene, — bezmocne súhlasila Troy.</w:t>
      </w:r>
      <w:r>
        <w:rPr>
          <w:rStyle w:val="Zkladntext130"/>
          <w:lang w:eastAsia="sk-SK"/>
        </w:rPr>
        <w:br/>
        <w:t>— Samozrejme.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0"/>
          <w:lang w:eastAsia="sk-SK"/>
        </w:rPr>
        <w:t>Ó, aká ste milá, — nadchýnala sa slečna Ricker-</w:t>
      </w:r>
      <w:r>
        <w:rPr>
          <w:rStyle w:val="Zkladntext130"/>
          <w:lang w:eastAsia="sk-SK"/>
        </w:rPr>
        <w:br/>
        <w:t>by-Carricková a odbehla do kajuty. Dolu sa zrazila</w:t>
      </w:r>
      <w:r>
        <w:rPr>
          <w:rStyle w:val="Zkladntext130"/>
          <w:lang w:eastAsia="sk-SK"/>
        </w:rPr>
        <w:br/>
        <w:t>s Pollockom, čo spôsobilo nemilý chaos a nesúvislé</w:t>
      </w:r>
      <w:r>
        <w:rPr>
          <w:rStyle w:val="Zkladntext130"/>
          <w:lang w:eastAsia="sk-SK"/>
        </w:rPr>
        <w:br/>
        <w:t>ospravedlňovanie sa, kým ona nezaliezla do kajuty</w:t>
      </w:r>
      <w:r>
        <w:rPr>
          <w:rStyle w:val="Zkladntext130"/>
          <w:lang w:eastAsia="sk-SK"/>
        </w:rPr>
        <w:br/>
        <w:t>a on nevyšiel na palubu.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Prišiel vrátiť Troy kresbu so znameniami zverokruhu,</w:t>
      </w:r>
      <w:r>
        <w:rPr>
          <w:rStyle w:val="Zkladntext130"/>
          <w:lang w:eastAsia="sk-SK"/>
        </w:rPr>
        <w:br/>
        <w:t>už doplnenú písmenami. Bolo to nádherne napísané,</w:t>
      </w:r>
      <w:r>
        <w:rPr>
          <w:rStyle w:val="Zkladntext130"/>
          <w:lang w:eastAsia="sk-SK"/>
        </w:rPr>
        <w:br/>
        <w:t>písmo tam presne zapadlo veľkosťou, fazónou i zruč-</w:t>
      </w:r>
      <w:r>
        <w:rPr>
          <w:rStyle w:val="Zkladntext130"/>
          <w:lang w:eastAsia="sk-SK"/>
        </w:rPr>
        <w:br/>
        <w:t>nosťou, a Troy sa mu vrelo poďakovala. A on jej na</w:t>
      </w:r>
      <w:r>
        <w:rPr>
          <w:rStyle w:val="Zkladntext130"/>
          <w:lang w:eastAsia="sk-SK"/>
        </w:rPr>
        <w:br/>
        <w:t>to prázdnym hlasom s prehltanými spoluhláskami</w:t>
      </w:r>
      <w:r>
        <w:rPr>
          <w:rStyle w:val="Zkladntext130"/>
          <w:lang w:eastAsia="sk-SK"/>
        </w:rPr>
        <w:br/>
        <w:t>a nesfušovanými samohláskami odpovedal, že si</w:t>
      </w:r>
      <w:r>
        <w:rPr>
          <w:rStyle w:val="Zkladntext130"/>
          <w:lang w:eastAsia="sk-SK"/>
        </w:rPr>
        <w:br/>
        <w:t>o tom nemusí nič myslieť, že to bola jeho povinnosť,</w:t>
      </w:r>
      <w:r>
        <w:rPr>
          <w:rStyle w:val="Zkladntext130"/>
          <w:lang w:eastAsia="sk-SK"/>
        </w:rPr>
        <w:br/>
        <w:t>a zakončil svojráznym spôsobom, ponúkajúc jej zopár</w:t>
      </w:r>
      <w:r>
        <w:rPr>
          <w:rStyle w:val="Zkladntext130"/>
          <w:lang w:eastAsia="sk-SK"/>
        </w:rPr>
        <w:br/>
        <w:t>nesúvislých informácií s výsledkom, že zanechal kra-</w:t>
      </w:r>
      <w:r>
        <w:rPr>
          <w:rStyle w:val="Zkladntext130"/>
          <w:lang w:eastAsia="sk-SK"/>
        </w:rPr>
        <w:br/>
        <w:t>sopisectvo, aby sa dal na tlačiarenský obchod, ale</w:t>
      </w:r>
      <w:r>
        <w:rPr>
          <w:rStyle w:val="Zkladntext130"/>
          <w:lang w:eastAsia="sk-SK"/>
        </w:rPr>
        <w:br/>
        <w:t>veľa mu z toho nesypalo. Ešte čosi hovoril, ale po</w:t>
      </w:r>
      <w:r>
        <w:rPr>
          <w:rStyle w:val="Zkladntext130"/>
          <w:lang w:eastAsia="sk-SK"/>
        </w:rPr>
        <w:br/>
        <w:t>niekoľkých slovách ho už nebolo rozumieť. Vydával</w:t>
      </w:r>
      <w:r>
        <w:rPr>
          <w:rStyle w:val="Zkladntext130"/>
          <w:lang w:eastAsia="sk-SK"/>
        </w:rPr>
        <w:br/>
        <w:t>akési zvuky, čo mohol byť sebavedomý smiech alebo</w:t>
      </w:r>
      <w:r>
        <w:rPr>
          <w:rStyle w:val="Zkladntext130"/>
          <w:lang w:eastAsia="sk-SK"/>
        </w:rPr>
        <w:br/>
        <w:t>kašeľ.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0"/>
          <w:lang w:eastAsia="sk-SK"/>
        </w:rPr>
        <w:t>Maľujete? — pýtala sa Troy. — Tak dobre ako</w:t>
      </w:r>
      <w:r>
        <w:rPr>
          <w:rStyle w:val="Zkladntext130"/>
          <w:lang w:eastAsia="sk-SK"/>
        </w:rPr>
        <w:br/>
        <w:t>toto? Alebo kreslíte?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Ponáhľal sa ju uistiť, že ani jedno, ani druhé. — Ja?</w:t>
      </w:r>
      <w:r>
        <w:rPr>
          <w:rStyle w:val="Zkladntext130"/>
          <w:lang w:eastAsia="sk-SK"/>
        </w:rPr>
        <w:br/>
        <w:t>A šibnutý natierač? No čo ste!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0"/>
          <w:lang w:eastAsia="sk-SK"/>
        </w:rPr>
        <w:t>Súdila som podľa spôsobu, akým ste sa dali na</w:t>
      </w:r>
      <w:r>
        <w:rPr>
          <w:rStyle w:val="Zkladntext130"/>
          <w:lang w:eastAsia="sk-SK"/>
        </w:rPr>
        <w:br/>
        <w:t>túto vec ...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43"/>
        </w:tabs>
        <w:spacing w:before="0"/>
        <w:ind w:left="20" w:right="20" w:firstLine="220"/>
        <w:sectPr w:rsidR="00FF2566">
          <w:footerReference w:type="even" r:id="rId61"/>
          <w:footerReference w:type="default" r:id="rId62"/>
          <w:headerReference w:type="first" r:id="rId63"/>
          <w:footerReference w:type="first" r:id="rId64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  <w:r>
        <w:rPr>
          <w:rStyle w:val="Zkladntext130"/>
          <w:lang w:eastAsia="sk-SK"/>
        </w:rPr>
        <w:t>Tak ste blbo súdili, — skočil jej do reči s neča-</w:t>
      </w:r>
      <w:r>
        <w:rPr>
          <w:rStyle w:val="Zkladntext130"/>
          <w:lang w:eastAsia="sk-SK"/>
        </w:rPr>
        <w:br/>
        <w:t>kanou drzosťou.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0"/>
          <w:lang w:eastAsia="sk-SK"/>
        </w:rPr>
        <w:lastRenderedPageBreak/>
        <w:t>Troy sa naňho pozrela, a on náhle očervenel, — Qd-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pustite moju francúzštinu. Ja som už od prírody ne-</w:t>
      </w:r>
      <w:r>
        <w:rPr>
          <w:rStyle w:val="Zkladntext130"/>
          <w:lang w:eastAsia="sk-SK"/>
        </w:rPr>
        <w:br/>
        <w:t>dokončený. Viete? Nemaľujem. Ja sa iba rád dívam.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Dosť úprimné, — hovorila Troy zmierlivo.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0"/>
          <w:lang w:eastAsia="sk-SK"/>
        </w:rPr>
        <w:t>Zatváril sa zahanbene a povedal, že tak fajn, a že</w:t>
      </w:r>
    </w:p>
    <w:p w:rsidR="00FF2566" w:rsidRDefault="00FF2566">
      <w:pPr>
        <w:pStyle w:val="Zkladntext131"/>
        <w:shd w:val="clear" w:color="auto" w:fill="auto"/>
        <w:spacing w:before="0"/>
        <w:ind w:left="20" w:right="20"/>
      </w:pPr>
      <w:r>
        <w:rPr>
          <w:rStyle w:val="Zkladntext130"/>
          <w:lang w:eastAsia="sk-SK"/>
        </w:rPr>
        <w:t>si myslí, že by sa mohol poobzerať po nejakom nočnom</w:t>
      </w:r>
      <w:r>
        <w:rPr>
          <w:rStyle w:val="Zkladntext130"/>
          <w:lang w:eastAsia="sk-SK"/>
        </w:rPr>
        <w:br/>
        <w:t>živote v Crossdyku. Keď sa zdalo, že zrejme pôjde</w:t>
      </w:r>
      <w:r>
        <w:rPr>
          <w:rStyle w:val="Zkladntext130"/>
          <w:lang w:eastAsia="sk-SK"/>
        </w:rPr>
        <w:br/>
        <w:t>najprv dolu, Troy ho požiadala, aby si kresbu zatiaľ ne-</w:t>
      </w:r>
      <w:r>
        <w:rPr>
          <w:rStyle w:val="Zkladntext130"/>
          <w:lang w:eastAsia="sk-SK"/>
        </w:rPr>
        <w:br/>
        <w:t>chal on. Pri schodoch zastal, aby mohla slečna Ric-</w:t>
      </w:r>
      <w:r>
        <w:rPr>
          <w:rStyle w:val="Zkladntext130"/>
          <w:lang w:eastAsia="sk-SK"/>
        </w:rPr>
        <w:br/>
        <w:t>kerby-Carricková prejsť. Preliezala ťažkopádne cez vy-</w:t>
      </w:r>
      <w:r>
        <w:rPr>
          <w:rStyle w:val="Zkladntext130"/>
          <w:lang w:eastAsia="sk-SK"/>
        </w:rPr>
        <w:br/>
        <w:t>soký prah, zbadala Pollocka aj roztvorenú kresbu</w:t>
      </w:r>
      <w:r>
        <w:rPr>
          <w:rStyle w:val="Zkladntext130"/>
          <w:lang w:eastAsia="sk-SK"/>
        </w:rPr>
        <w:br/>
        <w:t>zverokruhu v jeho rukách. Pozrela sa na ňu, akoby to</w:t>
      </w:r>
      <w:r>
        <w:rPr>
          <w:rStyle w:val="Zkladntext130"/>
          <w:lang w:eastAsia="sk-SK"/>
        </w:rPr>
        <w:br/>
        <w:t>bola bomba, a ponáhľala sa k Troy.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Tak poďme. Poďte.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Vykročili rýchlym krokom z paluby na breh, po-</w:t>
      </w:r>
      <w:r>
        <w:rPr>
          <w:rStyle w:val="Zkladntext130"/>
          <w:lang w:eastAsia="sk-SK"/>
        </w:rPr>
        <w:br/>
        <w:t>merne jednoduchý výkon, ale nevyhnutne namáhavý</w:t>
      </w:r>
      <w:r>
        <w:rPr>
          <w:rStyle w:val="Zkladntext130"/>
          <w:lang w:eastAsia="sk-SK"/>
        </w:rPr>
        <w:br/>
        <w:t>pre slečnu Rickerby-Carrickovú. Keď sa spamätala,</w:t>
      </w:r>
      <w:r>
        <w:rPr>
          <w:rStyle w:val="Zkladntext130"/>
          <w:lang w:eastAsia="sk-SK"/>
        </w:rPr>
        <w:br/>
        <w:t>uchopila Troy za rameno a začala rapotať: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0"/>
          <w:lang w:eastAsia="sk-SK"/>
        </w:rPr>
        <w:t>Konečne. Ihneď vám to rozpoviem, skôr ako ma</w:t>
      </w:r>
      <w:r>
        <w:rPr>
          <w:rStyle w:val="Zkladntext130"/>
          <w:lang w:eastAsia="sk-SK"/>
        </w:rPr>
        <w:br/>
        <w:t xml:space="preserve">niekto preruší. Je to o .. </w:t>
      </w:r>
      <w:r>
        <w:rPr>
          <w:rStyle w:val="Zkladntext13Riadkovanie1pt"/>
          <w:lang w:eastAsia="sk-SK"/>
        </w:rPr>
        <w:t>o ... —</w:t>
      </w:r>
      <w:r>
        <w:rPr>
          <w:rStyle w:val="Zkladntext130"/>
          <w:lang w:eastAsia="sk-SK"/>
        </w:rPr>
        <w:t xml:space="preserve"> prešla si voľnou ru-</w:t>
      </w:r>
      <w:r>
        <w:rPr>
          <w:rStyle w:val="Zkladntext130"/>
          <w:lang w:eastAsia="sk-SK"/>
        </w:rPr>
        <w:br/>
        <w:t>kou cez rozstrapatené vlasy a začala popleteno šepkať</w:t>
      </w:r>
      <w:r>
        <w:rPr>
          <w:rStyle w:val="Zkladntext130"/>
          <w:lang w:eastAsia="sk-SK"/>
        </w:rPr>
        <w:br/>
        <w:t>a jachtať celkom nezrozumiteľne: — . .. O včerajšom</w:t>
      </w:r>
      <w:r>
        <w:rPr>
          <w:rStyle w:val="Zkladntext130"/>
          <w:lang w:eastAsia="sk-SK"/>
        </w:rPr>
        <w:br/>
        <w:t xml:space="preserve">večere ... </w:t>
      </w:r>
      <w:r>
        <w:rPr>
          <w:rStyle w:val="Zkladntext13Riadkovanie1pt"/>
          <w:lang w:eastAsia="sk-SK"/>
        </w:rPr>
        <w:t>A ... A ...</w:t>
      </w:r>
      <w:r>
        <w:rPr>
          <w:rStyle w:val="Zkladntext130"/>
          <w:lang w:eastAsia="sk-SK"/>
        </w:rPr>
        <w:t xml:space="preserve"> ó, bože ... </w:t>
      </w:r>
      <w:r>
        <w:rPr>
          <w:rStyle w:val="Zkladntext13Riadkovanie1pt"/>
          <w:lang w:eastAsia="sk-SK"/>
        </w:rPr>
        <w:t>A ...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0"/>
          <w:lang w:eastAsia="sk-SK"/>
        </w:rPr>
        <w:t>A čo a?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Riadkovanie1pt"/>
          <w:lang w:eastAsia="sk-SK"/>
        </w:rPr>
        <w:t>A ..;</w:t>
      </w:r>
      <w:r>
        <w:rPr>
          <w:rStyle w:val="Zkladntext130"/>
          <w:lang w:eastAsia="sk-SK"/>
        </w:rPr>
        <w:t xml:space="preserve"> čakajte ... </w:t>
      </w:r>
      <w:r>
        <w:rPr>
          <w:rStyle w:val="Zkladntext13Riadkovanie1pt"/>
          <w:lang w:eastAsia="sk-SK"/>
        </w:rPr>
        <w:t>A ...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A nebolo jej súdené, aby dokončila. Zhlboka sa na-</w:t>
      </w:r>
      <w:r>
        <w:rPr>
          <w:rStyle w:val="Zkladntext130"/>
          <w:lang w:eastAsia="sk-SK"/>
        </w:rPr>
        <w:br/>
        <w:t>dýchla, pretrela si oči a rozdrapila ústa, akoby šla zí-</w:t>
      </w:r>
      <w:r>
        <w:rPr>
          <w:rStyle w:val="Zkladntext130"/>
          <w:lang w:eastAsia="sk-SK"/>
        </w:rPr>
        <w:br/>
        <w:t>vať, keď ich niekto zblízka oslovil: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Zdravím vás! Počkajte moment! Kamže vy dve?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0"/>
          <w:lang w:eastAsia="sk-SK"/>
        </w:rPr>
        <w:t>Bol to Lazenby. Ľahko vyskočil na breh a podišiel</w:t>
      </w:r>
    </w:p>
    <w:p w:rsidR="00FF2566" w:rsidRDefault="00FF2566">
      <w:pPr>
        <w:pStyle w:val="Zkladntext131"/>
        <w:shd w:val="clear" w:color="auto" w:fill="auto"/>
        <w:spacing w:before="0"/>
        <w:ind w:left="20" w:right="20"/>
      </w:pPr>
      <w:r>
        <w:rPr>
          <w:rStyle w:val="Zkladntext130"/>
          <w:lang w:eastAsia="sk-SK"/>
        </w:rPr>
        <w:t>k Troy. — Takéto dve exkluzívne dámy predsa nemôžu</w:t>
      </w:r>
      <w:r>
        <w:rPr>
          <w:rStyle w:val="Zkladntext130"/>
          <w:lang w:eastAsia="sk-SK"/>
        </w:rPr>
        <w:br/>
        <w:t>ísť na exkurziu samy, — prihovoril sa im figliarsky,</w:t>
      </w:r>
      <w:r>
        <w:rPr>
          <w:rStyle w:val="Zkladntext130"/>
          <w:lang w:eastAsia="sk-SK"/>
        </w:rPr>
        <w:br/>
        <w:t>— budete sa musieť zmieriť s mojou maličkosťou až</w:t>
      </w:r>
      <w:r>
        <w:rPr>
          <w:rStyle w:val="Zkladntext130"/>
          <w:lang w:eastAsia="sk-SK"/>
        </w:rPr>
        <w:br/>
        <w:t>do dediny.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Troy sa naňho pozrela, a on jej žartovne pohrozil</w:t>
      </w:r>
      <w:r>
        <w:rPr>
          <w:rStyle w:val="Zkladntext130"/>
          <w:lang w:eastAsia="sk-SK"/>
        </w:rPr>
        <w:br/>
        <w:t>prstom. Zachránil ma, pomyslela si, a cítila, ako sa jej</w:t>
      </w:r>
      <w:r>
        <w:rPr>
          <w:rStyle w:val="Zkladntext130"/>
          <w:lang w:eastAsia="sk-SK"/>
        </w:rPr>
        <w:br/>
        <w:t>škodoradostne zmenila nálada a zrazu si hrozne želala</w:t>
      </w:r>
      <w:r>
        <w:rPr>
          <w:rStyle w:val="Zkladntext130"/>
          <w:lang w:eastAsia="sk-SK"/>
        </w:rPr>
        <w:br/>
        <w:t>vypočuť priznanie slečny Rickerby-Carrickovej. Snáď</w:t>
      </w:r>
      <w:r>
        <w:rPr>
          <w:rStyle w:val="Zkladntext130"/>
          <w:lang w:eastAsia="sk-SK"/>
        </w:rPr>
        <w:br/>
        <w:t>by nám to mohla povedať obom.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20"/>
      </w:pPr>
      <w:r>
        <w:rPr>
          <w:rStyle w:val="Zkladntext130"/>
          <w:lang w:eastAsia="sk-SK"/>
        </w:rPr>
        <w:lastRenderedPageBreak/>
        <w:t>Ale nepovedala. Húževnato stískala a štípala Troy,</w:t>
      </w:r>
      <w:r>
        <w:rPr>
          <w:rStyle w:val="Zkladntext130"/>
          <w:lang w:eastAsia="sk-SK"/>
        </w:rPr>
        <w:br/>
        <w:t>aby je] vyjadrila svoje sklamanie. Práve vtedy sa La-</w:t>
      </w:r>
      <w:r>
        <w:rPr>
          <w:rStyle w:val="Zkladntext130"/>
          <w:lang w:eastAsia="sk-SK"/>
        </w:rPr>
        <w:br/>
        <w:t>zenby dostal na Troyinu ľavú stranu a s rutinou ju</w:t>
      </w:r>
      <w:r>
        <w:rPr>
          <w:rStyle w:val="Zkladntext130"/>
          <w:lang w:eastAsia="sk-SK"/>
        </w:rPr>
        <w:br/>
        <w:t>uchopil pod pazuchu. Začala sa cítiť ako Snehulienka</w:t>
      </w:r>
      <w:r>
        <w:rPr>
          <w:rStyle w:val="Zkladntext130"/>
          <w:lang w:eastAsia="sk-SK"/>
        </w:rPr>
        <w:br/>
        <w:t>medzi trpaslíkmi. Ešte raz zreprodukovala svoj príbeh</w:t>
      </w:r>
      <w:r>
        <w:rPr>
          <w:rStyle w:val="Zkladntext130"/>
          <w:lang w:eastAsia="sk-SK"/>
        </w:rPr>
        <w:br/>
        <w:t>o stratenej kožušine a povedala, že sa ide informovať</w:t>
      </w:r>
      <w:r>
        <w:rPr>
          <w:rStyle w:val="Zkladntext130"/>
          <w:lang w:eastAsia="sk-SK"/>
        </w:rPr>
        <w:br/>
        <w:t>na miestnu policajnú strážnicu.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87"/>
        </w:tabs>
        <w:spacing w:before="0"/>
        <w:ind w:left="40" w:right="20" w:firstLine="220"/>
      </w:pPr>
      <w:r>
        <w:rPr>
          <w:rStyle w:val="Zkladntext130"/>
          <w:lang w:eastAsia="sk-SK"/>
        </w:rPr>
        <w:t>Dúfam, — poznamenala slečna Rickerby-Carric-</w:t>
      </w:r>
      <w:r>
        <w:rPr>
          <w:rStyle w:val="Zkladntext130"/>
          <w:lang w:eastAsia="sk-SK"/>
        </w:rPr>
        <w:br/>
        <w:t>ková, — že vynaložia všetko úsilie pre vás. Pretože...</w:t>
      </w:r>
      <w:r>
        <w:rPr>
          <w:rStyle w:val="Zkladntext130"/>
          <w:lang w:eastAsia="sk-SK"/>
        </w:rPr>
        <w:br/>
        <w:t>myslím ... váš manžel... a vôbec.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8"/>
        </w:tabs>
        <w:spacing w:before="0"/>
        <w:ind w:left="40" w:right="20" w:firstLine="220"/>
      </w:pPr>
      <w:r>
        <w:rPr>
          <w:rStyle w:val="Zkladntext130"/>
          <w:lang w:eastAsia="sk-SK"/>
        </w:rPr>
        <w:t>Tak, — sarkasticky sa usmieval Lazenby. — Máte</w:t>
      </w:r>
      <w:r>
        <w:rPr>
          <w:rStyle w:val="Zkladntext130"/>
          <w:lang w:eastAsia="sk-SK"/>
        </w:rPr>
        <w:br/>
        <w:t>celkom pravdu! Pod policajnou ochranou na každom</w:t>
      </w:r>
      <w:r>
        <w:rPr>
          <w:rStyle w:val="Zkladntext130"/>
          <w:lang w:eastAsia="sk-SK"/>
        </w:rPr>
        <w:br/>
        <w:t>centimetríku plavby. Veľká dráma. Včera ste ju počuli</w:t>
      </w:r>
      <w:r>
        <w:rPr>
          <w:rStyle w:val="Zkladntext130"/>
          <w:lang w:eastAsia="sk-SK"/>
        </w:rPr>
        <w:br/>
        <w:t>povedať, slečna Rickerby-Carricková, že krajina sa hem-</w:t>
      </w:r>
      <w:r>
        <w:rPr>
          <w:rStyle w:val="Zkladntext130"/>
          <w:lang w:eastAsia="sk-SK"/>
        </w:rPr>
        <w:br/>
        <w:t>ží konstablami.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20"/>
      </w:pPr>
      <w:r>
        <w:rPr>
          <w:rStyle w:val="Zkladntext130"/>
          <w:lang w:eastAsia="sk-SK"/>
        </w:rPr>
        <w:t>Ruka pod Troyiným pravým ramenom sa roztriasla.</w:t>
      </w:r>
      <w:r>
        <w:rPr>
          <w:rStyle w:val="Zkladntext130"/>
          <w:lang w:eastAsia="sk-SK"/>
        </w:rPr>
        <w:br/>
        <w:t>— Ona mala na mysli toho maliara, — zašepkala sleč-</w:t>
      </w:r>
      <w:r>
        <w:rPr>
          <w:rStyle w:val="Zkladntext130"/>
          <w:lang w:eastAsia="sk-SK"/>
        </w:rPr>
        <w:br/>
        <w:t>na Rickerby-Carricková.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73"/>
        </w:tabs>
        <w:spacing w:before="0"/>
        <w:ind w:left="40" w:right="20" w:firstLine="220"/>
      </w:pPr>
      <w:r>
        <w:rPr>
          <w:rStyle w:val="Zkladntext130"/>
          <w:lang w:eastAsia="sk-SK"/>
        </w:rPr>
        <w:t>To iba ukazuje jej prefíkanosť. Je prešibaná, ako</w:t>
      </w:r>
      <w:r>
        <w:rPr>
          <w:rStyle w:val="Zkladntext130"/>
          <w:lang w:eastAsia="sk-SK"/>
        </w:rPr>
        <w:br/>
        <w:t>aj oni, môžete sa spoľahnúť. Nikto z nás nie je v bez-</w:t>
      </w:r>
      <w:r>
        <w:rPr>
          <w:rStyle w:val="Zkladntext130"/>
          <w:lang w:eastAsia="sk-SK"/>
        </w:rPr>
        <w:br/>
        <w:t>pečí.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20"/>
      </w:pPr>
      <w:r>
        <w:rPr>
          <w:rStyle w:val="Zkladntext130"/>
          <w:lang w:eastAsia="sk-SK"/>
        </w:rPr>
        <w:t>Prsty dotýkajúce sa Troyinho pravého ramena boli</w:t>
      </w:r>
      <w:r>
        <w:rPr>
          <w:rStyle w:val="Zkladntext130"/>
          <w:lang w:eastAsia="sk-SK"/>
        </w:rPr>
        <w:br/>
        <w:t>čím ďalej tým nepokojnejšie, zatiaľ čo tie na ľavej</w:t>
      </w:r>
      <w:r>
        <w:rPr>
          <w:rStyle w:val="Zkladntext130"/>
          <w:lang w:eastAsia="sk-SK"/>
        </w:rPr>
        <w:br/>
        <w:t>strane ju sprisahanecky stisli. Ramená, myslela si Troy,</w:t>
      </w:r>
      <w:r>
        <w:rPr>
          <w:rStyle w:val="Zkladntext130"/>
          <w:lang w:eastAsia="sk-SK"/>
        </w:rPr>
        <w:br/>
        <w:t>včera večer Natoucheovo, a dnes tieto dve, a ja nie</w:t>
      </w:r>
      <w:r>
        <w:rPr>
          <w:rStyle w:val="Zkladntext130"/>
          <w:lang w:eastAsia="sk-SK"/>
        </w:rPr>
        <w:br/>
        <w:t>som z tých, čo sa radi tak vodia. Ale uvedomovala si,</w:t>
      </w:r>
      <w:r>
        <w:rPr>
          <w:rStyle w:val="Zkladntext130"/>
          <w:lang w:eastAsia="sk-SK"/>
        </w:rPr>
        <w:br/>
        <w:t>že zatiaľ čo ju tieto dotyky nechávajú ľahostajnou,</w:t>
      </w:r>
      <w:r>
        <w:rPr>
          <w:rStyle w:val="Zkladntext130"/>
          <w:lang w:eastAsia="sk-SK"/>
        </w:rPr>
        <w:br/>
        <w:t>ten včerajší ju rovnako znepokojoval, ako aj upoko-</w:t>
      </w:r>
      <w:r>
        <w:rPr>
          <w:rStyle w:val="Zkladntext130"/>
          <w:lang w:eastAsia="sk-SK"/>
        </w:rPr>
        <w:br/>
        <w:t>joval.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20"/>
      </w:pPr>
      <w:r>
        <w:rPr>
          <w:rStyle w:val="Zkladntext130"/>
          <w:lang w:eastAsia="sk-SK"/>
        </w:rPr>
        <w:t>Vyvliekla sa tak nepozorovane, ako len mohla, a za</w:t>
      </w:r>
      <w:r>
        <w:rPr>
          <w:rStyle w:val="Zkladntext130"/>
          <w:lang w:eastAsia="sk-SK"/>
        </w:rPr>
        <w:br/>
        <w:t>nesúvislej konverzácie sa dostali až do dediny, kde</w:t>
      </w:r>
      <w:r>
        <w:rPr>
          <w:rStyle w:val="Zkladntext130"/>
          <w:lang w:eastAsia="sk-SK"/>
        </w:rPr>
        <w:br/>
        <w:t>ich dobehol Caley Bard, vystrojený sieťkou na motýle</w:t>
      </w:r>
      <w:r>
        <w:rPr>
          <w:rStyle w:val="Zkladntext130"/>
          <w:lang w:eastAsia="sk-SK"/>
        </w:rPr>
        <w:br/>
        <w:t>a zberateľskou debničkou. Všetka túžba, aby Rickerby-</w:t>
      </w:r>
      <w:r>
        <w:rPr>
          <w:rStyle w:val="Zkladntext130"/>
          <w:lang w:eastAsia="sk-SK"/>
        </w:rPr>
        <w:br/>
        <w:t>Carrička prezradila svoje tajomstvo, už Troy opustila.</w:t>
      </w:r>
      <w:r>
        <w:rPr>
          <w:rStyle w:val="Zkladntext130"/>
          <w:lang w:eastAsia="sk-SK"/>
        </w:rPr>
        <w:br/>
        <w:t>Sotva počúva roztrieštené úryvky informácií: — ... mo-</w:t>
      </w:r>
      <w:r>
        <w:rPr>
          <w:rStyle w:val="Zkladntext130"/>
          <w:lang w:eastAsia="sk-SK"/>
        </w:rPr>
        <w:br/>
        <w:t xml:space="preserve">ja priateľka Mavis ... zbožňovali by ste </w:t>
      </w:r>
      <w:r>
        <w:rPr>
          <w:rStyle w:val="Zkladntext13Riadkovanie1pt"/>
          <w:lang w:eastAsia="sk-SK"/>
        </w:rPr>
        <w:t>ju ...</w:t>
      </w:r>
      <w:r>
        <w:rPr>
          <w:rStyle w:val="Zkladntext130"/>
          <w:lang w:eastAsia="sk-SK"/>
        </w:rPr>
        <w:t xml:space="preserve"> taký</w:t>
      </w:r>
      <w:r>
        <w:rPr>
          <w:rStyle w:val="Zkladntext130"/>
          <w:lang w:eastAsia="sk-SK"/>
        </w:rPr>
        <w:br/>
        <w:t>skvelý mozog ... umenie ... veda ... dokonca motýle,</w:t>
      </w:r>
      <w:r>
        <w:rPr>
          <w:rStyle w:val="Zkladntext130"/>
          <w:lang w:eastAsia="sk-SK"/>
        </w:rPr>
        <w:br/>
        <w:t xml:space="preserve">pán Bard ... hoci nie pre </w:t>
      </w:r>
      <w:r>
        <w:rPr>
          <w:rStyle w:val="Zkladntext13Riadkovanie1pt"/>
          <w:lang w:eastAsia="sk-SK"/>
        </w:rPr>
        <w:t>mňa ...</w:t>
      </w:r>
      <w:r>
        <w:rPr>
          <w:rStyle w:val="Zkladntext130"/>
          <w:lang w:eastAsia="sk-SK"/>
        </w:rPr>
        <w:t xml:space="preserve"> Lamborine ... moja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priateľka Mavis ... Highlands ... keby tu len tak bo-</w:t>
      </w:r>
      <w:r>
        <w:rPr>
          <w:rStyle w:val="Zkladntext130"/>
          <w:lang w:eastAsia="sk-SK"/>
        </w:rPr>
        <w:br/>
      </w:r>
      <w:r>
        <w:rPr>
          <w:rStyle w:val="Zkladntext13Riadkovanie1pt"/>
          <w:lang w:eastAsia="sk-SK"/>
        </w:rPr>
        <w:t>la ... Mavis...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Vzrušený hlas rojčil a mlkol, rapotal a zajakával sa.</w:t>
      </w:r>
      <w:r>
        <w:rPr>
          <w:rStyle w:val="Zkladntext130"/>
          <w:lang w:eastAsia="sk-SK"/>
        </w:rPr>
        <w:br/>
        <w:t>Troy sa zmocňovala neodolateľná túžba byť sama so</w:t>
      </w:r>
      <w:r>
        <w:rPr>
          <w:rStyle w:val="Zkladntext130"/>
          <w:lang w:eastAsia="sk-SK"/>
        </w:rPr>
        <w:br/>
        <w:t>svojím hlavybolením. Prišli k policajnej strážnici. Von-</w:t>
      </w:r>
      <w:r>
        <w:rPr>
          <w:rStyle w:val="Zkladntext130"/>
          <w:lang w:eastAsia="sk-SK"/>
        </w:rPr>
        <w:br/>
        <w:t>ku stálo malé auto a motorka.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0"/>
          <w:lang w:eastAsia="sk-SK"/>
        </w:rPr>
        <w:t>Počkáme vás? Alebo nie? — spýtal sa Bard.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0"/>
          <w:lang w:eastAsia="sk-SK"/>
        </w:rPr>
        <w:t>Nie, prosím. Možno sa zdržím dosť dlho. Snáď bu-</w:t>
      </w:r>
      <w:r>
        <w:rPr>
          <w:rStyle w:val="Zkladntext130"/>
          <w:lang w:eastAsia="sk-SK"/>
        </w:rPr>
        <w:br/>
        <w:t>dú okolo toho vytelefonúvať. A potom, keď tu budem</w:t>
      </w:r>
      <w:r>
        <w:rPr>
          <w:rStyle w:val="Zkladntext130"/>
          <w:lang w:eastAsia="sk-SK"/>
        </w:rPr>
        <w:br/>
        <w:t>hotová, myslím, že sa vrátim rovno na Zverokruh. Tro-</w:t>
      </w:r>
      <w:r>
        <w:rPr>
          <w:rStyle w:val="Zkladntext130"/>
          <w:lang w:eastAsia="sk-SK"/>
        </w:rPr>
        <w:br/>
        <w:t>chu ma rozbolela hlava.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Dobre to podcenila. Bolesť sa zväčšovala. Z času na</w:t>
      </w:r>
      <w:r>
        <w:rPr>
          <w:rStyle w:val="Zkladntext130"/>
          <w:lang w:eastAsia="sk-SK"/>
        </w:rPr>
        <w:br/>
        <w:t>čas sa stávala obeťou prudkého útoku migrény a i te-</w:t>
      </w:r>
      <w:r>
        <w:rPr>
          <w:rStyle w:val="Zkladntext130"/>
          <w:lang w:eastAsia="sk-SK"/>
        </w:rPr>
        <w:br/>
        <w:t>raz čosi ako výbuchy vyrážalo v jednom rohu jej</w:t>
      </w:r>
      <w:r>
        <w:rPr>
          <w:rStyle w:val="Zkladntext130"/>
          <w:lang w:eastAsia="sk-SK"/>
        </w:rPr>
        <w:br/>
        <w:t>zorného poľa a v sluchách jej prudko búšila krv.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0"/>
          <w:lang w:eastAsia="sk-SK"/>
        </w:rPr>
        <w:t>Chudinka malá, — ľutovala ju slečna Rickerby-</w:t>
      </w:r>
      <w:r>
        <w:rPr>
          <w:rStyle w:val="Zkladntext130"/>
          <w:lang w:eastAsia="sk-SK"/>
        </w:rPr>
        <w:br/>
        <w:t>Carricková. — Mám sa vrátiť s vami? Chcete pilulku</w:t>
      </w:r>
      <w:r>
        <w:rPr>
          <w:rStyle w:val="Zkladntext130"/>
          <w:lang w:eastAsia="sk-SK"/>
        </w:rPr>
        <w:br/>
        <w:t>na spanie? Slečna Hewsonová má nejaké. Dala mi dve</w:t>
      </w:r>
      <w:r>
        <w:rPr>
          <w:rStyle w:val="Zkladntext130"/>
          <w:lang w:eastAsia="sk-SK"/>
        </w:rPr>
        <w:br/>
        <w:t>na dnešnú noc. Počkám tu na vás? Dobre?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0"/>
          <w:lang w:eastAsia="sk-SK"/>
        </w:rPr>
        <w:t>Ale samozrejme, že počkáme, — zaflautoval La-</w:t>
      </w:r>
      <w:r>
        <w:rPr>
          <w:rStyle w:val="Zkladntext130"/>
          <w:lang w:eastAsia="sk-SK"/>
        </w:rPr>
        <w:br/>
        <w:t>zenby.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Caley Bard bol presvedčený, že by Troy najradšej</w:t>
      </w:r>
      <w:r>
        <w:rPr>
          <w:rStyle w:val="Zkladntext130"/>
          <w:lang w:eastAsia="sk-SK"/>
        </w:rPr>
        <w:br/>
        <w:t>ostala sama, a navrhol, že on, pán Lazenby a slečna</w:t>
      </w:r>
      <w:r>
        <w:rPr>
          <w:rStyle w:val="Zkladntext130"/>
          <w:lang w:eastAsia="sk-SK"/>
        </w:rPr>
        <w:br/>
        <w:t>Rickerby-Carricková by mali ísť spolu objavovať dedi-</w:t>
      </w:r>
      <w:r>
        <w:rPr>
          <w:rStyle w:val="Zkladntext130"/>
          <w:lang w:eastAsia="sk-SK"/>
        </w:rPr>
        <w:br/>
        <w:t>nu, a potom že ich on bude učiť, ako sa lepidopteri-</w:t>
      </w:r>
      <w:r>
        <w:rPr>
          <w:rStyle w:val="Zkladntext130"/>
          <w:lang w:eastAsia="sk-SK"/>
        </w:rPr>
        <w:br/>
        <w:t>zuje. Troy to považovala za skutočne gentlemanský</w:t>
      </w:r>
      <w:r>
        <w:rPr>
          <w:rStyle w:val="Zkladntext130"/>
          <w:lang w:eastAsia="sk-SK"/>
        </w:rPr>
        <w:br/>
        <w:t>skutok.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0"/>
          <w:lang w:eastAsia="sk-SK"/>
        </w:rPr>
        <w:t>Nedajte sa tými polišmi príliš vykoľajiť, — radil</w:t>
      </w:r>
      <w:r>
        <w:rPr>
          <w:rStyle w:val="Zkladntext130"/>
          <w:lang w:eastAsia="sk-SK"/>
        </w:rPr>
        <w:br/>
        <w:t>jej Bard. — Buďte na seba opatrná, prosím. Dúfam, že</w:t>
      </w:r>
      <w:r>
        <w:rPr>
          <w:rStyle w:val="Zkladntext130"/>
          <w:lang w:eastAsia="sk-SK"/>
        </w:rPr>
        <w:br/>
        <w:t>sa skoro z toho zotavíte.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Troy sa poďakovala za toto želanie a snažila sa</w:t>
      </w:r>
      <w:r>
        <w:rPr>
          <w:rStyle w:val="Zkladntext130"/>
          <w:lang w:eastAsia="sk-SK"/>
        </w:rPr>
        <w:br/>
        <w:t>pozbierať svoj zmysel pre povinnosť tak, aby nepopudi-</w:t>
      </w:r>
      <w:r>
        <w:rPr>
          <w:rStyle w:val="Zkladntext130"/>
          <w:lang w:eastAsia="sk-SK"/>
        </w:rPr>
        <w:br/>
        <w:t>la slečnu Rickerby-Carrickovú, lebo tá robila zúrivé gri-</w:t>
      </w:r>
      <w:r>
        <w:rPr>
          <w:rStyle w:val="Zkladntext130"/>
          <w:lang w:eastAsia="sk-SK"/>
        </w:rPr>
        <w:br/>
        <w:t>masy. Rozlúčila sa s nimi a vošla na strážnicu. Ihneď</w:t>
      </w:r>
      <w:r>
        <w:rPr>
          <w:rStyle w:val="Zkladntext130"/>
          <w:lang w:eastAsia="sk-SK"/>
        </w:rPr>
        <w:br/>
        <w:t>stratila predstavu o čase a znovu sa cítila ako včera</w:t>
      </w:r>
      <w:r>
        <w:rPr>
          <w:rStyle w:val="Zkladntext130"/>
          <w:lang w:eastAsia="sk-SK"/>
        </w:rPr>
        <w:br/>
        <w:t>večer, pretože tam bol opäť náčelník Tillottson. Zdvo-</w:t>
      </w:r>
      <w:r>
        <w:rPr>
          <w:rStyle w:val="Zkladntext130"/>
          <w:lang w:eastAsia="sk-SK"/>
        </w:rPr>
        <w:br/>
        <w:t>rilo poznamenal, že si práve odskočil z Tolľarku, či</w:t>
      </w:r>
      <w:r>
        <w:rPr>
          <w:rStyle w:val="Zkladntext130"/>
          <w:lang w:eastAsia="sk-SK"/>
        </w:rPr>
        <w:br/>
        <w:t>je niečo nového. Povedala mu (hovorila napriek to-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mu, že jej v hlave silne hučalo a pred očami sa jej</w:t>
      </w:r>
      <w:r>
        <w:rPr>
          <w:rStyle w:val="Zkladntext130"/>
          <w:lang w:eastAsia="sk-SK"/>
        </w:rPr>
        <w:br/>
        <w:t>zahmlievalo, takže sotva rozoznala jeho tvár) o La-</w:t>
      </w:r>
      <w:r>
        <w:rPr>
          <w:rStyle w:val="Zkladntext130"/>
          <w:lang w:eastAsia="sk-SK"/>
        </w:rPr>
        <w:br/>
        <w:t>zenbym a o liste z denníka, i o tom, ako sa Pollock</w:t>
      </w:r>
      <w:r>
        <w:rPr>
          <w:rStyle w:val="Zkladntext130"/>
          <w:lang w:eastAsia="sk-SK"/>
        </w:rPr>
        <w:br/>
        <w:t>a slečna Rickerby-Carricková čudne správali. A znovu,</w:t>
      </w:r>
      <w:r>
        <w:rPr>
          <w:rStyle w:val="Zkladntext130"/>
          <w:lang w:eastAsia="sk-SK"/>
        </w:rPr>
        <w:br/>
        <w:t>keď ich opisovala, zabiehala až do bezvýznamných po-</w:t>
      </w:r>
      <w:r>
        <w:rPr>
          <w:rStyle w:val="Zkladntext130"/>
          <w:lang w:eastAsia="sk-SK"/>
        </w:rPr>
        <w:br/>
        <w:t>drobností.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0"/>
          <w:lang w:eastAsia="sk-SK"/>
        </w:rPr>
        <w:t>Tillottson, s rukami vo vreckách a nedbanlivo se-</w:t>
      </w:r>
      <w:r>
        <w:rPr>
          <w:rStyle w:val="Zkladntext130"/>
          <w:lang w:eastAsia="sk-SK"/>
        </w:rPr>
        <w:br/>
        <w:t>diac na rohu seržantovho stola, povedal veľmi srdeč-</w:t>
      </w:r>
      <w:r>
        <w:rPr>
          <w:rStyle w:val="Zkladntext130"/>
          <w:lang w:eastAsia="sk-SK"/>
        </w:rPr>
        <w:br/>
        <w:t>ne, že to nevyzerá tak, akoby ktokoľvek z tej partie</w:t>
      </w:r>
      <w:r>
        <w:rPr>
          <w:rStyle w:val="Zkladntext130"/>
          <w:lang w:eastAsia="sk-SK"/>
        </w:rPr>
        <w:br/>
        <w:t>niečo bol spáchal; ona už neodporovala, len túžila,</w:t>
      </w:r>
      <w:r>
        <w:rPr>
          <w:rStyle w:val="Zkladntext130"/>
          <w:lang w:eastAsia="sk-SK"/>
        </w:rPr>
        <w:br/>
        <w:t>aby už mala všetko za sebou a bola v posteli.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7"/>
        </w:tabs>
        <w:spacing w:before="0"/>
        <w:ind w:left="20" w:right="40" w:firstLine="220"/>
      </w:pPr>
      <w:r>
        <w:rPr>
          <w:rStyle w:val="Zkladntext130"/>
          <w:lang w:eastAsia="sk-SK"/>
        </w:rPr>
        <w:t>Nuž teda, — prikývol Tillottson, — to bol celý</w:t>
      </w:r>
      <w:r>
        <w:rPr>
          <w:rStyle w:val="Zkladntext130"/>
          <w:lang w:eastAsia="sk-SK"/>
        </w:rPr>
        <w:br/>
        <w:t>príbeh. — A celkom priateľsky dodal: — A tento chla-</w:t>
      </w:r>
      <w:r>
        <w:rPr>
          <w:rStyle w:val="Zkladntext130"/>
          <w:lang w:eastAsia="sk-SK"/>
        </w:rPr>
        <w:br/>
        <w:t>pík Lazenby mal vlasy cez celé pravé oko ako hippy,</w:t>
      </w:r>
      <w:r>
        <w:rPr>
          <w:rStyle w:val="Zkladntext130"/>
          <w:lang w:eastAsia="sk-SK"/>
        </w:rPr>
        <w:br/>
        <w:t>však. Čudáctvo od duchovného. Ale mokré, samozrejme.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58"/>
        </w:tabs>
        <w:spacing w:before="0"/>
        <w:ind w:left="20" w:right="40" w:firstLine="220"/>
      </w:pPr>
      <w:r>
        <w:rPr>
          <w:rStyle w:val="Zkladntext130"/>
          <w:lang w:eastAsia="sk-SK"/>
        </w:rPr>
        <w:t>Cez ľavé oko, — opravila ho Troy a pocítila ostrý</w:t>
      </w:r>
      <w:r>
        <w:rPr>
          <w:rStyle w:val="Zkladntext130"/>
          <w:lang w:eastAsia="sk-SK"/>
        </w:rPr>
        <w:br/>
        <w:t>náraz bolesti v svojom vlastnom oku.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58"/>
        </w:tabs>
        <w:spacing w:before="0"/>
        <w:ind w:left="20" w:right="40" w:firstLine="220"/>
      </w:pPr>
      <w:r>
        <w:rPr>
          <w:rStyle w:val="Zkladntext130"/>
          <w:lang w:eastAsia="sk-SK"/>
        </w:rPr>
        <w:t>Tak to bolo ľavé oko? — upresňoval si Tillott-</w:t>
      </w:r>
      <w:r>
        <w:rPr>
          <w:rStyle w:val="Zkladntext130"/>
          <w:lang w:eastAsia="sk-SK"/>
        </w:rPr>
        <w:br/>
        <w:t>son. — Áno. Predstavte si. A vy ste ho nikdy nevideli.</w:t>
      </w:r>
      <w:r>
        <w:rPr>
          <w:rStyle w:val="Zkladntext130"/>
          <w:lang w:eastAsia="sk-SK"/>
        </w:rPr>
        <w:br/>
        <w:t>Oko, myslím.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43"/>
        </w:tabs>
        <w:spacing w:before="0"/>
        <w:ind w:left="20" w:right="40" w:firstLine="220"/>
      </w:pPr>
      <w:r>
        <w:rPr>
          <w:rStyle w:val="Zkladntext130"/>
          <w:lang w:eastAsia="sk-SK"/>
        </w:rPr>
        <w:t>Nuž, nie. Obracal sa chrbtom, keď si nasadzoval</w:t>
      </w:r>
      <w:r>
        <w:rPr>
          <w:rStyle w:val="Zkladntext130"/>
          <w:lang w:eastAsia="sk-SK"/>
        </w:rPr>
        <w:br/>
        <w:t>tie tmavé okuliare.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72"/>
        </w:tabs>
        <w:spacing w:before="0"/>
        <w:ind w:left="20" w:right="40" w:firstLine="220"/>
      </w:pPr>
      <w:r>
        <w:rPr>
          <w:rStyle w:val="Zkladntext130"/>
          <w:lang w:eastAsia="sk-SK"/>
        </w:rPr>
        <w:t>Možno, že je nejako znetvorený, — špekuloval</w:t>
      </w:r>
      <w:r>
        <w:rPr>
          <w:rStyle w:val="Zkladntext130"/>
          <w:lang w:eastAsia="sk-SK"/>
        </w:rPr>
        <w:br/>
        <w:t>Tillottson. — Človek nikdy nevie, pravda. Jim Trethe-</w:t>
      </w:r>
      <w:r>
        <w:rPr>
          <w:rStyle w:val="Zkladntext130"/>
          <w:lang w:eastAsia="sk-SK"/>
        </w:rPr>
        <w:br/>
        <w:t>way je veľmi príjemný človek, však? A jeho žena je</w:t>
      </w:r>
      <w:r>
        <w:rPr>
          <w:rStyle w:val="Zkladntext130"/>
          <w:lang w:eastAsia="sk-SK"/>
        </w:rPr>
        <w:br/>
        <w:t>príma, nemyslíte, pani Alleynová? Skvelý pár, tí</w:t>
      </w:r>
      <w:r>
        <w:rPr>
          <w:rStyle w:val="Zkladntext130"/>
          <w:lang w:eastAsia="sk-SK"/>
        </w:rPr>
        <w:br/>
        <w:t>Trethewayovci.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72"/>
        </w:tabs>
        <w:spacing w:before="0"/>
        <w:ind w:left="20" w:right="40" w:firstLine="220"/>
      </w:pPr>
      <w:r>
        <w:rPr>
          <w:rStyle w:val="Zkladntext130"/>
          <w:lang w:eastAsia="sk-SK"/>
        </w:rPr>
        <w:t>Skvelý, — súhlasila Troy a vstala, keď ju znovu</w:t>
      </w:r>
      <w:r>
        <w:rPr>
          <w:rStyle w:val="Zkladntext130"/>
          <w:lang w:eastAsia="sk-SK"/>
        </w:rPr>
        <w:br/>
        <w:t>zachvátil kŕč migrény. Podali si ruky a Tillottson pri-</w:t>
      </w:r>
      <w:r>
        <w:rPr>
          <w:rStyle w:val="Zkladntext130"/>
          <w:lang w:eastAsia="sk-SK"/>
        </w:rPr>
        <w:br/>
        <w:t>pomenul, očividne ako dodatočnú myšlienku, že by ma-</w:t>
      </w:r>
      <w:r>
        <w:rPr>
          <w:rStyle w:val="Zkladntext130"/>
          <w:lang w:eastAsia="sk-SK"/>
        </w:rPr>
        <w:br/>
        <w:t>la k nim zaskočiť opäť v Longminsteri, kde nájde</w:t>
      </w:r>
      <w:r>
        <w:rPr>
          <w:rStyle w:val="Zkladntext130"/>
          <w:lang w:eastAsia="sk-SK"/>
        </w:rPr>
        <w:br/>
        <w:t>náčelníka Bonneyho, veľmi sympatického pána. „Nád-</w:t>
      </w:r>
      <w:r>
        <w:rPr>
          <w:rStyle w:val="Zkladntext130"/>
          <w:lang w:eastAsia="sk-SK"/>
        </w:rPr>
        <w:br/>
        <w:t>herný chlapík," tak ho opísal Tillottson.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58"/>
        </w:tabs>
        <w:spacing w:before="0"/>
        <w:ind w:left="20" w:right="40" w:firstLine="220"/>
      </w:pPr>
      <w:r>
        <w:rPr>
          <w:rStyle w:val="Zkladntext130"/>
          <w:lang w:eastAsia="sk-SK"/>
        </w:rPr>
        <w:t>Naozaj si myslím, že ho nemusím obťažovať, —</w:t>
      </w:r>
      <w:r>
        <w:rPr>
          <w:rStyle w:val="Zkladntext130"/>
          <w:lang w:eastAsia="sk-SK"/>
        </w:rPr>
        <w:br/>
        <w:t>zdráhala sa Troy. Začínala sa už cítiť veľmi zle.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2"/>
        </w:tabs>
        <w:spacing w:before="0"/>
        <w:ind w:left="20" w:right="40" w:firstLine="220"/>
      </w:pPr>
      <w:r>
        <w:rPr>
          <w:rStyle w:val="Zkladntext130"/>
          <w:lang w:eastAsia="sk-SK"/>
        </w:rPr>
        <w:t>Iba kvôli tomu, aby sme boli stále v spojení, pani</w:t>
      </w:r>
      <w:r>
        <w:rPr>
          <w:rStyle w:val="Zkladntext130"/>
          <w:lang w:eastAsia="sk-SK"/>
        </w:rPr>
        <w:br/>
        <w:t>Alleynová, — povedal, načrtol plán Longminsteru</w:t>
      </w:r>
      <w:r>
        <w:rPr>
          <w:rStyle w:val="Zkladntext130"/>
          <w:lang w:eastAsia="sk-SK"/>
        </w:rPr>
        <w:br/>
        <w:t>a krížikom označil policajnú strážnicu. — Pôjdete k bo-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du označenému X, — žartovne ju poúčal, — možno</w:t>
      </w:r>
      <w:r>
        <w:rPr>
          <w:rStyle w:val="Zkladntext130"/>
          <w:lang w:eastAsia="sk-SK"/>
        </w:rPr>
        <w:br/>
        <w:t>budeme mať pre vás nejakú správu, — dodal pobavene.</w:t>
      </w:r>
      <w:r>
        <w:rPr>
          <w:rStyle w:val="Zkladntext130"/>
          <w:lang w:eastAsia="sk-SK"/>
        </w:rPr>
        <w:br/>
        <w:t>— V cestovnom pláne vášho drahého manžela na-</w:t>
      </w:r>
      <w:r>
        <w:rPr>
          <w:rStyle w:val="Zkladntext130"/>
          <w:lang w:eastAsia="sk-SK"/>
        </w:rPr>
        <w:br/>
        <w:t>stala malá zmena. Včas vám dáme vedieť,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02"/>
        </w:tabs>
        <w:spacing w:before="0"/>
        <w:ind w:left="40" w:firstLine="240"/>
      </w:pPr>
      <w:r>
        <w:rPr>
          <w:rStyle w:val="Zkladntext130"/>
          <w:lang w:eastAsia="sk-SK"/>
        </w:rPr>
        <w:t>Rory! — vykríkla Troy. — Vráti sa už čoskoro?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8"/>
        </w:tabs>
        <w:spacing w:before="0" w:line="211" w:lineRule="exact"/>
        <w:ind w:left="40" w:right="40" w:firstLine="240"/>
      </w:pPr>
      <w:r>
        <w:rPr>
          <w:rStyle w:val="Zkladntext130"/>
          <w:lang w:eastAsia="sk-SK"/>
        </w:rPr>
        <w:t>Pokiaľ viem, nie je to ešte definitívne, pani</w:t>
      </w:r>
      <w:r>
        <w:rPr>
          <w:rStyle w:val="Zkladntext130"/>
          <w:lang w:eastAsia="sk-SK"/>
        </w:rPr>
        <w:br/>
        <w:t>Alleynová.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06"/>
        </w:tabs>
        <w:spacing w:before="0"/>
        <w:ind w:left="40" w:firstLine="240"/>
      </w:pPr>
      <w:r>
        <w:rPr>
          <w:rStyle w:val="Zkladntext130"/>
          <w:lang w:eastAsia="sk-SK"/>
        </w:rPr>
        <w:t xml:space="preserve">Pravdaže, ak sa </w:t>
      </w:r>
      <w:r>
        <w:rPr>
          <w:rStyle w:val="Zkladntext13Riadkovanie1pt"/>
          <w:lang w:eastAsia="sk-SK"/>
        </w:rPr>
        <w:t>on ...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02"/>
        </w:tabs>
        <w:spacing w:before="0"/>
        <w:ind w:left="40" w:right="40" w:firstLine="240"/>
      </w:pPr>
      <w:r>
        <w:rPr>
          <w:rStyle w:val="Zkladntext130"/>
          <w:lang w:eastAsia="sk-SK"/>
        </w:rPr>
        <w:t>O, nebude to nič takého, kvôli čomu by ste mu-</w:t>
      </w:r>
      <w:r>
        <w:rPr>
          <w:rStyle w:val="Zkladntext130"/>
          <w:lang w:eastAsia="sk-SK"/>
        </w:rPr>
        <w:br/>
        <w:t>seli prísť ihneď. Iba keby ste nakukli k našim chlap-</w:t>
      </w:r>
      <w:r>
        <w:rPr>
          <w:rStyle w:val="Zkladntext130"/>
          <w:lang w:eastAsia="sk-SK"/>
        </w:rPr>
        <w:br/>
        <w:t>com v Longminsteri. Boli by sme vám veľmi vďační.</w:t>
      </w:r>
      <w:r>
        <w:rPr>
          <w:rStyle w:val="Zkladntext130"/>
          <w:lang w:eastAsia="sk-SK"/>
        </w:rPr>
        <w:br/>
        <w:t>Bolo by to veľmi milé od vás.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40"/>
      </w:pPr>
      <w:r>
        <w:rPr>
          <w:rStyle w:val="Zkladntext130"/>
          <w:lang w:eastAsia="sk-SK"/>
        </w:rPr>
        <w:t>Troy len-len že neprevalila seržantov kalamár na</w:t>
      </w:r>
      <w:r>
        <w:rPr>
          <w:rStyle w:val="Zkladntext130"/>
          <w:lang w:eastAsia="sk-SK"/>
        </w:rPr>
        <w:br/>
        <w:t>Tillottsona. Pozorne sa rozlúčila a ponáhľala sa na-</w:t>
      </w:r>
      <w:r>
        <w:rPr>
          <w:rStyle w:val="Zkladntext130"/>
          <w:lang w:eastAsia="sk-SK"/>
        </w:rPr>
        <w:br/>
        <w:t>späť k rieke a slnečné lúče sa jej teraz priam protivili.</w:t>
      </w:r>
      <w:r>
        <w:rPr>
          <w:rStyle w:val="Zkladntext130"/>
          <w:lang w:eastAsia="sk-SK"/>
        </w:rPr>
        <w:br/>
        <w:t>Skôr ako sa k rieke dostala, migréna dosiahla vrchol.</w:t>
      </w:r>
      <w:r>
        <w:rPr>
          <w:rStyle w:val="Zkladntext130"/>
          <w:lang w:eastAsia="sk-SK"/>
        </w:rPr>
        <w:br/>
        <w:t>Troy sa utiahla za šípkový ker, vstala otrasená, ale</w:t>
      </w:r>
      <w:r>
        <w:rPr>
          <w:rStyle w:val="Zkladntext130"/>
          <w:lang w:eastAsia="sk-SK"/>
        </w:rPr>
        <w:br/>
        <w:t>už sa cítila lepšie. Lekár jej tvrdil, že tieto občasné</w:t>
      </w:r>
      <w:r>
        <w:rPr>
          <w:rStyle w:val="Zkladntext130"/>
          <w:lang w:eastAsia="sk-SK"/>
        </w:rPr>
        <w:br/>
        <w:t>záchvaty sa spájajú s nervovým napätím, a po prvý</w:t>
      </w:r>
      <w:r>
        <w:rPr>
          <w:rStyle w:val="Zkladntext130"/>
          <w:lang w:eastAsia="sk-SK"/>
        </w:rPr>
        <w:br/>
        <w:t>raz si začala myslieť, že doktor má možno pravdu.</w:t>
      </w:r>
      <w:r>
        <w:rPr>
          <w:rStyle w:val="Zkladntext130"/>
          <w:lang w:eastAsia="sk-SK"/>
        </w:rPr>
        <w:br/>
        <w:t>Celkom rada by si bola prezrela zrúcaniny, ktoré vlast-</w:t>
      </w:r>
      <w:r>
        <w:rPr>
          <w:rStyle w:val="Zkladntext130"/>
          <w:lang w:eastAsia="sk-SK"/>
        </w:rPr>
        <w:br/>
        <w:t>ne videla aj z okienka svojej kajuty, a teraz sa jasne</w:t>
      </w:r>
      <w:r>
        <w:rPr>
          <w:rStyle w:val="Zkladntext130"/>
          <w:lang w:eastAsia="sk-SK"/>
        </w:rPr>
        <w:br/>
        <w:t>vynímali na pozadí nádherného západu slnka. Ale zá-</w:t>
      </w:r>
      <w:r>
        <w:rPr>
          <w:rStyle w:val="Zkladntext130"/>
          <w:lang w:eastAsia="sk-SK"/>
        </w:rPr>
        <w:br/>
        <w:t>chvat ju natoľko vyčerpal, že túžila po posteli a roz-</w:t>
      </w:r>
      <w:r>
        <w:rPr>
          <w:rStyle w:val="Zkladntext130"/>
          <w:lang w:eastAsia="sk-SK"/>
        </w:rPr>
        <w:br/>
        <w:t>hodla sa, že pôjde spať zavčasu.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40"/>
      </w:pPr>
      <w:r>
        <w:rPr>
          <w:rStyle w:val="Zkladntext130"/>
          <w:lang w:eastAsia="sk-SK"/>
        </w:rPr>
        <w:t>Zdalo sa, že na Zverokruhu ešte nie je nikto</w:t>
      </w:r>
      <w:r>
        <w:rPr>
          <w:rStyle w:val="Zkladntext130"/>
          <w:lang w:eastAsia="sk-SK"/>
        </w:rPr>
        <w:br/>
        <w:t>z cestujúcich. Troy sa osprchovala a potom kľačala</w:t>
      </w:r>
      <w:r>
        <w:rPr>
          <w:rStyle w:val="Zkladntext130"/>
          <w:lang w:eastAsia="sk-SK"/>
        </w:rPr>
        <w:br/>
        <w:t>v župane na posteli a pozerala na stmievajúci sa ob-</w:t>
      </w:r>
      <w:r>
        <w:rPr>
          <w:rStyle w:val="Zkladntext130"/>
          <w:lang w:eastAsia="sk-SK"/>
        </w:rPr>
        <w:br/>
        <w:t>zor, kde sa už začali trúsiť jednotliví spolupasažieri.</w:t>
      </w:r>
      <w:r>
        <w:rPr>
          <w:rStyle w:val="Zkladntext130"/>
          <w:lang w:eastAsia="sk-SK"/>
        </w:rPr>
        <w:br/>
        <w:t>Na samom kraji úpätia, zdvíhajúceho sa k zrúcaninám,</w:t>
      </w:r>
      <w:r>
        <w:rPr>
          <w:rStyle w:val="Zkladntext130"/>
          <w:lang w:eastAsia="sk-SK"/>
        </w:rPr>
        <w:br/>
        <w:t>videla siluetu Caleyho Barda so sieťkou na motýle.</w:t>
      </w:r>
      <w:r>
        <w:rPr>
          <w:rStyle w:val="Zkladntext130"/>
          <w:lang w:eastAsia="sk-SK"/>
        </w:rPr>
        <w:br/>
        <w:t>Poskakoval potrhlo ako baletník, keď sa tak zaháňal</w:t>
      </w:r>
      <w:r>
        <w:rPr>
          <w:rStyle w:val="Zkladntext130"/>
          <w:lang w:eastAsia="sk-SK"/>
        </w:rPr>
        <w:br/>
        <w:t>sieťkou. Slečna Rickerby-Carricková ho povzbudzovala</w:t>
      </w:r>
      <w:r>
        <w:rPr>
          <w:rStyle w:val="Zkladntext130"/>
          <w:lang w:eastAsia="sk-SK"/>
        </w:rPr>
        <w:br/>
        <w:t>na plné hrdlo. Troy videla, ako sa spolu sklonili nad</w:t>
      </w:r>
      <w:r>
        <w:rPr>
          <w:rStyle w:val="Zkladntext130"/>
          <w:lang w:eastAsia="sk-SK"/>
        </w:rPr>
        <w:br/>
        <w:t>sieťkou, a myslela si: On sa z nej zblázni. Vtom pri-</w:t>
      </w:r>
      <w:r>
        <w:rPr>
          <w:rStyle w:val="Zkladntext130"/>
          <w:lang w:eastAsia="sk-SK"/>
        </w:rPr>
        <w:br/>
        <w:t>chádzal dolu uličkou Natouche a slečna Rickerby-Car-</w:t>
      </w:r>
      <w:r>
        <w:rPr>
          <w:rStyle w:val="Zkladntext130"/>
          <w:lang w:eastAsia="sk-SK"/>
        </w:rPr>
        <w:br/>
        <w:t>ricková jasne po ňom poškuľovala. Zdalo sa, že sa náhli=</w:t>
      </w:r>
      <w:r>
        <w:rPr>
          <w:rStyle w:val="Zkladntext130"/>
          <w:lang w:eastAsia="sk-SK"/>
        </w:rPr>
        <w:br/>
        <w:t>vo rozlúčila s Bardom, a v svojej nerozvážnosti sa pusti-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la ako vietor dolu kopcom po stope doktora. Troy</w:t>
      </w:r>
      <w:r>
        <w:rPr>
          <w:rStyle w:val="Zkladntext130"/>
          <w:lang w:eastAsia="sk-SK"/>
        </w:rPr>
        <w:br/>
        <w:t>počula, ako naňho kričí: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82"/>
        </w:tabs>
        <w:spacing w:before="0"/>
        <w:ind w:left="40" w:firstLine="220"/>
      </w:pPr>
      <w:r>
        <w:rPr>
          <w:rStyle w:val="Zkladntext130"/>
          <w:lang w:eastAsia="sk-SK"/>
        </w:rPr>
        <w:t>Doktor! Doktor Natúúúš!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Zastal, obrátil sa a čakal. Troy prišlo na um, že on</w:t>
      </w:r>
      <w:r>
        <w:rPr>
          <w:rStyle w:val="Zkladntext130"/>
          <w:lang w:eastAsia="sk-SK"/>
        </w:rPr>
        <w:br/>
        <w:t>ani nevie vyzerať ináč ako dôstojne. Slečna Rickerby-</w:t>
      </w:r>
      <w:r>
        <w:rPr>
          <w:rStyle w:val="Zkladntext130"/>
          <w:lang w:eastAsia="sk-SK"/>
        </w:rPr>
        <w:br/>
        <w:t>Carricková doklusala. Vybuchovala ako obyčajne. Po-</w:t>
      </w:r>
      <w:r>
        <w:rPr>
          <w:rStyle w:val="Zkladntext130"/>
          <w:lang w:eastAsia="sk-SK"/>
        </w:rPr>
        <w:br/>
        <w:t>čúval ju s tým lekárskym výrazom, ktorý sa opisuje</w:t>
      </w:r>
      <w:r>
        <w:rPr>
          <w:rStyle w:val="Zkladntext130"/>
          <w:lang w:eastAsia="sk-SK"/>
        </w:rPr>
        <w:br/>
        <w:t>ako seriózny a pozorný.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Žeby sa s ním radila? — hádala Troy. Alebo sa snáď</w:t>
      </w:r>
      <w:r>
        <w:rPr>
          <w:rStyle w:val="Zkladntext130"/>
          <w:lang w:eastAsia="sk-SK"/>
        </w:rPr>
        <w:br/>
        <w:t>zveruje jemu, namiesto mne. Teraz mu čosi ukazovala</w:t>
      </w:r>
      <w:r>
        <w:rPr>
          <w:rStyle w:val="Zkladntext130"/>
          <w:lang w:eastAsia="sk-SK"/>
        </w:rPr>
        <w:br/>
        <w:t>na dlani. Mohol by to byť motýľ, uvažovala Troy. Zo-</w:t>
      </w:r>
      <w:r>
        <w:rPr>
          <w:rStyle w:val="Zkladntext130"/>
          <w:lang w:eastAsia="sk-SK"/>
        </w:rPr>
        <w:br/>
        <w:t>hol sa, aby to lepšie videl. Potom prikývol. Pomaly sa</w:t>
      </w:r>
      <w:r>
        <w:rPr>
          <w:rStyle w:val="Zkladntext130"/>
          <w:lang w:eastAsia="sk-SK"/>
        </w:rPr>
        <w:br/>
        <w:t>blížili k Zverokruhu, a keď už boli bližšie, počula moc-</w:t>
      </w:r>
      <w:r>
        <w:rPr>
          <w:rStyle w:val="Zkladntext130"/>
          <w:lang w:eastAsia="sk-SK"/>
        </w:rPr>
        <w:br/>
        <w:t>ný hlas: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3"/>
        </w:tabs>
        <w:spacing w:before="0"/>
        <w:ind w:left="40" w:right="40" w:firstLine="220"/>
      </w:pPr>
      <w:r>
        <w:rPr>
          <w:rStyle w:val="Zkladntext13Riadkovanie1pt"/>
          <w:lang w:eastAsia="sk-SK"/>
        </w:rPr>
        <w:t>...</w:t>
      </w:r>
      <w:r>
        <w:rPr>
          <w:rStyle w:val="Zkladntext130"/>
          <w:lang w:eastAsia="sk-SK"/>
        </w:rPr>
        <w:t xml:space="preserve"> váš osobný lekár ... niečo, čo by vám pomoh-</w:t>
      </w:r>
      <w:r>
        <w:rPr>
          <w:rStyle w:val="Zkladntext130"/>
          <w:lang w:eastAsia="sk-SK"/>
        </w:rPr>
        <w:br/>
      </w:r>
      <w:r>
        <w:rPr>
          <w:rStyle w:val="Zkladntext13Riadkovanie1pt"/>
          <w:lang w:eastAsia="sk-SK"/>
        </w:rPr>
        <w:t>lo ...</w:t>
      </w:r>
      <w:r>
        <w:rPr>
          <w:rStyle w:val="Zkladntext130"/>
          <w:lang w:eastAsia="sk-SK"/>
        </w:rPr>
        <w:t xml:space="preserve"> celkom možné ... skutočne.</w:t>
      </w:r>
    </w:p>
    <w:p w:rsidR="00FF2566" w:rsidRDefault="00FF2566">
      <w:pPr>
        <w:pStyle w:val="Zkladntext131"/>
        <w:shd w:val="clear" w:color="auto" w:fill="auto"/>
        <w:spacing w:before="0"/>
        <w:ind w:left="40" w:firstLine="220"/>
      </w:pPr>
      <w:r>
        <w:rPr>
          <w:rStyle w:val="Zkladntext130"/>
          <w:lang w:eastAsia="sk-SK"/>
        </w:rPr>
        <w:t>Naozaj sa s ním radí, uistila sa Troy.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Vyšli z jej zorného poľa a teraz sa z ruín vynoril</w:t>
      </w:r>
      <w:r>
        <w:rPr>
          <w:rStyle w:val="Zkladntext130"/>
          <w:lang w:eastAsia="sk-SK"/>
        </w:rPr>
        <w:br/>
        <w:t>zvyšok cestujúcich: Hewsonovci, Lazenby a Pollock.</w:t>
      </w:r>
      <w:r>
        <w:rPr>
          <w:rStyle w:val="Zkladntext130"/>
          <w:lang w:eastAsia="sk-SK"/>
        </w:rPr>
        <w:br/>
        <w:t>Kývali Caleymu Bardovi a po jednom zostupovali dolu</w:t>
      </w:r>
      <w:r>
        <w:rPr>
          <w:rStyle w:val="Zkladntext130"/>
          <w:lang w:eastAsia="sk-SK"/>
        </w:rPr>
        <w:br/>
        <w:t>svahom ako vystrihnuté figúrky z čierneho papiera</w:t>
      </w:r>
      <w:r>
        <w:rPr>
          <w:rStyle w:val="Zkladntext130"/>
          <w:lang w:eastAsia="sk-SK"/>
        </w:rPr>
        <w:br/>
        <w:t>oproti šednúcemu, zelenému nebu. Znovu commedia</w:t>
      </w:r>
      <w:r>
        <w:rPr>
          <w:rStyle w:val="Zkladntext130"/>
          <w:lang w:eastAsia="sk-SK"/>
        </w:rPr>
        <w:br/>
        <w:t>delľarte, pomyslela si Troy.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Večer bol veľmi teplý. Ľahla si na lôžko. V kajute</w:t>
      </w:r>
      <w:r>
        <w:rPr>
          <w:rStyle w:val="Zkladntext130"/>
          <w:lang w:eastAsia="sk-SK"/>
        </w:rPr>
        <w:br/>
        <w:t>bolo málo svetla, ale nezažala z obavy, že by slečna</w:t>
      </w:r>
      <w:r>
        <w:rPr>
          <w:rStyle w:val="Zkladntext130"/>
          <w:lang w:eastAsia="sk-SK"/>
        </w:rPr>
        <w:br/>
        <w:t>Rickerby-Carricková mohla prísť na výzvedy. Dokon-</w:t>
      </w:r>
      <w:r>
        <w:rPr>
          <w:rStyle w:val="Zkladntext130"/>
          <w:lang w:eastAsia="sk-SK"/>
        </w:rPr>
        <w:br/>
        <w:t>ca si zamkla dvere a nejasne cítila, že je sebecká, keď</w:t>
      </w:r>
      <w:r>
        <w:rPr>
          <w:rStyle w:val="Zkladntext130"/>
          <w:lang w:eastAsia="sk-SK"/>
        </w:rPr>
        <w:br/>
        <w:t>to urobila. Ale čo, túžbu po spánku, čo nasledovala</w:t>
      </w:r>
      <w:r>
        <w:rPr>
          <w:rStyle w:val="Zkladntext130"/>
          <w:lang w:eastAsia="sk-SK"/>
        </w:rPr>
        <w:br/>
        <w:t>vždy po migréne, musela uspokojiť. Troy počula akoby</w:t>
      </w:r>
      <w:r>
        <w:rPr>
          <w:rStyle w:val="Zkladntext130"/>
          <w:lang w:eastAsia="sk-SK"/>
        </w:rPr>
        <w:br/>
        <w:t>vo sne nejaké hlasy a akoby myš škriabala na čiesi</w:t>
      </w:r>
      <w:r>
        <w:rPr>
          <w:rStyle w:val="Zkladntext130"/>
          <w:lang w:eastAsia="sk-SK"/>
        </w:rPr>
        <w:br/>
        <w:t>dvere. Škrabot bol naliehavý, predral sa cez jej drie-</w:t>
      </w:r>
      <w:r>
        <w:rPr>
          <w:rStyle w:val="Zkladntext130"/>
          <w:lang w:eastAsia="sk-SK"/>
        </w:rPr>
        <w:br/>
        <w:t>moty a pritiahol ju naspäť k bdelosti. Bojovala so se-</w:t>
      </w:r>
      <w:r>
        <w:rPr>
          <w:rStyle w:val="Zkladntext130"/>
          <w:lang w:eastAsia="sk-SK"/>
        </w:rPr>
        <w:br/>
        <w:t>bou, so svojím svedomím, ktoré sa zúrivo vzoprelo,</w:t>
      </w:r>
      <w:r>
        <w:rPr>
          <w:rStyle w:val="Zkladntext130"/>
          <w:lang w:eastAsia="sk-SK"/>
        </w:rPr>
        <w:br/>
        <w:t>a nakoniec v akejsi potláčanej zlosti vstala a otvorila</w:t>
      </w:r>
      <w:r>
        <w:rPr>
          <w:rStyle w:val="Zkladntext130"/>
          <w:lang w:eastAsia="sk-SK"/>
        </w:rPr>
        <w:br/>
        <w:t>dvere.</w:t>
      </w:r>
    </w:p>
    <w:p w:rsidR="00FF2566" w:rsidRDefault="00FF2566">
      <w:pPr>
        <w:pStyle w:val="Zkladntext131"/>
        <w:shd w:val="clear" w:color="auto" w:fill="auto"/>
        <w:spacing w:before="0"/>
        <w:ind w:left="40" w:firstLine="220"/>
      </w:pPr>
      <w:r>
        <w:rPr>
          <w:rStyle w:val="Zkladntext130"/>
          <w:lang w:eastAsia="sk-SK"/>
        </w:rPr>
        <w:t>Vonku nikoho.</w:t>
      </w:r>
    </w:p>
    <w:p w:rsidR="00FF2566" w:rsidRDefault="00FF2566">
      <w:pPr>
        <w:pStyle w:val="Zkladntext131"/>
        <w:shd w:val="clear" w:color="auto" w:fill="auto"/>
        <w:spacing w:before="0" w:after="904"/>
        <w:ind w:left="40" w:right="40" w:firstLine="220"/>
      </w:pPr>
      <w:r>
        <w:rPr>
          <w:rStyle w:val="Zkladntext130"/>
          <w:lang w:eastAsia="sk-SK"/>
        </w:rPr>
        <w:t>Chodba bola prázdna. Potom si spomenula, že sa</w:t>
      </w:r>
      <w:r>
        <w:rPr>
          <w:rStyle w:val="Zkladntext130"/>
          <w:lang w:eastAsia="sk-SK"/>
        </w:rPr>
        <w:br/>
        <w:t>potichu zatvárali iné dvere, práve keď otvárala. Vy-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čkúvala, ale nikde žiadny pohyb ani zvuk. A nakoniec</w:t>
      </w:r>
      <w:r>
        <w:rPr>
          <w:rStyle w:val="Zkladntext130"/>
          <w:lang w:eastAsia="sk-SK"/>
        </w:rPr>
        <w:br/>
        <w:t>váhala, či to vlastne nebolo len vo sne. Vošla naspäť</w:t>
      </w:r>
      <w:r>
        <w:rPr>
          <w:rStyle w:val="Zkladntext130"/>
          <w:lang w:eastAsia="sk-SK"/>
        </w:rPr>
        <w:br/>
        <w:t>do postele a ihneď sa ponorila na míle hlboko do spán-</w:t>
      </w:r>
      <w:r>
        <w:rPr>
          <w:rStyle w:val="Zkladntext130"/>
          <w:lang w:eastAsia="sk-SK"/>
        </w:rPr>
        <w:br/>
        <w:t>ku, a aj zabudla, že v nejakej nezistiteľnej hlbke ju</w:t>
      </w:r>
      <w:r>
        <w:rPr>
          <w:rStyle w:val="Zkladntext130"/>
          <w:lang w:eastAsia="sk-SK"/>
        </w:rPr>
        <w:br/>
        <w:t>vyrušil zvuk motora.</w:t>
      </w:r>
    </w:p>
    <w:p w:rsidR="00FF2566" w:rsidRDefault="00FF2566">
      <w:pPr>
        <w:pStyle w:val="Zkladntext201"/>
        <w:shd w:val="clear" w:color="auto" w:fill="auto"/>
        <w:spacing w:before="0" w:after="395" w:line="230" w:lineRule="exact"/>
        <w:ind w:left="140"/>
      </w:pPr>
      <w:bookmarkStart w:id="11" w:name="bookmark11"/>
      <w:r>
        <w:rPr>
          <w:noProof w:val="0"/>
          <w:lang w:eastAsia="sk-SK"/>
        </w:rPr>
        <w:t>3</w:t>
      </w:r>
      <w:bookmarkEnd w:id="11"/>
    </w:p>
    <w:p w:rsidR="00FF2566" w:rsidRDefault="00FF2566">
      <w:pPr>
        <w:pStyle w:val="Zkladntext131"/>
        <w:shd w:val="clear" w:color="auto" w:fill="auto"/>
        <w:spacing w:before="0"/>
        <w:ind w:left="140" w:right="40" w:firstLine="400"/>
      </w:pPr>
      <w:r>
        <w:rPr>
          <w:rStyle w:val="Zkladntext130"/>
          <w:lang w:eastAsia="sk-SK"/>
        </w:rPr>
        <w:t>Napoly sa zobudila za jasného slnečného svetla</w:t>
      </w:r>
      <w:r>
        <w:rPr>
          <w:rStyle w:val="Zkladntext130"/>
          <w:lang w:eastAsia="sk-SK"/>
        </w:rPr>
        <w:br/>
        <w:t>a uvedomila si tlmený chaos: klopanie a hlasy, kroky</w:t>
      </w:r>
      <w:r>
        <w:rPr>
          <w:rStyle w:val="Zkladntext130"/>
          <w:lang w:eastAsia="sk-SK"/>
        </w:rPr>
        <w:br/>
        <w:t>na chodbe a pohyby vo vedľajších dverách, v kajute</w:t>
      </w:r>
      <w:r>
        <w:rPr>
          <w:rStyle w:val="Zkladntext130"/>
          <w:lang w:eastAsia="sk-SK"/>
        </w:rPr>
        <w:br/>
        <w:t>číslo osem. Zatiaľ, čo ležala, čiastočne odosobnená</w:t>
      </w:r>
      <w:r>
        <w:rPr>
          <w:rStyle w:val="Zkladntext130"/>
          <w:lang w:eastAsia="sk-SK"/>
        </w:rPr>
        <w:br/>
        <w:t>a čiastočne rozhorčená nad týmto nepokojom, niekto</w:t>
      </w:r>
      <w:r>
        <w:rPr>
          <w:rStyle w:val="Zkladntext130"/>
          <w:lang w:eastAsia="sk-SK"/>
        </w:rPr>
        <w:br/>
        <w:t>zaklopal na jej dvere a zacvakal kľučkou. Troy, teraz</w:t>
      </w:r>
      <w:r>
        <w:rPr>
          <w:rStyle w:val="Zkladntext130"/>
          <w:lang w:eastAsia="sk-SK"/>
        </w:rPr>
        <w:br/>
        <w:t>už celkom prebudená, zvolala: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66"/>
        </w:tabs>
        <w:spacing w:before="0"/>
        <w:ind w:left="140"/>
      </w:pPr>
      <w:r>
        <w:rPr>
          <w:rStyle w:val="Zkladntext130"/>
          <w:lang w:eastAsia="sk-SK"/>
        </w:rPr>
        <w:t>Prepáčte. O chvíľku.</w:t>
      </w:r>
    </w:p>
    <w:p w:rsidR="00FF2566" w:rsidRDefault="00FF2566">
      <w:pPr>
        <w:pStyle w:val="Zkladntext131"/>
        <w:shd w:val="clear" w:color="auto" w:fill="auto"/>
        <w:spacing w:before="0"/>
        <w:ind w:left="140"/>
      </w:pPr>
      <w:r>
        <w:rPr>
          <w:rStyle w:val="Zkladntext130"/>
          <w:lang w:eastAsia="sk-SK"/>
        </w:rPr>
        <w:t>A odomkla dvere. Vošla pani Trethewayová s čajom.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57"/>
        </w:tabs>
        <w:spacing w:before="0"/>
        <w:ind w:left="140"/>
      </w:pPr>
      <w:r>
        <w:rPr>
          <w:rStyle w:val="Zkladntext130"/>
          <w:lang w:eastAsia="sk-SK"/>
        </w:rPr>
        <w:t>Nie je niečo v poriadku? — pýtala sa Troy.</w:t>
      </w:r>
    </w:p>
    <w:p w:rsidR="00FF2566" w:rsidRDefault="00FF2566">
      <w:pPr>
        <w:pStyle w:val="Zkladntext131"/>
        <w:shd w:val="clear" w:color="auto" w:fill="auto"/>
        <w:spacing w:before="0"/>
        <w:ind w:left="140"/>
      </w:pPr>
      <w:r>
        <w:rPr>
          <w:rStyle w:val="Zkladntext130"/>
          <w:lang w:eastAsia="sk-SK"/>
        </w:rPr>
        <w:t>Široký úsmev rozžiaril pani Trethewayovej celú tvár.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78"/>
        </w:tabs>
        <w:spacing w:before="0"/>
        <w:ind w:left="140" w:right="40"/>
      </w:pPr>
      <w:r>
        <w:rPr>
          <w:rStyle w:val="Zkladntext130"/>
          <w:lang w:eastAsia="sk-SK"/>
        </w:rPr>
        <w:t>Nuž, nepovedala by som, že nie. Závisí to od toho,</w:t>
      </w:r>
      <w:r>
        <w:rPr>
          <w:rStyle w:val="Zkladntext130"/>
          <w:lang w:eastAsia="sk-SK"/>
        </w:rPr>
        <w:br/>
        <w:t>ako sa na to budete dívať, pani Alleynová. Viete, zdá</w:t>
      </w:r>
      <w:r>
        <w:rPr>
          <w:rStyle w:val="Zkladntext130"/>
          <w:lang w:eastAsia="sk-SK"/>
        </w:rPr>
        <w:br/>
        <w:t>sa, že nás slečna Rickerby-Carricková opustila.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0"/>
          <w:lang w:eastAsia="sk-SK"/>
        </w:rPr>
        <w:t>Opustila? Je preč?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66"/>
        </w:tabs>
        <w:spacing w:before="0"/>
        <w:ind w:left="140"/>
      </w:pPr>
      <w:r>
        <w:rPr>
          <w:rStyle w:val="Zkladntext130"/>
          <w:lang w:eastAsia="sk-SK"/>
        </w:rPr>
        <w:t>Skutočne.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0"/>
          <w:lang w:eastAsia="sk-SK"/>
        </w:rPr>
        <w:t xml:space="preserve">Chcete povedať, </w:t>
      </w:r>
      <w:r>
        <w:rPr>
          <w:rStyle w:val="Zkladntext13Riadkovanie1pt"/>
          <w:lang w:eastAsia="sk-SK"/>
        </w:rPr>
        <w:t>že ...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63"/>
        </w:tabs>
        <w:spacing w:before="0"/>
        <w:ind w:left="140" w:right="40"/>
      </w:pPr>
      <w:r>
        <w:rPr>
          <w:rStyle w:val="Zkladntext130"/>
          <w:lang w:eastAsia="sk-SK"/>
        </w:rPr>
        <w:t>Muselo to byť veľmi zavčasu. Prv, ako by bol nie-</w:t>
      </w:r>
      <w:r>
        <w:rPr>
          <w:rStyle w:val="Zkladntext130"/>
          <w:lang w:eastAsia="sk-SK"/>
        </w:rPr>
        <w:br/>
        <w:t>kto hore, a Tom bol hore už o šiestej.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Riadkovanie1pt"/>
          <w:lang w:eastAsia="sk-SK"/>
        </w:rPr>
        <w:t>Ale...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57"/>
        </w:tabs>
        <w:spacing w:before="0"/>
        <w:ind w:left="140"/>
      </w:pPr>
      <w:r>
        <w:rPr>
          <w:rStyle w:val="Zkladntext130"/>
          <w:lang w:eastAsia="sk-SK"/>
        </w:rPr>
        <w:t>Zbalila si veci a odišla.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0"/>
          <w:lang w:eastAsia="sk-SK"/>
        </w:rPr>
        <w:t>Nič neodkázala?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78"/>
        </w:tabs>
        <w:spacing w:before="0"/>
        <w:ind w:left="140" w:right="40"/>
      </w:pPr>
      <w:r>
        <w:rPr>
          <w:rStyle w:val="Zkladntext130"/>
          <w:lang w:eastAsia="sk-SK"/>
        </w:rPr>
        <w:t xml:space="preserve">Nuž teda ... </w:t>
      </w:r>
      <w:r>
        <w:rPr>
          <w:rStyle w:val="Zkladntext13Riadkovanie1pt"/>
          <w:lang w:eastAsia="sk-SK"/>
        </w:rPr>
        <w:t>áno ...</w:t>
      </w:r>
      <w:r>
        <w:rPr>
          <w:rStyle w:val="Zkladntext130"/>
          <w:lang w:eastAsia="sk-SK"/>
        </w:rPr>
        <w:t xml:space="preserve"> napísala na kúsok novín:</w:t>
      </w:r>
      <w:r>
        <w:rPr>
          <w:rStyle w:val="Zkladntext130"/>
          <w:lang w:eastAsia="sk-SK"/>
        </w:rPr>
        <w:br/>
      </w:r>
      <w:r>
        <w:rPr>
          <w:rStyle w:val="Zkladntext13Kurzva4"/>
          <w:lang w:eastAsia="sk-SK"/>
        </w:rPr>
        <w:t>Odvolali ma. Veľmi mi je ľúto. Súrne. Napíšem.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66"/>
        </w:tabs>
        <w:spacing w:before="0"/>
        <w:ind w:left="140"/>
      </w:pPr>
      <w:r>
        <w:rPr>
          <w:rStyle w:val="Zkladntext130"/>
          <w:lang w:eastAsia="sk-SK"/>
        </w:rPr>
        <w:t>Hrozne nezvyklé.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0"/>
          <w:lang w:eastAsia="sk-SK"/>
        </w:rPr>
        <w:t>Môj manžel sa nazdáva, že asi niekto v noci pri-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šiel. Nejaký priateľ s autom, alebo si snáď zavolala</w:t>
      </w:r>
      <w:r>
        <w:rPr>
          <w:rStyle w:val="Zkladntext130"/>
          <w:lang w:eastAsia="sk-SK"/>
        </w:rPr>
        <w:br/>
        <w:t>do TolParku alebo Longminsteru po taxi. Telefónna búd-</w:t>
      </w:r>
      <w:r>
        <w:rPr>
          <w:rStyle w:val="Zkladntext130"/>
          <w:lang w:eastAsia="sk-SK"/>
        </w:rPr>
        <w:br/>
        <w:t>ka v dome pri plavidlovej komore je otvorená celú</w:t>
      </w:r>
      <w:r>
        <w:rPr>
          <w:rStyle w:val="Zkladntext130"/>
          <w:lang w:eastAsia="sk-SK"/>
        </w:rPr>
        <w:br/>
        <w:t>noc.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8"/>
        </w:tabs>
        <w:spacing w:before="0" w:line="259" w:lineRule="exact"/>
        <w:ind w:left="40" w:right="40" w:firstLine="220"/>
      </w:pPr>
      <w:r>
        <w:rPr>
          <w:rStyle w:val="Zkladntext13Riadkovanie1pt"/>
          <w:lang w:eastAsia="sk-SK"/>
        </w:rPr>
        <w:t>Teda... —</w:t>
      </w:r>
      <w:r>
        <w:rPr>
          <w:rStyle w:val="Zkladntext130"/>
          <w:lang w:eastAsia="sk-SK"/>
        </w:rPr>
        <w:t xml:space="preserve"> mrmlala Troy, — je to čudácka, niet</w:t>
      </w:r>
      <w:r>
        <w:rPr>
          <w:rStyle w:val="Zkladntext130"/>
          <w:lang w:eastAsia="sk-SK"/>
        </w:rPr>
        <w:br/>
        <w:t>pochýb.</w:t>
      </w:r>
    </w:p>
    <w:p w:rsidR="00FF2566" w:rsidRDefault="00FF2566">
      <w:pPr>
        <w:pStyle w:val="Zkladntext131"/>
        <w:shd w:val="clear" w:color="auto" w:fill="auto"/>
        <w:spacing w:before="0" w:line="200" w:lineRule="exact"/>
        <w:ind w:left="40" w:firstLine="220"/>
      </w:pPr>
      <w:r>
        <w:rPr>
          <w:rStyle w:val="Zkladntext130"/>
          <w:lang w:eastAsia="sk-SK"/>
        </w:rPr>
        <w:t>Pani Trethewayová zažiarila.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8"/>
        </w:tabs>
        <w:spacing w:before="0" w:line="245" w:lineRule="exact"/>
        <w:ind w:left="40" w:right="40" w:firstLine="220"/>
      </w:pPr>
      <w:r>
        <w:rPr>
          <w:rStyle w:val="Zkladntext130"/>
          <w:lang w:eastAsia="sk-SK"/>
        </w:rPr>
        <w:t>Snáď je to takto najlepšie, — poznamenala.</w:t>
      </w:r>
      <w:r>
        <w:rPr>
          <w:rStyle w:val="Zkladntext130"/>
          <w:lang w:eastAsia="sk-SK"/>
        </w:rPr>
        <w:br/>
        <w:t>— Hocijako, dnes je nádherný deň.</w:t>
      </w:r>
    </w:p>
    <w:p w:rsidR="00FF2566" w:rsidRDefault="00FF2566">
      <w:pPr>
        <w:pStyle w:val="Zkladntext131"/>
        <w:shd w:val="clear" w:color="auto" w:fill="auto"/>
        <w:spacing w:before="0" w:line="245" w:lineRule="exact"/>
        <w:ind w:left="40" w:firstLine="220"/>
      </w:pPr>
      <w:r>
        <w:rPr>
          <w:rStyle w:val="Zkladntext130"/>
          <w:lang w:eastAsia="sk-SK"/>
        </w:rPr>
        <w:t>A odišla.</w:t>
      </w:r>
    </w:p>
    <w:p w:rsidR="00FF2566" w:rsidRDefault="00FF2566">
      <w:pPr>
        <w:pStyle w:val="Zkladntext131"/>
        <w:shd w:val="clear" w:color="auto" w:fill="auto"/>
        <w:spacing w:before="0" w:line="240" w:lineRule="exact"/>
        <w:ind w:left="40" w:right="40" w:firstLine="220"/>
      </w:pPr>
      <w:r>
        <w:rPr>
          <w:rStyle w:val="Zkladntext130"/>
          <w:lang w:eastAsia="sk-SK"/>
        </w:rPr>
        <w:t>Keď prišla Troy do haly, všimla si, že jej spoluces-</w:t>
      </w:r>
      <w:r>
        <w:rPr>
          <w:rStyle w:val="Zkladntext130"/>
          <w:lang w:eastAsia="sk-SK"/>
        </w:rPr>
        <w:br/>
        <w:t>tujúci intrigovali menej, ako očakávala, a tak predpo-</w:t>
      </w:r>
      <w:r>
        <w:rPr>
          <w:rStyle w:val="Zkladntext130"/>
          <w:lang w:eastAsia="sk-SK"/>
        </w:rPr>
        <w:br/>
        <w:t>kladala, že už vyčerpali tému úteku slečny Rickerby-</w:t>
      </w:r>
      <w:r>
        <w:rPr>
          <w:rStyle w:val="Zkladntext130"/>
          <w:lang w:eastAsia="sk-SK"/>
        </w:rPr>
        <w:br/>
        <w:t>Carrickovej.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Jej príchod ich značne oživil a vypálili na ňu nie-</w:t>
      </w:r>
      <w:r>
        <w:rPr>
          <w:rStyle w:val="Zkladntext130"/>
          <w:lang w:eastAsia="sk-SK"/>
        </w:rPr>
        <w:br/>
        <w:t>koľko zvedavých otázok: či slečna Rickerby-Carricková</w:t>
      </w:r>
      <w:r>
        <w:rPr>
          <w:rStyle w:val="Zkladntext130"/>
          <w:lang w:eastAsia="sk-SK"/>
        </w:rPr>
        <w:br/>
        <w:t>hovorila niečo Troy? Nikomu inému nepovedala nič.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87"/>
        </w:tabs>
        <w:spacing w:before="0"/>
        <w:ind w:left="40" w:right="40" w:firstLine="220"/>
      </w:pPr>
      <w:r>
        <w:rPr>
          <w:rStyle w:val="Zkladntext130"/>
          <w:lang w:eastAsia="sk-SK"/>
        </w:rPr>
        <w:t>Radšej by sme to mali zoštylizovať, — pozname-</w:t>
      </w:r>
      <w:r>
        <w:rPr>
          <w:rStyle w:val="Zkladntext130"/>
          <w:lang w:eastAsia="sk-SK"/>
        </w:rPr>
        <w:br/>
        <w:t xml:space="preserve">nal kyslo Caley Bard, — že nepovedala nič </w:t>
      </w:r>
      <w:r>
        <w:rPr>
          <w:rStyle w:val="Zkladntext13Riadkovanie2pt4"/>
          <w:lang w:eastAsia="sk-SK"/>
        </w:rPr>
        <w:t>zaují-</w:t>
      </w:r>
      <w:r>
        <w:rPr>
          <w:rStyle w:val="Zkladntext13Riadkovanie2pt4"/>
          <w:lang w:eastAsia="sk-SK"/>
        </w:rPr>
        <w:br/>
        <w:t>mavého.</w:t>
      </w:r>
      <w:r>
        <w:rPr>
          <w:rStyle w:val="Zkladntext130"/>
          <w:lang w:eastAsia="sk-SK"/>
        </w:rPr>
        <w:t xml:space="preserve"> A bodka. To vie aj sám pánboh, že to platí</w:t>
      </w:r>
      <w:r>
        <w:rPr>
          <w:rStyle w:val="Zkladntext130"/>
          <w:lang w:eastAsia="sk-SK"/>
        </w:rPr>
        <w:br/>
        <w:t>o celej jej konverzácii.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87"/>
        </w:tabs>
        <w:spacing w:before="0"/>
        <w:ind w:left="40" w:right="40" w:firstLine="220"/>
      </w:pPr>
      <w:r>
        <w:rPr>
          <w:rStyle w:val="Zkladntext130"/>
          <w:lang w:eastAsia="sk-SK"/>
        </w:rPr>
        <w:t>Ale, pán Bard, nie je to trochu pritvrdé na to</w:t>
      </w:r>
      <w:r>
        <w:rPr>
          <w:rStyle w:val="Zkladntext130"/>
          <w:lang w:eastAsia="sk-SK"/>
        </w:rPr>
        <w:br/>
        <w:t>úbohé dievča? — namietala slečna Hewsonová.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8"/>
        </w:tabs>
        <w:spacing w:before="0"/>
        <w:ind w:left="40" w:right="40" w:firstLine="220"/>
      </w:pPr>
      <w:r>
        <w:rPr>
          <w:rStyle w:val="Zkladntext130"/>
          <w:lang w:eastAsia="sk-SK"/>
        </w:rPr>
        <w:t>Nechápem, prečo by sme jej museli hovoriť „úbo-</w:t>
      </w:r>
      <w:r>
        <w:rPr>
          <w:rStyle w:val="Zkladntext130"/>
          <w:lang w:eastAsia="sk-SK"/>
        </w:rPr>
        <w:br/>
        <w:t>há", — nadviazal Bard.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92"/>
        </w:tabs>
        <w:spacing w:before="0"/>
        <w:ind w:left="40" w:right="40" w:firstLine="220"/>
      </w:pPr>
      <w:r>
        <w:rPr>
          <w:rStyle w:val="Zkladntext130"/>
          <w:lang w:eastAsia="sk-SK"/>
        </w:rPr>
        <w:t>Nie, pochopte, — zamiešala sa Troy, — človek si</w:t>
      </w:r>
      <w:r>
        <w:rPr>
          <w:rStyle w:val="Zkladntext130"/>
          <w:lang w:eastAsia="sk-SK"/>
        </w:rPr>
        <w:br/>
        <w:t>už raz nevie pomôcť a stále musí na ňu myslieť</w:t>
      </w:r>
      <w:r>
        <w:rPr>
          <w:rStyle w:val="Zkladntext130"/>
          <w:lang w:eastAsia="sk-SK"/>
        </w:rPr>
        <w:br/>
        <w:t>ako na úbohú slečnu Rickerby-Carrickovú, a tým sa</w:t>
      </w:r>
      <w:r>
        <w:rPr>
          <w:rStyle w:val="Zkladntext130"/>
          <w:lang w:eastAsia="sk-SK"/>
        </w:rPr>
        <w:br/>
        <w:t>stáva ešte väčšmi poľutovaniahodná.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82"/>
        </w:tabs>
        <w:spacing w:before="0"/>
        <w:ind w:left="40" w:firstLine="220"/>
      </w:pPr>
      <w:r>
        <w:rPr>
          <w:rStyle w:val="Zkladntext130"/>
          <w:lang w:eastAsia="sk-SK"/>
        </w:rPr>
        <w:t>Aká ste milá, — povedal nestranne.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Troy si to nevšímala. Natouche sa konverzácie ne-</w:t>
      </w:r>
      <w:r>
        <w:rPr>
          <w:rStyle w:val="Zkladntext130"/>
          <w:lang w:eastAsia="sk-SK"/>
        </w:rPr>
        <w:br/>
        <w:t>zúčastnil. Pozrel sa na ňu priamo a usmial sa s takým</w:t>
      </w:r>
      <w:r>
        <w:rPr>
          <w:rStyle w:val="Zkladntext130"/>
          <w:lang w:eastAsia="sk-SK"/>
        </w:rPr>
        <w:br/>
        <w:t>zjavným porozumením, že bola zvedavá, či pritom sčer-</w:t>
      </w:r>
      <w:r>
        <w:rPr>
          <w:rStyle w:val="Zkladntext130"/>
          <w:lang w:eastAsia="sk-SK"/>
        </w:rPr>
        <w:br/>
        <w:t>venela, alebo zbledla.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Lazenby ponúkol pár odborných aforizmov, z ktorých</w:t>
      </w:r>
      <w:r>
        <w:rPr>
          <w:rStyle w:val="Zkladntext130"/>
          <w:lang w:eastAsia="sk-SK"/>
        </w:rPr>
        <w:br/>
        <w:t>vyplynulo, že slečna Rickerby-Carricková bola drahá</w:t>
      </w:r>
      <w:r>
        <w:rPr>
          <w:rStyle w:val="Zkladntext130"/>
          <w:lang w:eastAsia="sk-SK"/>
        </w:rPr>
        <w:br/>
        <w:t>duša a láskavosť sama. Hewson vyzeral znechutene</w:t>
      </w:r>
      <w:r>
        <w:rPr>
          <w:rStyle w:val="Zkladntext130"/>
          <w:lang w:eastAsia="sk-SK"/>
        </w:rPr>
        <w:br/>
        <w:t>a povedal, že vedela trochu rozčúliť. Pollock s tým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súhlasil. — A tie jej kecy! — vzdychol si. — Ach,</w:t>
      </w:r>
      <w:r>
        <w:rPr>
          <w:rStyle w:val="Zkladntext130"/>
          <w:lang w:eastAsia="sk-SK"/>
        </w:rPr>
        <w:br/>
        <w:t>božel</w:t>
      </w:r>
    </w:p>
    <w:p w:rsidR="00FF2566" w:rsidRDefault="00FF2566">
      <w:pPr>
        <w:pStyle w:val="Zkladntext131"/>
        <w:shd w:val="clear" w:color="auto" w:fill="auto"/>
        <w:spacing w:before="0"/>
        <w:ind w:left="120" w:right="40"/>
      </w:pPr>
      <w:r>
        <w:rPr>
          <w:rStyle w:val="Zkladntext130"/>
          <w:lang w:eastAsia="sk-SK"/>
        </w:rPr>
        <w:t>Troy zbadala, že sa všetci tešia. Pri tejto poznámke</w:t>
      </w:r>
      <w:r>
        <w:rPr>
          <w:rStyle w:val="Zkladntext130"/>
          <w:lang w:eastAsia="sk-SK"/>
        </w:rPr>
        <w:br/>
        <w:t>ich opustila a vyšla na palubu. Zverokruh bol ešte</w:t>
      </w:r>
      <w:r>
        <w:rPr>
          <w:rStyle w:val="Zkladntext130"/>
          <w:lang w:eastAsia="sk-SK"/>
        </w:rPr>
        <w:br/>
        <w:t>stále v Crossdyku, zakotvený pod komorou. Ale Tom</w:t>
      </w:r>
      <w:r>
        <w:rPr>
          <w:rStyle w:val="Zkladntext130"/>
          <w:lang w:eastAsia="sk-SK"/>
        </w:rPr>
        <w:br/>
        <w:t>s otcom už robili zvyčajné prípravy na odchod. Vyho-</w:t>
      </w:r>
      <w:r>
        <w:rPr>
          <w:rStyle w:val="Zkladntext130"/>
          <w:lang w:eastAsia="sk-SK"/>
        </w:rPr>
        <w:br/>
        <w:t>dili laná a zapli motor, keď Troy začula zvoniť telefón</w:t>
      </w:r>
      <w:r>
        <w:rPr>
          <w:rStyle w:val="Zkladntext130"/>
          <w:lang w:eastAsia="sk-SK"/>
        </w:rPr>
        <w:br/>
        <w:t>v kancelárii strážcu plavidlovej komory. O chvíľu vy-</w:t>
      </w:r>
      <w:r>
        <w:rPr>
          <w:rStyle w:val="Zkladntext130"/>
          <w:lang w:eastAsia="sk-SK"/>
        </w:rPr>
        <w:br/>
        <w:t>šla jeho žena a bežala pozdĺž vleku k lodi.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0"/>
          <w:lang w:eastAsia="sk-SK"/>
        </w:rPr>
        <w:t>Kapitán! Počkaj! Odkaz pre teba!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0"/>
          <w:lang w:eastAsia="sk-SK"/>
        </w:rPr>
        <w:t>Dobre. Ďakujem.</w:t>
      </w:r>
    </w:p>
    <w:p w:rsidR="00FF2566" w:rsidRDefault="00FF2566">
      <w:pPr>
        <w:pStyle w:val="Zkladntext131"/>
        <w:shd w:val="clear" w:color="auto" w:fill="auto"/>
        <w:spacing w:before="0"/>
        <w:ind w:left="120" w:right="40"/>
      </w:pPr>
      <w:r>
        <w:rPr>
          <w:rStyle w:val="Zkladntext130"/>
          <w:lang w:eastAsia="sk-SK"/>
        </w:rPr>
        <w:t>Motor zakašlal a zhasol, a Zverokruh trochu cúvol</w:t>
      </w:r>
      <w:r>
        <w:rPr>
          <w:rStyle w:val="Zkladntext130"/>
          <w:lang w:eastAsia="sk-SK"/>
        </w:rPr>
        <w:br/>
        <w:t>naspäť k prístavišťu. Strážca vyšiel von a priložil si</w:t>
      </w:r>
      <w:r>
        <w:rPr>
          <w:rStyle w:val="Zkladntext130"/>
          <w:lang w:eastAsia="sk-SK"/>
        </w:rPr>
        <w:br/>
        <w:t>dlane k ústam.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72"/>
        </w:tabs>
        <w:spacing w:before="0"/>
        <w:ind w:left="120" w:right="40"/>
      </w:pPr>
      <w:r>
        <w:rPr>
          <w:rStyle w:val="Zkladntext130"/>
          <w:lang w:eastAsia="sk-SK"/>
        </w:rPr>
        <w:t>Požičovňa áut a taxislužba, Longminster, — kri-</w:t>
      </w:r>
      <w:r>
        <w:rPr>
          <w:rStyle w:val="Zkladntext130"/>
          <w:lang w:eastAsia="sk-SK"/>
        </w:rPr>
        <w:br/>
        <w:t>čal. — Odkaz pre teba, kapitán. Akási slečna Carric-</w:t>
      </w:r>
      <w:r>
        <w:rPr>
          <w:rStyle w:val="Zkladntext130"/>
          <w:lang w:eastAsia="sk-SK"/>
        </w:rPr>
        <w:br/>
        <w:t>ková ich požiadala, aby zavolali. Vraj ju odvolali k ne-</w:t>
      </w:r>
      <w:r>
        <w:rPr>
          <w:rStyle w:val="Zkladntext130"/>
          <w:lang w:eastAsia="sk-SK"/>
        </w:rPr>
        <w:br/>
        <w:t>mocnej priateľke. A dúfa, že to pochopíte. Dobre?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0"/>
          <w:lang w:eastAsia="sk-SK"/>
        </w:rPr>
        <w:t>Dobre.-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0"/>
          <w:lang w:eastAsia="sk-SK"/>
        </w:rPr>
        <w:t>Tak čau-čau.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0"/>
          <w:lang w:eastAsia="sk-SK"/>
        </w:rPr>
        <w:t>Tak do videnia, Jim. A vďaka.</w:t>
      </w:r>
    </w:p>
    <w:p w:rsidR="00FF2566" w:rsidRDefault="00FF2566">
      <w:pPr>
        <w:pStyle w:val="Zkladntext131"/>
        <w:shd w:val="clear" w:color="auto" w:fill="auto"/>
        <w:spacing w:before="0"/>
        <w:ind w:left="120" w:right="40"/>
      </w:pPr>
      <w:r>
        <w:rPr>
          <w:rStyle w:val="Zkladntext130"/>
          <w:lang w:eastAsia="sk-SK"/>
        </w:rPr>
        <w:t>Kapitán sa vrátil do kormidelníčke]' búdky a ukazo-</w:t>
      </w:r>
      <w:r>
        <w:rPr>
          <w:rStyle w:val="Zkladntext130"/>
          <w:lang w:eastAsia="sk-SK"/>
        </w:rPr>
        <w:br/>
        <w:t>val Troy, že je všetko v poriadku. Zverokruh sa pohol,</w:t>
      </w:r>
      <w:r>
        <w:rPr>
          <w:rStyle w:val="Zkladntext130"/>
          <w:lang w:eastAsia="sk-SK"/>
        </w:rPr>
        <w:br/>
        <w:t>vyplával doprostred prúdu a vydal sa na cestu do Long=</w:t>
      </w:r>
      <w:r>
        <w:rPr>
          <w:rStyle w:val="Zkladntext130"/>
          <w:lang w:eastAsia="sk-SK"/>
        </w:rPr>
        <w:br/>
        <w:t>minsteru. Medzitým prišiel na palubu Natouche. A oslo-</w:t>
      </w:r>
      <w:r>
        <w:rPr>
          <w:rStyle w:val="Zkladntext130"/>
          <w:lang w:eastAsia="sk-SK"/>
        </w:rPr>
        <w:br/>
        <w:t>vil Troy: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0"/>
          <w:lang w:eastAsia="sk-SK"/>
        </w:rPr>
        <w:t>Pani Alleynová, dovolíte na minútočku?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0"/>
          <w:lang w:eastAsia="sk-SK"/>
        </w:rPr>
        <w:t>Ale áno, prirodzene. Kde? Je to súkromne?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32"/>
        </w:tabs>
        <w:spacing w:before="0"/>
        <w:ind w:left="120"/>
      </w:pPr>
      <w:r>
        <w:rPr>
          <w:rStyle w:val="Zkladntext130"/>
          <w:lang w:eastAsia="sk-SK"/>
        </w:rPr>
        <w:t>Äno, tak trochu. Snáď keby sme išli dozadu.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0"/>
          <w:lang w:eastAsia="sk-SK"/>
        </w:rPr>
        <w:t>Prešli okolo prikrytej kopy zvyšných ležadiel. Tam,</w:t>
      </w:r>
    </w:p>
    <w:p w:rsidR="00FF2566" w:rsidRDefault="00FF2566">
      <w:pPr>
        <w:pStyle w:val="Zkladntext131"/>
        <w:shd w:val="clear" w:color="auto" w:fill="auto"/>
        <w:spacing w:before="0"/>
        <w:ind w:left="120" w:right="40"/>
      </w:pPr>
      <w:r>
        <w:rPr>
          <w:rStyle w:val="Zkladntext130"/>
          <w:lang w:eastAsia="sk-SK"/>
        </w:rPr>
        <w:t>rozprestretý na palube, ležal spľasnutý oranžový gu-</w:t>
      </w:r>
      <w:r>
        <w:rPr>
          <w:rStyle w:val="Zkladntext130"/>
          <w:lang w:eastAsia="sk-SK"/>
        </w:rPr>
        <w:br/>
        <w:t>mový matrac. Natouche zastal, pozrel sa dolu, potom</w:t>
      </w:r>
      <w:r>
        <w:rPr>
          <w:rStyle w:val="Zkladntext130"/>
          <w:lang w:eastAsia="sk-SK"/>
        </w:rPr>
        <w:br/>
        <w:t>na Troy.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48"/>
        </w:tabs>
        <w:spacing w:before="0"/>
        <w:ind w:left="120" w:right="40"/>
      </w:pPr>
      <w:r>
        <w:rPr>
          <w:rStyle w:val="Zkladntext130"/>
          <w:lang w:eastAsia="sk-SK"/>
        </w:rPr>
        <w:t>Myslím, že slečna Rickerby-Carricková spala</w:t>
      </w:r>
      <w:r>
        <w:rPr>
          <w:rStyle w:val="Zkladntext130"/>
          <w:lang w:eastAsia="sk-SK"/>
        </w:rPr>
        <w:br/>
        <w:t>v noci tu, — povedal.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32"/>
        </w:tabs>
        <w:spacing w:before="0"/>
        <w:ind w:left="120"/>
      </w:pPr>
      <w:r>
        <w:rPr>
          <w:rStyle w:val="Zkladntext130"/>
          <w:lang w:eastAsia="sk-SK"/>
        </w:rPr>
        <w:t>Naozaj?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32"/>
        </w:tabs>
        <w:spacing w:before="0"/>
        <w:ind w:left="120"/>
      </w:pPr>
      <w:r>
        <w:rPr>
          <w:rStyle w:val="Zkladntext130"/>
          <w:lang w:eastAsia="sk-SK"/>
        </w:rPr>
        <w:t>Äno. Aspoň taký bol jej zámer.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0"/>
          <w:lang w:eastAsia="sk-SK"/>
        </w:rPr>
        <w:t>Troy vyčkávala.</w:t>
      </w:r>
      <w:r>
        <w:br w:type="page"/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0"/>
          <w:lang w:eastAsia="sk-SK"/>
        </w:rPr>
        <w:lastRenderedPageBreak/>
        <w:t>Dúfam, pani Alleynová, že ma ospravedlníte za</w:t>
      </w:r>
      <w:r>
        <w:rPr>
          <w:rStyle w:val="Zkladntext130"/>
          <w:lang w:eastAsia="sk-SK"/>
        </w:rPr>
        <w:br/>
        <w:t>túto otázku. Samozrejme, nemusíte mi odpovedať, ak</w:t>
      </w:r>
      <w:r>
        <w:rPr>
          <w:rStyle w:val="Zkladntext130"/>
          <w:lang w:eastAsia="sk-SK"/>
        </w:rPr>
        <w:br/>
        <w:t>nebudete chcieť. Teda, hovorila s vami slečna Rickerby-</w:t>
      </w:r>
      <w:r>
        <w:rPr>
          <w:rStyle w:val="Zkladntext130"/>
          <w:lang w:eastAsia="sk-SK"/>
        </w:rPr>
        <w:br/>
        <w:t>Carricková potom, ako sa včera vrátila na loď?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0"/>
          <w:lang w:eastAsia="sk-SK"/>
        </w:rPr>
        <w:t>Nie. Išla som do svojej kajuty veľmi zavčasu.</w:t>
      </w:r>
      <w:r>
        <w:rPr>
          <w:rStyle w:val="Zkladntext130"/>
          <w:lang w:eastAsia="sk-SK"/>
        </w:rPr>
        <w:br/>
        <w:t>Mala som migrénu.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Zdalo sa mi, že ste akási nesvoja.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0"/>
          <w:lang w:eastAsia="sk-SK"/>
        </w:rPr>
        <w:t xml:space="preserve">Ale prešlo to skoro. Myslím, </w:t>
      </w:r>
      <w:r>
        <w:rPr>
          <w:rStyle w:val="Zkladntext13Riadkovanie1pt"/>
          <w:lang w:eastAsia="sk-SK"/>
        </w:rPr>
        <w:t>že ...</w:t>
      </w:r>
      <w:r>
        <w:rPr>
          <w:rStyle w:val="Zkladntext130"/>
          <w:lang w:eastAsia="sk-SK"/>
        </w:rPr>
        <w:t xml:space="preserve"> aspoň sa mi</w:t>
      </w:r>
      <w:r>
        <w:rPr>
          <w:rStyle w:val="Zkladntext130"/>
          <w:lang w:eastAsia="sk-SK"/>
        </w:rPr>
        <w:br/>
        <w:t>tak marilo, akoby škrabala na moje dvere. Myslím, že</w:t>
      </w:r>
      <w:r>
        <w:rPr>
          <w:rStyle w:val="Zkladntext130"/>
          <w:lang w:eastAsia="sk-SK"/>
        </w:rPr>
        <w:br/>
        <w:t xml:space="preserve">škrabala, ale spala </w:t>
      </w:r>
      <w:r>
        <w:rPr>
          <w:rStyle w:val="Zkladntext13Riadkovanie1pt"/>
          <w:lang w:eastAsia="sk-SK"/>
        </w:rPr>
        <w:t>som..,</w:t>
      </w:r>
      <w:r>
        <w:rPr>
          <w:rStyle w:val="Zkladntext130"/>
          <w:lang w:eastAsia="sk-SK"/>
        </w:rPr>
        <w:t xml:space="preserve"> kým som otvorila, už tam</w:t>
      </w:r>
      <w:r>
        <w:rPr>
          <w:rStyle w:val="Zkladntext130"/>
          <w:lang w:eastAsia="sk-SK"/>
        </w:rPr>
        <w:br/>
        <w:t>nebolo nikoho.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0"/>
          <w:lang w:eastAsia="sk-SK"/>
        </w:rPr>
        <w:t>Viem. Zdôverila sa mi, že vám má čosi povedať.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0"/>
          <w:lang w:eastAsia="sk-SK"/>
        </w:rPr>
        <w:t>Äno, viem. Ach, bože! — žalostila Troy. — Mys-</w:t>
      </w:r>
      <w:r>
        <w:rPr>
          <w:rStyle w:val="Zkladntext130"/>
          <w:lang w:eastAsia="sk-SK"/>
        </w:rPr>
        <w:br/>
        <w:t>líte, že som mala ísť za ňou do kajuty?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77"/>
        </w:tabs>
        <w:spacing w:before="0"/>
        <w:ind w:left="20" w:right="20" w:firstLine="220"/>
      </w:pPr>
      <w:r>
        <w:rPr>
          <w:rStyle w:val="Zkladntext130"/>
          <w:lang w:eastAsia="sk-SK"/>
        </w:rPr>
        <w:t>Ale nie! Nie. Iba toľko, že slečna Rickerby-Carric-</w:t>
      </w:r>
      <w:r>
        <w:rPr>
          <w:rStyle w:val="Zkladntext130"/>
          <w:lang w:eastAsia="sk-SK"/>
        </w:rPr>
        <w:br/>
        <w:t>ková má o vás veľmi vysokú mienku a myslel som si,</w:t>
      </w:r>
      <w:r>
        <w:rPr>
          <w:rStyle w:val="Zkladntext130"/>
          <w:lang w:eastAsia="sk-SK"/>
        </w:rPr>
        <w:br/>
        <w:t>že snáď chcela .. v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0"/>
          <w:lang w:eastAsia="sk-SK"/>
        </w:rPr>
        <w:t>Zaváhal a potom rozhodne dodal: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0"/>
          <w:lang w:eastAsia="sk-SK"/>
        </w:rPr>
        <w:t>Myslím, že je potrebné, aby som vysvetlil, že táto</w:t>
      </w:r>
      <w:r>
        <w:rPr>
          <w:rStyle w:val="Zkladntext130"/>
          <w:lang w:eastAsia="sk-SK"/>
        </w:rPr>
        <w:br/>
        <w:t>dáma hovorila so mnou včera večer. O svojej nespa-</w:t>
      </w:r>
      <w:r>
        <w:rPr>
          <w:rStyle w:val="Zkladntext130"/>
          <w:lang w:eastAsia="sk-SK"/>
        </w:rPr>
        <w:br/>
        <w:t>vosti. Dostala akési tabletky ... súkromný americký</w:t>
      </w:r>
      <w:r>
        <w:rPr>
          <w:rStyle w:val="Zkladntext130"/>
          <w:lang w:eastAsia="sk-SK"/>
        </w:rPr>
        <w:br/>
        <w:t>výrobok ... od slečny Hewsonovej a požiadala ma, aby</w:t>
      </w:r>
      <w:r>
        <w:rPr>
          <w:rStyle w:val="Zkladntext130"/>
          <w:lang w:eastAsia="sk-SK"/>
        </w:rPr>
        <w:br/>
        <w:t>som jej povedal, čo si o tých tabletkách myslím.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Ponúkla mi jednu.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0"/>
          <w:lang w:eastAsia="sk-SK"/>
        </w:rPr>
        <w:t>Äno? Povedal som, že ich nepoznám, a navrhol</w:t>
      </w:r>
      <w:r>
        <w:rPr>
          <w:rStyle w:val="Zkladntext130"/>
          <w:lang w:eastAsia="sk-SK"/>
        </w:rPr>
        <w:br/>
        <w:t>som jej, že by sa mala poradiť so svojím lekárom, ak</w:t>
      </w:r>
      <w:r>
        <w:rPr>
          <w:rStyle w:val="Zkladntext130"/>
          <w:lang w:eastAsia="sk-SK"/>
        </w:rPr>
        <w:br/>
        <w:t>jej nespavosť je trvalá. A čo sa týka jej chrápavého</w:t>
      </w:r>
      <w:r>
        <w:rPr>
          <w:rStyle w:val="Zkladntext130"/>
          <w:lang w:eastAsia="sk-SK"/>
        </w:rPr>
        <w:br/>
        <w:t>koncertu predošlej noci, myslím, že to mohlo byť, aspoň</w:t>
      </w:r>
      <w:r>
        <w:rPr>
          <w:rStyle w:val="Zkladntext130"/>
          <w:lang w:eastAsia="sk-SK"/>
        </w:rPr>
        <w:br/>
        <w:t>sčasti, spôsobené nejakou predstavou. A aký mám dô-</w:t>
      </w:r>
      <w:r>
        <w:rPr>
          <w:rStyle w:val="Zkladntext130"/>
          <w:lang w:eastAsia="sk-SK"/>
        </w:rPr>
        <w:br/>
        <w:t>vod vás obťažovať s touto udalosťou? Utvoril som si</w:t>
      </w:r>
      <w:r>
        <w:rPr>
          <w:rStyle w:val="Zkladntext130"/>
          <w:lang w:eastAsia="sk-SK"/>
        </w:rPr>
        <w:br/>
        <w:t>názor, že slečna Rickerby-Carricková bola veľmi roz-</w:t>
      </w:r>
      <w:r>
        <w:rPr>
          <w:rStyle w:val="Zkladntext130"/>
          <w:lang w:eastAsia="sk-SK"/>
        </w:rPr>
        <w:br/>
        <w:t>rušená, že zažila nejakú emocionálnu alebo nervovú</w:t>
      </w:r>
      <w:r>
        <w:rPr>
          <w:rStyle w:val="Zkladntext130"/>
          <w:lang w:eastAsia="sk-SK"/>
        </w:rPr>
        <w:br/>
        <w:t>krízu. Bolo to veľmi nápadné ... dalo sa to ľahko všim-</w:t>
      </w:r>
      <w:r>
        <w:rPr>
          <w:rStyle w:val="Zkladntext130"/>
          <w:lang w:eastAsia="sk-SK"/>
        </w:rPr>
        <w:br/>
        <w:t>núť. Cítil som s ňou. Chápete, že sa neradila so mnou</w:t>
      </w:r>
      <w:r>
        <w:rPr>
          <w:rStyle w:val="Zkladntext130"/>
          <w:lang w:eastAsia="sk-SK"/>
        </w:rPr>
        <w:br/>
        <w:t>v dôsledku tej okolnosti. A ak by bola, nebolo by odo</w:t>
      </w:r>
      <w:r>
        <w:rPr>
          <w:rStyle w:val="Zkladntext130"/>
          <w:lang w:eastAsia="sk-SK"/>
        </w:rPr>
        <w:br/>
        <w:t>mňa vhodné, aby som vám o tom hovoril. Myslím, že</w:t>
      </w:r>
      <w:r>
        <w:rPr>
          <w:rStyle w:val="Zkladntext130"/>
          <w:lang w:eastAsia="sk-SK"/>
        </w:rPr>
        <w:br/>
        <w:t>sa práve chystala tak urobiť, keď sa zrazu zarazila,</w:t>
      </w:r>
      <w:r>
        <w:rPr>
          <w:rStyle w:val="Zkladntext130"/>
          <w:lang w:eastAsia="sk-SK"/>
        </w:rPr>
        <w:br/>
        <w:t>povedala niečo nesúvislé a odišla.</w:t>
      </w:r>
      <w:r>
        <w:br w:type="page"/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33"/>
        </w:tabs>
        <w:spacing w:before="0"/>
        <w:ind w:left="100" w:right="20"/>
      </w:pPr>
      <w:r>
        <w:rPr>
          <w:rStyle w:val="Zkladntext130"/>
          <w:lang w:eastAsia="sk-SK"/>
        </w:rPr>
        <w:lastRenderedPageBreak/>
        <w:t xml:space="preserve">Myslíte si, že je skutočne ... </w:t>
      </w:r>
      <w:r>
        <w:rPr>
          <w:rStyle w:val="Zkladntext13Riadkovanie1pt"/>
          <w:lang w:eastAsia="sk-SK"/>
        </w:rPr>
        <w:t>to...</w:t>
      </w:r>
      <w:r>
        <w:rPr>
          <w:rStyle w:val="Zkladntext130"/>
          <w:lang w:eastAsia="sk-SK"/>
        </w:rPr>
        <w:t xml:space="preserve"> duševne ne-</w:t>
      </w:r>
      <w:r>
        <w:rPr>
          <w:rStyle w:val="Zkladntext130"/>
          <w:lang w:eastAsia="sk-SK"/>
        </w:rPr>
        <w:br/>
        <w:t>vyrovnaná?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38"/>
        </w:tabs>
        <w:spacing w:before="0"/>
        <w:ind w:left="100" w:right="20"/>
      </w:pPr>
      <w:r>
        <w:rPr>
          <w:rStyle w:val="Zkladntext130"/>
          <w:lang w:eastAsia="sk-SK"/>
        </w:rPr>
        <w:t>To je pohodlná fráza, ale to ešte nič nehovorí.</w:t>
      </w:r>
      <w:r>
        <w:rPr>
          <w:rStyle w:val="Zkladntext130"/>
          <w:lang w:eastAsia="sk-SK"/>
        </w:rPr>
        <w:br/>
        <w:t>Myslím, že je rozrušená... čo je zase iná podobná</w:t>
      </w:r>
      <w:r>
        <w:rPr>
          <w:rStyle w:val="Zkladntext130"/>
          <w:lang w:eastAsia="sk-SK"/>
        </w:rPr>
        <w:br/>
        <w:t>fráza. Hovorím to preto, že si tak myslím a že mám</w:t>
      </w:r>
      <w:r>
        <w:rPr>
          <w:rStyle w:val="Zkladntext130"/>
          <w:lang w:eastAsia="sk-SK"/>
        </w:rPr>
        <w:br/>
        <w:t>trochu obavy ohľadne tohto náhleho odchodu uprostred</w:t>
      </w:r>
      <w:r>
        <w:rPr>
          <w:rStyle w:val="Zkladntext130"/>
          <w:lang w:eastAsia="sk-SK"/>
        </w:rPr>
        <w:br/>
        <w:t>noci. Trúfam si povedať, že to nebolo ani také po-</w:t>
      </w:r>
      <w:r>
        <w:rPr>
          <w:rStyle w:val="Zkladntext130"/>
          <w:lang w:eastAsia="sk-SK"/>
        </w:rPr>
        <w:br/>
        <w:t>trebné.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38"/>
        </w:tabs>
        <w:spacing w:before="0"/>
        <w:ind w:left="100" w:right="20"/>
      </w:pPr>
      <w:r>
        <w:rPr>
          <w:rStyle w:val="Zkladntext130"/>
          <w:lang w:eastAsia="sk-SK"/>
        </w:rPr>
        <w:t>Počuli ste ten telefónny odkaz, práve pred chví-</w:t>
      </w:r>
      <w:r>
        <w:rPr>
          <w:rStyle w:val="Zkladntext130"/>
          <w:lang w:eastAsia="sk-SK"/>
        </w:rPr>
        <w:br/>
        <w:t>ľou?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12"/>
        </w:tabs>
        <w:spacing w:before="0"/>
        <w:ind w:left="100"/>
      </w:pPr>
      <w:r>
        <w:rPr>
          <w:rStyle w:val="Zkladntext130"/>
          <w:lang w:eastAsia="sk-SK"/>
        </w:rPr>
        <w:t>Äno. Priateľkina choroba.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17"/>
        </w:tabs>
        <w:spacing w:before="0"/>
        <w:ind w:left="100"/>
      </w:pPr>
      <w:r>
        <w:rPr>
          <w:rStyle w:val="Zkladntext130"/>
          <w:lang w:eastAsia="sk-SK"/>
        </w:rPr>
        <w:t>Mohla by to byť Mavis? — spomenula si Troy.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0"/>
          <w:lang w:eastAsia="sk-SK"/>
        </w:rPr>
        <w:t>Pozreli sa s Natoucheom uvažujúco na seba. Všimla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0"/>
          <w:lang w:eastAsia="sk-SK"/>
        </w:rPr>
        <w:t>si na jeho ústach náznak úsmevu.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42"/>
        </w:tabs>
        <w:spacing w:before="0"/>
        <w:ind w:left="100" w:right="20"/>
      </w:pPr>
      <w:r>
        <w:rPr>
          <w:rStyle w:val="Zkladntext130"/>
          <w:lang w:eastAsia="sk-SK"/>
        </w:rPr>
        <w:t>Nie. Počkajte chvíľu, — pokračovala Troy. — Do</w:t>
      </w:r>
      <w:r>
        <w:rPr>
          <w:rStyle w:val="Zkladntext130"/>
          <w:lang w:eastAsia="sk-SK"/>
        </w:rPr>
        <w:br/>
        <w:t>dediny išla so mnou a s Lazenbym. Mne sa točila hlava</w:t>
      </w:r>
      <w:r>
        <w:rPr>
          <w:rStyle w:val="Zkladntext130"/>
          <w:lang w:eastAsia="sk-SK"/>
        </w:rPr>
        <w:br/>
        <w:t>od migrény a sotva som počúvala, o čom hovorili.</w:t>
      </w:r>
      <w:r>
        <w:rPr>
          <w:rStyle w:val="Zkladntext130"/>
          <w:lang w:eastAsia="sk-SK"/>
        </w:rPr>
        <w:br/>
        <w:t>On by sa mohol pamätať. Samozrejme, ustavične ho-</w:t>
      </w:r>
      <w:r>
        <w:rPr>
          <w:rStyle w:val="Zkladntext130"/>
          <w:lang w:eastAsia="sk-SK"/>
        </w:rPr>
        <w:br/>
        <w:t>vorila o Mavis. Myslím, povedala, že Mavis je v High-</w:t>
      </w:r>
      <w:r>
        <w:rPr>
          <w:rStyle w:val="Zkladntext130"/>
          <w:lang w:eastAsia="sk-SK"/>
        </w:rPr>
        <w:br/>
        <w:t>landse. Som si istá, že to povedala. Nepredpokladáte,</w:t>
      </w:r>
      <w:r>
        <w:rPr>
          <w:rStyle w:val="Zkladntext130"/>
          <w:lang w:eastAsia="sk-SK"/>
        </w:rPr>
        <w:br/>
        <w:t>že by si slečna Rickerby-Carricková mohla vziať taxík</w:t>
      </w:r>
      <w:r>
        <w:rPr>
          <w:rStyle w:val="Zkladntext130"/>
          <w:lang w:eastAsia="sk-SK"/>
        </w:rPr>
        <w:br/>
        <w:t>uprostred noci a trieliť do Highlandsu?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0"/>
          <w:lang w:eastAsia="sk-SK"/>
        </w:rPr>
        <w:t>Snáď len do Longminsteru a potom vlakom.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33"/>
        </w:tabs>
        <w:spacing w:before="0"/>
        <w:ind w:left="100" w:right="20"/>
      </w:pPr>
      <w:r>
        <w:rPr>
          <w:rStyle w:val="Zkladntext130"/>
          <w:lang w:eastAsia="sk-SK"/>
        </w:rPr>
        <w:t>Ktovie? Nikto nič nepočul? — čudovala sa Troy.</w:t>
      </w:r>
      <w:r>
        <w:rPr>
          <w:rStyle w:val="Zkladntext130"/>
          <w:lang w:eastAsia="sk-SK"/>
        </w:rPr>
        <w:br/>
        <w:t>— Myslím, že niekto musel prísť na palubu s touto</w:t>
      </w:r>
      <w:r>
        <w:rPr>
          <w:rStyle w:val="Zkladntext130"/>
          <w:lang w:eastAsia="sk-SK"/>
        </w:rPr>
        <w:br/>
        <w:t>správou a zobudiť ju. A to by narobilo hluk.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42"/>
        </w:tabs>
        <w:spacing w:before="0"/>
        <w:ind w:left="100" w:right="20"/>
      </w:pPr>
      <w:r>
        <w:rPr>
          <w:rStyle w:val="Zkladntext130"/>
          <w:lang w:eastAsia="sk-SK"/>
        </w:rPr>
        <w:t>Tu, vzadu na lodi? Je to trochu priďaleko od na-</w:t>
      </w:r>
      <w:r>
        <w:rPr>
          <w:rStyle w:val="Zkladntext130"/>
          <w:lang w:eastAsia="sk-SK"/>
        </w:rPr>
        <w:br/>
        <w:t>šich kajút.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28"/>
        </w:tabs>
        <w:spacing w:before="0"/>
        <w:ind w:left="100" w:right="20"/>
      </w:pPr>
      <w:r>
        <w:rPr>
          <w:rStyle w:val="Zkladntext130"/>
          <w:lang w:eastAsia="sk-SK"/>
        </w:rPr>
        <w:t>Äno, — súhlasila Troy, — ale ako mohli o n i</w:t>
      </w:r>
      <w:r>
        <w:rPr>
          <w:rStyle w:val="Zkladntext130"/>
          <w:lang w:eastAsia="sk-SK"/>
        </w:rPr>
        <w:br/>
        <w:t>vedieť, že je tu vzadu?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42"/>
        </w:tabs>
        <w:spacing w:before="0"/>
        <w:ind w:left="100" w:right="20"/>
      </w:pPr>
      <w:r>
        <w:rPr>
          <w:rStyle w:val="Zkladntext130"/>
          <w:lang w:eastAsia="sk-SK"/>
        </w:rPr>
        <w:t>Povedala mi, že si vezme tabletky a bude spať na</w:t>
      </w:r>
      <w:r>
        <w:rPr>
          <w:rStyle w:val="Zkladntext130"/>
          <w:lang w:eastAsia="sk-SK"/>
        </w:rPr>
        <w:br/>
        <w:t>palube.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0"/>
          <w:lang w:eastAsia="sk-SK"/>
        </w:rPr>
        <w:t>Troy zastala a po chvíľke zodvihla škvrnitý červený</w:t>
      </w:r>
      <w:r>
        <w:rPr>
          <w:rStyle w:val="Zkladntext130"/>
          <w:lang w:eastAsia="sk-SK"/>
        </w:rPr>
        <w:br/>
        <w:t>kus látky.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26"/>
        </w:tabs>
        <w:spacing w:before="0"/>
        <w:ind w:left="100"/>
      </w:pPr>
      <w:r>
        <w:rPr>
          <w:rStyle w:val="Zkladntext130"/>
          <w:lang w:eastAsia="sk-SK"/>
        </w:rPr>
        <w:t>Čo je to? — spýtala sa.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0"/>
          <w:lang w:eastAsia="sk-SK"/>
        </w:rPr>
        <w:t>Dlhé čierne prsty, ktoré vyzerali, akoby boli len tak</w:t>
      </w:r>
      <w:r>
        <w:rPr>
          <w:rStyle w:val="Zkladntext130"/>
          <w:lang w:eastAsia="sk-SK"/>
        </w:rPr>
        <w:br/>
        <w:t>nahrubo vystrúhané z korku, ho otočili a položili na</w:t>
      </w:r>
      <w:r>
        <w:rPr>
          <w:rStyle w:val="Zkladntext130"/>
          <w:lang w:eastAsia="sk-SK"/>
        </w:rPr>
        <w:br/>
        <w:t>ružovkastú dlaň.</w:t>
      </w:r>
      <w:r>
        <w:br w:type="page"/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38"/>
        </w:tabs>
        <w:spacing w:before="0"/>
        <w:ind w:left="100" w:right="20"/>
      </w:pPr>
      <w:r>
        <w:rPr>
          <w:rStyle w:val="Zkladntext130"/>
          <w:lang w:eastAsia="sk-SK"/>
        </w:rPr>
        <w:lastRenderedPageBreak/>
        <w:t>Nie je to z väzby jej denníka? — uvažovala</w:t>
      </w:r>
      <w:r>
        <w:rPr>
          <w:rStyle w:val="Zkladntext130"/>
          <w:lang w:eastAsia="sk-SK"/>
        </w:rPr>
        <w:br/>
        <w:t>Troy.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26"/>
        </w:tabs>
        <w:spacing w:before="0"/>
        <w:ind w:left="100"/>
      </w:pPr>
      <w:r>
        <w:rPr>
          <w:rStyle w:val="Zkladntext130"/>
          <w:lang w:eastAsia="sk-SK"/>
        </w:rPr>
        <w:t>Myslím, že máte pravdu.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0"/>
          <w:lang w:eastAsia="sk-SK"/>
        </w:rPr>
        <w:t>Chystal sa to už hodiť cez palubu, keď mu v tom</w:t>
      </w:r>
      <w:r>
        <w:rPr>
          <w:rStyle w:val="Zkladntext130"/>
          <w:lang w:eastAsia="sk-SK"/>
        </w:rPr>
        <w:br/>
        <w:t>zabránila.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17"/>
        </w:tabs>
        <w:spacing w:before="0"/>
        <w:ind w:left="100"/>
      </w:pPr>
      <w:r>
        <w:rPr>
          <w:rStyle w:val="Zkladntext130"/>
          <w:lang w:eastAsia="sk-SK"/>
        </w:rPr>
        <w:t>Nie, nehádžte!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0"/>
          <w:lang w:eastAsia="sk-SK"/>
        </w:rPr>
        <w:t>Nie?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38"/>
        </w:tabs>
        <w:spacing w:before="0"/>
        <w:ind w:left="100" w:right="20"/>
      </w:pPr>
      <w:r>
        <w:rPr>
          <w:rStyle w:val="Zkladntext130"/>
          <w:lang w:eastAsia="sk-SK"/>
        </w:rPr>
        <w:t xml:space="preserve">Viete ... iba preto, </w:t>
      </w:r>
      <w:r>
        <w:rPr>
          <w:rStyle w:val="Zkladntext13Riadkovanie1pt"/>
          <w:lang w:eastAsia="sk-SK"/>
        </w:rPr>
        <w:t>že ... —</w:t>
      </w:r>
      <w:r>
        <w:rPr>
          <w:rStyle w:val="Zkladntext130"/>
          <w:lang w:eastAsia="sk-SK"/>
        </w:rPr>
        <w:t xml:space="preserve"> a Troy sa ospravedl-</w:t>
      </w:r>
      <w:r>
        <w:rPr>
          <w:rStyle w:val="Zkladntext130"/>
          <w:lang w:eastAsia="sk-SK"/>
        </w:rPr>
        <w:br/>
        <w:t>ňujúco zasmiala. — Som policajtova žena. Odložte to.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0"/>
          <w:lang w:eastAsia="sk-SK"/>
        </w:rPr>
        <w:t>Vybral si zápisník a vložil franforec doňho.</w:t>
      </w:r>
    </w:p>
    <w:p w:rsidR="00FF2566" w:rsidRDefault="00FF2566">
      <w:pPr>
        <w:pStyle w:val="Zkladntext131"/>
        <w:numPr>
          <w:ilvl w:val="0"/>
          <w:numId w:val="7"/>
        </w:numPr>
        <w:shd w:val="clear" w:color="auto" w:fill="auto"/>
        <w:tabs>
          <w:tab w:val="left" w:pos="633"/>
        </w:tabs>
        <w:spacing w:before="0"/>
        <w:ind w:left="100" w:right="20"/>
      </w:pPr>
      <w:r>
        <w:rPr>
          <w:rStyle w:val="Zkladntext130"/>
          <w:lang w:eastAsia="sk-SK"/>
        </w:rPr>
        <w:t>Zdá sa mi, že robíme z komára somára, — zaho-</w:t>
      </w:r>
      <w:r>
        <w:rPr>
          <w:rStyle w:val="Zkladntext130"/>
          <w:lang w:eastAsia="sk-SK"/>
        </w:rPr>
        <w:br/>
        <w:t>várala Troy.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0"/>
          <w:lang w:eastAsia="sk-SK"/>
        </w:rPr>
        <w:t>Zrazu pocítila naliehavú potrebu povedať Natouche-</w:t>
      </w:r>
      <w:r>
        <w:rPr>
          <w:rStyle w:val="Zkladntext130"/>
          <w:lang w:eastAsia="sk-SK"/>
        </w:rPr>
        <w:br/>
        <w:t>ovi o svojom podozrení a okolnostiach, ktoré ich vy-</w:t>
      </w:r>
      <w:r>
        <w:rPr>
          <w:rStyle w:val="Zkladntext130"/>
          <w:lang w:eastAsia="sk-SK"/>
        </w:rPr>
        <w:br/>
        <w:t>volali. Mala jasnú predstavu, ako sa bude pozerať, keď</w:t>
      </w:r>
      <w:r>
        <w:rPr>
          <w:rStyle w:val="Zkladntext130"/>
          <w:lang w:eastAsia="sk-SK"/>
        </w:rPr>
        <w:br/>
        <w:t>sa mu zdôverí so svojou bezradnosťou. Hlavu zdvorilo</w:t>
      </w:r>
      <w:r>
        <w:rPr>
          <w:rStyle w:val="Zkladntext130"/>
          <w:lang w:eastAsia="sk-SK"/>
        </w:rPr>
        <w:br/>
        <w:t>skloní, výraz pokojný a trochu vzdialený. v. spôsoby</w:t>
      </w:r>
      <w:r>
        <w:rPr>
          <w:rStyle w:val="Zkladntext130"/>
          <w:lang w:eastAsia="sk-SK"/>
        </w:rPr>
        <w:br/>
        <w:t>tie najutešujúcejšie, ako v poradni. Naozaj by sa jej</w:t>
      </w:r>
      <w:r>
        <w:rPr>
          <w:rStyle w:val="Zkladntext130"/>
          <w:lang w:eastAsia="sk-SK"/>
        </w:rPr>
        <w:br/>
        <w:t>velmi uľavilo, keby sa Natoucheovi zdôverila. Už si</w:t>
      </w:r>
      <w:r>
        <w:rPr>
          <w:rStyle w:val="Zkladntext130"/>
          <w:lang w:eastAsia="sk-SK"/>
        </w:rPr>
        <w:br/>
        <w:t>v mysli skonštruovala úvodnú frázu, keď si spomenula</w:t>
      </w:r>
      <w:r>
        <w:rPr>
          <w:rStyle w:val="Zkladntext130"/>
          <w:lang w:eastAsia="sk-SK"/>
        </w:rPr>
        <w:br/>
        <w:t>na ďalšieho pozorného poslucháča.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0"/>
          <w:lang w:eastAsia="sk-SK"/>
        </w:rPr>
        <w:t>„A mimochodom, pani Alleynová," pripomínala si</w:t>
      </w:r>
      <w:r>
        <w:rPr>
          <w:rStyle w:val="Zkladntext130"/>
          <w:lang w:eastAsia="sk-SK"/>
        </w:rPr>
        <w:br/>
        <w:t>náčelníka Tillottsona s jeho prehnano milým spôso-</w:t>
      </w:r>
      <w:r>
        <w:rPr>
          <w:rStyle w:val="Zkladntext130"/>
          <w:lang w:eastAsia="sk-SK"/>
        </w:rPr>
        <w:br/>
        <w:t>bom, „nebudeme sa o tejto maličkosti pred nikým</w:t>
      </w:r>
      <w:r>
        <w:rPr>
          <w:rStyle w:val="Zkladntext130"/>
          <w:lang w:eastAsia="sk-SK"/>
        </w:rPr>
        <w:br/>
        <w:t>zmieňovať, pravda? Iba profesionálna opatrnosť."</w:t>
      </w:r>
    </w:p>
    <w:p w:rsidR="00FF2566" w:rsidRDefault="00FF2566">
      <w:pPr>
        <w:pStyle w:val="Zkladntext131"/>
        <w:shd w:val="clear" w:color="auto" w:fill="auto"/>
        <w:spacing w:before="0"/>
        <w:ind w:left="100"/>
        <w:sectPr w:rsidR="00FF2566">
          <w:footerReference w:type="even" r:id="rId65"/>
          <w:footerReference w:type="default" r:id="rId66"/>
          <w:footerReference w:type="first" r:id="rId67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rStyle w:val="Zkladntext130"/>
          <w:lang w:eastAsia="sk-SK"/>
        </w:rPr>
        <w:t>A tak držala jazyk za zubami.</w:t>
      </w:r>
      <w:r>
        <w:br w:type="page"/>
      </w:r>
    </w:p>
    <w:p w:rsidR="00FF2566" w:rsidRDefault="00FF2566">
      <w:pPr>
        <w:pStyle w:val="Zkladntext131"/>
        <w:framePr w:h="200" w:vSpace="291" w:wrap="around" w:vAnchor="text" w:hAnchor="margin" w:x="5268" w:y="8707"/>
        <w:shd w:val="clear" w:color="auto" w:fill="auto"/>
        <w:spacing w:before="0" w:line="200" w:lineRule="exact"/>
        <w:ind w:left="100"/>
        <w:jc w:val="left"/>
      </w:pPr>
      <w:r>
        <w:rPr>
          <w:rStyle w:val="Zkladntext130"/>
          <w:lang w:eastAsia="sk-SK"/>
        </w:rPr>
        <w:lastRenderedPageBreak/>
        <w:t>97</w:t>
      </w:r>
    </w:p>
    <w:p w:rsidR="00FF2566" w:rsidRDefault="00FF2566">
      <w:pPr>
        <w:pStyle w:val="Zhlavie161"/>
        <w:keepNext/>
        <w:keepLines/>
        <w:shd w:val="clear" w:color="auto" w:fill="auto"/>
        <w:spacing w:after="2911" w:line="250" w:lineRule="exact"/>
        <w:ind w:left="20"/>
      </w:pPr>
      <w:bookmarkStart w:id="12" w:name="bookmark12"/>
      <w:r>
        <w:rPr>
          <w:rStyle w:val="Zhlavie163"/>
          <w:b/>
          <w:bCs/>
          <w:lang w:eastAsia="sk-SK"/>
        </w:rPr>
        <w:t>Longminster</w:t>
      </w:r>
      <w:bookmarkEnd w:id="12"/>
    </w:p>
    <w:p w:rsidR="00FF2566" w:rsidRDefault="00FF2566">
      <w:pPr>
        <w:pStyle w:val="Zkladntext131"/>
        <w:shd w:val="clear" w:color="auto" w:fill="auto"/>
        <w:spacing w:before="0" w:after="208"/>
        <w:ind w:left="20" w:right="20" w:firstLine="520"/>
      </w:pPr>
      <w:r>
        <w:rPr>
          <w:rStyle w:val="Zkladntext130"/>
          <w:lang w:eastAsia="sk-SK"/>
        </w:rPr>
        <w:t>— Jeden z jeho najväčších kladov podľa mňa</w:t>
      </w:r>
      <w:r>
        <w:rPr>
          <w:rStyle w:val="Zkladntext130"/>
          <w:lang w:eastAsia="sk-SK"/>
        </w:rPr>
        <w:br/>
        <w:t>je, — pokračoval Alleyn, — že vie vzbudiť dôveru aj</w:t>
      </w:r>
      <w:r>
        <w:rPr>
          <w:rStyle w:val="Zkladntext130"/>
          <w:lang w:eastAsia="sk-SK"/>
        </w:rPr>
        <w:br/>
        <w:t>v tých najnesľubnejších ľuďoch. Hovorí sa, že jeden</w:t>
      </w:r>
      <w:r>
        <w:rPr>
          <w:rStyle w:val="Zkladntext130"/>
          <w:lang w:eastAsia="sk-SK"/>
        </w:rPr>
        <w:br/>
        <w:t>rozzúrený bolívijský policajt sa priznal, že skôr než</w:t>
      </w:r>
      <w:r>
        <w:rPr>
          <w:rStyle w:val="Zkladntext130"/>
          <w:lang w:eastAsia="sk-SK"/>
        </w:rPr>
        <w:br/>
        <w:t>sa mohol zastaviť, pristihol sa, ako rozpráva Foljam-</w:t>
      </w:r>
      <w:r>
        <w:rPr>
          <w:rStyle w:val="Zkladntext130"/>
          <w:lang w:eastAsia="sk-SK"/>
        </w:rPr>
        <w:br/>
        <w:t>bovi o svojich vlastných trampotách s vredom na dva-</w:t>
      </w:r>
      <w:r>
        <w:rPr>
          <w:rStyle w:val="Zkladntext130"/>
          <w:lang w:eastAsia="sk-SK"/>
        </w:rPr>
        <w:br/>
        <w:t>nástorníku. Možno to ani nie je pravdivý príbeh. A ak</w:t>
      </w:r>
      <w:r>
        <w:rPr>
          <w:rStyle w:val="Zkladntext130"/>
          <w:lang w:eastAsia="sk-SK"/>
        </w:rPr>
        <w:br/>
        <w:t>nie je, vznikol iba preto, aby ilustroval tie najvýraz-</w:t>
      </w:r>
      <w:r>
        <w:rPr>
          <w:rStyle w:val="Zkladntext130"/>
          <w:lang w:eastAsia="sk-SK"/>
        </w:rPr>
        <w:br/>
        <w:t>nejšie fazety na Foljambovej fasáde. Z toho plynie po-</w:t>
      </w:r>
      <w:r>
        <w:rPr>
          <w:rStyle w:val="Zkladntext130"/>
          <w:lang w:eastAsia="sk-SK"/>
        </w:rPr>
        <w:br/>
        <w:t>učenie: treba na to všetko možné, aby sa vytvoril tak</w:t>
      </w:r>
      <w:r>
        <w:rPr>
          <w:rStyle w:val="Zkladntext130"/>
          <w:lang w:eastAsia="sk-SK"/>
        </w:rPr>
        <w:br/>
        <w:t>dokonale zlý charakter, a niekedy to svedomitému po-</w:t>
      </w:r>
      <w:r>
        <w:rPr>
          <w:rStyle w:val="Zkladntext130"/>
          <w:lang w:eastAsia="sk-SK"/>
        </w:rPr>
        <w:br/>
        <w:t>licajnému dôstojníkovi trvá dosť dlho, kým si uvedomí</w:t>
      </w:r>
      <w:r>
        <w:rPr>
          <w:rStyle w:val="Zkladntext130"/>
          <w:lang w:eastAsia="sk-SK"/>
        </w:rPr>
        <w:br/>
        <w:t>tento jednoduchý fakt nechutného života. Zločincov</w:t>
      </w:r>
      <w:r>
        <w:rPr>
          <w:rStyle w:val="Zkladntext130"/>
          <w:lang w:eastAsia="sk-SK"/>
        </w:rPr>
        <w:br/>
        <w:t>nemôžete škatuľkovať. Bolo by takisto klamlivé hovo-</w:t>
      </w:r>
      <w:r>
        <w:rPr>
          <w:rStyle w:val="Zkladntext130"/>
          <w:lang w:eastAsia="sk-SK"/>
        </w:rPr>
        <w:br/>
        <w:t>riť o nich, že sa vždy správajú len tak, ako sa o nich</w:t>
      </w:r>
      <w:r>
        <w:rPr>
          <w:rStyle w:val="Zkladntext130"/>
          <w:lang w:eastAsia="sk-SK"/>
        </w:rPr>
        <w:br/>
        <w:t>predpokladá, a že podsvetie je cháska kúzelníkov, kto-</w:t>
      </w:r>
      <w:r>
        <w:rPr>
          <w:rStyle w:val="Zkladntext130"/>
          <w:lang w:eastAsia="sk-SK"/>
        </w:rPr>
        <w:br/>
        <w:t>rí iba podvádzajú a zabíjajú v prípade nejakej nehody.</w:t>
      </w:r>
      <w:r>
        <w:rPr>
          <w:rStyle w:val="Zkladntext130"/>
          <w:lang w:eastAsia="sk-SK"/>
        </w:rPr>
        <w:br/>
        <w:t>O Foljambovi je známe, že sa správa nanajvýš dobro-</w:t>
      </w:r>
      <w:r>
        <w:rPr>
          <w:rStyle w:val="Zkladntext130"/>
          <w:lang w:eastAsia="sk-SK"/>
        </w:rPr>
        <w:br/>
        <w:t>srdečne, ale aj veľmi zúrivo. Púta ho krása vysokej</w:t>
      </w:r>
      <w:r>
        <w:rPr>
          <w:rStyle w:val="Zkladntext130"/>
          <w:lang w:eastAsia="sk-SK"/>
        </w:rPr>
        <w:br/>
        <w:t>umeleckej úrovne. Vraj jeho byt v Paríži je zariadený</w:t>
      </w:r>
      <w:r>
        <w:rPr>
          <w:rStyle w:val="Zkladntext130"/>
          <w:lang w:eastAsia="sk-SK"/>
        </w:rPr>
        <w:br/>
        <w:t>s najlepším vkusom. Peniaze má radšej ako hocičo na</w:t>
      </w:r>
      <w:r>
        <w:rPr>
          <w:rStyle w:val="Zkladntext130"/>
          <w:lang w:eastAsia="sk-SK"/>
        </w:rPr>
        <w:br/>
        <w:t>svete, a teší ho, že ich získava zločineckou praxou,</w:t>
      </w:r>
    </w:p>
    <w:p w:rsidR="00FF2566" w:rsidRDefault="00FF2566">
      <w:pPr>
        <w:pStyle w:val="Zkladntext150"/>
        <w:shd w:val="clear" w:color="auto" w:fill="auto"/>
        <w:spacing w:before="0" w:line="200" w:lineRule="exact"/>
        <w:ind w:left="20"/>
        <w:jc w:val="left"/>
      </w:pPr>
      <w:r>
        <w:rPr>
          <w:rStyle w:val="Zkladntext15Riadkovanie0pt5"/>
          <w:lang w:eastAsia="sk-SK"/>
        </w:rPr>
        <w:t>7 V znamení Zverokruhu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/>
      </w:pPr>
      <w:r>
        <w:rPr>
          <w:rStyle w:val="Zkladntext130"/>
          <w:lang w:eastAsia="sk-SK"/>
        </w:rPr>
        <w:lastRenderedPageBreak/>
        <w:t>I keby zdedil milión libier, stavím sa, že bude pokra-</w:t>
      </w:r>
      <w:r>
        <w:rPr>
          <w:rStyle w:val="Zkladntext130"/>
          <w:lang w:eastAsia="sk-SK"/>
        </w:rPr>
        <w:br/>
        <w:t>čovať v špinavých obchodoch. A keď mu niekto vlezie</w:t>
      </w:r>
      <w:r>
        <w:rPr>
          <w:rStyle w:val="Zkladntext130"/>
          <w:lang w:eastAsia="sk-SK"/>
        </w:rPr>
        <w:br/>
        <w:t>do cesty, vždy ho odstráni. Povedal som vám, že listy</w:t>
      </w:r>
      <w:r>
        <w:rPr>
          <w:rStyle w:val="Zkladntext130"/>
          <w:lang w:eastAsia="sk-SK"/>
        </w:rPr>
        <w:br/>
        <w:t>od mojej ženy ma už nezastihli v New Yorku, a tak</w:t>
      </w:r>
      <w:r>
        <w:rPr>
          <w:rStyle w:val="Zkladntext130"/>
          <w:lang w:eastAsia="sk-SK"/>
        </w:rPr>
        <w:br/>
        <w:t>ich poslali do San Francisca. Kým som ich dostal, mala</w:t>
      </w:r>
      <w:r>
        <w:rPr>
          <w:rStyle w:val="Zkladntext130"/>
          <w:lang w:eastAsia="sk-SK"/>
        </w:rPr>
        <w:br/>
        <w:t>pred sebou na Zverokruhu už iba dve noci. Ako viete,</w:t>
      </w:r>
      <w:r>
        <w:rPr>
          <w:rStyle w:val="Zkladntext130"/>
          <w:lang w:eastAsia="sk-SK"/>
        </w:rPr>
        <w:br/>
        <w:t>zavolal som na oddelenie a dozvedel som sa, že Fox</w:t>
      </w:r>
      <w:r>
        <w:rPr>
          <w:rStyle w:val="Zkladntext130"/>
          <w:lang w:eastAsia="sk-SK"/>
        </w:rPr>
        <w:br/>
        <w:t>bol vo Francúzsku a sledoval to, o čom sa verilo, že</w:t>
      </w:r>
      <w:r>
        <w:rPr>
          <w:rStyle w:val="Zkladntext130"/>
          <w:lang w:eastAsia="sk-SK"/>
        </w:rPr>
        <w:br/>
        <w:t>je to Foljambova čerstvá stopa. Spojili ma s Tillottso-</w:t>
      </w:r>
      <w:r>
        <w:rPr>
          <w:rStyle w:val="Zkladntext130"/>
          <w:lang w:eastAsia="sk-SK"/>
        </w:rPr>
        <w:br/>
        <w:t>nom, ktorý, čo sa týka tohto vývoja, bol náchylný brať</w:t>
      </w:r>
      <w:r>
        <w:rPr>
          <w:rStyle w:val="Zkladntext130"/>
          <w:lang w:eastAsia="sk-SK"/>
        </w:rPr>
        <w:br/>
        <w:t>celý Zverokruh s rezervou. Ale ja som to tak nebral.</w:t>
      </w:r>
      <w:r>
        <w:rPr>
          <w:rStyle w:val="Zkladntext130"/>
          <w:lang w:eastAsia="sk-SK"/>
        </w:rPr>
        <w:br/>
        <w:t>Vy, ktorí ste ženatí, — obrátil sa Alleyn na prítom-</w:t>
      </w:r>
      <w:r>
        <w:rPr>
          <w:rStyle w:val="Zkladntext130"/>
          <w:lang w:eastAsia="sk-SK"/>
        </w:rPr>
        <w:br/>
        <w:t>ných, — pochopíte moju pozíciu. Ozbrojené sily nepo-</w:t>
      </w:r>
      <w:r>
        <w:rPr>
          <w:rStyle w:val="Zkladntext130"/>
          <w:lang w:eastAsia="sk-SK"/>
        </w:rPr>
        <w:br/>
        <w:t>zývajú naše manželky, aby slúžili v ženskej „James-</w:t>
      </w:r>
      <w:r>
        <w:rPr>
          <w:rStyle w:val="Zkladntext130"/>
          <w:lang w:eastAsia="sk-SK"/>
        </w:rPr>
        <w:br/>
        <w:t>Bondovni", a väčšina z vás iste súhlasí so mnou, že</w:t>
      </w:r>
      <w:r>
        <w:rPr>
          <w:rStyle w:val="Zkladntext130"/>
          <w:lang w:eastAsia="sk-SK"/>
        </w:rPr>
        <w:br/>
        <w:t>už len predstava, že by sa mali pliesť do našej roboty,</w:t>
      </w:r>
      <w:r>
        <w:rPr>
          <w:rStyle w:val="Zkladntext130"/>
          <w:lang w:eastAsia="sk-SK"/>
        </w:rPr>
        <w:br/>
        <w:t>by bola barbarská, smiešna a nanajvýš nepríjemná.</w:t>
      </w:r>
      <w:r>
        <w:rPr>
          <w:rStyle w:val="Zkladntext130"/>
          <w:lang w:eastAsia="sk-SK"/>
        </w:rPr>
        <w:br/>
        <w:t>Listy od mojej ženy, hoci hovorili veľmi málo o jej</w:t>
      </w:r>
      <w:r>
        <w:rPr>
          <w:rStyle w:val="Zkladntext130"/>
          <w:lang w:eastAsia="sk-SK"/>
        </w:rPr>
        <w:br/>
        <w:t>pochybnostiach, predsa ma natoľko znepokojili, že</w:t>
      </w:r>
      <w:r>
        <w:rPr>
          <w:rStyle w:val="Zkladntext130"/>
          <w:lang w:eastAsia="sk-SK"/>
        </w:rPr>
        <w:br/>
        <w:t>som si želal, aby zo Zverokruhu čím skôr odišla. Mys-</w:t>
      </w:r>
      <w:r>
        <w:rPr>
          <w:rStyle w:val="Zkladntext130"/>
          <w:lang w:eastAsia="sk-SK"/>
        </w:rPr>
        <w:br/>
        <w:t>lel som, že jej odkážem po Tillottsonovi, aby mi za-</w:t>
      </w:r>
      <w:r>
        <w:rPr>
          <w:rStyle w:val="Zkladntext130"/>
          <w:lang w:eastAsia="sk-SK"/>
        </w:rPr>
        <w:br/>
        <w:t>volala, ale zmeškal som ju v Crossdyku, a keby som</w:t>
      </w:r>
      <w:r>
        <w:rPr>
          <w:rStyle w:val="Zkladntext130"/>
          <w:lang w:eastAsia="sk-SK"/>
        </w:rPr>
        <w:br/>
        <w:t>bol čakal, kým príde do Longminsteru, sám by som</w:t>
      </w:r>
      <w:r>
        <w:rPr>
          <w:rStyle w:val="Zkladntext130"/>
          <w:lang w:eastAsia="sk-SK"/>
        </w:rPr>
        <w:br/>
        <w:t>zmeškal spoj zo San Francisca. A keby hocijakou fan-</w:t>
      </w:r>
      <w:r>
        <w:rPr>
          <w:rStyle w:val="Zkladntext130"/>
          <w:lang w:eastAsia="sk-SK"/>
        </w:rPr>
        <w:br/>
        <w:t>tastickou a najnepravdepodobnejšou náhodou bol jeden</w:t>
      </w:r>
      <w:r>
        <w:rPr>
          <w:rStyle w:val="Zkladntext130"/>
          <w:lang w:eastAsia="sk-SK"/>
        </w:rPr>
        <w:br/>
        <w:t>z jej spolucestujúcich nejakým spôsobom zaangažova-</w:t>
      </w:r>
      <w:r>
        <w:rPr>
          <w:rStyle w:val="Zkladntext130"/>
          <w:lang w:eastAsia="sk-SK"/>
        </w:rPr>
        <w:br/>
        <w:t>ný na predstavení Andropulos—Foljambe, to posledné,</w:t>
      </w:r>
      <w:r>
        <w:rPr>
          <w:rStyle w:val="Zkladntext130"/>
          <w:lang w:eastAsia="sk-SK"/>
        </w:rPr>
        <w:br/>
        <w:t>čo by sme však nechceli urobiť, by bolo, že by sme ho</w:t>
      </w:r>
      <w:r>
        <w:rPr>
          <w:rStyle w:val="Zkladntext130"/>
          <w:lang w:eastAsia="sk-SK"/>
        </w:rPr>
        <w:br/>
        <w:t>vyplašili policajtmi. Poslali by sme totiž odkaz stráž-</w:t>
      </w:r>
      <w:r>
        <w:rPr>
          <w:rStyle w:val="Zkladntext130"/>
          <w:lang w:eastAsia="sk-SK"/>
        </w:rPr>
        <w:br/>
        <w:t>covi plavidlovej komory, aby moju manželku požia-</w:t>
      </w:r>
      <w:r>
        <w:rPr>
          <w:rStyle w:val="Zkladntext130"/>
          <w:lang w:eastAsia="sk-SK"/>
        </w:rPr>
        <w:br/>
        <w:t>dal, nech odíde z lode. Moja žena je slávna maliarka,</w:t>
      </w:r>
      <w:r>
        <w:rPr>
          <w:rStyle w:val="Zkladntext130"/>
          <w:lang w:eastAsia="sk-SK"/>
        </w:rPr>
        <w:br/>
        <w:t>a je o nej, o chuderke, známe, že je vydatá za policajta.</w:t>
      </w:r>
    </w:p>
    <w:p w:rsidR="00FF2566" w:rsidRDefault="00FF2566">
      <w:pPr>
        <w:pStyle w:val="Zkladntext131"/>
        <w:shd w:val="clear" w:color="auto" w:fill="auto"/>
        <w:spacing w:before="0"/>
        <w:ind w:left="20" w:firstLine="240"/>
        <w:sectPr w:rsidR="00FF2566">
          <w:footerReference w:type="even" r:id="rId68"/>
          <w:footerReference w:type="default" r:id="rId69"/>
          <w:headerReference w:type="first" r:id="rId70"/>
          <w:footerReference w:type="first" r:id="rId71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rStyle w:val="Zkladntext130"/>
          <w:lang w:eastAsia="sk-SK"/>
        </w:rPr>
        <w:t>Škót v druhom rade sa zazubil.</w:t>
      </w:r>
    </w:p>
    <w:p w:rsidR="00FF2566" w:rsidRDefault="00FF2566">
      <w:pPr>
        <w:pStyle w:val="Zkladntext131"/>
        <w:shd w:val="clear" w:color="auto" w:fill="auto"/>
        <w:spacing w:before="0" w:after="928"/>
        <w:ind w:left="20" w:right="20" w:firstLine="240"/>
      </w:pPr>
      <w:r>
        <w:rPr>
          <w:rStyle w:val="Zkladntext130"/>
          <w:lang w:eastAsia="sk-SK"/>
        </w:rPr>
        <w:lastRenderedPageBreak/>
        <w:t>— Tak, — pokračoval Alleyn, — suma sumarum,</w:t>
      </w:r>
      <w:r>
        <w:rPr>
          <w:rStyle w:val="Zkladntext130"/>
          <w:lang w:eastAsia="sk-SK"/>
        </w:rPr>
        <w:br/>
        <w:t>povedal som Tillottsonovi, že moja terajšia práca sa</w:t>
      </w:r>
      <w:r>
        <w:rPr>
          <w:rStyle w:val="Zkladntext130"/>
          <w:lang w:eastAsia="sk-SK"/>
        </w:rPr>
        <w:br/>
        <w:t>možno skončí včaššie, ako som očakával, a že sa vrá-</w:t>
      </w:r>
      <w:r>
        <w:rPr>
          <w:rStyle w:val="Zkladntext130"/>
          <w:lang w:eastAsia="sk-SK"/>
        </w:rPr>
        <w:br/>
        <w:t>tim čo najskôr. Ešte by som vám chcel pripomenúť, že</w:t>
      </w:r>
      <w:r>
        <w:rPr>
          <w:rStyle w:val="Zkladntext130"/>
          <w:lang w:eastAsia="sk-SK"/>
        </w:rPr>
        <w:br/>
        <w:t>som nič nevedel o zmiznutí slečny Rickerby-Carricko-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vej. Keby som sa to bol dozvedel, bol by som na to</w:t>
      </w:r>
      <w:r>
        <w:rPr>
          <w:rStyle w:val="Zkladntext130"/>
          <w:lang w:eastAsia="sk-SK"/>
        </w:rPr>
        <w:br/>
        <w:t xml:space="preserve">išiel oveľa ostrejšie. A keďže to </w:t>
      </w:r>
      <w:r>
        <w:rPr>
          <w:rStyle w:val="Zkladntext13Riadkovanie1pt"/>
          <w:lang w:eastAsia="sk-SK"/>
        </w:rPr>
        <w:t>bolo ..,</w:t>
      </w:r>
    </w:p>
    <w:p w:rsidR="00FF2566" w:rsidRDefault="00FF2566">
      <w:pPr>
        <w:pStyle w:val="Zkladntext131"/>
        <w:shd w:val="clear" w:color="auto" w:fill="auto"/>
        <w:spacing w:before="0" w:after="401" w:line="200" w:lineRule="exact"/>
        <w:ind w:left="20" w:firstLine="540"/>
      </w:pPr>
      <w:r>
        <w:rPr>
          <w:rStyle w:val="Zkladntext130"/>
          <w:lang w:eastAsia="sk-SK"/>
        </w:rPr>
        <w:t>1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540"/>
      </w:pPr>
      <w:r>
        <w:rPr>
          <w:rStyle w:val="Zkladntext130"/>
          <w:lang w:eastAsia="sk-SK"/>
        </w:rPr>
        <w:t>Nedalo sa poprieť, že bez slečny Rickerby-Car-</w:t>
      </w:r>
      <w:r>
        <w:rPr>
          <w:rStyle w:val="Zkladntext130"/>
          <w:lang w:eastAsia="sk-SK"/>
        </w:rPr>
        <w:br/>
        <w:t>rickovej bola plavba oveľa príjemnejšia. Z Crossdyku</w:t>
      </w:r>
      <w:r>
        <w:rPr>
          <w:rStyle w:val="Zkladntext130"/>
          <w:lang w:eastAsia="sk-SK"/>
        </w:rPr>
        <w:br/>
        <w:t>do Longminsteru slnko osvecovalo polia, háje, dediny</w:t>
      </w:r>
      <w:r>
        <w:rPr>
          <w:rStyle w:val="Zkladntext130"/>
          <w:lang w:eastAsia="sk-SK"/>
        </w:rPr>
        <w:br/>
        <w:t>i rieku s komorami. Bola to jedna z najkrajších pla-</w:t>
      </w:r>
      <w:r>
        <w:rPr>
          <w:rStyle w:val="Zkladntext130"/>
          <w:lang w:eastAsia="sk-SK"/>
        </w:rPr>
        <w:br/>
        <w:t>vieb. Zdalo sa, že každý sa cíti uvoľnenejšie. Hewso-</w:t>
      </w:r>
      <w:r>
        <w:rPr>
          <w:rStyle w:val="Zkladntext130"/>
          <w:lang w:eastAsia="sk-SK"/>
        </w:rPr>
        <w:br/>
        <w:t>novci boli veľmi zabratí do fotografovania. Lazenby</w:t>
      </w:r>
      <w:r>
        <w:rPr>
          <w:rStyle w:val="Zkladntext130"/>
          <w:lang w:eastAsia="sk-SK"/>
        </w:rPr>
        <w:br/>
        <w:t>a Pollock objavili spoločný záujem vo filatelii a navzá-</w:t>
      </w:r>
      <w:r>
        <w:rPr>
          <w:rStyle w:val="Zkladntext130"/>
          <w:lang w:eastAsia="sk-SK"/>
        </w:rPr>
        <w:br/>
        <w:t>jom si ukazovali chudobný obsah obálok. Caley Bard</w:t>
      </w:r>
      <w:r>
        <w:rPr>
          <w:rStyle w:val="Zkladntext130"/>
          <w:lang w:eastAsia="sk-SK"/>
        </w:rPr>
        <w:br/>
        <w:t>veľa porozprával Troy o motýľoch, ale ona aj tak od-</w:t>
      </w:r>
      <w:r>
        <w:rPr>
          <w:rStyle w:val="Zkladntext130"/>
          <w:lang w:eastAsia="sk-SK"/>
        </w:rPr>
        <w:br/>
        <w:t>mietla pozrieť sa na smrtihlava, ktorého chytil pre-</w:t>
      </w:r>
      <w:r>
        <w:rPr>
          <w:rStyle w:val="Zkladntext130"/>
          <w:lang w:eastAsia="sk-SK"/>
        </w:rPr>
        <w:br/>
        <w:t>došlého večera na crossdykeskom pahorku.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0"/>
          <w:lang w:eastAsia="sk-SK"/>
        </w:rPr>
        <w:t>Nuž, — hovoril veselo, — nedívajte sa na to,</w:t>
      </w:r>
      <w:r>
        <w:rPr>
          <w:rStyle w:val="Zkladntext130"/>
          <w:lang w:eastAsia="sk-SK"/>
        </w:rPr>
        <w:br/>
        <w:t>ak by vás to malo popudiť voči mne. Prečo by ste</w:t>
      </w:r>
      <w:r>
        <w:rPr>
          <w:rStyle w:val="Zkladntext130"/>
          <w:lang w:eastAsia="sk-SK"/>
        </w:rPr>
        <w:br/>
        <w:t>nemohli byť trochu ako Hazelka? Povedala, že je</w:t>
      </w:r>
      <w:r>
        <w:rPr>
          <w:rStyle w:val="Zkladntext130"/>
          <w:lang w:eastAsia="sk-SK"/>
        </w:rPr>
        <w:br/>
        <w:t>členkou Spolku pre ochranu zvierat, ale že lepidopté-</w:t>
      </w:r>
      <w:r>
        <w:rPr>
          <w:rStyle w:val="Zkladntext130"/>
          <w:lang w:eastAsia="sk-SK"/>
        </w:rPr>
        <w:br/>
        <w:t>rie sa to aj tak netýka.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Voláte ju Hazelka?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0"/>
          <w:lang w:eastAsia="sk-SK"/>
        </w:rPr>
        <w:t>Nie. A vy?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Nie. Ale chcela, aby som ju tak volala.</w:t>
      </w:r>
    </w:p>
    <w:p w:rsidR="00FF2566" w:rsidRDefault="00FF2566">
      <w:pPr>
        <w:pStyle w:val="Zkladntext141"/>
        <w:framePr w:h="200" w:wrap="around" w:vAnchor="text" w:hAnchor="margin" w:x="52" w:y="2573"/>
        <w:shd w:val="clear" w:color="auto" w:fill="auto"/>
        <w:spacing w:after="0" w:line="200" w:lineRule="exact"/>
      </w:pPr>
      <w:r>
        <w:rPr>
          <w:rStyle w:val="Zkladntext140"/>
          <w:i/>
          <w:iCs/>
          <w:noProof w:val="0"/>
          <w:lang w:eastAsia="sk-SK"/>
        </w:rPr>
        <w:t>ľ</w:t>
      </w:r>
    </w:p>
    <w:p w:rsidR="00FF2566" w:rsidRDefault="00FF2566">
      <w:pPr>
        <w:pStyle w:val="Zkladntext131"/>
        <w:framePr w:h="200" w:wrap="around" w:vAnchor="text" w:hAnchor="margin" w:x="5313" w:y="2635"/>
        <w:shd w:val="clear" w:color="auto" w:fill="auto"/>
        <w:spacing w:before="0" w:line="200" w:lineRule="exact"/>
        <w:jc w:val="left"/>
      </w:pPr>
      <w:r>
        <w:rPr>
          <w:rStyle w:val="Zkladntext130"/>
          <w:lang w:eastAsia="sk-SK"/>
        </w:rPr>
        <w:t>99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86"/>
        </w:tabs>
        <w:spacing w:before="0"/>
        <w:ind w:left="20" w:right="20" w:firstLine="220"/>
      </w:pPr>
      <w:r>
        <w:rPr>
          <w:rStyle w:val="Zkladntext130"/>
          <w:lang w:eastAsia="sk-SK"/>
        </w:rPr>
        <w:t>Suchá oficiálnosť, ako obyčajne, vy jedna, — po-</w:t>
      </w:r>
      <w:r>
        <w:rPr>
          <w:rStyle w:val="Zkladntext130"/>
          <w:lang w:eastAsia="sk-SK"/>
        </w:rPr>
        <w:br/>
        <w:t>hrozil jej a Troy sa bezdôvodne rozosmiala. Jej obavy</w:t>
      </w:r>
      <w:r>
        <w:rPr>
          <w:rStyle w:val="Zkladntext130"/>
          <w:lang w:eastAsia="sk-SK"/>
        </w:rPr>
        <w:br/>
        <w:t>a Natoucheova ustarostenosť sa počas tretieho dňa</w:t>
      </w:r>
      <w:r>
        <w:rPr>
          <w:rStyle w:val="Zkladntext130"/>
          <w:lang w:eastAsia="sk-SK"/>
        </w:rPr>
        <w:br/>
        <w:t>plavby v príjemnej atmosfére úplne rozplynuli. Dokon-</w:t>
      </w:r>
      <w:r>
        <w:rPr>
          <w:rStyle w:val="Zkladntext130"/>
          <w:lang w:eastAsia="sk-SK"/>
        </w:rPr>
        <w:br/>
        <w:t>ca aj Natouche dal najavo, že má svojho koníčka. Rád</w:t>
      </w:r>
      <w:r>
        <w:rPr>
          <w:rStyle w:val="Zkladntext130"/>
          <w:lang w:eastAsia="sk-SK"/>
        </w:rPr>
        <w:br/>
        <w:t>kreslil mapy. Ak sa o hocikom takom pokojnom a se-</w:t>
      </w:r>
      <w:r>
        <w:rPr>
          <w:rStyle w:val="Zkladntext130"/>
          <w:lang w:eastAsia="sk-SK"/>
        </w:rPr>
        <w:br/>
        <w:t>rióznom, ako bol Natouche, dalo povedať, že stelesňu-</w:t>
      </w:r>
      <w:r>
        <w:rPr>
          <w:rStyle w:val="Zkladntext130"/>
          <w:lang w:eastAsia="sk-SK"/>
        </w:rPr>
        <w:br/>
        <w:t>je plachosť, tak to robil práve vtedy, keď sa ho Troy</w:t>
      </w:r>
      <w:r>
        <w:rPr>
          <w:rStyle w:val="Zkladntext130"/>
          <w:lang w:eastAsia="sk-SK"/>
        </w:rPr>
        <w:br/>
        <w:t>a Bard vypytovali na jeho kartografiomániu. Priznal,</w:t>
      </w:r>
      <w:r>
        <w:rPr>
          <w:rStyle w:val="Zkladntext130"/>
          <w:lang w:eastAsia="sk-SK"/>
        </w:rPr>
        <w:br/>
        <w:t>že sa pokúša nakresliť mapu ich plavby. Nedá sa vraj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povedať, že naozajstnú mapu, lebo to nie je skonštruo-</w:t>
      </w:r>
      <w:r>
        <w:rPr>
          <w:rStyle w:val="Zkladntext130"/>
          <w:lang w:eastAsia="sk-SK"/>
        </w:rPr>
        <w:br/>
        <w:t>vané vedecky, ale dúfa, že z toho niečo len bude, keď</w:t>
      </w:r>
      <w:r>
        <w:rPr>
          <w:rStyle w:val="Zkladntext130"/>
          <w:lang w:eastAsia="sk-SK"/>
        </w:rPr>
        <w:br/>
        <w:t>si pomôže vojenskou generálnou mapou. Troy bola zve-</w:t>
      </w:r>
      <w:r>
        <w:rPr>
          <w:rStyle w:val="Zkladntext130"/>
          <w:lang w:eastAsia="sk-SK"/>
        </w:rPr>
        <w:br/>
        <w:t>davá, či ľudia Natoucheovej rasy sa vôbec niekedy</w:t>
      </w:r>
      <w:r>
        <w:rPr>
          <w:rStyle w:val="Zkladntext130"/>
          <w:lang w:eastAsia="sk-SK"/>
        </w:rPr>
        <w:br/>
        <w:t>červenajú, a bola si istá, že určite nemal ďaleko od</w:t>
      </w:r>
      <w:r>
        <w:rPr>
          <w:rStyle w:val="Zkladntext130"/>
          <w:lang w:eastAsia="sk-SK"/>
        </w:rPr>
        <w:br/>
        <w:t>toho, keď ho nahovorili, aby im ukázal svoje náčrtky.</w:t>
      </w:r>
      <w:r>
        <w:rPr>
          <w:rStyle w:val="Zkladntext130"/>
          <w:lang w:eastAsia="sk-SK"/>
        </w:rPr>
        <w:br/>
        <w:t>Bolo to kreslené veľmi tvrdou tuhou a štýlom, akým</w:t>
      </w:r>
      <w:r>
        <w:rPr>
          <w:rStyle w:val="Zkladntext130"/>
          <w:lang w:eastAsia="sk-SK"/>
        </w:rPr>
        <w:br/>
        <w:t>sa v Anglicku kreslili mapy v šestnástom storočí:</w:t>
      </w:r>
      <w:r>
        <w:rPr>
          <w:rStyle w:val="Zkladntext130"/>
          <w:lang w:eastAsia="sk-SK"/>
        </w:rPr>
        <w:br/>
        <w:t>s drobulinkými kresbami kostolov a stromov na patrič-</w:t>
      </w:r>
      <w:r>
        <w:rPr>
          <w:rStyle w:val="Zkladntext130"/>
          <w:lang w:eastAsia="sk-SK"/>
        </w:rPr>
        <w:br/>
        <w:t>ných miestach a s príšerne malinkými písmenkami.</w:t>
      </w:r>
      <w:r>
        <w:rPr>
          <w:rStyle w:val="Zkladntext130"/>
          <w:lang w:eastAsia="sk-SK"/>
        </w:rPr>
        <w:br/>
        <w:t>Troy vykríkla od radosti: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3"/>
        </w:tabs>
        <w:spacing w:before="0"/>
        <w:ind w:left="40" w:right="40" w:firstLine="220"/>
      </w:pPr>
      <w:r>
        <w:rPr>
          <w:rStyle w:val="Zkladntext130"/>
          <w:lang w:eastAsia="sk-SK"/>
        </w:rPr>
        <w:t>Ze by sme mali dvoch krasopiscov na palube?</w:t>
      </w:r>
      <w:r>
        <w:rPr>
          <w:rStyle w:val="Zkladntext130"/>
          <w:lang w:eastAsia="sk-SK"/>
        </w:rPr>
        <w:br/>
        <w:t>Pán Pollock, poďte sa na to rýchlo pozrieť.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Pollock práve hovoril s Hewsonovcami, zrozpačitel,</w:t>
      </w:r>
      <w:r>
        <w:rPr>
          <w:rStyle w:val="Zkladntext130"/>
          <w:lang w:eastAsia="sk-SK"/>
        </w:rPr>
        <w:br/>
        <w:t>a potom dokríval a pozrel sa na mapu, ale nie na</w:t>
      </w:r>
      <w:r>
        <w:rPr>
          <w:rStyle w:val="Zkladntext130"/>
          <w:lang w:eastAsia="sk-SK"/>
        </w:rPr>
        <w:br/>
        <w:t>Natouchea.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3"/>
        </w:tabs>
        <w:spacing w:before="0"/>
        <w:ind w:left="40" w:right="40" w:firstLine="220"/>
      </w:pPr>
      <w:r>
        <w:rPr>
          <w:rStyle w:val="Zkladntext130"/>
          <w:lang w:eastAsia="sk-SK"/>
        </w:rPr>
        <w:t>Veľmi pekné, — uznanlivo pokýval hlavou a vrá-</w:t>
      </w:r>
      <w:r>
        <w:rPr>
          <w:rStyle w:val="Zkladntext130"/>
          <w:lang w:eastAsia="sk-SK"/>
        </w:rPr>
        <w:br/>
        <w:t>til sa k Hewsonovcom.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Troy urobila bezočivý posunok. Pollock sa od samé-</w:t>
      </w:r>
      <w:r>
        <w:rPr>
          <w:rStyle w:val="Zkladntext130"/>
          <w:lang w:eastAsia="sk-SK"/>
        </w:rPr>
        <w:br/>
        <w:t>ho začiatku plavby snažil doktora Natouchea urážať.</w:t>
      </w:r>
      <w:r>
        <w:rPr>
          <w:rStyle w:val="Zkladntext130"/>
          <w:lang w:eastAsia="sk-SK"/>
        </w:rPr>
        <w:br/>
        <w:t>Ale bránilo mu v tom ani nie tak taktizovanie Troy</w:t>
      </w:r>
      <w:r>
        <w:rPr>
          <w:rStyle w:val="Zkladntext130"/>
          <w:lang w:eastAsia="sk-SK"/>
        </w:rPr>
        <w:br/>
        <w:t>alebo Caleyho Barda, ako správanie samotného Na-</w:t>
      </w:r>
      <w:r>
        <w:rPr>
          <w:rStyle w:val="Zkladntext130"/>
          <w:lang w:eastAsia="sk-SK"/>
        </w:rPr>
        <w:br/>
        <w:t>touchea, ktorý sa veľmi skúsene varoval dať Polloc-</w:t>
      </w:r>
      <w:r>
        <w:rPr>
          <w:rStyle w:val="Zkladntext130"/>
          <w:lang w:eastAsia="sk-SK"/>
        </w:rPr>
        <w:br/>
        <w:t>kovi najmenšiu príležitosť, aby škodoradostne vy=</w:t>
      </w:r>
      <w:r>
        <w:rPr>
          <w:rStyle w:val="Zkladntext130"/>
          <w:lang w:eastAsia="sk-SK"/>
        </w:rPr>
        <w:br/>
        <w:t>tiahol svoj tromf. Bolo to už od začiatku tak, že pri</w:t>
      </w:r>
      <w:r>
        <w:rPr>
          <w:rStyle w:val="Zkladntext130"/>
          <w:lang w:eastAsia="sk-SK"/>
        </w:rPr>
        <w:br/>
        <w:t>jedle sedával Natouche od Pollocka čo naj ďalej. Aj na</w:t>
      </w:r>
      <w:r>
        <w:rPr>
          <w:rStyle w:val="Zkladntext130"/>
          <w:lang w:eastAsia="sk-SK"/>
        </w:rPr>
        <w:br/>
        <w:t>palube sa doktor utiahol na najvzdialenejší koniec, kde</w:t>
      </w:r>
      <w:r>
        <w:rPr>
          <w:rStyle w:val="Zkladntext130"/>
          <w:lang w:eastAsia="sk-SK"/>
        </w:rPr>
        <w:br/>
        <w:t>predtým odpočívala slečna Rickerby-Carricková na</w:t>
      </w:r>
      <w:r>
        <w:rPr>
          <w:rStyle w:val="Zkladntext130"/>
          <w:lang w:eastAsia="sk-SK"/>
        </w:rPr>
        <w:br/>
        <w:t>nafukovacom matraci. Tom ho už vypustil za sprievo-</w:t>
      </w:r>
      <w:r>
        <w:rPr>
          <w:rStyle w:val="Zkladntext130"/>
          <w:lang w:eastAsia="sk-SK"/>
        </w:rPr>
        <w:br/>
        <w:t>du piskľavých zvukov. A tak Natouche neposkytoval</w:t>
      </w:r>
      <w:r>
        <w:rPr>
          <w:rStyle w:val="Zkladntext130"/>
          <w:lang w:eastAsia="sk-SK"/>
        </w:rPr>
        <w:br/>
        <w:t>Pollockovi žiadnu šancu, aby ho mohol uraziť. Pollock</w:t>
      </w:r>
      <w:r>
        <w:rPr>
          <w:rStyle w:val="Zkladntext130"/>
          <w:lang w:eastAsia="sk-SK"/>
        </w:rPr>
        <w:br/>
        <w:t>sa tiež stiahol k šomravému spojenectvu s Hewsonov-</w:t>
      </w:r>
      <w:r>
        <w:rPr>
          <w:rStyle w:val="Zkladntext130"/>
          <w:lang w:eastAsia="sk-SK"/>
        </w:rPr>
        <w:br/>
        <w:t>cami, ako na to Caley Bard upozornil Troy. A s nimi</w:t>
      </w:r>
      <w:r>
        <w:rPr>
          <w:rStyle w:val="Zkladntext130"/>
          <w:lang w:eastAsia="sk-SK"/>
        </w:rPr>
        <w:br/>
        <w:t>ho videli nápadne divoko diskutovať, najskôr o vzťa-</w:t>
      </w:r>
      <w:r>
        <w:rPr>
          <w:rStyle w:val="Zkladntext130"/>
          <w:lang w:eastAsia="sk-SK"/>
        </w:rPr>
        <w:br/>
        <w:t>hoch medzi rasami.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Na tieto potýčky a manévre, ako sa zdalo, Lazenby</w:t>
      </w:r>
      <w:r>
        <w:rPr>
          <w:rStyle w:val="Zkladntext130"/>
          <w:lang w:eastAsia="sk-SK"/>
        </w:rPr>
        <w:br/>
        <w:t>nedbal. S Pollockom si vymieňal filatelistické tárani-</w:t>
      </w:r>
      <w:r>
        <w:rPr>
          <w:rStyle w:val="Zkladntext130"/>
          <w:lang w:eastAsia="sk-SK"/>
        </w:rPr>
        <w:br/>
        <w:t>ny, s Troy, keď sa mu už nemohla vyhnúť, diskutoval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o prúdoch umenia v Austrálii, a s Natoucheom si pre-</w:t>
      </w:r>
      <w:r>
        <w:rPr>
          <w:rStyle w:val="Zkladntext130"/>
          <w:lang w:eastAsia="sk-SK"/>
        </w:rPr>
        <w:br/>
        <w:t>hadzoval žoviálne, nepodstatné žvasty. Pollock, aby</w:t>
      </w:r>
      <w:r>
        <w:rPr>
          <w:rStyle w:val="Zkladntext130"/>
          <w:lang w:eastAsia="sk-SK"/>
        </w:rPr>
        <w:br/>
        <w:t>odvrátil pozornosť od svojej rasovej nenávisti, utvoril</w:t>
      </w:r>
      <w:r>
        <w:rPr>
          <w:rStyle w:val="Zkladntext130"/>
          <w:lang w:eastAsia="sk-SK"/>
        </w:rPr>
        <w:br/>
        <w:t>spojenectvo s Trethewayovcami. A Troy sa vcelku zda-</w:t>
      </w:r>
      <w:r>
        <w:rPr>
          <w:rStyle w:val="Zkladntext130"/>
          <w:lang w:eastAsia="sk-SK"/>
        </w:rPr>
        <w:br/>
        <w:t>lo, že si Pollock, aj s ostatnými mužmi na Zverokruhu,</w:t>
      </w:r>
      <w:r>
        <w:rPr>
          <w:rStyle w:val="Zkladntext130"/>
          <w:lang w:eastAsia="sk-SK"/>
        </w:rPr>
        <w:br/>
        <w:t>uvedomuje príťažlivosť pani Trethewayovej. To ani ne-</w:t>
      </w:r>
      <w:r>
        <w:rPr>
          <w:rStyle w:val="Zkladntext130"/>
          <w:lang w:eastAsia="sk-SK"/>
        </w:rPr>
        <w:br/>
        <w:t>prekvapovalo. Ale čo prekvapovalo, bola celkom jasná</w:t>
      </w:r>
      <w:r>
        <w:rPr>
          <w:rStyle w:val="Zkladntext130"/>
          <w:lang w:eastAsia="sk-SK"/>
        </w:rPr>
        <w:br/>
        <w:t>odozva pani Trethewayovej na Pollockovo dvorenie.</w:t>
      </w:r>
      <w:r>
        <w:rPr>
          <w:rStyle w:val="Zkladntext130"/>
          <w:lang w:eastAsia="sk-SK"/>
        </w:rPr>
        <w:br/>
        <w:t>Očividne ho považovala za sympatického, ale predsa</w:t>
      </w:r>
      <w:r>
        <w:rPr>
          <w:rStyle w:val="Zkladntext130"/>
          <w:lang w:eastAsia="sk-SK"/>
        </w:rPr>
        <w:br/>
        <w:t>nie do takej miery, aby to mohlo vzbudiť aj kapitáno-</w:t>
      </w:r>
      <w:r>
        <w:rPr>
          <w:rStyle w:val="Zkladntext130"/>
          <w:lang w:eastAsia="sk-SK"/>
        </w:rPr>
        <w:br/>
        <w:t>vo podozrenie, lebo Troy počula, ako všetci traja</w:t>
      </w:r>
      <w:r>
        <w:rPr>
          <w:rStyle w:val="Zkladntext130"/>
          <w:lang w:eastAsia="sk-SK"/>
        </w:rPr>
        <w:br/>
        <w:t>spoločne plánujú stretnutie v longminsterskej krčme.</w:t>
      </w:r>
      <w:r>
        <w:rPr>
          <w:rStyle w:val="Zkladntext130"/>
          <w:lang w:eastAsia="sk-SK"/>
        </w:rPr>
        <w:br/>
        <w:t>Dohodli sa trošičku si spolu povyraziť.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Sama Troy bola v trápnej situácii. Nemohla odmiet-</w:t>
      </w:r>
      <w:r>
        <w:rPr>
          <w:rStyle w:val="Zkladntext130"/>
          <w:lang w:eastAsia="sk-SK"/>
        </w:rPr>
        <w:br/>
        <w:t>nuť ani obed ani večeru s Caleym Bardom v Longmin-</w:t>
      </w:r>
      <w:r>
        <w:rPr>
          <w:rStyle w:val="Zkladntext130"/>
          <w:lang w:eastAsia="sk-SK"/>
        </w:rPr>
        <w:br/>
        <w:t>steri, aby sa nezosmiešnila, a naozaj nemala najmen-</w:t>
      </w:r>
      <w:r>
        <w:rPr>
          <w:rStyle w:val="Zkladntext130"/>
          <w:lang w:eastAsia="sk-SK"/>
        </w:rPr>
        <w:br/>
        <w:t>šiu túžbu odmietnuť ho, pretože jeho spoločnosť ju</w:t>
      </w:r>
      <w:r>
        <w:rPr>
          <w:rStyle w:val="Zkladntext130"/>
          <w:lang w:eastAsia="sk-SK"/>
        </w:rPr>
        <w:br/>
        <w:t>celkom tešila. Jeho žmurkanie a čisto slovné návrhy</w:t>
      </w:r>
      <w:r>
        <w:rPr>
          <w:rStyle w:val="Zkladntext130"/>
          <w:lang w:eastAsia="sk-SK"/>
        </w:rPr>
        <w:br/>
        <w:t>nebrala príliš vážne, a bola si istá, že on to ani ne-</w:t>
      </w:r>
      <w:r>
        <w:rPr>
          <w:rStyle w:val="Zkladntext130"/>
          <w:lang w:eastAsia="sk-SK"/>
        </w:rPr>
        <w:br/>
        <w:t>očakáva. Napokon súhlasila, že bude s ním večerať,</w:t>
      </w:r>
      <w:r>
        <w:rPr>
          <w:rStyle w:val="Zkladntext130"/>
          <w:lang w:eastAsia="sk-SK"/>
        </w:rPr>
        <w:br/>
        <w:t>ale povedala, že v priebehu dňa má iné povinnosti.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Tak či onak, musela ísť ešte raz na policajnú stráž-</w:t>
      </w:r>
      <w:r>
        <w:rPr>
          <w:rStyle w:val="Zkladntext130"/>
          <w:lang w:eastAsia="sk-SK"/>
        </w:rPr>
        <w:br/>
        <w:t>nicu a spojiť sa s náčelníkom Bonneym, ktorý podlá</w:t>
      </w:r>
      <w:r>
        <w:rPr>
          <w:rStyle w:val="Zkladntext130"/>
          <w:lang w:eastAsia="sk-SK"/>
        </w:rPr>
        <w:br/>
        <w:t>náčelníka Tillottsona má byť veľmi sympatický. Ne-</w:t>
      </w:r>
      <w:r>
        <w:rPr>
          <w:rStyle w:val="Zkladntext130"/>
          <w:lang w:eastAsia="sk-SK"/>
        </w:rPr>
        <w:br/>
        <w:t>mohla sa ubrániť pocitu, že jej rozprávka o stratenej</w:t>
      </w:r>
      <w:r>
        <w:rPr>
          <w:rStyle w:val="Zkladntext130"/>
          <w:lang w:eastAsia="sk-SK"/>
        </w:rPr>
        <w:br/>
        <w:t>kožušine sa už riadne predrala, ale predpokladala, že</w:t>
      </w:r>
      <w:r>
        <w:rPr>
          <w:rStyle w:val="Zkladntext130"/>
          <w:lang w:eastAsia="sk-SK"/>
        </w:rPr>
        <w:br/>
        <w:t>to bude musieť omieľať i naďalej, ak ju nenapadne</w:t>
      </w:r>
      <w:r>
        <w:rPr>
          <w:rStyle w:val="Zkladntext130"/>
          <w:lang w:eastAsia="sk-SK"/>
        </w:rPr>
        <w:br/>
        <w:t>nejaká pravdepodobnejšia výhovorka. Caleymu Bardo-</w:t>
      </w:r>
      <w:r>
        <w:rPr>
          <w:rStyle w:val="Zkladntext130"/>
          <w:lang w:eastAsia="sk-SK"/>
        </w:rPr>
        <w:br/>
        <w:t>vl povedala, že sa tam bude musieť ísť ešte naposledy</w:t>
      </w:r>
      <w:r>
        <w:rPr>
          <w:rStyle w:val="Zkladntext130"/>
          <w:lang w:eastAsia="sk-SK"/>
        </w:rPr>
        <w:br/>
        <w:t>spýtať, pretože sľúbili, že dajú longminsterskej polícii</w:t>
      </w:r>
      <w:r>
        <w:rPr>
          <w:rStyle w:val="Zkladntext130"/>
          <w:lang w:eastAsia="sk-SK"/>
        </w:rPr>
        <w:br/>
        <w:t>vedieť, či sa tá mizerná kožušina už našla, a tiež na-</w:t>
      </w:r>
      <w:r>
        <w:rPr>
          <w:rStyle w:val="Zkladntext130"/>
          <w:lang w:eastAsia="sk-SK"/>
        </w:rPr>
        <w:br/>
        <w:t>značila čosi o dôležitých návštevách k riaditeľovi</w:t>
      </w:r>
      <w:r>
        <w:rPr>
          <w:rStyle w:val="Zkladntext130"/>
          <w:lang w:eastAsia="sk-SK"/>
        </w:rPr>
        <w:br/>
        <w:t>miestnej galérie a k obchodníkovi s obrazmi.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0"/>
          <w:lang w:eastAsia="sk-SK"/>
        </w:rPr>
        <w:t>Dobre, — prikývol, — prijímam vaše úbohé vý-</w:t>
      </w:r>
      <w:r>
        <w:rPr>
          <w:rStyle w:val="Zkladntext130"/>
          <w:lang w:eastAsia="sk-SK"/>
        </w:rPr>
        <w:br/>
        <w:t>hovorky pre dnešok a teším sa na večeru. A koniec</w:t>
      </w:r>
      <w:r>
        <w:rPr>
          <w:rStyle w:val="Zkladntext130"/>
          <w:lang w:eastAsia="sk-SK"/>
        </w:rPr>
        <w:br/>
        <w:t>koncov vy ste slávna, a nejaké ústupky musím urobiť.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0"/>
          <w:lang w:eastAsia="sk-SK"/>
        </w:rPr>
        <w:t>To nie sú úbohé výhovorky! — vykríkla Troy. Na-</w:t>
      </w:r>
      <w:r>
        <w:rPr>
          <w:rStyle w:val="Zkladntext130"/>
          <w:lang w:eastAsia="sk-SK"/>
        </w:rPr>
        <w:br/>
        <w:t>koniec aj tak bola rozhodnutá navštíviť riaditeľa, a tak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aspoň čiastočne upokojí svoje svedomie. Dospela k to-</w:t>
      </w:r>
      <w:r>
        <w:rPr>
          <w:rStyle w:val="Zkladntext130"/>
          <w:lang w:eastAsia="sk-SK"/>
        </w:rPr>
        <w:br/>
        <w:t>muto bodu zmäteného myslenia, keď sa k nej priblížil</w:t>
      </w:r>
      <w:r>
        <w:rPr>
          <w:rStyle w:val="Zkladntext130"/>
          <w:lang w:eastAsia="sk-SK"/>
        </w:rPr>
        <w:br/>
        <w:t>doktor Natouche s extrémne formálnym pozvaním: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78"/>
        </w:tabs>
        <w:spacing w:before="0"/>
        <w:ind w:left="40" w:right="40" w:firstLine="220"/>
      </w:pPr>
      <w:r>
        <w:rPr>
          <w:rStyle w:val="Zkladntext130"/>
          <w:lang w:eastAsia="sk-SK"/>
        </w:rPr>
        <w:t>Je takmer isté, že ste si nadnes už naplánovali</w:t>
      </w:r>
      <w:r>
        <w:rPr>
          <w:rStyle w:val="Zkladntext130"/>
          <w:lang w:eastAsia="sk-SK"/>
        </w:rPr>
        <w:br/>
        <w:t>program. V prípade, že ešte nie, musím vám vysvet-</w:t>
      </w:r>
      <w:r>
        <w:rPr>
          <w:rStyle w:val="Zkladntext130"/>
          <w:lang w:eastAsia="sk-SK"/>
        </w:rPr>
        <w:br/>
        <w:t>liť, že som pozval priateľa a jeho manželku na obed</w:t>
      </w:r>
      <w:r>
        <w:rPr>
          <w:rStyle w:val="Zkladntext130"/>
          <w:lang w:eastAsia="sk-SK"/>
        </w:rPr>
        <w:br/>
        <w:t>do Longminsterských zbraní. Je to sir Leslie Fergus,</w:t>
      </w:r>
      <w:r>
        <w:rPr>
          <w:rStyle w:val="Zkladntext130"/>
          <w:lang w:eastAsia="sk-SK"/>
        </w:rPr>
        <w:br/>
        <w:t>významný biochemik, teraz sa venuje výskumom. Boli</w:t>
      </w:r>
      <w:r>
        <w:rPr>
          <w:rStyle w:val="Zkladntext130"/>
          <w:lang w:eastAsia="sk-SK"/>
        </w:rPr>
        <w:br/>
        <w:t>sme spolužiaci. Prirodzene, bol by som veľmi rád, ke-</w:t>
      </w:r>
      <w:r>
        <w:rPr>
          <w:rStyle w:val="Zkladntext130"/>
          <w:lang w:eastAsia="sk-SK"/>
        </w:rPr>
        <w:br/>
        <w:t>by ste nejakou šťastnou zhodou okolností mohli prísť,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Troy videla, že na rozdiel od Caleyho Barda, ktorý</w:t>
      </w:r>
      <w:r>
        <w:rPr>
          <w:rStyle w:val="Zkladntext130"/>
          <w:lang w:eastAsia="sk-SK"/>
        </w:rPr>
        <w:br/>
        <w:t>ju veselo vohnal do slepej uličky a skákal do reči,</w:t>
      </w:r>
      <w:r>
        <w:rPr>
          <w:rStyle w:val="Zkladntext130"/>
          <w:lang w:eastAsia="sk-SK"/>
        </w:rPr>
        <w:br/>
        <w:t>Natouche bol príliš škrupulózny na to, aby jej nechal</w:t>
      </w:r>
      <w:r>
        <w:rPr>
          <w:rStyle w:val="Zkladntext130"/>
          <w:lang w:eastAsia="sk-SK"/>
        </w:rPr>
        <w:br/>
        <w:t>čo len najmenšiu možnosť úniku. Ihneď mu odvetila,</w:t>
      </w:r>
      <w:r>
        <w:rPr>
          <w:rStyle w:val="Zkladntext130"/>
          <w:lang w:eastAsia="sk-SK"/>
        </w:rPr>
        <w:br/>
        <w:t>že jej bude veľkým potešením obedovať s ním u Long-</w:t>
      </w:r>
      <w:r>
        <w:rPr>
          <w:rStyle w:val="Zkladntext130"/>
          <w:lang w:eastAsia="sk-SK"/>
        </w:rPr>
        <w:br/>
        <w:t>minsterských zbraní.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02"/>
        </w:tabs>
        <w:spacing w:before="0" w:line="259" w:lineRule="exact"/>
        <w:ind w:left="40" w:right="40" w:firstLine="220"/>
      </w:pPr>
      <w:r>
        <w:rPr>
          <w:rStyle w:val="Zkladntext130"/>
          <w:lang w:eastAsia="sk-SK"/>
        </w:rPr>
        <w:t>áom veľmi rád, — povedal Natouche, uklonil sa</w:t>
      </w:r>
      <w:r>
        <w:rPr>
          <w:rStyle w:val="Zkladntext130"/>
          <w:lang w:eastAsia="sk-SK"/>
        </w:rPr>
        <w:br/>
        <w:t>a odišiel.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78"/>
        </w:tabs>
        <w:spacing w:before="0"/>
        <w:ind w:left="40" w:right="40" w:firstLine="220"/>
      </w:pPr>
      <w:r>
        <w:rPr>
          <w:rStyle w:val="Zkladntext130"/>
          <w:lang w:eastAsia="sk-SK"/>
        </w:rPr>
        <w:t>Teda! — zvolal Caley — nehanebne načúval ich</w:t>
      </w:r>
      <w:r>
        <w:rPr>
          <w:rStyle w:val="Zkladntext130"/>
          <w:lang w:eastAsia="sk-SK"/>
        </w:rPr>
        <w:br/>
        <w:t>rozhovoru. — Vy ste ale líška prešibaná!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40" w:firstLine="220"/>
      </w:pPr>
      <w:r>
        <w:rPr>
          <w:rStyle w:val="Zkladntext130"/>
          <w:lang w:eastAsia="sk-SK"/>
        </w:rPr>
        <w:t>Nechápem, prečo ste to museli povedať.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86"/>
        </w:tabs>
        <w:spacing w:before="0"/>
        <w:ind w:left="40" w:firstLine="220"/>
      </w:pPr>
      <w:r>
        <w:rPr>
          <w:rStyle w:val="Zkladntext130"/>
          <w:lang w:eastAsia="sk-SK"/>
        </w:rPr>
        <w:t>So mnou ste nechceli obedovať.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86"/>
        </w:tabs>
        <w:spacing w:before="0"/>
        <w:ind w:left="40" w:firstLine="220"/>
      </w:pPr>
      <w:r>
        <w:rPr>
          <w:rStyle w:val="Zkladntext130"/>
          <w:lang w:eastAsia="sk-SK"/>
        </w:rPr>
        <w:t>S vami budem večerať, — odvrkla nahnevano.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40" w:right="40" w:firstLine="220"/>
      </w:pPr>
      <w:r>
        <w:rPr>
          <w:rStyle w:val="Zkladntext130"/>
          <w:lang w:eastAsia="sk-SK"/>
        </w:rPr>
        <w:t>Prepáčte. Vidím, že vás začínam nudiť a nie som</w:t>
      </w:r>
      <w:r>
        <w:rPr>
          <w:rStyle w:val="Zkladntext130"/>
          <w:lang w:eastAsia="sk-SK"/>
        </w:rPr>
        <w:br/>
        <w:t>ani vtipný. Už to viac neurobím. Ďakujem vám, že bu-</w:t>
      </w:r>
      <w:r>
        <w:rPr>
          <w:rStyle w:val="Zkladntext130"/>
          <w:lang w:eastAsia="sk-SK"/>
        </w:rPr>
        <w:br/>
        <w:t>dete so mnou večerať. Verím, že to bude príjemné,</w:t>
      </w:r>
      <w:r>
        <w:rPr>
          <w:rStyle w:val="Zkladntext130"/>
          <w:lang w:eastAsia="sk-SK"/>
        </w:rPr>
        <w:br/>
        <w:t>a dúfam, že aj váš obed bude vydarený.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Začínala podozrievať Caleyho Barda, že si robí na</w:t>
      </w:r>
      <w:r>
        <w:rPr>
          <w:rStyle w:val="Zkladntext130"/>
          <w:lang w:eastAsia="sk-SK"/>
        </w:rPr>
        <w:br/>
        <w:t>ňu zálusk. V mojom veku, myslela si Troy, takéto hlú-</w:t>
      </w:r>
      <w:r>
        <w:rPr>
          <w:rStyle w:val="Zkladntext130"/>
          <w:lang w:eastAsia="sk-SK"/>
        </w:rPr>
        <w:br/>
        <w:t>posti ma veľmi ľahko môžu zosmiešniť. No som zveda-</w:t>
      </w:r>
      <w:r>
        <w:rPr>
          <w:rStyle w:val="Zkladntext130"/>
          <w:lang w:eastAsia="sk-SK"/>
        </w:rPr>
        <w:br/>
        <w:t>vá, do akej kaše som sa to zas dostala.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Ale ako sa ukázalo, deň bol úspešný. Do Longmin-</w:t>
      </w:r>
      <w:r>
        <w:rPr>
          <w:rStyle w:val="Zkladntext130"/>
          <w:lang w:eastAsia="sk-SK"/>
        </w:rPr>
        <w:br/>
        <w:t>steru prišli o pol jedenástej.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Lazenby a Pollock sa chystali rovno do katedrály</w:t>
      </w:r>
      <w:r>
        <w:rPr>
          <w:rStyle w:val="Zkladntext130"/>
          <w:lang w:eastAsia="sk-SK"/>
        </w:rPr>
        <w:br/>
        <w:t>a odtiaľ zamýšľali sledovať cestovný plán, odporúčaný</w:t>
      </w:r>
      <w:r>
        <w:rPr>
          <w:rStyle w:val="Zkladntext130"/>
          <w:lang w:eastAsia="sk-SK"/>
        </w:rPr>
        <w:br/>
        <w:t>letákom zo Zverokruhu. Hewsonovci sa mienili k nim</w:t>
      </w:r>
      <w:r>
        <w:rPr>
          <w:rStyle w:val="Zkladntext130"/>
          <w:lang w:eastAsia="sk-SK"/>
        </w:rPr>
        <w:br/>
        <w:t>pripojiť, ale zrazu sa veľmi znepokojili, keď kapitán</w:t>
      </w:r>
      <w:r>
        <w:rPr>
          <w:rStyle w:val="Zkladntext130"/>
          <w:lang w:eastAsia="sk-SK"/>
        </w:rPr>
        <w:br/>
        <w:t>náhodou spomenul, že na spiatočnej ceste budú v Tol-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lardwarku obchody popoludní zatvorené. A oni by</w:t>
      </w:r>
      <w:r>
        <w:rPr>
          <w:rStyle w:val="Zkladntext130"/>
          <w:lang w:eastAsia="sk-SK"/>
        </w:rPr>
        <w:br/>
        <w:t>tam prišli až napoludnie. Slečna Hewsonová začala</w:t>
      </w:r>
      <w:r>
        <w:rPr>
          <w:rStyle w:val="Zkladntext130"/>
          <w:lang w:eastAsia="sk-SK"/>
        </w:rPr>
        <w:br/>
        <w:t>lamentovať. Ach, ten starožitnícky obchod, o ktorom</w:t>
      </w:r>
      <w:r>
        <w:rPr>
          <w:rStyle w:val="Zkladntext130"/>
          <w:lang w:eastAsia="sk-SK"/>
        </w:rPr>
        <w:br/>
        <w:t>bola presvedčená, že tam nájde tie najúžasnejšie a naj-</w:t>
      </w:r>
      <w:r>
        <w:rPr>
          <w:rStyle w:val="Zkladntext130"/>
          <w:lang w:eastAsia="sk-SK"/>
        </w:rPr>
        <w:br/>
        <w:t>rozkošnejšie vecičky! A zavretý. Nebola to od niekoho</w:t>
      </w:r>
      <w:r>
        <w:rPr>
          <w:rStyle w:val="Zkladntext130"/>
          <w:lang w:eastAsia="sk-SK"/>
        </w:rPr>
        <w:br/>
        <w:t>hlúposť, celé toto plánovanie? Stráviť popoludnie</w:t>
      </w:r>
      <w:r>
        <w:rPr>
          <w:rStyle w:val="Zkladntext130"/>
          <w:lang w:eastAsia="sk-SK"/>
        </w:rPr>
        <w:br/>
        <w:t>v meste so zatvorenými obchodmi? Nadarmo Trethe-</w:t>
      </w:r>
      <w:r>
        <w:rPr>
          <w:rStyle w:val="Zkladntext130"/>
          <w:lang w:eastAsia="sk-SK"/>
        </w:rPr>
        <w:br/>
        <w:t>wayovci vysvetľovali, že cieľom zastávky je návšteva</w:t>
      </w:r>
      <w:r>
        <w:rPr>
          <w:rStyle w:val="Zkladntext130"/>
          <w:lang w:eastAsia="sk-SK"/>
        </w:rPr>
        <w:br/>
        <w:t>historického opátstva šesť míľ od Tollardwarku osobit-</w:t>
      </w:r>
      <w:r>
        <w:rPr>
          <w:rStyle w:val="Zkladntext130"/>
          <w:lang w:eastAsia="sk-SK"/>
        </w:rPr>
        <w:br/>
        <w:t>ným autobusom. Hewsonovci odvrkli unisono, že už</w:t>
      </w:r>
      <w:r>
        <w:rPr>
          <w:rStyle w:val="Zkladntext130"/>
          <w:lang w:eastAsia="sk-SK"/>
        </w:rPr>
        <w:br/>
        <w:t>videli dosť kláštorov, aby im to vystačilo do konca</w:t>
      </w:r>
      <w:r>
        <w:rPr>
          <w:rStyle w:val="Zkladntext130"/>
          <w:lang w:eastAsia="sk-SK"/>
        </w:rPr>
        <w:br/>
        <w:t>života. Jedinou ich túžbou bolo, aby sa mohli dlho</w:t>
      </w:r>
      <w:r>
        <w:rPr>
          <w:rStyle w:val="Zkladntext130"/>
          <w:lang w:eastAsia="sk-SK"/>
        </w:rPr>
        <w:br/>
        <w:t>a s pôžitkom prehrabávať v obchodoch. A zvlášť, keď</w:t>
      </w:r>
      <w:r>
        <w:rPr>
          <w:rStyle w:val="Zkladntext130"/>
          <w:lang w:eastAsia="sk-SK"/>
        </w:rPr>
        <w:br/>
        <w:t>slečna Hewsonová videla štyri z najkrajších starých</w:t>
      </w:r>
      <w:r>
        <w:rPr>
          <w:rStyle w:val="Zkladntext130"/>
          <w:lang w:eastAsia="sk-SK"/>
        </w:rPr>
        <w:br/>
        <w:t>obchodíkov — jeden bol mimoriadne chutný — obráti-</w:t>
      </w:r>
      <w:r>
        <w:rPr>
          <w:rStyle w:val="Zkladntext130"/>
          <w:lang w:eastAsia="sk-SK"/>
        </w:rPr>
        <w:br/>
        <w:t>la sa na Troy, aby jej dosvedčila, ako ju to vzrušilo.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Pokračovali do omrzenia, pokiaľ Caley Bard rozhor-</w:t>
      </w:r>
      <w:r>
        <w:rPr>
          <w:rStyle w:val="Zkladntext130"/>
          <w:lang w:eastAsia="sk-SK"/>
        </w:rPr>
        <w:br/>
        <w:t>čene nenavrhol, že do Tollardwarku je iba pár míľ po</w:t>
      </w:r>
      <w:r>
        <w:rPr>
          <w:rStyle w:val="Zkladntext130"/>
          <w:lang w:eastAsia="sk-SK"/>
        </w:rPr>
        <w:br/>
        <w:t>ceste, keby sa im páčilo stráviť dnešok tam. Pani</w:t>
      </w:r>
      <w:r>
        <w:rPr>
          <w:rStyle w:val="Zkladntext130"/>
          <w:lang w:eastAsia="sk-SK"/>
        </w:rPr>
        <w:br/>
        <w:t>Trethewayová sa pridala, že tam chodia autobusy</w:t>
      </w:r>
      <w:r>
        <w:rPr>
          <w:rStyle w:val="Zkladntext130"/>
          <w:lang w:eastAsia="sk-SK"/>
        </w:rPr>
        <w:br/>
        <w:t>a cesta je veľmi pekná, a vlastne vedie okolo opátstva.</w:t>
      </w:r>
      <w:r>
        <w:rPr>
          <w:rStyle w:val="Zkladntext130"/>
          <w:lang w:eastAsia="sk-SK"/>
        </w:rPr>
        <w:br/>
        <w:t>Kapitán zas odporúčal dobré služby požičovne áut</w:t>
      </w:r>
      <w:r>
        <w:rPr>
          <w:rStyle w:val="Zkladntext130"/>
          <w:lang w:eastAsia="sk-SK"/>
        </w:rPr>
        <w:br/>
        <w:t>a na dôkaz pripomenul, že jedno z nich doručilo od-</w:t>
      </w:r>
      <w:r>
        <w:rPr>
          <w:rStyle w:val="Zkladntext130"/>
          <w:lang w:eastAsia="sk-SK"/>
        </w:rPr>
        <w:br/>
        <w:t>kaz od slečny Rickerby-Carrickovej.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Hewsonovci sa podráždene dohadovali, ale nakoniec</w:t>
      </w:r>
      <w:r>
        <w:rPr>
          <w:rStyle w:val="Zkladntext130"/>
          <w:lang w:eastAsia="sk-SK"/>
        </w:rPr>
        <w:br/>
        <w:t>si svoje nedorozumenie vyriešili. Dohodli sa na aute.</w:t>
      </w:r>
      <w:r>
        <w:rPr>
          <w:rStyle w:val="Zkladntext130"/>
          <w:lang w:eastAsia="sk-SK"/>
        </w:rPr>
        <w:br/>
        <w:t>Strávia pol dňa v Tollardwarku a pol dňa v Longmin-</w:t>
      </w:r>
      <w:r>
        <w:rPr>
          <w:rStyle w:val="Zkladntext130"/>
          <w:lang w:eastAsia="sk-SK"/>
        </w:rPr>
        <w:br/>
        <w:t>steri. Vidno, že pôvodné čaro „vystúpenia z času"</w:t>
      </w:r>
      <w:r>
        <w:rPr>
          <w:rStyle w:val="Zkladntext130"/>
          <w:lang w:eastAsia="sk-SK"/>
        </w:rPr>
        <w:br/>
        <w:t>stratilo u Hewsonovcov úctu, myslela si Troy. Odišli</w:t>
      </w:r>
      <w:r>
        <w:rPr>
          <w:rStyle w:val="Zkladntext130"/>
          <w:lang w:eastAsia="sk-SK"/>
        </w:rPr>
        <w:br/>
        <w:t>uspokojení a pýtali sa jeden druhého, či to nie je</w:t>
      </w:r>
      <w:r>
        <w:rPr>
          <w:rStyle w:val="Zkladntext130"/>
          <w:lang w:eastAsia="sk-SK"/>
        </w:rPr>
        <w:br/>
        <w:t>otrava zabiť dva dni klusaním z jedného historického</w:t>
      </w:r>
      <w:r>
        <w:rPr>
          <w:rStyle w:val="Zkladntext130"/>
          <w:lang w:eastAsia="sk-SK"/>
        </w:rPr>
        <w:br/>
        <w:t>mesta do druhého, keď ich možno obehnúť obe medzi</w:t>
      </w:r>
      <w:r>
        <w:rPr>
          <w:rStyle w:val="Zkladntext130"/>
          <w:lang w:eastAsia="sk-SK"/>
        </w:rPr>
        <w:br/>
        <w:t>raňajkami a večerou, a aj tak im ešte ostane dosť času</w:t>
      </w:r>
      <w:r>
        <w:rPr>
          <w:rStyle w:val="Zkladntext130"/>
          <w:lang w:eastAsia="sk-SK"/>
        </w:rPr>
        <w:br/>
        <w:t>na nákupy.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Caley Bard oznámil, že sa ide dať ostrihať a potom</w:t>
      </w:r>
      <w:r>
        <w:rPr>
          <w:rStyle w:val="Zkladntext130"/>
          <w:lang w:eastAsia="sk-SK"/>
        </w:rPr>
        <w:br/>
        <w:t>pôjde do múzea, lebo vraj je tam mimoriadne hodnot-</w:t>
      </w:r>
      <w:r>
        <w:rPr>
          <w:rStyle w:val="Zkladntext130"/>
          <w:lang w:eastAsia="sk-SK"/>
        </w:rPr>
        <w:br/>
        <w:t>ná zbierka motýľov. Natouche pripomenul Troy, že ju</w:t>
      </w:r>
      <w:r>
        <w:rPr>
          <w:rStyle w:val="Zkladntext130"/>
          <w:lang w:eastAsia="sk-SK"/>
        </w:rPr>
        <w:br/>
        <w:t>bude o jednej čakať, a obaja muži spolu odišli.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0"/>
          <w:lang w:eastAsia="sk-SK"/>
        </w:rPr>
        <w:lastRenderedPageBreak/>
        <w:t>Troy sa prezliekla do plátenných šiat, prezrela si</w:t>
      </w:r>
      <w:r>
        <w:rPr>
          <w:rStyle w:val="Zkladntext130"/>
          <w:lang w:eastAsia="sk-SK"/>
        </w:rPr>
        <w:br/>
        <w:t>Tillottsonov plán a dala sa hľadať ústrednú longmin-</w:t>
      </w:r>
      <w:r>
        <w:rPr>
          <w:rStyle w:val="Zkladntext130"/>
          <w:lang w:eastAsia="sk-SK"/>
        </w:rPr>
        <w:br/>
        <w:t>sterskú policajnú strážnicu a náčelníka Bonneyho.</w:t>
      </w:r>
      <w:r>
        <w:rPr>
          <w:rStyle w:val="Zkladntext130"/>
          <w:lang w:eastAsia="sk-SK"/>
        </w:rPr>
        <w:br/>
        <w:t>Neskôr si už nevedela spomenúť, či ju prekvapilo alebo</w:t>
      </w:r>
      <w:r>
        <w:rPr>
          <w:rStyle w:val="Zkladntext130"/>
          <w:lang w:eastAsia="sk-SK"/>
        </w:rPr>
        <w:br/>
        <w:t>nie, že tam našla aj Tillottsona. Vysvetľoval, že pri-</w:t>
      </w:r>
      <w:r>
        <w:rPr>
          <w:rStyle w:val="Zkladntext130"/>
          <w:lang w:eastAsia="sk-SK"/>
        </w:rPr>
        <w:br/>
        <w:t>šiel práve do Longminsteru na zvyčajnú návštevu. Sa-</w:t>
      </w:r>
      <w:r>
        <w:rPr>
          <w:rStyle w:val="Zkladntext130"/>
          <w:lang w:eastAsia="sk-SK"/>
        </w:rPr>
        <w:br/>
        <w:t>mozrejme, nedal najavo, že si čas presne vyrátal, aby</w:t>
      </w:r>
      <w:r>
        <w:rPr>
          <w:rStyle w:val="Zkladntext130"/>
          <w:lang w:eastAsia="sk-SK"/>
        </w:rPr>
        <w:br/>
        <w:t>jeho návšteva harmonizovala s Troyinou. Opäť jej po-</w:t>
      </w:r>
      <w:r>
        <w:rPr>
          <w:rStyle w:val="Zkladntext130"/>
          <w:lang w:eastAsia="sk-SK"/>
        </w:rPr>
        <w:br/>
        <w:t>dal srdečne ruku a predstavil ju náčelníkovi Bonney-</w:t>
      </w:r>
      <w:r>
        <w:rPr>
          <w:rStyle w:val="Zkladntext130"/>
          <w:lang w:eastAsia="sk-SK"/>
        </w:rPr>
        <w:br/>
        <w:t>mu.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0"/>
          <w:lang w:eastAsia="sk-SK"/>
        </w:rPr>
        <w:t>Bonney bol ďalší obor, ale v jeho prípade by sa</w:t>
      </w:r>
      <w:r>
        <w:rPr>
          <w:rStyle w:val="Zkladntext130"/>
          <w:lang w:eastAsia="sk-SK"/>
        </w:rPr>
        <w:br/>
        <w:t>dalo povedať, že jeho mohutnosť tvoria skôr kosti ako</w:t>
      </w:r>
      <w:r>
        <w:rPr>
          <w:rStyle w:val="Zkladntext130"/>
          <w:lang w:eastAsia="sk-SK"/>
        </w:rPr>
        <w:br/>
        <w:t>mäso. Teda kostiská mal ohromné. Vyčnievali mu za</w:t>
      </w:r>
      <w:r>
        <w:rPr>
          <w:rStyle w:val="Zkladntext130"/>
          <w:lang w:eastAsia="sk-SK"/>
        </w:rPr>
        <w:br/>
        <w:t>ušami, pod očami, nad nimi aj na zápästí. Čeľuste sa</w:t>
      </w:r>
      <w:r>
        <w:rPr>
          <w:rStyle w:val="Zkladntext130"/>
          <w:lang w:eastAsia="sk-SK"/>
        </w:rPr>
        <w:br/>
        <w:t>mu mŕtvolné beleli, a keď sa usmial, aj ďasná mal ne-</w:t>
      </w:r>
      <w:r>
        <w:rPr>
          <w:rStyle w:val="Zkladntext130"/>
          <w:lang w:eastAsia="sk-SK"/>
        </w:rPr>
        <w:br/>
        <w:t>zvyčajne hrboľaté. Troy by veru ťažko súhlasila s Til-</w:t>
      </w:r>
      <w:r>
        <w:rPr>
          <w:rStyle w:val="Zkladntext130"/>
          <w:lang w:eastAsia="sk-SK"/>
        </w:rPr>
        <w:br/>
        <w:t>lottsonovým popisom svojho kolegu ako nádherného</w:t>
      </w:r>
      <w:r>
        <w:rPr>
          <w:rStyle w:val="Zkladntext130"/>
          <w:lang w:eastAsia="sk-SK"/>
        </w:rPr>
        <w:br/>
        <w:t>chlapíka.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0"/>
          <w:lang w:eastAsia="sk-SK"/>
        </w:rPr>
        <w:t>Ale obaja boli veľmi príjemní. Prvá Troyina otázka</w:t>
      </w:r>
      <w:r>
        <w:rPr>
          <w:rStyle w:val="Zkladntext130"/>
          <w:lang w:eastAsia="sk-SK"/>
        </w:rPr>
        <w:br/>
        <w:t>sa týkala návratu jej manžela. Či nemyslia, že by neja-</w:t>
      </w:r>
      <w:r>
        <w:rPr>
          <w:rStyle w:val="Zkladntext130"/>
          <w:lang w:eastAsia="sk-SK"/>
        </w:rPr>
        <w:br/>
        <w:t xml:space="preserve">kou čírou náhodou mohol prísť skôr, lebo keby </w:t>
      </w:r>
      <w:r>
        <w:rPr>
          <w:rStyle w:val="Zkladntext13Riadkovanie1pt"/>
          <w:lang w:eastAsia="sk-SK"/>
        </w:rPr>
        <w:t>áno...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0"/>
          <w:lang w:eastAsia="sk-SK"/>
        </w:rPr>
        <w:t>Odpovedali takmer naraz, že Alleyn včera večer te-</w:t>
      </w:r>
      <w:r>
        <w:rPr>
          <w:rStyle w:val="Zkladntext130"/>
          <w:lang w:eastAsia="sk-SK"/>
        </w:rPr>
        <w:br/>
        <w:t>lefonoval, že by bol rád s ňou hovoril dnes ráno, ale</w:t>
      </w:r>
      <w:r>
        <w:rPr>
          <w:rStyle w:val="Zkladntext130"/>
          <w:lang w:eastAsia="sk-SK"/>
        </w:rPr>
        <w:br/>
        <w:t>že by zmeškal spoj do New Yorku. A dúfa, že domov</w:t>
      </w:r>
      <w:r>
        <w:rPr>
          <w:rStyle w:val="Zkladntext130"/>
          <w:lang w:eastAsia="sk-SK"/>
        </w:rPr>
        <w:br/>
        <w:t>by sa mohol dostať tak začiatkom budúceho týždňa,</w:t>
      </w:r>
      <w:r>
        <w:rPr>
          <w:rStyle w:val="Zkladntext130"/>
          <w:lang w:eastAsia="sk-SK"/>
        </w:rPr>
        <w:br/>
        <w:t>ale to vraj závisí od poslednej konferencie. Ďalej že</w:t>
      </w:r>
      <w:r>
        <w:rPr>
          <w:rStyle w:val="Zkladntext130"/>
          <w:lang w:eastAsia="sk-SK"/>
        </w:rPr>
        <w:br/>
        <w:t>ju bozkáva, hovorili s úsmevom, a ak sa ešte stále ne-</w:t>
      </w:r>
      <w:r>
        <w:rPr>
          <w:rStyle w:val="Zkladntext130"/>
          <w:lang w:eastAsia="sk-SK"/>
        </w:rPr>
        <w:br/>
        <w:t>cíti dobre, má skončiť plavbu.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72"/>
        </w:tabs>
        <w:spacing w:before="0"/>
        <w:ind w:left="20" w:right="40" w:firstLine="220"/>
      </w:pPr>
      <w:r>
        <w:rPr>
          <w:rStyle w:val="Zkladntext130"/>
          <w:lang w:eastAsia="sk-SK"/>
        </w:rPr>
        <w:t>Snáď by to mohol byť telegram od chorej pria-</w:t>
      </w:r>
      <w:r>
        <w:rPr>
          <w:rStyle w:val="Zkladntext130"/>
          <w:lang w:eastAsia="sk-SK"/>
        </w:rPr>
        <w:br/>
        <w:t>teľky, — navrhol Tillottson a Troy pocítila silné nut-</w:t>
      </w:r>
      <w:r>
        <w:rPr>
          <w:rStyle w:val="Zkladntext130"/>
          <w:lang w:eastAsia="sk-SK"/>
        </w:rPr>
        <w:br/>
        <w:t>kanie zasmiať sa mu do tváre a spýtať sa ho, či by</w:t>
      </w:r>
      <w:r>
        <w:rPr>
          <w:rStyle w:val="Zkladntext130"/>
          <w:lang w:eastAsia="sk-SK"/>
        </w:rPr>
        <w:br/>
        <w:t>aj ten nemala podpísať „Mavis".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0"/>
          <w:lang w:eastAsia="sk-SK"/>
        </w:rPr>
        <w:t>A rozpovedala im posledný príbeh o slečne Ricker-</w:t>
      </w:r>
      <w:r>
        <w:rPr>
          <w:rStyle w:val="Zkladntext130"/>
          <w:lang w:eastAsia="sk-SK"/>
        </w:rPr>
        <w:br/>
        <w:t>by-Carrickovej. Počúvali veľmi pozorne, iba občas pri-</w:t>
      </w:r>
      <w:r>
        <w:rPr>
          <w:rStyle w:val="Zkladntext130"/>
          <w:lang w:eastAsia="sk-SK"/>
        </w:rPr>
        <w:br/>
        <w:t>kývli: „Ták, ták," a: „Je to naozaj tak?" a: „Len si</w:t>
      </w:r>
      <w:r>
        <w:rPr>
          <w:rStyle w:val="Zkladntext130"/>
          <w:lang w:eastAsia="sk-SK"/>
        </w:rPr>
        <w:br/>
        <w:t>predstavte!" Keď skončila, Bonney sa zahľadel do blo-</w:t>
      </w:r>
      <w:r>
        <w:rPr>
          <w:rStyle w:val="Zkladntext130"/>
          <w:lang w:eastAsia="sk-SK"/>
        </w:rPr>
        <w:br/>
        <w:t>ku, kde si medzitým urobil pár poznámok.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342"/>
        </w:tabs>
        <w:spacing w:before="0"/>
        <w:ind w:left="20" w:firstLine="220"/>
      </w:pPr>
      <w:r>
        <w:rPr>
          <w:rStyle w:val="Zkladntext130"/>
          <w:lang w:eastAsia="sk-SK"/>
        </w:rPr>
        <w:t>Teda longminsterská požičovňa áut a taxislužba,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áno? — spýtal sa. — Tak čo, Bert, ktorá by to mohla</w:t>
      </w:r>
      <w:r>
        <w:rPr>
          <w:rStyle w:val="Zkladntext130"/>
          <w:lang w:eastAsia="sk-SK"/>
        </w:rPr>
        <w:br/>
        <w:t>byť? Sú dve: Ackroydova a Rutherfordova.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0"/>
          <w:lang w:eastAsia="sk-SK"/>
        </w:rPr>
        <w:t>Môžeme si to ihneď overiť, Bob, — osmelil sa</w:t>
      </w:r>
      <w:r>
        <w:rPr>
          <w:rStyle w:val="Zkladntext130"/>
          <w:lang w:eastAsia="sk-SK"/>
        </w:rPr>
        <w:br/>
        <w:t>Tillottson.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Hej, — súhlasil Bonney. — Môžeme to skúsiť.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0"/>
          <w:lang w:eastAsia="sk-SK"/>
        </w:rPr>
        <w:t>Dal sa do telefonovania a požiadal Troy, aby čakala.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0"/>
          <w:lang w:eastAsia="sk-SK"/>
        </w:rPr>
        <w:t>Ackroydova požičovňa áut? Iba jedna maličkosť</w:t>
      </w:r>
      <w:r>
        <w:rPr>
          <w:rStyle w:val="Zkladntext130"/>
          <w:lang w:eastAsia="sk-SK"/>
        </w:rPr>
        <w:br/>
        <w:t>o istom telefónnom hovore. Osemdesiat tridsať, alebo</w:t>
      </w:r>
      <w:r>
        <w:rPr>
          <w:rStyle w:val="Zkladntext130"/>
          <w:lang w:eastAsia="sk-SK"/>
        </w:rPr>
        <w:br/>
        <w:t>tak nejako, do crossdykeskej strážnice plavebnej ko-</w:t>
      </w:r>
      <w:r>
        <w:rPr>
          <w:rStyle w:val="Zkladntext130"/>
          <w:lang w:eastAsia="sk-SK"/>
        </w:rPr>
        <w:br/>
        <w:t>mory. Správa z cesty, ktorú ste vy telefonovali do ko-</w:t>
      </w:r>
      <w:r>
        <w:rPr>
          <w:rStyle w:val="Zkladntext130"/>
          <w:lang w:eastAsia="sk-SK"/>
        </w:rPr>
        <w:br/>
        <w:t>mory Trethewayovi, kapitánovi motorovej lode Zvero-</w:t>
      </w:r>
      <w:r>
        <w:rPr>
          <w:rStyle w:val="Zkladntext130"/>
          <w:lang w:eastAsia="sk-SK"/>
        </w:rPr>
        <w:br/>
        <w:t>kruh. Mohli by ste nám to overiť? Sme vám veľmi</w:t>
      </w:r>
      <w:r>
        <w:rPr>
          <w:rStyle w:val="Zkladntext130"/>
          <w:lang w:eastAsia="sk-SK"/>
        </w:rPr>
        <w:br/>
        <w:t>zaviazaní.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Krátka prestávka. Bonney bezvýrazne hľadel na</w:t>
      </w:r>
      <w:r>
        <w:rPr>
          <w:rStyle w:val="Zkladntext130"/>
          <w:lang w:eastAsia="sk-SK"/>
        </w:rPr>
        <w:br/>
        <w:t>Tillottsona a Tillottson mal takisto pohľad upretý do</w:t>
      </w:r>
      <w:r>
        <w:rPr>
          <w:rStyle w:val="Zkladntext130"/>
          <w:lang w:eastAsia="sk-SK"/>
        </w:rPr>
        <w:br/>
        <w:t>prázdna a bez osobitného výrazu.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0"/>
          <w:lang w:eastAsia="sk-SK"/>
        </w:rPr>
        <w:t>Aha, rozumiem. Nikde žiadna poznámka. Srdečná</w:t>
      </w:r>
      <w:r>
        <w:rPr>
          <w:rStyle w:val="Zkladntext130"/>
          <w:lang w:eastAsia="sk-SK"/>
        </w:rPr>
        <w:br/>
        <w:t>vďaka. A ešte než zložíte: jazda z Crossdykeskej ko-</w:t>
      </w:r>
      <w:r>
        <w:rPr>
          <w:rStyle w:val="Zkladntext130"/>
          <w:lang w:eastAsia="sk-SK"/>
        </w:rPr>
        <w:br/>
        <w:t>mory, objednaná niekedy v priebehu noci. Dáma. Hej.</w:t>
      </w:r>
      <w:r>
        <w:rPr>
          <w:rStyle w:val="Zkladntext130"/>
          <w:lang w:eastAsia="sk-SK"/>
        </w:rPr>
        <w:br/>
        <w:t>Hovoríte, že žiadne jazdy do Crossdyku? Mohli by ste</w:t>
      </w:r>
      <w:r>
        <w:rPr>
          <w:rStyle w:val="Zkladntext130"/>
          <w:lang w:eastAsia="sk-SK"/>
        </w:rPr>
        <w:br/>
        <w:t>to ešte raz skontrolovať?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0"/>
          <w:lang w:eastAsia="sk-SK"/>
        </w:rPr>
        <w:t>Ďalšia pauza.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0"/>
          <w:lang w:eastAsia="sk-SK"/>
        </w:rPr>
        <w:t>Veľmi vám ďakujem. Zbohom, — a Bonney zložil</w:t>
      </w:r>
      <w:r>
        <w:rPr>
          <w:rStyle w:val="Zkladntext130"/>
          <w:lang w:eastAsia="sk-SK"/>
        </w:rPr>
        <w:br/>
        <w:t>slúchadlo.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Rozhovor sa opakoval temer od slova do slova v ďal-</w:t>
      </w:r>
      <w:r>
        <w:rPr>
          <w:rStyle w:val="Zkladntext130"/>
          <w:lang w:eastAsia="sk-SK"/>
        </w:rPr>
        <w:br/>
        <w:t>ších troch telefonátoch. Zdalo sa, že v každom prípade</w:t>
      </w:r>
      <w:r>
        <w:rPr>
          <w:rStyle w:val="Zkladntext130"/>
          <w:lang w:eastAsia="sk-SK"/>
        </w:rPr>
        <w:br/>
        <w:t>bez výsledku.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0"/>
          <w:lang w:eastAsia="sk-SK"/>
        </w:rPr>
        <w:t>Medzi 6,45 včera večer a 11.00 dnes doobeda ne-</w:t>
      </w:r>
      <w:r>
        <w:rPr>
          <w:rStyle w:val="Zkladntext130"/>
          <w:lang w:eastAsia="sk-SK"/>
        </w:rPr>
        <w:br/>
        <w:t>bolo v Crossdykeskej komore žiadne auto, — zopakoval</w:t>
      </w:r>
      <w:r>
        <w:rPr>
          <w:rStyle w:val="Zkladntext130"/>
          <w:lang w:eastAsia="sk-SK"/>
        </w:rPr>
        <w:br/>
        <w:t>Bonney.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0"/>
          <w:lang w:eastAsia="sk-SK"/>
        </w:rPr>
        <w:t>Nuž teda, to je dosť zaujímavé, nie, Bob? — na-</w:t>
      </w:r>
      <w:r>
        <w:rPr>
          <w:rStyle w:val="Zkladntext130"/>
          <w:lang w:eastAsia="sk-SK"/>
        </w:rPr>
        <w:br/>
        <w:t>hlas hútal Tillottson,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Všetka Troyina predtucha, ktorá s príjemnou rannou</w:t>
      </w:r>
      <w:r>
        <w:rPr>
          <w:rStyle w:val="Zkladntext130"/>
          <w:lang w:eastAsia="sk-SK"/>
        </w:rPr>
        <w:br/>
        <w:t>náladou ustúpila do neistého pozadia, sa v plnej mie-</w:t>
      </w:r>
      <w:r>
        <w:rPr>
          <w:rStyle w:val="Zkladntext130"/>
          <w:lang w:eastAsia="sk-SK"/>
        </w:rPr>
        <w:br/>
        <w:t>re vrátila.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0"/>
          <w:lang w:eastAsia="sk-SK"/>
        </w:rPr>
        <w:t>Ale to teda znamená, — povedala, — že nech</w:t>
      </w:r>
      <w:r>
        <w:rPr>
          <w:rStyle w:val="Zkladntext130"/>
          <w:lang w:eastAsia="sk-SK"/>
        </w:rPr>
        <w:br/>
        <w:t>volal ktokoľvek, udal falošné meno.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0"/>
          <w:lang w:eastAsia="sk-SK"/>
        </w:rPr>
        <w:t>Tillottson súhlasil, že to tak vyzerá, ale že si to bu-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dú musieť skonfrontovať so strážcom komory v Cross-</w:t>
      </w:r>
      <w:r>
        <w:rPr>
          <w:rStyle w:val="Zkladntext130"/>
          <w:lang w:eastAsia="sk-SK"/>
        </w:rPr>
        <w:br/>
        <w:t>dyku. On mohol popliesť ten odkaz. Nazdával sa, že</w:t>
      </w:r>
      <w:r>
        <w:rPr>
          <w:rStyle w:val="Zkladntext130"/>
          <w:lang w:eastAsia="sk-SK"/>
        </w:rPr>
        <w:br/>
        <w:t>to mohlo byť aj tak, že slečna Rickerby-Carricková</w:t>
      </w:r>
      <w:r>
        <w:rPr>
          <w:rStyle w:val="Zkladntext130"/>
          <w:lang w:eastAsia="sk-SK"/>
        </w:rPr>
        <w:br/>
        <w:t>sama hovorila, že si najala auto.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0"/>
          <w:lang w:eastAsia="sk-SK"/>
        </w:rPr>
        <w:t>To je pravda, — prikývla Troy.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0"/>
          <w:lang w:eastAsia="sk-SK"/>
        </w:rPr>
        <w:t>A ešte, pani Alleynová, aký hlas mala slečna</w:t>
      </w:r>
      <w:r>
        <w:rPr>
          <w:rStyle w:val="Zkladntext130"/>
          <w:lang w:eastAsia="sk-SK"/>
        </w:rPr>
        <w:br/>
        <w:t>Rickerby-Carricková?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0"/>
          <w:lang w:eastAsia="sk-SK"/>
        </w:rPr>
        <w:t>Bola silne prechladnutá a veľmi rozrušená. Rapo-</w:t>
      </w:r>
      <w:r>
        <w:rPr>
          <w:rStyle w:val="Zkladntext130"/>
          <w:lang w:eastAsia="sk-SK"/>
        </w:rPr>
        <w:br/>
        <w:t>ce a hovorí v hádankách.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Teda nebola, ako by som to nazval, čudná?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Veru bola. Až veľmi čudná.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0"/>
          <w:lang w:eastAsia="sk-SK"/>
        </w:rPr>
        <w:t>Tak teda, tak je to s ňou, — pritakával Tillott-</w:t>
      </w:r>
      <w:r>
        <w:rPr>
          <w:rStyle w:val="Zkladntext130"/>
          <w:lang w:eastAsia="sk-SK"/>
        </w:rPr>
        <w:br/>
        <w:t>son.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Potom sa Bonney spýtal, koľko mohla mať slečna</w:t>
      </w:r>
      <w:r>
        <w:rPr>
          <w:rStyle w:val="Zkladntext130"/>
          <w:lang w:eastAsia="sk-SK"/>
        </w:rPr>
        <w:br/>
        <w:t>Rickerby-Carricková rokov, a keď sa Troy rozhodla</w:t>
      </w:r>
      <w:r>
        <w:rPr>
          <w:rStyle w:val="Zkladntext130"/>
          <w:lang w:eastAsia="sk-SK"/>
        </w:rPr>
        <w:br/>
        <w:t>pre štyridsiatku, zdalo sa, že je spokojný. Troy spo-</w:t>
      </w:r>
      <w:r>
        <w:rPr>
          <w:rStyle w:val="Zkladntext130"/>
          <w:lang w:eastAsia="sk-SK"/>
        </w:rPr>
        <w:br/>
        <w:t>menula aj Mavis z Birminghamu, ktorá je teraz</w:t>
      </w:r>
      <w:r>
        <w:rPr>
          <w:rStyle w:val="Zkladntext130"/>
          <w:lang w:eastAsia="sk-SK"/>
        </w:rPr>
        <w:br/>
        <w:t>v Highlandse, ale keď sa jej pýtali, aká Mavis a kde</w:t>
      </w:r>
      <w:r>
        <w:rPr>
          <w:rStyle w:val="Zkladntext130"/>
          <w:lang w:eastAsia="sk-SK"/>
        </w:rPr>
        <w:br/>
        <w:t>bližšie v Highlandse, musela priznať, že zabudla. Toto</w:t>
      </w:r>
      <w:r>
        <w:rPr>
          <w:rStyle w:val="Zkladntext130"/>
          <w:lang w:eastAsia="sk-SK"/>
        </w:rPr>
        <w:br/>
        <w:t>jej prišlo trápne a spomenula si na manželove vý-</w:t>
      </w:r>
      <w:r>
        <w:rPr>
          <w:rStyle w:val="Zkladntext130"/>
          <w:lang w:eastAsia="sk-SK"/>
        </w:rPr>
        <w:br/>
        <w:t>hrady voči tým, čo mu donášali takéto informácie.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0"/>
          <w:lang w:eastAsia="sk-SK"/>
        </w:rPr>
        <w:t>Je mi ľúto, — povedala, — že som taká bezná-</w:t>
      </w:r>
      <w:r>
        <w:rPr>
          <w:rStyle w:val="Zkladntext130"/>
          <w:lang w:eastAsia="sk-SK"/>
        </w:rPr>
        <w:br/>
        <w:t>dejne neosožná.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Utešovali ju. Prečo by si musela pamätať také ma-</w:t>
      </w:r>
      <w:r>
        <w:rPr>
          <w:rStyle w:val="Zkladntext130"/>
          <w:lang w:eastAsia="sk-SK"/>
        </w:rPr>
        <w:br/>
        <w:t>ličkosti? Tillottson povedal, že strážcu komory v Cross-</w:t>
      </w:r>
      <w:r>
        <w:rPr>
          <w:rStyle w:val="Zkladntext130"/>
          <w:lang w:eastAsia="sk-SK"/>
        </w:rPr>
        <w:br/>
        <w:t>dyku pekne poobracajú, aby im potvrdil ten telefónny</w:t>
      </w:r>
      <w:r>
        <w:rPr>
          <w:rStyle w:val="Zkladntext130"/>
          <w:lang w:eastAsia="sk-SK"/>
        </w:rPr>
        <w:br/>
        <w:t>hovor. Zavolajú si aj do telefónnej centrály a budú</w:t>
      </w:r>
      <w:r>
        <w:rPr>
          <w:rStyle w:val="Zkladntext130"/>
          <w:lang w:eastAsia="sk-SK"/>
        </w:rPr>
        <w:br/>
        <w:t>vyhrabávať ďalšie informácie, aby zistili, ako sa mohla</w:t>
      </w:r>
      <w:r>
        <w:rPr>
          <w:rStyle w:val="Zkladntext130"/>
          <w:lang w:eastAsia="sk-SK"/>
        </w:rPr>
        <w:br/>
        <w:t>slečna Rickerby-Carricková odsťahovať uprostred noci.</w:t>
      </w:r>
      <w:r>
        <w:rPr>
          <w:rStyle w:val="Zkladntext130"/>
          <w:lang w:eastAsia="sk-SK"/>
        </w:rPr>
        <w:br/>
        <w:t>A ak to bude možné, zistia aj cieľ jej cesty. Podľa ich</w:t>
      </w:r>
      <w:r>
        <w:rPr>
          <w:rStyle w:val="Zkladntext130"/>
          <w:lang w:eastAsia="sk-SK"/>
        </w:rPr>
        <w:br/>
        <w:t>spôsobu sa dalo usúdiť, že popud na toto overovanie</w:t>
      </w:r>
      <w:r>
        <w:rPr>
          <w:rStyle w:val="Zkladntext130"/>
          <w:lang w:eastAsia="sk-SK"/>
        </w:rPr>
        <w:br/>
        <w:t>vznikol skôr z Troyinej nedôvery ako z oficiálneho</w:t>
      </w:r>
      <w:r>
        <w:rPr>
          <w:rStyle w:val="Zkladntext130"/>
          <w:lang w:eastAsia="sk-SK"/>
        </w:rPr>
        <w:br/>
        <w:t>záujmu.</w:t>
      </w:r>
    </w:p>
    <w:p w:rsidR="00FF2566" w:rsidRDefault="00FF2566">
      <w:pPr>
        <w:pStyle w:val="Zkladntext131"/>
        <w:shd w:val="clear" w:color="auto" w:fill="auto"/>
        <w:spacing w:before="0" w:after="912"/>
        <w:ind w:left="20" w:right="20" w:firstLine="220"/>
      </w:pPr>
      <w:r>
        <w:rPr>
          <w:rStyle w:val="Zkladntext130"/>
          <w:lang w:eastAsia="sk-SK"/>
        </w:rPr>
        <w:t>Oni si o mne myslia, že som si nasadila červíka</w:t>
      </w:r>
      <w:r>
        <w:rPr>
          <w:rStyle w:val="Zkladntext130"/>
          <w:lang w:eastAsia="sk-SK"/>
        </w:rPr>
        <w:br/>
        <w:t>do hlavy, navrávala si Troy. A keby som nebola Rory-</w:t>
      </w:r>
      <w:r>
        <w:rPr>
          <w:rStyle w:val="Zkladntext130"/>
          <w:lang w:eastAsia="sk-SK"/>
        </w:rPr>
        <w:br/>
        <w:t>ho žena, určite by sa so mnou neotravovali. Rozlúčila</w:t>
      </w:r>
      <w:r>
        <w:rPr>
          <w:rStyle w:val="Zkladntext130"/>
          <w:lang w:eastAsia="sk-SK"/>
        </w:rPr>
        <w:br/>
        <w:t>sa, mysliac si, s perfektnou rutinou, ako sa to naučila</w:t>
      </w:r>
      <w:r>
        <w:rPr>
          <w:rStyle w:val="Zkladntext130"/>
          <w:lang w:eastAsia="sk-SK"/>
        </w:rPr>
        <w:br/>
        <w:t>pri návštevách náčelníkov policajných strážnic na se-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vere, a ešte raz upokojená Tillottsonom, chystala sa</w:t>
      </w:r>
      <w:r>
        <w:rPr>
          <w:rStyle w:val="Zkladntext130"/>
          <w:lang w:eastAsia="sk-SK"/>
        </w:rPr>
        <w:br/>
        <w:t>vychutnať svoj pobyt v Longminsteri.</w:t>
      </w:r>
    </w:p>
    <w:p w:rsidR="00FF2566" w:rsidRDefault="00FF2566">
      <w:pPr>
        <w:pStyle w:val="Zkladntext211"/>
        <w:shd w:val="clear" w:color="auto" w:fill="auto"/>
        <w:spacing w:before="0" w:after="471" w:line="220" w:lineRule="exact"/>
        <w:ind w:left="40"/>
      </w:pPr>
      <w:bookmarkStart w:id="13" w:name="bookmark13"/>
      <w:r>
        <w:rPr>
          <w:noProof w:val="0"/>
          <w:lang w:eastAsia="sk-SK"/>
        </w:rPr>
        <w:t>2</w:t>
      </w:r>
      <w:bookmarkEnd w:id="13"/>
    </w:p>
    <w:p w:rsidR="00FF2566" w:rsidRDefault="00FF2566">
      <w:pPr>
        <w:pStyle w:val="Zkladntext131"/>
        <w:shd w:val="clear" w:color="auto" w:fill="auto"/>
        <w:spacing w:before="0"/>
        <w:ind w:left="40" w:right="40" w:firstLine="560"/>
      </w:pPr>
      <w:r>
        <w:rPr>
          <w:rStyle w:val="Zkladntext130"/>
          <w:lang w:eastAsia="sk-SK"/>
        </w:rPr>
        <w:t>Zvyšok dopoludnia strávila prehliadkou galérie</w:t>
      </w:r>
      <w:r>
        <w:rPr>
          <w:rStyle w:val="Zkladntext130"/>
          <w:lang w:eastAsia="sk-SK"/>
        </w:rPr>
        <w:br/>
        <w:t>a katedrály a túlala sa po meste, ktoré nezaostávalo</w:t>
      </w:r>
      <w:r>
        <w:rPr>
          <w:rStyle w:val="Zkladntext130"/>
          <w:lang w:eastAsia="sk-SK"/>
        </w:rPr>
        <w:br/>
        <w:t>za svojím dobrým chýrom. Napoludnie sa začala vy-</w:t>
      </w:r>
      <w:r>
        <w:rPr>
          <w:rStyle w:val="Zkladntext130"/>
          <w:lang w:eastAsia="sk-SK"/>
        </w:rPr>
        <w:br/>
        <w:t>pytovať na cestu do Longminsterských zbraní. Po za-</w:t>
      </w:r>
      <w:r>
        <w:rPr>
          <w:rStyle w:val="Zkladntext130"/>
          <w:lang w:eastAsia="sk-SK"/>
        </w:rPr>
        <w:br/>
        <w:t>stávke v starožitníckom obchode, kde našla veľmi pek-</w:t>
      </w:r>
      <w:r>
        <w:rPr>
          <w:rStyle w:val="Zkladntext130"/>
          <w:lang w:eastAsia="sk-SK"/>
        </w:rPr>
        <w:br/>
        <w:t>ný starý rám vhodnej veľkosti pre svoj zverokruh,</w:t>
      </w:r>
      <w:r>
        <w:rPr>
          <w:rStyle w:val="Zkladntext130"/>
          <w:lang w:eastAsia="sk-SK"/>
        </w:rPr>
        <w:br/>
        <w:t>prišla o pol jednej. Troy bola z tých, čo sa im nikdy</w:t>
      </w:r>
      <w:r>
        <w:rPr>
          <w:rStyle w:val="Zkladntext130"/>
          <w:lang w:eastAsia="sk-SK"/>
        </w:rPr>
        <w:br/>
        <w:t>nepodarí prísť niekde neskoro a veľakrát si musela</w:t>
      </w:r>
      <w:r>
        <w:rPr>
          <w:rStyle w:val="Zkladntext130"/>
          <w:lang w:eastAsia="sk-SK"/>
        </w:rPr>
        <w:br/>
        <w:t>dať celkom slušnú obchôdzku okolo blokov, aby prišla</w:t>
      </w:r>
      <w:r>
        <w:rPr>
          <w:rStyle w:val="Zkladntext130"/>
          <w:lang w:eastAsia="sk-SK"/>
        </w:rPr>
        <w:br/>
        <w:t>decentne neskoro alebo aspoň nie nedecentne skoro.</w:t>
      </w:r>
      <w:r>
        <w:rPr>
          <w:rStyle w:val="Zkladntext130"/>
          <w:lang w:eastAsia="sk-SK"/>
        </w:rPr>
        <w:br/>
        <w:t>Avšak teraz jej neprekážalo prísť na obed s Natou-</w:t>
      </w:r>
      <w:r>
        <w:rPr>
          <w:rStyle w:val="Zkladntext130"/>
          <w:lang w:eastAsia="sk-SK"/>
        </w:rPr>
        <w:br/>
        <w:t>cheom a jeho priateľmi zavčasu. Upravila sa a vošla do</w:t>
      </w:r>
      <w:r>
        <w:rPr>
          <w:rStyle w:val="Zkladntext130"/>
          <w:lang w:eastAsia="sk-SK"/>
        </w:rPr>
        <w:br/>
        <w:t>príjemnej hosťovskej izby s hromadou časopisov. Do</w:t>
      </w:r>
      <w:r>
        <w:rPr>
          <w:rStyle w:val="Zkladntext130"/>
          <w:lang w:eastAsia="sk-SK"/>
        </w:rPr>
        <w:br/>
        <w:t>jedného z nich sa hneď zahlbila. Bol v ňom dlhý úry-</w:t>
      </w:r>
      <w:r>
        <w:rPr>
          <w:rStyle w:val="Zkladntext130"/>
          <w:lang w:eastAsia="sk-SK"/>
        </w:rPr>
        <w:br/>
        <w:t>vok z knihy, ktorú napísal pred viacerými rokmi ame-</w:t>
      </w:r>
      <w:r>
        <w:rPr>
          <w:rStyle w:val="Zkladntext130"/>
          <w:lang w:eastAsia="sk-SK"/>
        </w:rPr>
        <w:br/>
        <w:t>rický beloch; dal si zmeniť kožný pigment čímsi, čo</w:t>
      </w:r>
      <w:r>
        <w:rPr>
          <w:rStyle w:val="Zkladntext130"/>
          <w:lang w:eastAsia="sk-SK"/>
        </w:rPr>
        <w:br/>
        <w:t>bola síce veľmi účinná, ale aj nebezpečná operácia.</w:t>
      </w:r>
      <w:r>
        <w:rPr>
          <w:rStyle w:val="Zkladntext130"/>
          <w:lang w:eastAsia="sk-SK"/>
        </w:rPr>
        <w:br/>
        <w:t>Niekoľko mesiacov žil tento muž medzi svojimi, medzi</w:t>
      </w:r>
      <w:r>
        <w:rPr>
          <w:rStyle w:val="Zkladntext130"/>
          <w:lang w:eastAsia="sk-SK"/>
        </w:rPr>
        <w:br/>
        <w:t>černochmi na Juhu. Autor neprezradil podstatu tohto</w:t>
      </w:r>
      <w:r>
        <w:rPr>
          <w:rStyle w:val="Zkladntext130"/>
          <w:lang w:eastAsia="sk-SK"/>
        </w:rPr>
        <w:br/>
        <w:t>transformačného procesu, a Troy sa pristihla, ako</w:t>
      </w:r>
      <w:r>
        <w:rPr>
          <w:rStyle w:val="Zkladntext130"/>
          <w:lang w:eastAsia="sk-SK"/>
        </w:rPr>
        <w:br/>
        <w:t>myslí na to, či by jej Natouche vedel povedať, ako sa</w:t>
      </w:r>
      <w:r>
        <w:rPr>
          <w:rStyle w:val="Zkladntext130"/>
          <w:lang w:eastAsia="sk-SK"/>
        </w:rPr>
        <w:br/>
        <w:t>to stalo. Mohla by sa ho spýtať? Keď si spomenula na</w:t>
      </w:r>
      <w:r>
        <w:rPr>
          <w:rStyle w:val="Zkladntext130"/>
          <w:lang w:eastAsia="sk-SK"/>
        </w:rPr>
        <w:br/>
        <w:t>ich rozhovor v Kotli, uvážila, že áno.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0"/>
          <w:lang w:eastAsia="sk-SK"/>
        </w:rPr>
        <w:t>Ešte stále nad tým dumala a vrátila sa znovu k člán-</w:t>
      </w:r>
      <w:r>
        <w:rPr>
          <w:rStyle w:val="Zkladntext130"/>
          <w:lang w:eastAsia="sk-SK"/>
        </w:rPr>
        <w:br/>
        <w:t>ku, keď si uvedomila prítomnosť doktora Natouchea</w:t>
      </w:r>
      <w:r>
        <w:rPr>
          <w:rStyle w:val="Zkladntext130"/>
          <w:lang w:eastAsia="sk-SK"/>
        </w:rPr>
        <w:br/>
        <w:t>a uvidela, ako stojí celkom blízko nej s pohľadom</w:t>
      </w:r>
      <w:r>
        <w:rPr>
          <w:rStyle w:val="Zkladntext130"/>
          <w:lang w:eastAsia="sk-SK"/>
        </w:rPr>
        <w:br/>
        <w:t>upretým na stranu v časopise. Bránica sa jej stiahla</w:t>
      </w:r>
      <w:r>
        <w:rPr>
          <w:rStyle w:val="Zkladntext130"/>
          <w:lang w:eastAsia="sk-SK"/>
        </w:rPr>
        <w:br/>
        <w:t>od prekvapenia a časopis jej v rukách zašuchotal.</w:t>
      </w:r>
    </w:p>
    <w:p w:rsidR="00FF2566" w:rsidRDefault="00FF2566">
      <w:pPr>
        <w:pStyle w:val="Zkladntext131"/>
        <w:shd w:val="clear" w:color="auto" w:fill="auto"/>
        <w:spacing w:before="0"/>
        <w:ind w:left="40" w:firstLine="200"/>
      </w:pPr>
      <w:r>
        <w:rPr>
          <w:rStyle w:val="Zkladntext130"/>
          <w:lang w:eastAsia="sk-SK"/>
        </w:rPr>
        <w:t>— Je mi veľmi ľúto, — ospravedlňoval sa, — že som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vás naľakal. Bol som nešikovný. Koberec je hrubý a vy</w:t>
      </w:r>
      <w:r>
        <w:rPr>
          <w:rStyle w:val="Zkladntext130"/>
          <w:lang w:eastAsia="sk-SK"/>
        </w:rPr>
        <w:br/>
        <w:t>ste taká zahrúžená.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0"/>
          <w:lang w:eastAsia="sk-SK"/>
        </w:rPr>
        <w:t>Sadol si naproti nej a s pohľadom plným účasti po-</w:t>
      </w:r>
      <w:r>
        <w:rPr>
          <w:rStyle w:val="Zkladntext130"/>
          <w:lang w:eastAsia="sk-SK"/>
        </w:rPr>
        <w:br/>
        <w:t>vedal: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0"/>
          <w:lang w:eastAsia="sk-SK"/>
        </w:rPr>
        <w:t>Bol som neodpustiteľne nemotorný.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62"/>
        </w:tabs>
        <w:spacing w:before="0"/>
        <w:ind w:left="120" w:right="20"/>
      </w:pPr>
      <w:r>
        <w:rPr>
          <w:rStyle w:val="Zkladntext130"/>
          <w:lang w:eastAsia="sk-SK"/>
        </w:rPr>
        <w:t>Ale kdeže, — odpovedala Troy. — Neviem, prečo</w:t>
      </w:r>
      <w:r>
        <w:rPr>
          <w:rStyle w:val="Zkladntext130"/>
          <w:lang w:eastAsia="sk-SK"/>
        </w:rPr>
        <w:br/>
        <w:t>som musela tak vyskočiť. Ale ako hovoríte, bola som</w:t>
      </w:r>
      <w:r>
        <w:rPr>
          <w:rStyle w:val="Zkladntext130"/>
          <w:lang w:eastAsia="sk-SK"/>
        </w:rPr>
        <w:br/>
        <w:t>zahĺbená. Čítali ste toto, pán doktor?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0"/>
          <w:lang w:eastAsia="sk-SK"/>
        </w:rPr>
        <w:t>Privolal čašníka a ten prišiel s prázdnym výrazom.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0"/>
          <w:lang w:eastAsia="sk-SK"/>
        </w:rPr>
        <w:t>Nebudeme čakať na Fergusonovcov, — povedal,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37"/>
        </w:tabs>
        <w:spacing w:before="0"/>
        <w:ind w:left="120" w:right="20"/>
      </w:pPr>
      <w:r>
        <w:rPr>
          <w:rStyle w:val="Zkladntext130"/>
          <w:lang w:eastAsia="sk-SK"/>
        </w:rPr>
        <w:t>treba vám niečo na posilnenie. Brandy? So sódov-</w:t>
      </w:r>
      <w:r>
        <w:rPr>
          <w:rStyle w:val="Zkladntext130"/>
          <w:lang w:eastAsia="sk-SK"/>
        </w:rPr>
        <w:br/>
        <w:t>kou? Dry ginger? Teda dvakrát, buďte taký láskavý,</w:t>
      </w:r>
      <w:r>
        <w:rPr>
          <w:rStyle w:val="Zkladntext130"/>
          <w:lang w:eastAsia="sk-SK"/>
        </w:rPr>
        <w:br/>
        <w:t>a mohli by ste doniesť nápojový lístok?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0"/>
          <w:lang w:eastAsia="sk-SK"/>
        </w:rPr>
        <w:t>jeho spôsoby boli dosť vznešené, aby rozohnali</w:t>
      </w:r>
      <w:r>
        <w:rPr>
          <w:rStyle w:val="Zkladntext130"/>
          <w:lang w:eastAsia="sk-SK"/>
        </w:rPr>
        <w:br/>
        <w:t>chmáry z čela hociktorému čašníkovi. Keď čašník odi-</w:t>
      </w:r>
      <w:r>
        <w:rPr>
          <w:rStyle w:val="Zkladntext130"/>
          <w:lang w:eastAsia="sk-SK"/>
        </w:rPr>
        <w:br/>
        <w:t>šiel, Natouche sa obrátil k Troy: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58"/>
        </w:tabs>
        <w:spacing w:before="0"/>
        <w:ind w:left="120" w:right="20"/>
      </w:pPr>
      <w:r>
        <w:rPr>
          <w:rStyle w:val="Zkladntext130"/>
          <w:lang w:eastAsia="sk-SK"/>
        </w:rPr>
        <w:t>Ale neodpovedal som vám na otázku: Äno, čítal</w:t>
      </w:r>
      <w:r>
        <w:rPr>
          <w:rStyle w:val="Zkladntext130"/>
          <w:lang w:eastAsia="sk-SK"/>
        </w:rPr>
        <w:br/>
        <w:t>som tú knihu. Bol to odvážny čin.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48"/>
        </w:tabs>
        <w:spacing w:before="0"/>
        <w:ind w:left="120" w:right="20"/>
      </w:pPr>
      <w:r>
        <w:rPr>
          <w:rStyle w:val="Zkladntext130"/>
          <w:lang w:eastAsia="sk-SK"/>
        </w:rPr>
        <w:t>Zaujímalo by ma, ak by ste to vedeli presne, ako</w:t>
      </w:r>
      <w:r>
        <w:rPr>
          <w:rStyle w:val="Zkladntext130"/>
          <w:lang w:eastAsia="sk-SK"/>
        </w:rPr>
        <w:br/>
        <w:t>mu to urobili. Mám na mysli ten postup.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0"/>
          <w:lang w:eastAsia="sk-SK"/>
        </w:rPr>
        <w:t>Vracia sa vám farba, — povedal po chvíli,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22"/>
        </w:tabs>
        <w:spacing w:before="0"/>
        <w:ind w:left="120" w:right="20"/>
      </w:pPr>
      <w:r>
        <w:rPr>
          <w:rStyle w:val="Zkladntext130"/>
          <w:lang w:eastAsia="sk-SK"/>
        </w:rPr>
        <w:t>a tak sa prirodzene vrátila aj jemu. Nebola to trva-</w:t>
      </w:r>
      <w:r>
        <w:rPr>
          <w:rStyle w:val="Zkladntext130"/>
          <w:lang w:eastAsia="sk-SK"/>
        </w:rPr>
        <w:br/>
        <w:t>lá premena. Nie, neviem presne, ako to robili. Sir</w:t>
      </w:r>
      <w:r>
        <w:rPr>
          <w:rStyle w:val="Zkladntext130"/>
          <w:lang w:eastAsia="sk-SK"/>
        </w:rPr>
        <w:br/>
        <w:t>Leslie by to mohol vedieť, je to bližšie jeho odboru ako</w:t>
      </w:r>
      <w:r>
        <w:rPr>
          <w:rStyle w:val="Zkladntext130"/>
          <w:lang w:eastAsia="sk-SK"/>
        </w:rPr>
        <w:br/>
        <w:t>môjmu. Musíme sa opýtať jeho.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0"/>
          <w:lang w:eastAsia="sk-SK"/>
        </w:rPr>
        <w:t>Bola by som si myslela ...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32"/>
        </w:tabs>
        <w:spacing w:before="0"/>
        <w:ind w:left="120"/>
      </w:pPr>
      <w:r>
        <w:rPr>
          <w:rStyle w:val="Zkladntext130"/>
          <w:lang w:eastAsia="sk-SK"/>
        </w:rPr>
        <w:t>Äno? — spýtal sa, keď sa zarazila.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62"/>
        </w:tabs>
        <w:spacing w:before="0"/>
        <w:ind w:left="120" w:right="20"/>
      </w:pPr>
      <w:r>
        <w:rPr>
          <w:rStyle w:val="Zkladntext130"/>
          <w:lang w:eastAsia="sk-SK"/>
        </w:rPr>
        <w:t>Keď sme boli v Kotli, povedali ste, že si nemys-</w:t>
      </w:r>
      <w:r>
        <w:rPr>
          <w:rStyle w:val="Zkladntext130"/>
          <w:lang w:eastAsia="sk-SK"/>
        </w:rPr>
        <w:br/>
        <w:t xml:space="preserve">líte, že ja by som mohla povedať </w:t>
      </w:r>
      <w:r>
        <w:rPr>
          <w:rStyle w:val="Zkladntext13Riadkovanie1pt"/>
          <w:lang w:eastAsia="sk-SK"/>
        </w:rPr>
        <w:t>niečo... už sa</w:t>
      </w:r>
      <w:r>
        <w:rPr>
          <w:rStyle w:val="Zkladntext13Riadkovanie1pt"/>
          <w:lang w:eastAsia="sk-SK"/>
        </w:rPr>
        <w:br/>
      </w:r>
      <w:r>
        <w:rPr>
          <w:rStyle w:val="Zkladntext130"/>
          <w:lang w:eastAsia="sk-SK"/>
        </w:rPr>
        <w:t xml:space="preserve">presne nepamätám, ako ste </w:t>
      </w:r>
      <w:r>
        <w:rPr>
          <w:rStyle w:val="Zkladntext13Riadkovanie1pt"/>
          <w:lang w:eastAsia="sk-SK"/>
        </w:rPr>
        <w:t>to ...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48"/>
        </w:tabs>
        <w:spacing w:before="0"/>
        <w:ind w:left="120" w:right="20"/>
      </w:pPr>
      <w:r>
        <w:rPr>
          <w:rStyle w:val="Zkladntext13Riadkovanie2pt3"/>
          <w:lang w:eastAsia="sk-SK"/>
        </w:rPr>
        <w:t>...</w:t>
      </w:r>
      <w:r>
        <w:rPr>
          <w:rStyle w:val="Zkladntext130"/>
          <w:lang w:eastAsia="sk-SK"/>
        </w:rPr>
        <w:t xml:space="preserve"> čo by ma mohlo zraniť alebo uraziť. Tak neja-</w:t>
      </w:r>
      <w:r>
        <w:rPr>
          <w:rStyle w:val="Zkladntext130"/>
          <w:lang w:eastAsia="sk-SK"/>
        </w:rPr>
        <w:br/>
        <w:t>ko to bolo, nie? A je to pravda.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67"/>
        </w:tabs>
        <w:spacing w:before="0"/>
        <w:ind w:left="120" w:right="20"/>
      </w:pPr>
      <w:r>
        <w:rPr>
          <w:rStyle w:val="Zkladntext130"/>
          <w:lang w:eastAsia="sk-SK"/>
        </w:rPr>
        <w:t>Teda chcela som sa spýtať, či by stačilo Európa-</w:t>
      </w:r>
      <w:r>
        <w:rPr>
          <w:rStyle w:val="Zkladntext130"/>
          <w:lang w:eastAsia="sk-SK"/>
        </w:rPr>
        <w:br/>
        <w:t>novi zmeniť pigment, aby to ľudí presvedčilo. A potom,</w:t>
      </w:r>
      <w:r>
        <w:rPr>
          <w:rStyle w:val="Zkladntext130"/>
          <w:lang w:eastAsia="sk-SK"/>
        </w:rPr>
        <w:br/>
        <w:t>všimla som si, že vaše črty, pán doktor, vôbec nie</w:t>
      </w:r>
    </w:p>
    <w:p w:rsidR="00FF2566" w:rsidRDefault="00FF2566">
      <w:pPr>
        <w:pStyle w:val="Zkladntext21"/>
        <w:shd w:val="clear" w:color="auto" w:fill="auto"/>
        <w:spacing w:before="0" w:after="0" w:line="235" w:lineRule="exact"/>
        <w:ind w:left="120"/>
        <w:jc w:val="both"/>
      </w:pPr>
      <w:r>
        <w:rPr>
          <w:rStyle w:val="Zkladntext210bodov"/>
          <w:lang w:eastAsia="sk-SK"/>
        </w:rPr>
        <w:t>sú.</w:t>
      </w:r>
      <w:r>
        <w:rPr>
          <w:rStyle w:val="Zkladntext221"/>
          <w:lang w:eastAsia="sk-SK"/>
        </w:rPr>
        <w:t xml:space="preserve"> v 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0"/>
          <w:lang w:eastAsia="sk-SK"/>
        </w:rPr>
        <w:t>Černošské?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0"/>
          <w:lang w:eastAsia="sk-SK"/>
        </w:rPr>
        <w:t>Äno. Snáď etiópske ... človek je taký nevšímavý.</w:t>
      </w:r>
      <w:r>
        <w:br w:type="page"/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48"/>
        </w:tabs>
        <w:spacing w:before="0" w:line="230" w:lineRule="exact"/>
        <w:ind w:left="120" w:right="40"/>
      </w:pPr>
      <w:r>
        <w:rPr>
          <w:rStyle w:val="Zkladntext130"/>
          <w:lang w:eastAsia="sk-SK"/>
        </w:rPr>
        <w:lastRenderedPageBreak/>
        <w:t>Nesmiete zabúdať, že nie som čistej rasy. Črty</w:t>
      </w:r>
      <w:r>
        <w:rPr>
          <w:rStyle w:val="Zkladntext130"/>
          <w:lang w:eastAsia="sk-SK"/>
        </w:rPr>
        <w:br/>
        <w:t>tváre mám po matke, aspoň dúfam.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42"/>
        </w:tabs>
        <w:spacing w:before="0" w:line="230" w:lineRule="exact"/>
        <w:ind w:left="120" w:right="40"/>
        <w:jc w:val="left"/>
      </w:pPr>
      <w:r>
        <w:rPr>
          <w:rStyle w:val="Zkladntext130"/>
          <w:lang w:eastAsia="sk-SK"/>
        </w:rPr>
        <w:t>Veď áno, — súhlasila Troy, — prirodzene:</w:t>
      </w:r>
      <w:r>
        <w:rPr>
          <w:rStyle w:val="Zkladntext130"/>
          <w:lang w:eastAsia="sk-SK"/>
        </w:rPr>
        <w:br/>
        <w:t>Čašník im priniesol aperitív i jedálny a nápojový</w:t>
      </w:r>
    </w:p>
    <w:p w:rsidR="00FF2566" w:rsidRDefault="00FF2566">
      <w:pPr>
        <w:pStyle w:val="Zkladntext131"/>
        <w:shd w:val="clear" w:color="auto" w:fill="auto"/>
        <w:spacing w:before="0" w:after="900" w:line="230" w:lineRule="exact"/>
        <w:ind w:left="120" w:right="40"/>
      </w:pPr>
      <w:r>
        <w:rPr>
          <w:rStyle w:val="Zkladntext130"/>
          <w:lang w:eastAsia="sk-SK"/>
        </w:rPr>
        <w:t>lístok. Vtom vošli sir Leslie Fergus a lady Fergusová.</w:t>
      </w:r>
      <w:r>
        <w:rPr>
          <w:rStyle w:val="Zkladntext130"/>
          <w:lang w:eastAsia="sk-SK"/>
        </w:rPr>
        <w:br/>
        <w:t>Boli okúzľujúci a celý obed dopadol úspešne, ale akosi</w:t>
      </w:r>
      <w:r>
        <w:rPr>
          <w:rStyle w:val="Zkladntext130"/>
          <w:lang w:eastAsia="sk-SK"/>
        </w:rPr>
        <w:br/>
        <w:t>ani Troy, ani jej hostiteľ sa nedostali k tomu, aby sa</w:t>
      </w:r>
      <w:r>
        <w:rPr>
          <w:rStyle w:val="Zkladntext130"/>
          <w:lang w:eastAsia="sk-SK"/>
        </w:rPr>
        <w:br/>
        <w:t>spýtali sira Leslieho, či by vedel osvetliť záhadné ve-</w:t>
      </w:r>
      <w:r>
        <w:rPr>
          <w:rStyle w:val="Zkladntext130"/>
          <w:lang w:eastAsia="sk-SK"/>
        </w:rPr>
        <w:br/>
        <w:t>decké metódy zmeny kožného pigmentu.</w:t>
      </w:r>
    </w:p>
    <w:p w:rsidR="00FF2566" w:rsidRDefault="00FF2566">
      <w:pPr>
        <w:pStyle w:val="Zkladntext201"/>
        <w:shd w:val="clear" w:color="auto" w:fill="auto"/>
        <w:spacing w:before="0" w:after="468" w:line="230" w:lineRule="exact"/>
        <w:ind w:left="120" w:firstLine="440"/>
      </w:pPr>
      <w:bookmarkStart w:id="14" w:name="bookmark14"/>
      <w:r>
        <w:rPr>
          <w:noProof w:val="0"/>
          <w:lang w:eastAsia="sk-SK"/>
        </w:rPr>
        <w:t>3</w:t>
      </w:r>
      <w:bookmarkEnd w:id="14"/>
    </w:p>
    <w:p w:rsidR="00FF2566" w:rsidRDefault="00FF2566">
      <w:pPr>
        <w:pStyle w:val="Zkladntext131"/>
        <w:shd w:val="clear" w:color="auto" w:fill="auto"/>
        <w:spacing w:before="0" w:line="230" w:lineRule="exact"/>
        <w:ind w:left="120" w:right="40" w:firstLine="440"/>
      </w:pPr>
      <w:r>
        <w:rPr>
          <w:rStyle w:val="Zkladntext130"/>
          <w:lang w:eastAsia="sk-SK"/>
        </w:rPr>
        <w:t>Troy sa vrátila na Zverokruh, oddýchla si, pre=</w:t>
      </w:r>
      <w:r>
        <w:rPr>
          <w:rStyle w:val="Zkladntext130"/>
          <w:lang w:eastAsia="sk-SK"/>
        </w:rPr>
        <w:br/>
        <w:t>zliekla sa a potom Caley Bard objednal taxík a od-</w:t>
      </w:r>
      <w:r>
        <w:rPr>
          <w:rStyle w:val="Zkladntext130"/>
          <w:lang w:eastAsia="sk-SK"/>
        </w:rPr>
        <w:br/>
        <w:t>viezli sa do iného hotela na večeru so šampanským.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20" w:right="40"/>
      </w:pPr>
      <w:r>
        <w:rPr>
          <w:rStyle w:val="Zkladntext130"/>
          <w:lang w:eastAsia="sk-SK"/>
        </w:rPr>
        <w:t>Nebudem to preťahovať — pomyslela si a bola zve-</w:t>
      </w:r>
      <w:r>
        <w:rPr>
          <w:rStyle w:val="Zkladntext130"/>
          <w:lang w:eastAsia="sk-SK"/>
        </w:rPr>
        <w:br/>
        <w:t>davá, čo by asi povedal jej manžel na takéto výletíky.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20" w:right="40"/>
      </w:pPr>
      <w:r>
        <w:rPr>
          <w:rStyle w:val="Zkladntext130"/>
          <w:lang w:eastAsia="sk-SK"/>
        </w:rPr>
        <w:t>Keď sa navečerali, išli sa prejsť po Longminsteri</w:t>
      </w:r>
      <w:r>
        <w:rPr>
          <w:rStyle w:val="Zkladntext130"/>
          <w:lang w:eastAsia="sk-SK"/>
        </w:rPr>
        <w:br/>
        <w:t>a o pol jedenástej sa vrátili naspäť k rieke. Zverokruh</w:t>
      </w:r>
      <w:r>
        <w:rPr>
          <w:rStyle w:val="Zkladntext130"/>
          <w:lang w:eastAsia="sk-SK"/>
        </w:rPr>
        <w:br/>
        <w:t>romanticky kotvil v zákrute, odkiaľ bolo vidno sa-</w:t>
      </w:r>
      <w:r>
        <w:rPr>
          <w:rStyle w:val="Zkladntext130"/>
          <w:lang w:eastAsia="sk-SK"/>
        </w:rPr>
        <w:br/>
        <w:t>motnú katedrálu a nad ňou jagavé hviezdy. Na čiernej</w:t>
      </w:r>
      <w:r>
        <w:rPr>
          <w:rStyle w:val="Zkladntext130"/>
          <w:lang w:eastAsia="sk-SK"/>
        </w:rPr>
        <w:br/>
        <w:t>nočnej vode sa chveli a pohojdávali svetlá starého</w:t>
      </w:r>
      <w:r>
        <w:rPr>
          <w:rStyle w:val="Zkladntext130"/>
          <w:lang w:eastAsia="sk-SK"/>
        </w:rPr>
        <w:br/>
        <w:t>mesta spolu s tými z lode. Troy a Bard počuli z lodnej</w:t>
      </w:r>
      <w:r>
        <w:rPr>
          <w:rStyle w:val="Zkladntext130"/>
          <w:lang w:eastAsia="sk-SK"/>
        </w:rPr>
        <w:br/>
        <w:t>haly tiché hlasy, ale oni postávali na opustenej palu-</w:t>
      </w:r>
      <w:r>
        <w:rPr>
          <w:rStyle w:val="Zkladntext130"/>
          <w:lang w:eastAsia="sk-SK"/>
        </w:rPr>
        <w:br/>
        <w:t>be. A skôr ako sa Troy zmohla na odpor, Bard ju po-</w:t>
      </w:r>
      <w:r>
        <w:rPr>
          <w:rStyle w:val="Zkladntext130"/>
          <w:lang w:eastAsia="sk-SK"/>
        </w:rPr>
        <w:br/>
        <w:t>bozkal.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46"/>
        </w:tabs>
        <w:spacing w:before="0" w:line="230" w:lineRule="exact"/>
        <w:ind w:left="120"/>
      </w:pPr>
      <w:r>
        <w:rPr>
          <w:rStyle w:val="Zkladntext130"/>
          <w:lang w:eastAsia="sk-SK"/>
        </w:rPr>
        <w:t>Ste božská.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48"/>
        </w:tabs>
        <w:spacing w:before="0" w:line="211" w:lineRule="exact"/>
        <w:ind w:left="120" w:right="40"/>
      </w:pPr>
      <w:r>
        <w:rPr>
          <w:rStyle w:val="Zkladntext130"/>
          <w:lang w:eastAsia="sk-SK"/>
        </w:rPr>
        <w:t>Ale, dajte pokoj. Dobrú noc a ďakujem za prí-</w:t>
      </w:r>
      <w:r>
        <w:rPr>
          <w:rStyle w:val="Zkladntext130"/>
          <w:lang w:eastAsia="sk-SK"/>
        </w:rPr>
        <w:br/>
        <w:t>jemný večer.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42"/>
        </w:tabs>
        <w:spacing w:before="0" w:line="200" w:lineRule="exact"/>
        <w:ind w:left="120"/>
      </w:pPr>
      <w:r>
        <w:rPr>
          <w:rStyle w:val="Zkladntext130"/>
          <w:lang w:eastAsia="sk-SK"/>
        </w:rPr>
        <w:t>Nechoďte preč.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42"/>
        </w:tabs>
        <w:spacing w:before="0" w:line="200" w:lineRule="exact"/>
        <w:ind w:left="120"/>
      </w:pPr>
      <w:r>
        <w:rPr>
          <w:rStyle w:val="Zkladntext130"/>
          <w:lang w:eastAsia="sk-SK"/>
        </w:rPr>
        <w:t>Musím.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67"/>
        </w:tabs>
        <w:spacing w:before="0" w:line="211" w:lineRule="exact"/>
        <w:ind w:left="120" w:right="40"/>
      </w:pPr>
      <w:r>
        <w:rPr>
          <w:rStyle w:val="Zkladntext130"/>
          <w:lang w:eastAsia="sk-SK"/>
        </w:rPr>
        <w:t>Nemohli by sme sa máličko, tak delikátne poba-</w:t>
      </w:r>
      <w:r>
        <w:rPr>
          <w:rStyle w:val="Zkladntext130"/>
          <w:lang w:eastAsia="sk-SK"/>
        </w:rPr>
        <w:br/>
        <w:t>viť?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32"/>
        </w:tabs>
        <w:spacing w:before="0" w:line="200" w:lineRule="exact"/>
        <w:ind w:left="120"/>
      </w:pPr>
      <w:r>
        <w:rPr>
          <w:rStyle w:val="Zkladntext130"/>
          <w:lang w:eastAsia="sk-SK"/>
        </w:rPr>
        <w:t>Nemohli.</w:t>
      </w:r>
      <w:r>
        <w:br w:type="page"/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0"/>
          <w:lang w:eastAsia="sk-SK"/>
        </w:rPr>
        <w:lastRenderedPageBreak/>
        <w:t>Nemohol som odolať vášmu šarmu. Nesmejte sa</w:t>
      </w:r>
      <w:r>
        <w:rPr>
          <w:rStyle w:val="Zkladntext130"/>
          <w:lang w:eastAsia="sk-SK"/>
        </w:rPr>
        <w:br/>
        <w:t>mi.-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0"/>
          <w:lang w:eastAsia="sk-SK"/>
        </w:rPr>
        <w:t>Nesmejem sa. Ale nemienim sa tým zapodievať.</w:t>
      </w:r>
      <w:r>
        <w:rPr>
          <w:rStyle w:val="Zkladntext130"/>
          <w:lang w:eastAsia="sk-SK"/>
        </w:rPr>
        <w:br/>
        <w:t>Ani vy by ste sa nemali.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0"/>
          <w:lang w:eastAsia="sk-SK"/>
        </w:rPr>
        <w:t>Nuž, nemôžem povedať, že by ste ma boli viedli.</w:t>
      </w:r>
      <w:r>
        <w:rPr>
          <w:rStyle w:val="Zkladntext130"/>
          <w:lang w:eastAsia="sk-SK"/>
        </w:rPr>
        <w:br/>
        <w:t>Vy nespoznáte ani záhradnú cestičku, ak ju vôbec uvi-</w:t>
      </w:r>
      <w:r>
        <w:rPr>
          <w:rStyle w:val="Zkladntext130"/>
          <w:lang w:eastAsia="sk-SK"/>
        </w:rPr>
        <w:br/>
        <w:t>díte.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O vás sa ani len to nedá povedať.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No to je ohromné! Aká drzosť!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0"/>
          <w:lang w:eastAsia="sk-SK"/>
        </w:rPr>
        <w:t>Pozrite, — prerušila ho Troy, — kto to ide.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Boli to Hewsonovci. Priviezli sa do prístavišťa taxí-</w:t>
      </w:r>
      <w:r>
        <w:rPr>
          <w:rStyle w:val="Zkladntext130"/>
          <w:lang w:eastAsia="sk-SK"/>
        </w:rPr>
        <w:br/>
        <w:t>kom. Boli celí ovešaní čudnými balíkmi. Slečna Hew-</w:t>
      </w:r>
      <w:r>
        <w:rPr>
          <w:rStyle w:val="Zkladntext130"/>
          <w:lang w:eastAsia="sk-SK"/>
        </w:rPr>
        <w:br/>
        <w:t>sonová pri všetkej svojej únave sa tvárila povznesene</w:t>
      </w:r>
      <w:r>
        <w:rPr>
          <w:rStyle w:val="Zkladntext130"/>
          <w:lang w:eastAsia="sk-SK"/>
        </w:rPr>
        <w:br/>
        <w:t>a jej brat vyčerpane, odovzdane.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0"/>
          <w:lang w:eastAsia="sk-SK"/>
        </w:rPr>
        <w:t>Chlape, ach, chlape, — vzdychal.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Bolo im treba pomôcť na palubu s ich ťažkozvlád-</w:t>
      </w:r>
      <w:r>
        <w:rPr>
          <w:rStyle w:val="Zkladntext130"/>
          <w:lang w:eastAsia="sk-SK"/>
        </w:rPr>
        <w:br/>
        <w:t>nutelným bremenom, a keď sa toto naťahovanie do-</w:t>
      </w:r>
      <w:r>
        <w:rPr>
          <w:rStyle w:val="Zkladntext130"/>
          <w:lang w:eastAsia="sk-SK"/>
        </w:rPr>
        <w:br/>
        <w:t>končilo, samozrejme, patrilo sa, aby im pomohli aj</w:t>
      </w:r>
      <w:r>
        <w:rPr>
          <w:rStyle w:val="Zkladntext130"/>
          <w:lang w:eastAsia="sk-SK"/>
        </w:rPr>
        <w:br/>
        <w:t>dolu schodmi do haly. Tu boli zhromaždení ostatní</w:t>
      </w:r>
      <w:r>
        <w:rPr>
          <w:rStyle w:val="Zkladntext130"/>
          <w:lang w:eastAsia="sk-SK"/>
        </w:rPr>
        <w:br/>
        <w:t>pasažieri a už sa chystali spať. Postavili sa do akejsi</w:t>
      </w:r>
      <w:r>
        <w:rPr>
          <w:rStyle w:val="Zkladntext130"/>
          <w:lang w:eastAsia="sk-SK"/>
        </w:rPr>
        <w:br/>
        <w:t>reťaze a takto ukladali nákupy Hewsonovcov na tri</w:t>
      </w:r>
      <w:r>
        <w:rPr>
          <w:rStyle w:val="Zkladntext130"/>
          <w:lang w:eastAsia="sk-SK"/>
        </w:rPr>
        <w:br/>
        <w:t>stoly. A ešte museli aj na zem rozložiť noviny.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0"/>
          <w:lang w:eastAsia="sk-SK"/>
        </w:rPr>
        <w:t>My sme sa zbláznili, — dychčala slečna Hewso-</w:t>
      </w:r>
      <w:r>
        <w:rPr>
          <w:rStyle w:val="Zkladntext130"/>
          <w:lang w:eastAsia="sk-SK"/>
        </w:rPr>
        <w:br/>
        <w:t>nová. — Keď sa my už raz zapletieme do starožitníc-</w:t>
      </w:r>
      <w:r>
        <w:rPr>
          <w:rStyle w:val="Zkladntext130"/>
          <w:lang w:eastAsia="sk-SK"/>
        </w:rPr>
        <w:br/>
        <w:t>keho kolotoča, niet nám pomoci, však, gróf.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Máš pravdu, zlatko, — uznával jej brat.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0"/>
          <w:lang w:eastAsia="sk-SK"/>
        </w:rPr>
        <w:t>Kde to chcete uložiť? — spýtal sa Pollock. Cítil,</w:t>
      </w:r>
      <w:r>
        <w:rPr>
          <w:rStyle w:val="Zkladntext130"/>
          <w:lang w:eastAsia="sk-SK"/>
        </w:rPr>
        <w:br/>
        <w:t>že nepoužil správne slová, a prestrašene sa pozrel na</w:t>
      </w:r>
      <w:r>
        <w:rPr>
          <w:rStyle w:val="Zkladntext130"/>
          <w:lang w:eastAsia="sk-SK"/>
        </w:rPr>
        <w:br/>
        <w:t>Lazenbyho.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0"/>
          <w:lang w:eastAsia="sk-SK"/>
        </w:rPr>
        <w:t xml:space="preserve">Aha! </w:t>
      </w:r>
      <w:r>
        <w:rPr>
          <w:rStyle w:val="Zkladntext13Riadkovanie1pt"/>
          <w:lang w:eastAsia="sk-SK"/>
        </w:rPr>
        <w:t>Teda...</w:t>
      </w:r>
      <w:r>
        <w:rPr>
          <w:rStyle w:val="Zkladntext130"/>
          <w:lang w:eastAsia="sk-SK"/>
        </w:rPr>
        <w:t xml:space="preserve"> s týmto sme nepočítali, čo, dra-</w:t>
      </w:r>
      <w:r>
        <w:rPr>
          <w:rStyle w:val="Zkladntext130"/>
          <w:lang w:eastAsia="sk-SK"/>
        </w:rPr>
        <w:br/>
        <w:t>hý, — obrátila sa na brata slečna Hewsonová. — Mys-</w:t>
      </w:r>
      <w:r>
        <w:rPr>
          <w:rStyle w:val="Zkladntext130"/>
          <w:lang w:eastAsia="sk-SK"/>
        </w:rPr>
        <w:br/>
        <w:t>leli sme, že ak pekne poprosíme kapitána a pani</w:t>
      </w:r>
      <w:r>
        <w:rPr>
          <w:rStyle w:val="Zkladntext130"/>
          <w:lang w:eastAsia="sk-SK"/>
        </w:rPr>
        <w:br/>
        <w:t>Trethewayovú, mohli by sme to uskladniť v kajute</w:t>
      </w:r>
      <w:r>
        <w:rPr>
          <w:rStyle w:val="Zkladntext130"/>
          <w:lang w:eastAsia="sk-SK"/>
        </w:rPr>
        <w:br/>
        <w:t>slečny Rickerby-Carrickovej. To už je akosi cena ris-</w:t>
      </w:r>
      <w:r>
        <w:rPr>
          <w:rStyle w:val="Zkladntext130"/>
          <w:lang w:eastAsia="sk-SK"/>
        </w:rPr>
        <w:br/>
        <w:t>ku, pravda, miláčik.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Zaiste, holúbok.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0"/>
          <w:lang w:eastAsia="sk-SK"/>
        </w:rPr>
        <w:t>Trethewayovci už išli spať, — zamiešal sa do roz-</w:t>
      </w:r>
      <w:r>
        <w:rPr>
          <w:rStyle w:val="Zkladntext130"/>
          <w:lang w:eastAsia="sk-SK"/>
        </w:rPr>
        <w:br/>
        <w:t>hovoru Pollock.</w:t>
      </w:r>
      <w:r>
        <w:br w:type="page"/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0"/>
          <w:lang w:eastAsia="sk-SK"/>
        </w:rPr>
        <w:lastRenderedPageBreak/>
        <w:t>Tak to vyzerá, že budeme musieť riskovať, — po-</w:t>
      </w:r>
      <w:r>
        <w:rPr>
          <w:rStyle w:val="Zkladntext130"/>
          <w:lang w:eastAsia="sk-SK"/>
        </w:rPr>
        <w:br/>
        <w:t>vedal Hewson sucho.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Lazenby, ako a] Troy s Bardom si premeriavali ich</w:t>
      </w:r>
      <w:r>
        <w:rPr>
          <w:rStyle w:val="Zkladntext130"/>
          <w:lang w:eastAsia="sk-SK"/>
        </w:rPr>
        <w:br/>
        <w:t>nákup s neskrývanou zvedavosťou. Bola tam vyklada-</w:t>
      </w:r>
      <w:r>
        <w:rPr>
          <w:rStyle w:val="Zkladntext130"/>
          <w:lang w:eastAsia="sk-SK"/>
        </w:rPr>
        <w:br/>
        <w:t>ná kazeta z ružového dreva, balík v novinovom papie-</w:t>
      </w:r>
      <w:r>
        <w:rPr>
          <w:rStyle w:val="Zkladntext130"/>
          <w:lang w:eastAsia="sk-SK"/>
        </w:rPr>
        <w:br/>
        <w:t>ri, z ktorého vykukovala mosadzná ozdoba z konského</w:t>
      </w:r>
      <w:r>
        <w:rPr>
          <w:rStyle w:val="Zkladntext130"/>
          <w:lang w:eastAsia="sk-SK"/>
        </w:rPr>
        <w:br/>
        <w:t>postroja, dva lampáše z koča a v kartóne zabalené</w:t>
      </w:r>
      <w:r>
        <w:rPr>
          <w:rStyle w:val="Zkladntext130"/>
          <w:lang w:eastAsia="sk-SK"/>
        </w:rPr>
        <w:br/>
        <w:t>časti nástenných viktoriánskych kyvadlových hodín.</w:t>
      </w:r>
      <w:r>
        <w:rPr>
          <w:rStyle w:val="Zkladntext130"/>
          <w:lang w:eastAsia="sk-SK"/>
        </w:rPr>
        <w:br/>
        <w:t>A o stôl bol opretý naozaj špinavý zvitok čohosi, čo</w:t>
      </w:r>
      <w:r>
        <w:rPr>
          <w:rStyle w:val="Zkladntext130"/>
          <w:lang w:eastAsia="sk-SK"/>
        </w:rPr>
        <w:br/>
        <w:t>cez nánosy blata vyzeralo ako hŕba reprodukcií, zvia-</w:t>
      </w:r>
      <w:r>
        <w:rPr>
          <w:rStyle w:val="Zkladntext130"/>
          <w:lang w:eastAsia="sk-SK"/>
        </w:rPr>
        <w:br/>
        <w:t>zaných akýmsi starým kúskom motúza. A bolo vidno,</w:t>
      </w:r>
      <w:r>
        <w:rPr>
          <w:rStyle w:val="Zkladntext130"/>
          <w:lang w:eastAsia="sk-SK"/>
        </w:rPr>
        <w:br/>
        <w:t>že slečna Hewsonová najviac jasá práve nad týmto</w:t>
      </w:r>
      <w:r>
        <w:rPr>
          <w:rStyle w:val="Zkladntext130"/>
          <w:lang w:eastAsia="sk-SK"/>
        </w:rPr>
        <w:br/>
        <w:t>pokladom. Vysvetľovala, že to našla spolu s ostatnými</w:t>
      </w:r>
      <w:r>
        <w:rPr>
          <w:rStyle w:val="Zkladntext130"/>
          <w:lang w:eastAsia="sk-SK"/>
        </w:rPr>
        <w:br/>
        <w:t>predmetmi na dvore toho starinárstva, kde ich Troy</w:t>
      </w:r>
      <w:r>
        <w:rPr>
          <w:rStyle w:val="Zkladntext130"/>
          <w:lang w:eastAsia="sk-SK"/>
        </w:rPr>
        <w:br/>
        <w:t>stretla v ten prvý večer v Tollardwarku. Vraj niečo</w:t>
      </w:r>
      <w:r>
        <w:rPr>
          <w:rStyle w:val="Zkladntext130"/>
          <w:lang w:eastAsia="sk-SK"/>
        </w:rPr>
        <w:br/>
        <w:t>slečne Hewsonovej našuškávalo, že bude bohato od-</w:t>
      </w:r>
      <w:r>
        <w:rPr>
          <w:rStyle w:val="Zkladntext130"/>
          <w:lang w:eastAsia="sk-SK"/>
        </w:rPr>
        <w:br/>
        <w:t>menená, ak sa dá prehrabávať ten dvor, a zrazu len</w:t>
      </w:r>
      <w:r>
        <w:rPr>
          <w:rStyle w:val="Zkladntext130"/>
          <w:lang w:eastAsia="sk-SK"/>
        </w:rPr>
        <w:br/>
        <w:t>narazila na skrinku v príborníku z čias Eduarda, na-</w:t>
      </w:r>
      <w:r>
        <w:rPr>
          <w:rStyle w:val="Zkladntext130"/>
          <w:lang w:eastAsia="sk-SK"/>
        </w:rPr>
        <w:br/>
        <w:t>pchatého kadejakými haraburdami, a tam to našla.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77"/>
        </w:tabs>
        <w:spacing w:before="0"/>
        <w:ind w:left="20" w:right="20" w:firstLine="220"/>
        <w:sectPr w:rsidR="00FF2566">
          <w:footerReference w:type="even" r:id="rId72"/>
          <w:footerReference w:type="default" r:id="rId73"/>
          <w:headerReference w:type="first" r:id="rId74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rStyle w:val="Zkladntext130"/>
          <w:lang w:eastAsia="sk-SK"/>
        </w:rPr>
        <w:t>Keď sa do niečoho pustím, som ako policajný</w:t>
      </w:r>
      <w:r>
        <w:rPr>
          <w:rStyle w:val="Zkladntext130"/>
          <w:lang w:eastAsia="sk-SK"/>
        </w:rPr>
        <w:br/>
        <w:t>pes, — hrdila sa slečna Hewsonová. — Otvorím všetko,</w:t>
      </w:r>
      <w:r>
        <w:rPr>
          <w:rStyle w:val="Zkladntext130"/>
          <w:lang w:eastAsia="sk-SK"/>
        </w:rPr>
        <w:br/>
        <w:t>čo má nejaké dvierka alebo pokrievku. A viete čo?</w:t>
      </w:r>
      <w:r>
        <w:rPr>
          <w:rStyle w:val="Zkladntext130"/>
          <w:lang w:eastAsia="sk-SK"/>
        </w:rPr>
        <w:br/>
        <w:t>Chlap, čo je majiteľom toho krámu, mi tvrdil, že nikdy</w:t>
      </w:r>
      <w:r>
        <w:rPr>
          <w:rStyle w:val="Zkladntext130"/>
          <w:lang w:eastAsia="sk-SK"/>
        </w:rPr>
        <w:br/>
        <w:t>ani nevedel, že tam má tento zvitok. A počítal, že to</w:t>
      </w:r>
      <w:r>
        <w:rPr>
          <w:rStyle w:val="Zkladntext130"/>
          <w:lang w:eastAsia="sk-SK"/>
        </w:rPr>
        <w:br/>
        <w:t>muselo byť v príborníku ešte od pôvodného nákupu.</w:t>
      </w:r>
      <w:r>
        <w:rPr>
          <w:rStyle w:val="Zkladntext130"/>
          <w:lang w:eastAsia="sk-SK"/>
        </w:rPr>
        <w:br/>
        <w:t>A viete čo? Povedal, že ho nikdy nezaujímalo, čo bolo</w:t>
      </w:r>
      <w:r>
        <w:rPr>
          <w:rStyle w:val="Zkladntext130"/>
          <w:lang w:eastAsia="sk-SK"/>
        </w:rPr>
        <w:br/>
        <w:t>vnútri, a keď sme to s grófom rozbalili, unavene sa na</w:t>
      </w:r>
      <w:r>
        <w:rPr>
          <w:rStyle w:val="Zkladntext130"/>
          <w:lang w:eastAsia="sk-SK"/>
        </w:rPr>
        <w:br/>
        <w:t>to pozrel a spýtal sa: „Má to cenu aspoň desať šilin-</w:t>
      </w:r>
      <w:r>
        <w:rPr>
          <w:rStyle w:val="Zkladntext130"/>
          <w:lang w:eastAsia="sk-SK"/>
        </w:rPr>
        <w:br/>
        <w:t>gov?" Že či to bolo hodné jeden a štvrť dolára! Bože,</w:t>
      </w:r>
      <w:r>
        <w:rPr>
          <w:rStyle w:val="Zkladntext130"/>
          <w:lang w:eastAsia="sk-SK"/>
        </w:rPr>
        <w:br/>
        <w:t>verím, že keď sa vrátime do Apolla a Ženský spolok</w:t>
      </w:r>
      <w:r>
        <w:rPr>
          <w:rStyle w:val="Zkladntext130"/>
          <w:lang w:eastAsia="sk-SK"/>
        </w:rPr>
        <w:br/>
        <w:t>ručných prác zhliadne film, ktorý z tohto nakrútim,</w:t>
      </w:r>
      <w:r>
        <w:rPr>
          <w:rStyle w:val="Zkladntext130"/>
          <w:lang w:eastAsia="sk-SK"/>
        </w:rPr>
        <w:br/>
        <w:t>tak sa tie tetky zbláznia. Pani Alleynová, — pokra-</w:t>
      </w:r>
      <w:r>
        <w:rPr>
          <w:rStyle w:val="Zkladntext130"/>
          <w:lang w:eastAsia="sk-SK"/>
        </w:rPr>
        <w:br/>
        <w:t>čovala slečna Hewsonová, — vy ste umelkyňa. Preto,</w:t>
      </w:r>
      <w:r>
        <w:rPr>
          <w:rStyle w:val="Zkladntext130"/>
          <w:lang w:eastAsia="sk-SK"/>
        </w:rPr>
        <w:br/>
        <w:t xml:space="preserve">myslím si </w:t>
      </w:r>
      <w:r>
        <w:rPr>
          <w:rStyle w:val="Zkladntext13Riadkovanie1pt"/>
          <w:lang w:eastAsia="sk-SK"/>
        </w:rPr>
        <w:t>r..</w:t>
      </w:r>
      <w:r>
        <w:rPr>
          <w:rStyle w:val="Zkladntext130"/>
          <w:lang w:eastAsia="sk-SK"/>
        </w:rPr>
        <w:t xml:space="preserve"> že teda, však viete, čo si myslím. Pove-</w:t>
      </w:r>
      <w:r>
        <w:rPr>
          <w:rStyle w:val="Zkladntext130"/>
          <w:lang w:eastAsia="sk-SK"/>
        </w:rPr>
        <w:br/>
        <w:t>dala som tu bratovi, že sa už nemôžem dočkať, kedy</w:t>
      </w:r>
      <w:r>
        <w:rPr>
          <w:rStyle w:val="Zkladntext130"/>
          <w:lang w:eastAsia="sk-SK"/>
        </w:rPr>
        <w:br/>
        <w:t>to ukážem pani Alleynovej a ona mi povie svoj od-</w:t>
      </w:r>
      <w:r>
        <w:rPr>
          <w:rStyle w:val="Zkladntext130"/>
          <w:lang w:eastAsia="sk-SK"/>
        </w:rPr>
        <w:br/>
        <w:t>borný názor. Povedala som: pôjdeme rovno naspäť,</w:t>
      </w:r>
      <w:r>
        <w:rPr>
          <w:rStyle w:val="Zkladntext130"/>
          <w:lang w:eastAsia="sk-SK"/>
        </w:rPr>
        <w:br/>
        <w:t>ukážeme to pani Alleynovej ...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lastRenderedPageBreak/>
        <w:t>Zatiaľ, čo rapotala, zápasila so špagátom na zvitku.</w:t>
      </w:r>
      <w:r>
        <w:rPr>
          <w:rStyle w:val="Zkladntext130"/>
          <w:lang w:eastAsia="sk-SK"/>
        </w:rPr>
        <w:br/>
        <w:t>Dookola víril prach a na podlahu odpadávali kúsky</w:t>
      </w:r>
      <w:r>
        <w:rPr>
          <w:rStyle w:val="Zkladntext130"/>
          <w:lang w:eastAsia="sk-SK"/>
        </w:rPr>
        <w:br/>
        <w:t>zaschnutého blata. Po chvíli jej brat vylovil vreckový</w:t>
      </w:r>
      <w:r>
        <w:rPr>
          <w:rStyle w:val="Zkladntext130"/>
          <w:lang w:eastAsia="sk-SK"/>
        </w:rPr>
        <w:br/>
        <w:t>nožík a rozrezal špagát. Zvitok sa prudko rozvinul</w:t>
      </w:r>
      <w:r>
        <w:rPr>
          <w:rStyle w:val="Zkladntext130"/>
          <w:lang w:eastAsia="sk-SK"/>
        </w:rPr>
        <w:br/>
        <w:t>v kúdole prachu a rozpadol sa na noviny. Výstrižky.</w:t>
      </w:r>
      <w:r>
        <w:rPr>
          <w:rStyle w:val="Zkladntext130"/>
          <w:lang w:eastAsia="sk-SK"/>
        </w:rPr>
        <w:br/>
        <w:t>Olejomaľby. Farebné prílohy Pearsovej ročenky. Pol</w:t>
      </w:r>
      <w:r>
        <w:rPr>
          <w:rStyle w:val="Zkladntext130"/>
          <w:lang w:eastAsia="sk-SK"/>
        </w:rPr>
        <w:br/>
        <w:t>tucta zahnedlých fotografií, niektoré z nich roztrhané.</w:t>
      </w:r>
      <w:r>
        <w:rPr>
          <w:rStyle w:val="Zkladntext130"/>
          <w:lang w:eastAsia="sk-SK"/>
        </w:rPr>
        <w:br/>
        <w:t>Štyri kvetinové zátišia. Zbierka eduardovských repro-</w:t>
      </w:r>
      <w:r>
        <w:rPr>
          <w:rStyle w:val="Zkladntext130"/>
          <w:lang w:eastAsia="sk-SK"/>
        </w:rPr>
        <w:br/>
        <w:t>dukcií z módnych časopisov. Časť detského výstrižko-</w:t>
      </w:r>
      <w:r>
        <w:rPr>
          <w:rStyle w:val="Zkladntext130"/>
          <w:lang w:eastAsia="sk-SK"/>
        </w:rPr>
        <w:br/>
        <w:t>vého albumu. Tri úbohé akvarely.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Slečna Hewsonová ich rozprestierala po dlážke za</w:t>
      </w:r>
      <w:r>
        <w:rPr>
          <w:rStyle w:val="Zkladntext130"/>
          <w:lang w:eastAsia="sk-SK"/>
        </w:rPr>
        <w:br/>
        <w:t>triumfálnych výkrikov, čo však ostatní prijímali len</w:t>
      </w:r>
      <w:r>
        <w:rPr>
          <w:rStyle w:val="Zkladntext130"/>
          <w:lang w:eastAsia="sk-SK"/>
        </w:rPr>
        <w:br/>
        <w:t>vlažne. Jej brat klesol na stoličku a zatvoril oči.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Je toto maľba? — pýtala sa Troy.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Išlo o plátno, v ktorom bol zvitok zabalený. Jeho</w:t>
      </w:r>
      <w:r>
        <w:rPr>
          <w:rStyle w:val="Zkladntext130"/>
          <w:lang w:eastAsia="sk-SK"/>
        </w:rPr>
        <w:br/>
        <w:t>povrch bol taký zanesený špinou, že štruktúra sa dala</w:t>
      </w:r>
      <w:r>
        <w:rPr>
          <w:rStyle w:val="Zkladntext130"/>
          <w:lang w:eastAsia="sk-SK"/>
        </w:rPr>
        <w:br/>
        <w:t>rozoznať len veľmi ťažko. Ležalo to zrolované lícom</w:t>
      </w:r>
      <w:r>
        <w:rPr>
          <w:rStyle w:val="Zkladntext130"/>
          <w:lang w:eastAsia="sk-SK"/>
        </w:rPr>
        <w:br/>
        <w:t>von. Aspoň sa tak zdalo. Bola to olejomaľba 18</w:t>
      </w:r>
      <w:r>
        <w:rPr>
          <w:rStyle w:val="Zkladntext1314"/>
          <w:lang w:eastAsia="sk-SK"/>
        </w:rPr>
        <w:t xml:space="preserve"> x</w:t>
      </w:r>
      <w:r>
        <w:rPr>
          <w:rStyle w:val="Zkladntext130"/>
          <w:lang w:eastAsia="sk-SK"/>
        </w:rPr>
        <w:t xml:space="preserve"> 12</w:t>
      </w:r>
      <w:r>
        <w:rPr>
          <w:rStyle w:val="Zkladntext130"/>
          <w:lang w:eastAsia="sk-SK"/>
        </w:rPr>
        <w:br/>
        <w:t>palcov. Kľakla si, prichytila okraje na dlážke, oprášila</w:t>
      </w:r>
      <w:r>
        <w:rPr>
          <w:rStyle w:val="Zkladntext130"/>
          <w:lang w:eastAsia="sk-SK"/>
        </w:rPr>
        <w:br/>
        <w:t>ju a rozostrela.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0"/>
          <w:lang w:eastAsia="sk-SK"/>
        </w:rPr>
        <w:t>Niečo zaujímavé? — vyzvedal sa Bard a zohol sa.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Neviem.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Mám doniesť mokrú handru, alebo čo?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0"/>
          <w:lang w:eastAsia="sk-SK"/>
        </w:rPr>
        <w:t>Dobre, doneste. Ak Hewsonovci dovolia.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Slečna Hewsonová sa rozplývala v extáze nad vikto-</w:t>
      </w:r>
      <w:r>
        <w:rPr>
          <w:rStyle w:val="Zkladntext130"/>
          <w:lang w:eastAsia="sk-SK"/>
        </w:rPr>
        <w:br/>
        <w:t>riánskym dielkom, predstavujúcim nevinné dieťatko</w:t>
      </w:r>
      <w:r>
        <w:rPr>
          <w:rStyle w:val="Zkladntext130"/>
          <w:lang w:eastAsia="sk-SK"/>
        </w:rPr>
        <w:br/>
        <w:t>medzi ružovými pukmi. Súrila: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0"/>
          <w:lang w:eastAsia="sk-SK"/>
        </w:rPr>
        <w:t>Dobre, dobre. Len choďte.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Hewson driemal. Troy pretrela maľbu vreckovkou,</w:t>
      </w:r>
      <w:r>
        <w:rPr>
          <w:rStyle w:val="Zkladntext130"/>
          <w:lang w:eastAsia="sk-SK"/>
        </w:rPr>
        <w:br/>
        <w:t>ktorú jej manžel kúpil v Bruges. Stromy. Most. Kúsok</w:t>
      </w:r>
      <w:r>
        <w:rPr>
          <w:rStyle w:val="Zkladntext130"/>
          <w:lang w:eastAsia="sk-SK"/>
        </w:rPr>
        <w:br/>
        <w:t>zlatistého neba.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0"/>
          <w:lang w:eastAsia="sk-SK"/>
        </w:rPr>
        <w:t>Exponát číslo jedna. Moja najsúkromnejšia uter-</w:t>
      </w:r>
      <w:r>
        <w:rPr>
          <w:rStyle w:val="Zkladntext130"/>
          <w:lang w:eastAsia="sk-SK"/>
        </w:rPr>
        <w:br/>
        <w:t>ka na tvár, — konferoval Bard, čupnúc si k Troy.</w:t>
      </w:r>
      <w:r>
        <w:rPr>
          <w:rStyle w:val="Zkladntext130"/>
          <w:lang w:eastAsia="sk-SK"/>
        </w:rPr>
        <w:br/>
        <w:t>— Vernejšie to už nejde. Ešte pridávam náter svojho</w:t>
      </w:r>
      <w:r>
        <w:rPr>
          <w:rStyle w:val="Zkladntext130"/>
          <w:lang w:eastAsia="sk-SK"/>
        </w:rPr>
        <w:br/>
        <w:t>najvlastnejšieho mydla. Exponát číslo dve. Nazýva sa</w:t>
      </w:r>
      <w:r>
        <w:rPr>
          <w:rStyle w:val="Zkladntext130"/>
          <w:lang w:eastAsia="sk-SK"/>
        </w:rPr>
        <w:br/>
        <w:t>Paráda.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Pomaly sa vynorila celá krajinka: tu a tam poškode-</w:t>
      </w:r>
      <w:r>
        <w:rPr>
          <w:rStyle w:val="Zkladntext130"/>
          <w:lang w:eastAsia="sk-SK"/>
        </w:rPr>
        <w:br/>
        <w:t>ná špinou a ryhami na povrchu, ale napokon nie v naj-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horšom stave. V popredí voda a ulička, ktorá sa v pro-</w:t>
      </w:r>
      <w:r>
        <w:rPr>
          <w:rStyle w:val="Zkladntext130"/>
          <w:lang w:eastAsia="sk-SK"/>
        </w:rPr>
        <w:br/>
        <w:t>striedku zakrúcala do stratena. Jazierko a brod. Dieťa</w:t>
      </w:r>
      <w:r>
        <w:rPr>
          <w:rStyle w:val="Zkladntext130"/>
          <w:lang w:eastAsia="sk-SK"/>
        </w:rPr>
        <w:br/>
        <w:t>v jasnočervených šatočkách s hrabľami na seno.</w:t>
      </w:r>
      <w:r>
        <w:rPr>
          <w:rStyle w:val="Zkladntext130"/>
          <w:lang w:eastAsia="sk-SK"/>
        </w:rPr>
        <w:br/>
        <w:t>V prostriedku stromy, jagajúce sa nespočetnými zrkad-</w:t>
      </w:r>
      <w:r>
        <w:rPr>
          <w:rStyle w:val="Zkladntext130"/>
          <w:lang w:eastAsia="sk-SK"/>
        </w:rPr>
        <w:br/>
        <w:t>lami listov. Neskoré popoludňajšie slnko. V pozadí</w:t>
      </w:r>
      <w:r>
        <w:rPr>
          <w:rStyle w:val="Zkladntext130"/>
          <w:lang w:eastAsia="sk-SK"/>
        </w:rPr>
        <w:br/>
        <w:t>stúpajúce pole, veža, veľkolepá žiariaca obloha.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53"/>
        </w:tabs>
        <w:spacing w:before="0"/>
        <w:ind w:left="120" w:right="20"/>
      </w:pPr>
      <w:r>
        <w:rPr>
          <w:rStyle w:val="Zkladntext130"/>
          <w:lang w:eastAsia="sk-SK"/>
        </w:rPr>
        <w:t>Vybledlo to, — mrmlala Troy. — Mohli by sme</w:t>
      </w:r>
      <w:r>
        <w:rPr>
          <w:rStyle w:val="Zkladntext130"/>
          <w:lang w:eastAsia="sk-SK"/>
        </w:rPr>
        <w:br/>
        <w:t>to naolejovať.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0"/>
          <w:lang w:eastAsia="sk-SK"/>
        </w:rPr>
        <w:t>Čo to znamená?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0"/>
          <w:lang w:eastAsia="sk-SK"/>
        </w:rPr>
        <w:t>Počkajte chvíľku. Osušte povrch, dobre?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0"/>
          <w:lang w:eastAsia="sk-SK"/>
        </w:rPr>
        <w:t>Zišla do svojej kajuty a priniesla lanový olej na</w:t>
      </w:r>
      <w:r>
        <w:rPr>
          <w:rStyle w:val="Zkladntext130"/>
          <w:lang w:eastAsia="sk-SK"/>
        </w:rPr>
        <w:br/>
        <w:t>kúsku maliarskej handry.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53"/>
        </w:tabs>
        <w:spacing w:before="0"/>
        <w:ind w:left="120" w:right="20"/>
      </w:pPr>
      <w:r>
        <w:rPr>
          <w:rStyle w:val="Zkladntext130"/>
          <w:lang w:eastAsia="sk-SK"/>
        </w:rPr>
        <w:t>To vôbec neuškodí, — presviedčala, — už je po-</w:t>
      </w:r>
      <w:r>
        <w:rPr>
          <w:rStyle w:val="Zkladntext130"/>
          <w:lang w:eastAsia="sk-SK"/>
        </w:rPr>
        <w:br/>
        <w:t>vrch suchý? Dobre. Teda do toho.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0"/>
          <w:lang w:eastAsia="sk-SK"/>
        </w:rPr>
        <w:t>A čochvíľa bol obrázok jasnejší, aj sa dal pekne ro-</w:t>
      </w:r>
      <w:r>
        <w:rPr>
          <w:rStyle w:val="Zkladntext130"/>
          <w:lang w:eastAsia="sk-SK"/>
        </w:rPr>
        <w:br/>
        <w:t>zoznať.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58"/>
        </w:tabs>
        <w:spacing w:before="0"/>
        <w:ind w:left="120" w:right="20"/>
      </w:pPr>
      <w:r>
        <w:rPr>
          <w:rStyle w:val="Zkladntext130"/>
          <w:lang w:eastAsia="sk-SK"/>
        </w:rPr>
        <w:t>Konstabli, — citoval žartovne Bard, — koldokola.</w:t>
      </w:r>
      <w:r>
        <w:rPr>
          <w:rStyle w:val="Zkladntext130"/>
          <w:lang w:eastAsia="sk-SK"/>
        </w:rPr>
        <w:br/>
        <w:t>Alebo ako ste vy povedali, „hemžia sa".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0"/>
          <w:lang w:eastAsia="sk-SK"/>
        </w:rPr>
        <w:t>Troy sa na chvíľu naňho uprene zadívala a potom</w:t>
      </w:r>
      <w:r>
        <w:rPr>
          <w:rStyle w:val="Zkladntext130"/>
          <w:lang w:eastAsia="sk-SK"/>
        </w:rPr>
        <w:br/>
        <w:t>sa vrátila k olejovaniu. Zrazu tlmene zhíkla a v tej</w:t>
      </w:r>
      <w:r>
        <w:rPr>
          <w:rStyle w:val="Zkladntext130"/>
          <w:lang w:eastAsia="sk-SK"/>
        </w:rPr>
        <w:br/>
        <w:t>istej chvíli Natouche prekvapene zvolal: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58"/>
        </w:tabs>
        <w:spacing w:before="0"/>
        <w:ind w:left="120" w:right="20"/>
      </w:pPr>
      <w:r>
        <w:rPr>
          <w:rStyle w:val="Zkladntext130"/>
          <w:lang w:eastAsia="sk-SK"/>
        </w:rPr>
        <w:t>Ved</w:t>
      </w:r>
      <w:r>
        <w:rPr>
          <w:rStyle w:val="Zkladntext130"/>
          <w:vertAlign w:val="superscript"/>
          <w:lang w:eastAsia="sk-SK"/>
        </w:rPr>
        <w:t>:</w:t>
      </w:r>
      <w:r>
        <w:rPr>
          <w:rStyle w:val="Zkladntext130"/>
          <w:lang w:eastAsia="sk-SK"/>
        </w:rPr>
        <w:t xml:space="preserve"> je to Ramsdyke! Tu je komora a tá ulička</w:t>
      </w:r>
      <w:r>
        <w:rPr>
          <w:rStyle w:val="Zkladntext130"/>
          <w:lang w:eastAsia="sk-SK"/>
        </w:rPr>
        <w:br/>
        <w:t>a pozrite, tam je brod a kostolná veža nad kopcom.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0"/>
          <w:lang w:eastAsia="sk-SK"/>
        </w:rPr>
        <w:t>A ostatní, čo sa tlačili okolo pokladov slečny Hewso-</w:t>
      </w:r>
      <w:r>
        <w:rPr>
          <w:rStyle w:val="Zkladntext130"/>
          <w:lang w:eastAsia="sk-SK"/>
        </w:rPr>
        <w:br/>
        <w:t>novej, rozložených po stole, ihneď pribehli, aby sa po-</w:t>
      </w:r>
      <w:r>
        <w:rPr>
          <w:rStyle w:val="Zkladntext130"/>
          <w:lang w:eastAsia="sk-SK"/>
        </w:rPr>
        <w:br/>
        <w:t>zreli na maľbu.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0"/>
          <w:lang w:eastAsia="sk-SK"/>
        </w:rPr>
        <w:t>Dajme to na lepšie svetlo, — radila Troy.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0"/>
          <w:lang w:eastAsia="sk-SK"/>
        </w:rPr>
        <w:t>Urobili jej miesto. Postavila sa na stoličku pri okne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0"/>
          <w:lang w:eastAsia="sk-SK"/>
        </w:rPr>
        <w:t>a pridržiavala obraz pri nástennej lampe. Prezrela si</w:t>
      </w:r>
      <w:r>
        <w:rPr>
          <w:rStyle w:val="Zkladntext130"/>
          <w:lang w:eastAsia="sk-SK"/>
        </w:rPr>
        <w:br/>
        <w:t>rub plátna a opäť líce.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67"/>
        </w:tabs>
        <w:spacing w:before="0"/>
        <w:ind w:left="120" w:right="20"/>
      </w:pPr>
      <w:r>
        <w:rPr>
          <w:rStyle w:val="Zkladntext130"/>
          <w:lang w:eastAsia="sk-SK"/>
        </w:rPr>
        <w:t>Slušný obraz, — poznamenal Lazenby. — Staro-</w:t>
      </w:r>
      <w:r>
        <w:rPr>
          <w:rStyle w:val="Zkladntext130"/>
          <w:lang w:eastAsia="sk-SK"/>
        </w:rPr>
        <w:br/>
        <w:t>módny, prirodzene. Rané viktoriánske obdobie. Ale na-</w:t>
      </w:r>
      <w:r>
        <w:rPr>
          <w:rStyle w:val="Zkladntext130"/>
          <w:lang w:eastAsia="sk-SK"/>
        </w:rPr>
        <w:br/>
        <w:t>ozaj sa to zdá dobre odvedená práca, čo poviete, pani</w:t>
      </w:r>
      <w:r>
        <w:rPr>
          <w:rStyle w:val="Zkladntext130"/>
          <w:lang w:eastAsia="sk-SK"/>
        </w:rPr>
        <w:br/>
        <w:t>Alleynová?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0"/>
          <w:lang w:eastAsia="sk-SK"/>
        </w:rPr>
        <w:t>Äno, — súhlasila Troy. — Äno, je. Veľmi pekné.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0"/>
          <w:lang w:eastAsia="sk-SK"/>
        </w:rPr>
        <w:t>Zostúpila zo stoličky.</w:t>
      </w:r>
    </w:p>
    <w:p w:rsidR="00FF2566" w:rsidRDefault="00FF2566">
      <w:pPr>
        <w:pStyle w:val="Zkladntext131"/>
        <w:framePr w:h="200" w:vSpace="281" w:wrap="around" w:vAnchor="text" w:hAnchor="margin" w:x="4937" w:y="714"/>
        <w:shd w:val="clear" w:color="auto" w:fill="auto"/>
        <w:spacing w:before="0" w:line="200" w:lineRule="exact"/>
        <w:ind w:left="100"/>
        <w:jc w:val="left"/>
      </w:pPr>
      <w:r>
        <w:rPr>
          <w:rStyle w:val="Zkladntext134"/>
          <w:lang w:eastAsia="sk-SK"/>
        </w:rPr>
        <w:t>113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67"/>
        </w:tabs>
        <w:spacing w:before="0" w:after="268"/>
        <w:ind w:left="120" w:right="20"/>
      </w:pPr>
      <w:r>
        <w:rPr>
          <w:rStyle w:val="Zkladntext130"/>
          <w:lang w:eastAsia="sk-SK"/>
        </w:rPr>
        <w:t>Slečna Hewsonová, dnes ráno som bola v tunaj-</w:t>
      </w:r>
      <w:r>
        <w:rPr>
          <w:rStyle w:val="Zkladntext130"/>
          <w:lang w:eastAsia="sk-SK"/>
        </w:rPr>
        <w:br/>
        <w:t>šej galérii, — povedala Troy. — Majú tam Constabla.</w:t>
      </w:r>
    </w:p>
    <w:p w:rsidR="00FF2566" w:rsidRDefault="00FF2566">
      <w:pPr>
        <w:pStyle w:val="Zkladntext150"/>
        <w:shd w:val="clear" w:color="auto" w:fill="auto"/>
        <w:spacing w:before="0" w:line="200" w:lineRule="exact"/>
        <w:ind w:left="120"/>
      </w:pPr>
      <w:r>
        <w:rPr>
          <w:rStyle w:val="Zkladntext15Riadkovanie0pt4"/>
          <w:lang w:eastAsia="sk-SK"/>
        </w:rPr>
        <w:t>8 V znamení Zverokruhu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 w:after="888"/>
        <w:ind w:left="40" w:right="20"/>
      </w:pPr>
      <w:r>
        <w:rPr>
          <w:rStyle w:val="Zkladntext130"/>
          <w:lang w:eastAsia="sk-SK"/>
        </w:rPr>
        <w:lastRenderedPageBreak/>
        <w:t>Jedno z jeho veľkých a slávnych plátien. v. Myslím,</w:t>
      </w:r>
      <w:r>
        <w:rPr>
          <w:rStyle w:val="Zkladntext130"/>
          <w:lang w:eastAsia="sk-SK"/>
        </w:rPr>
        <w:br/>
        <w:t>že by ste to mali dať prezrieť expertovi, pretože.. -.-</w:t>
      </w:r>
      <w:r>
        <w:rPr>
          <w:rStyle w:val="Zkladntext130"/>
          <w:lang w:eastAsia="sk-SK"/>
        </w:rPr>
        <w:br/>
        <w:t>teda pretože, ako pán Lazenby hovorí, Je to veľmi dob-</w:t>
      </w:r>
      <w:r>
        <w:rPr>
          <w:rStyle w:val="Zkladntext130"/>
          <w:lang w:eastAsia="sk-SK"/>
        </w:rPr>
        <w:br/>
        <w:t>ré dielo svojho obdobia, a pretože to náhodou môže</w:t>
      </w:r>
      <w:r>
        <w:rPr>
          <w:rStyle w:val="Zkladntext130"/>
          <w:lang w:eastAsia="sk-SK"/>
        </w:rPr>
        <w:br/>
        <w:t>byť namaľované jednou a tou istou rukou a preto-</w:t>
      </w:r>
      <w:r>
        <w:rPr>
          <w:rStyle w:val="Zkladntext130"/>
          <w:lang w:eastAsia="sk-SK"/>
        </w:rPr>
        <w:br/>
      </w:r>
      <w:r>
        <w:rPr>
          <w:rStyle w:val="Zkladntext13Riadkovanie1pt"/>
          <w:lang w:eastAsia="sk-SK"/>
        </w:rPr>
        <w:t>že...</w:t>
      </w:r>
      <w:r>
        <w:rPr>
          <w:rStyle w:val="Zkladntext130"/>
          <w:lang w:eastAsia="sk-SK"/>
        </w:rPr>
        <w:t xml:space="preserve"> nuž, ak sa prizriete bližšie, </w:t>
      </w:r>
      <w:r>
        <w:rPr>
          <w:rStyle w:val="Zkladntext13Riadkovanie1pt2"/>
          <w:lang w:eastAsia="sk-SK"/>
        </w:rPr>
        <w:t>uvidíte... je to aj</w:t>
      </w:r>
      <w:r>
        <w:rPr>
          <w:rStyle w:val="Zkladntext13Riadkovanie1pt2"/>
          <w:lang w:eastAsia="sk-SK"/>
        </w:rPr>
        <w:br/>
      </w:r>
      <w:r>
        <w:rPr>
          <w:rStyle w:val="Zkladntext130"/>
          <w:lang w:eastAsia="sk-SK"/>
        </w:rPr>
        <w:t>rovnako podpísané.</w:t>
      </w:r>
    </w:p>
    <w:p w:rsidR="00FF2566" w:rsidRDefault="00FF2566">
      <w:pPr>
        <w:pStyle w:val="Zhlavie180"/>
        <w:keepNext/>
        <w:keepLines/>
        <w:shd w:val="clear" w:color="auto" w:fill="auto"/>
        <w:spacing w:before="0" w:after="405" w:line="250" w:lineRule="exact"/>
        <w:ind w:left="40"/>
      </w:pPr>
      <w:bookmarkStart w:id="15" w:name="bookmark15"/>
      <w:r>
        <w:rPr>
          <w:noProof w:val="0"/>
          <w:lang w:eastAsia="sk-SK"/>
        </w:rPr>
        <w:t>4</w:t>
      </w:r>
      <w:bookmarkEnd w:id="15"/>
    </w:p>
    <w:p w:rsidR="00FF2566" w:rsidRDefault="00FF2566">
      <w:pPr>
        <w:pStyle w:val="Zkladntext131"/>
        <w:shd w:val="clear" w:color="auto" w:fill="auto"/>
        <w:spacing w:before="0"/>
        <w:ind w:left="40" w:right="20" w:firstLine="520"/>
      </w:pPr>
      <w:r>
        <w:rPr>
          <w:rStyle w:val="Zkladntext130"/>
          <w:lang w:eastAsia="sk-SK"/>
        </w:rPr>
        <w:t>— Preboha, nerobte si z mojich slov ťažkú hla-</w:t>
      </w:r>
      <w:r>
        <w:rPr>
          <w:rStyle w:val="Zkladntext130"/>
          <w:lang w:eastAsia="sk-SK"/>
        </w:rPr>
        <w:br/>
        <w:t>vu, — povedala Troy. — Ja nie som odborníčka. Na-</w:t>
      </w:r>
      <w:r>
        <w:rPr>
          <w:rStyle w:val="Zkladntext130"/>
          <w:lang w:eastAsia="sk-SK"/>
        </w:rPr>
        <w:br/>
        <w:t>príklad nevedela by som povedať, aké staré sú tie</w:t>
      </w:r>
      <w:r>
        <w:rPr>
          <w:rStyle w:val="Zkladntext130"/>
          <w:lang w:eastAsia="sk-SK"/>
        </w:rPr>
        <w:br/>
        <w:t>plátna, hoci viem, že nie sú súčasné, a viem, že takto</w:t>
      </w:r>
      <w:r>
        <w:rPr>
          <w:rStyle w:val="Zkladntext130"/>
          <w:lang w:eastAsia="sk-SK"/>
        </w:rPr>
        <w:br/>
        <w:t>podpisoval svoje väčšie práce. „John Constable,</w:t>
      </w:r>
      <w:r>
        <w:rPr>
          <w:rStyle w:val="Zkladntext130"/>
          <w:lang w:eastAsia="sk-SK"/>
        </w:rPr>
        <w:br/>
        <w:t>R. A. f." a dátum — 1830, čo myslím, bolo krátko po</w:t>
      </w:r>
      <w:r>
        <w:rPr>
          <w:rStyle w:val="Zkladntext130"/>
          <w:lang w:eastAsia="sk-SK"/>
        </w:rPr>
        <w:br/>
        <w:t>tom, ako sa stal R. A., teda absolventom Kráľovskej</w:t>
      </w:r>
      <w:r>
        <w:rPr>
          <w:rStyle w:val="Zkladntext130"/>
          <w:lang w:eastAsia="sk-SK"/>
        </w:rPr>
        <w:br/>
        <w:t>akadémie. A toto by mohla byť kópia Constablovho</w:t>
      </w:r>
      <w:r>
        <w:rPr>
          <w:rStyle w:val="Zkladntext130"/>
          <w:lang w:eastAsia="sk-SK"/>
        </w:rPr>
        <w:br/>
        <w:t>originálu. Pokiaľ viem, nie je potvrdené, že by Rams-</w:t>
      </w:r>
      <w:r>
        <w:rPr>
          <w:rStyle w:val="Zkladntext130"/>
          <w:lang w:eastAsia="sk-SK"/>
        </w:rPr>
        <w:br/>
        <w:t>dykeská komora bola predmetom niektorej z jeho prác.</w:t>
      </w:r>
      <w:r>
        <w:rPr>
          <w:rStyle w:val="Zkladntext130"/>
          <w:lang w:eastAsia="sk-SK"/>
        </w:rPr>
        <w:br/>
        <w:t>To ešte neznamená, že Ramsdykeskú komoru nenama-</w:t>
      </w:r>
      <w:r>
        <w:rPr>
          <w:rStyle w:val="Zkladntext130"/>
          <w:lang w:eastAsia="sk-SK"/>
        </w:rPr>
        <w:br/>
        <w:t>ľoval, keď sa zdržiaval v týchto končinách.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40"/>
      </w:pPr>
      <w:r>
        <w:rPr>
          <w:rStyle w:val="Zkladntext130"/>
          <w:lang w:eastAsia="sk-SK"/>
        </w:rPr>
        <w:t>— A to neznamená, — dopĺňal Lazenby, — že toto,</w:t>
      </w:r>
      <w:r>
        <w:rPr>
          <w:rStyle w:val="Zkladntext130"/>
          <w:lang w:eastAsia="sk-SK"/>
        </w:rPr>
        <w:br/>
        <w:t>čo namaľoval, nie je Ramsdykeská komora.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40"/>
      </w:pPr>
      <w:r>
        <w:rPr>
          <w:rStyle w:val="Zkladntext130"/>
          <w:lang w:eastAsia="sk-SK"/>
        </w:rPr>
        <w:t>Slečna Hewsonová, ktorá azda až do Troyinej po-</w:t>
      </w:r>
      <w:r>
        <w:rPr>
          <w:rStyle w:val="Zkladntext130"/>
          <w:lang w:eastAsia="sk-SK"/>
        </w:rPr>
        <w:br/>
        <w:t>známky v Ramsdyku nikdy nepočula o Constablovi,</w:t>
      </w:r>
      <w:r>
        <w:rPr>
          <w:rStyle w:val="Zkladntext130"/>
          <w:lang w:eastAsia="sk-SK"/>
        </w:rPr>
        <w:br/>
        <w:t>začala sa citeľne vzrušovať. Natoľko vyzdvihovala</w:t>
      </w:r>
      <w:r>
        <w:rPr>
          <w:rStyle w:val="Zkladntext130"/>
          <w:lang w:eastAsia="sk-SK"/>
        </w:rPr>
        <w:br/>
        <w:t>vynikajúce vlastnosti obrazu, že už stačilo si len</w:t>
      </w:r>
      <w:r>
        <w:rPr>
          <w:rStyle w:val="Zkladntext130"/>
          <w:lang w:eastAsia="sk-SK"/>
        </w:rPr>
        <w:br/>
        <w:t>predstaviť, ako kráčame hore starosvetskou uličkou</w:t>
      </w:r>
      <w:r>
        <w:rPr>
          <w:rStyle w:val="Zkladntext130"/>
          <w:lang w:eastAsia="sk-SK"/>
        </w:rPr>
        <w:br/>
        <w:t>v ústrety západu slnka.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40"/>
      </w:pPr>
      <w:r>
        <w:rPr>
          <w:rStyle w:val="Zkladntext130"/>
          <w:lang w:eastAsia="sk-SK"/>
        </w:rPr>
        <w:t>Hewson sa zobudil a po chvíľke počúvania sestri-</w:t>
      </w:r>
      <w:r>
        <w:rPr>
          <w:rStyle w:val="Zkladntext130"/>
          <w:lang w:eastAsia="sk-SK"/>
        </w:rPr>
        <w:br/>
        <w:t>ných táranín svojím otupeným, bohabojným, odšťave-</w:t>
      </w:r>
      <w:r>
        <w:rPr>
          <w:rStyle w:val="Zkladntext130"/>
          <w:lang w:eastAsia="sk-SK"/>
        </w:rPr>
        <w:br/>
        <w:t>ným spôsobom sa spýtal Troy, koľko to môže stáť, za</w:t>
      </w:r>
      <w:r>
        <w:rPr>
          <w:rStyle w:val="Zkladntext130"/>
          <w:lang w:eastAsia="sk-SK"/>
        </w:rPr>
        <w:br/>
        <w:t>predpokladu, že je to naozaj originál. Troy odvetila,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že nevie, ale iste veľa. Niekoľko tisíc libier. Závisí to</w:t>
      </w:r>
      <w:r>
        <w:rPr>
          <w:rStyle w:val="Zkladntext130"/>
          <w:lang w:eastAsia="sk-SK"/>
        </w:rPr>
        <w:br/>
        <w:t>a] od momentálneho dopytu po Constablovi.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7"/>
        </w:tabs>
        <w:spacing w:before="0"/>
        <w:ind w:right="20" w:firstLine="220"/>
      </w:pPr>
      <w:r>
        <w:rPr>
          <w:rStyle w:val="Zkladntext130"/>
          <w:lang w:eastAsia="sk-SK"/>
        </w:rPr>
        <w:t>Ale, preboha, nechytajte ma hneď za každé slo-</w:t>
      </w:r>
      <w:r>
        <w:rPr>
          <w:rStyle w:val="Zkladntext130"/>
          <w:lang w:eastAsia="sk-SK"/>
        </w:rPr>
        <w:br/>
        <w:t xml:space="preserve">vo. Čo sa týka falzifikátov, spomínam </w:t>
      </w:r>
      <w:r>
        <w:rPr>
          <w:rStyle w:val="Zkladntext13Riadkovanie1pt"/>
          <w:lang w:eastAsia="sk-SK"/>
        </w:rPr>
        <w:t>si.., —</w:t>
      </w:r>
      <w:r>
        <w:rPr>
          <w:rStyle w:val="Zkladntext130"/>
          <w:lang w:eastAsia="sk-SK"/>
        </w:rPr>
        <w:t xml:space="preserve"> zarazila</w:t>
      </w:r>
      <w:r>
        <w:rPr>
          <w:rStyle w:val="Zkladntext130"/>
          <w:lang w:eastAsia="sk-SK"/>
        </w:rPr>
        <w:br/>
        <w:t>sa. — Myslím, že to nemá s tým nič spoločného, —</w:t>
      </w:r>
      <w:r>
        <w:rPr>
          <w:rStyle w:val="Zkladntext130"/>
          <w:lang w:eastAsia="sk-SK"/>
        </w:rPr>
        <w:br/>
        <w:t>pokračovala, — tu by sa ťažko dalo očakávať, že na</w:t>
      </w:r>
      <w:r>
        <w:rPr>
          <w:rStyle w:val="Zkladntext130"/>
          <w:lang w:eastAsia="sk-SK"/>
        </w:rPr>
        <w:br/>
        <w:t>nejakom starožitníckom dvore v Tollardwarku by mo-</w:t>
      </w:r>
      <w:r>
        <w:rPr>
          <w:rStyle w:val="Zkladntext130"/>
          <w:lang w:eastAsia="sk-SK"/>
        </w:rPr>
        <w:br/>
        <w:t>hol byť taký dokonalý falzifikát, pravda.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33"/>
        </w:tabs>
        <w:spacing w:before="0"/>
        <w:ind w:right="20" w:firstLine="220"/>
      </w:pPr>
      <w:r>
        <w:rPr>
          <w:rStyle w:val="Zkladntext130"/>
          <w:lang w:eastAsia="sk-SK"/>
        </w:rPr>
        <w:t>Ale chceli ste nám čosi povedať, — pripomenul</w:t>
      </w:r>
      <w:r>
        <w:rPr>
          <w:rStyle w:val="Zkladntext130"/>
          <w:lang w:eastAsia="sk-SK"/>
        </w:rPr>
        <w:br/>
        <w:t>jej Bard. — Nemôžeme to počuť?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7"/>
        </w:tabs>
        <w:spacing w:before="0"/>
        <w:ind w:right="20" w:firstLine="220"/>
      </w:pPr>
      <w:r>
        <w:rPr>
          <w:rStyle w:val="Zkladntext130"/>
          <w:lang w:eastAsia="sk-SK"/>
        </w:rPr>
        <w:t>Ale, iba toľko, že Rory, môj manžel, sa nedávno</w:t>
      </w:r>
      <w:r>
        <w:rPr>
          <w:rStyle w:val="Zkladntext130"/>
          <w:lang w:eastAsia="sk-SK"/>
        </w:rPr>
        <w:br/>
        <w:t>zaoberal prípadom, v ktorom istý mladý muž iba pre</w:t>
      </w:r>
      <w:r>
        <w:rPr>
          <w:rStyle w:val="Zkladntext130"/>
          <w:lang w:eastAsia="sk-SK"/>
        </w:rPr>
        <w:br/>
        <w:t>vlastné potešenie falšoval alžbetínske vecičky, a robil</w:t>
      </w:r>
      <w:r>
        <w:rPr>
          <w:rStyle w:val="Zkladntext130"/>
          <w:lang w:eastAsia="sk-SK"/>
        </w:rPr>
        <w:br/>
        <w:t>to tak dokonale, že to mýlilo i najlepších odborníkov.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7"/>
        </w:tabs>
        <w:spacing w:before="0"/>
        <w:ind w:right="20" w:firstLine="220"/>
      </w:pPr>
      <w:r>
        <w:rPr>
          <w:rStyle w:val="Zkladntext130"/>
          <w:lang w:eastAsia="sk-SK"/>
        </w:rPr>
        <w:t>Ako ste povedali, pani Alleynová, — vyzvedal La-</w:t>
      </w:r>
      <w:r>
        <w:rPr>
          <w:rStyle w:val="Zkladntext130"/>
          <w:lang w:eastAsia="sk-SK"/>
        </w:rPr>
        <w:br/>
        <w:t>zenby, — toto nemá s tým nič spoločného. Ale ešte</w:t>
      </w:r>
      <w:r>
        <w:rPr>
          <w:rStyle w:val="Zkladntext130"/>
          <w:lang w:eastAsia="sk-SK"/>
        </w:rPr>
        <w:br/>
        <w:t>čo sa týka falzifikátov. Vždy som bol zvedavý...</w:t>
      </w:r>
    </w:p>
    <w:p w:rsidR="00FF2566" w:rsidRDefault="00FF2566">
      <w:pPr>
        <w:pStyle w:val="Zkladntext131"/>
        <w:shd w:val="clear" w:color="auto" w:fill="auto"/>
        <w:spacing w:before="0"/>
        <w:ind w:right="20" w:firstLine="220"/>
      </w:pPr>
      <w:r>
        <w:rPr>
          <w:rStyle w:val="Zkladntext130"/>
          <w:lang w:eastAsia="sk-SK"/>
        </w:rPr>
        <w:t>A už sa aj dohadovali o otázke, ktorá u tempera-</w:t>
      </w:r>
      <w:r>
        <w:rPr>
          <w:rStyle w:val="Zkladntext130"/>
          <w:lang w:eastAsia="sk-SK"/>
        </w:rPr>
        <w:br/>
        <w:t>mentnejších mohla viesť aj k prudkej zvade. Ak teda</w:t>
      </w:r>
      <w:r>
        <w:rPr>
          <w:rStyle w:val="Zkladntext130"/>
          <w:lang w:eastAsia="sk-SK"/>
        </w:rPr>
        <w:br/>
        <w:t>falzifikát bol „taký dobrý", že oklamal aj najlepších</w:t>
      </w:r>
      <w:r>
        <w:rPr>
          <w:rStyle w:val="Zkladntext130"/>
          <w:lang w:eastAsia="sk-SK"/>
        </w:rPr>
        <w:br/>
        <w:t>fachmanov, prečo by nemohol byť rovnako dobrý aj</w:t>
      </w:r>
      <w:r>
        <w:rPr>
          <w:rStyle w:val="Zkladntext130"/>
          <w:lang w:eastAsia="sk-SK"/>
        </w:rPr>
        <w:br/>
        <w:t>z iných hľadísk ako originál maliara, ktorému sa obraz</w:t>
      </w:r>
      <w:r>
        <w:rPr>
          <w:rStyle w:val="Zkladntext130"/>
          <w:lang w:eastAsia="sk-SK"/>
        </w:rPr>
        <w:br/>
        <w:t>omylom pripisoval! Tu a tam padali seriózne názory</w:t>
      </w:r>
      <w:r>
        <w:rPr>
          <w:rStyle w:val="Zkladntext130"/>
          <w:lang w:eastAsia="sk-SK"/>
        </w:rPr>
        <w:br/>
        <w:t>i aforizmy. Caley Bard bojoval pod heslom „totálne</w:t>
      </w:r>
      <w:r>
        <w:rPr>
          <w:rStyle w:val="Zkladntext130"/>
          <w:lang w:eastAsia="sk-SK"/>
        </w:rPr>
        <w:br/>
        <w:t>umelecké dielo". Hewson prehlasoval nabručano a ne-</w:t>
      </w:r>
      <w:r>
        <w:rPr>
          <w:rStyle w:val="Zkladntext130"/>
          <w:lang w:eastAsia="sk-SK"/>
        </w:rPr>
        <w:br/>
        <w:t>vraživo, že každý človek má svoju cenu, a Lazenby sa</w:t>
      </w:r>
      <w:r>
        <w:rPr>
          <w:rStyle w:val="Zkladntext130"/>
          <w:lang w:eastAsia="sk-SK"/>
        </w:rPr>
        <w:br/>
        <w:t>držal názoru, aký mu prináležal vzhľadom na jeho po-</w:t>
      </w:r>
      <w:r>
        <w:rPr>
          <w:rStyle w:val="Zkladntext130"/>
          <w:lang w:eastAsia="sk-SK"/>
        </w:rPr>
        <w:br/>
        <w:t>volanie: falzifikáty sú bezcenné, pretože spočívajú na</w:t>
      </w:r>
      <w:r>
        <w:rPr>
          <w:rStyle w:val="Zkladntext130"/>
          <w:lang w:eastAsia="sk-SK"/>
        </w:rPr>
        <w:br/>
        <w:t>lakomstve, a kazateľský podtón zdôrazňoval jeho pro-</w:t>
      </w:r>
      <w:r>
        <w:rPr>
          <w:rStyle w:val="Zkladntext130"/>
          <w:lang w:eastAsia="sk-SK"/>
        </w:rPr>
        <w:br/>
        <w:t>tipólne postavenie. A Pollock to ako obyčajne trochu</w:t>
      </w:r>
      <w:r>
        <w:rPr>
          <w:rStyle w:val="Zkladntext130"/>
          <w:lang w:eastAsia="sk-SK"/>
        </w:rPr>
        <w:br/>
        <w:t>prestreľoval. Niekoľkokrát vykríkol:</w:t>
      </w:r>
    </w:p>
    <w:p w:rsidR="00FF2566" w:rsidRDefault="00FF2566">
      <w:pPr>
        <w:pStyle w:val="Zkladntext131"/>
        <w:framePr w:h="200" w:wrap="around" w:vAnchor="text" w:hAnchor="margin" w:x="57" w:y="1857"/>
        <w:shd w:val="clear" w:color="auto" w:fill="auto"/>
        <w:spacing w:before="0" w:line="200" w:lineRule="exact"/>
        <w:jc w:val="left"/>
      </w:pPr>
      <w:r>
        <w:rPr>
          <w:rStyle w:val="Zkladntext130"/>
          <w:lang w:eastAsia="sk-SK"/>
        </w:rPr>
        <w:t>8*</w:t>
      </w:r>
    </w:p>
    <w:p w:rsidR="00FF2566" w:rsidRDefault="00FF2566">
      <w:pPr>
        <w:pStyle w:val="Zkladntext131"/>
        <w:framePr w:h="200" w:wrap="around" w:vAnchor="text" w:hAnchor="margin" w:x="5193" w:y="1910"/>
        <w:shd w:val="clear" w:color="auto" w:fill="auto"/>
        <w:spacing w:before="0" w:line="200" w:lineRule="exact"/>
        <w:jc w:val="left"/>
      </w:pPr>
      <w:r>
        <w:rPr>
          <w:rStyle w:val="Zkladntext134"/>
          <w:lang w:eastAsia="sk-SK"/>
        </w:rPr>
        <w:t>115</w:t>
      </w:r>
    </w:p>
    <w:p w:rsidR="00FF2566" w:rsidRDefault="00FF2566">
      <w:pPr>
        <w:rPr>
          <w:color w:val="auto"/>
          <w:sz w:val="2"/>
          <w:szCs w:val="2"/>
          <w:lang w:eastAsia="cs-CZ"/>
        </w:rPr>
        <w:sectPr w:rsidR="00FF2566">
          <w:footerReference w:type="even" r:id="rId75"/>
          <w:footerReference w:type="default" r:id="rId76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2"/>
        </w:tabs>
        <w:spacing w:before="0"/>
        <w:ind w:right="20" w:firstLine="220"/>
      </w:pPr>
      <w:r>
        <w:rPr>
          <w:rStyle w:val="Zkladntext130"/>
          <w:lang w:eastAsia="sk-SK"/>
        </w:rPr>
        <w:lastRenderedPageBreak/>
        <w:t xml:space="preserve">Oj, kamarát, ešte raz rozdrapíš chlebáreň </w:t>
      </w:r>
      <w:r>
        <w:rPr>
          <w:rStyle w:val="Zkladntext13Riadkovanie2pt4"/>
          <w:lang w:eastAsia="sk-SK"/>
        </w:rPr>
        <w:t>a...</w:t>
      </w:r>
      <w:r>
        <w:rPr>
          <w:rStyle w:val="Zkladntext13Riadkovanie2pt4"/>
          <w:lang w:eastAsia="sk-SK"/>
        </w:rPr>
        <w:br/>
      </w:r>
      <w:r>
        <w:rPr>
          <w:rStyle w:val="Zkladntext130"/>
          <w:lang w:eastAsia="sk-SK"/>
        </w:rPr>
        <w:t>— iba aby si uľavil z očividných rozpakov, keď mu</w:t>
      </w:r>
      <w:r>
        <w:rPr>
          <w:rStyle w:val="Zkladntext130"/>
          <w:lang w:eastAsia="sk-SK"/>
        </w:rPr>
        <w:br/>
        <w:t>dali možnosť. Slečna Hewsonová iba opakovala, akoby</w:t>
      </w:r>
      <w:r>
        <w:rPr>
          <w:rStyle w:val="Zkladntext130"/>
          <w:lang w:eastAsia="sk-SK"/>
        </w:rPr>
        <w:br/>
        <w:t>jej našuškával dedo-vševedo, že vie len toľko, že má</w:t>
      </w:r>
      <w:r>
        <w:rPr>
          <w:rStyle w:val="Zkladntext130"/>
          <w:lang w:eastAsia="sk-SK"/>
        </w:rPr>
        <w:br/>
        <w:t>pravého starého majstra. Natouche sa ospravedlnil</w:t>
      </w:r>
      <w:r>
        <w:rPr>
          <w:rStyle w:val="Zkladntext130"/>
          <w:lang w:eastAsia="sk-SK"/>
        </w:rPr>
        <w:br/>
        <w:t>a odišiel do podpalubia. A Troy si iba prezrela obrázky,</w:t>
      </w:r>
      <w:r>
        <w:rPr>
          <w:rStyle w:val="Zkladntext130"/>
          <w:lang w:eastAsia="sk-SK"/>
        </w:rPr>
        <w:br/>
        <w:t>a znovu ju zaplavil pocit, že sa zúčastňuje akejsi maš--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karády, že táto hra, ak je to hra, sa blíži k vyvrcho-</w:t>
      </w:r>
      <w:r>
        <w:rPr>
          <w:rStyle w:val="Zkladntext130"/>
          <w:lang w:eastAsia="sk-SK"/>
        </w:rPr>
        <w:br/>
        <w:t>leniu, ak má byť nejaké vyvrcholenie, a že napätie, ak</w:t>
      </w:r>
      <w:r>
        <w:rPr>
          <w:rStyle w:val="Zkladntext130"/>
          <w:lang w:eastAsia="sk-SK"/>
        </w:rPr>
        <w:br/>
        <w:t>vôbec bolo nejaké napätie medzi spolucestujúcimi, re-</w:t>
      </w:r>
      <w:r>
        <w:rPr>
          <w:rStyle w:val="Zkladntext130"/>
          <w:lang w:eastAsia="sk-SK"/>
        </w:rPr>
        <w:br/>
        <w:t>gulovala akási utajená skrutka.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Vzhliadla. Lazenbyho tmavé okuliare boli upreté na</w:t>
      </w:r>
      <w:r>
        <w:rPr>
          <w:rStyle w:val="Zkladntext130"/>
          <w:lang w:eastAsia="sk-SK"/>
        </w:rPr>
        <w:br/>
        <w:t>ňu, Pollockove čímsi výrazné oči sa stretli s jej a rých-</w:t>
      </w:r>
      <w:r>
        <w:rPr>
          <w:rStyle w:val="Zkladntext130"/>
          <w:lang w:eastAsia="sk-SK"/>
        </w:rPr>
        <w:br/>
        <w:t>lo sa odvrátili, slečna Hewsonová sa stále na ňu zo-</w:t>
      </w:r>
      <w:r>
        <w:rPr>
          <w:rStyle w:val="Zkladntext130"/>
          <w:lang w:eastAsia="sk-SK"/>
        </w:rPr>
        <w:br/>
        <w:t>široka usmievala a Hewson vyzeral, akoby mal na tvári</w:t>
      </w:r>
      <w:r>
        <w:rPr>
          <w:rStyle w:val="Zkladntext130"/>
          <w:lang w:eastAsia="sk-SK"/>
        </w:rPr>
        <w:br/>
        <w:t>prilepenú tupú grimasu, ako nejakú záplatu na ústach.</w:t>
      </w:r>
      <w:r>
        <w:rPr>
          <w:rStyle w:val="Zkladntext130"/>
          <w:lang w:eastAsia="sk-SK"/>
        </w:rPr>
        <w:br/>
        <w:t>Troy všetkým zaželala dobrú noc a išla spať.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Zverokruh sa obrátil na spiatočnú cestu ešte skôr,</w:t>
      </w:r>
      <w:r>
        <w:rPr>
          <w:rStyle w:val="Zkladntext130"/>
          <w:lang w:eastAsia="sk-SK"/>
        </w:rPr>
        <w:br/>
        <w:t>ako sa zobudil prvý pasažier. Doobeda preplávali hod-</w:t>
      </w:r>
      <w:r>
        <w:rPr>
          <w:rStyle w:val="Zkladntext130"/>
          <w:lang w:eastAsia="sk-SK"/>
        </w:rPr>
        <w:br/>
        <w:t>ný kus, minuli Crossdyke a napoludnie prišli do Tol-</w:t>
      </w:r>
      <w:r>
        <w:rPr>
          <w:rStyle w:val="Zkladntext130"/>
          <w:lang w:eastAsia="sk-SK"/>
        </w:rPr>
        <w:br/>
        <w:t>lardwarku.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V ten večer sa Hewsonovci, Pollock a Lazenby hrali</w:t>
      </w:r>
      <w:r>
        <w:rPr>
          <w:rStyle w:val="Zkladntext130"/>
          <w:lang w:eastAsia="sk-SK"/>
        </w:rPr>
        <w:br/>
        <w:t>„meno, mesto, zviera, vec". Natouche písal listy a Ca-</w:t>
      </w:r>
      <w:r>
        <w:rPr>
          <w:rStyle w:val="Zkladntext130"/>
          <w:lang w:eastAsia="sk-SK"/>
        </w:rPr>
        <w:br/>
        <w:t>ley Bard navrhol Troy malú prechádzku, ale Troy sa</w:t>
      </w:r>
      <w:r>
        <w:rPr>
          <w:rStyle w:val="Zkladntext130"/>
          <w:lang w:eastAsia="sk-SK"/>
        </w:rPr>
        <w:br/>
        <w:t>vyhovorila, že aj ona má písať nejaké listy. Zaškeril</w:t>
      </w:r>
      <w:r>
        <w:rPr>
          <w:rStyle w:val="Zkladntext130"/>
          <w:lang w:eastAsia="sk-SK"/>
        </w:rPr>
        <w:br/>
        <w:t>sa na ňu a utiahol sa s knihou.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Troy predpokladala, že náčelník Tillottson prišiel do</w:t>
      </w:r>
      <w:r>
        <w:rPr>
          <w:rStyle w:val="Zkladntext130"/>
          <w:lang w:eastAsia="sk-SK"/>
        </w:rPr>
        <w:br/>
        <w:t>Tollardwarku, a bola zvedavá, či čaká, že sa tam za-</w:t>
      </w:r>
      <w:r>
        <w:rPr>
          <w:rStyle w:val="Zkladntext130"/>
          <w:lang w:eastAsia="sk-SK"/>
        </w:rPr>
        <w:br/>
        <w:t>staví. Nevidela nijaký dôvod, aby tak urobila, a prišlo</w:t>
      </w:r>
      <w:r>
        <w:rPr>
          <w:rStyle w:val="Zkladntext130"/>
          <w:lang w:eastAsia="sk-SK"/>
        </w:rPr>
        <w:br/>
        <w:t>jej zle pri predstave, že by sa mala zverovať s nejas-</w:t>
      </w:r>
      <w:r>
        <w:rPr>
          <w:rStyle w:val="Zkladntext130"/>
          <w:lang w:eastAsia="sk-SK"/>
        </w:rPr>
        <w:br/>
        <w:t>nými a nepresvedčivými dohadmi. Myslela si, že za po-</w:t>
      </w:r>
      <w:r>
        <w:rPr>
          <w:rStyle w:val="Zkladntext130"/>
          <w:lang w:eastAsia="sk-SK"/>
        </w:rPr>
        <w:br/>
        <w:t>sledných tridsaťšesť hodín sa neudialo nič, čo by moh-</w:t>
      </w:r>
      <w:r>
        <w:rPr>
          <w:rStyle w:val="Zkladntext130"/>
          <w:lang w:eastAsia="sk-SK"/>
        </w:rPr>
        <w:br/>
        <w:t>lo Tillottsona osobitne zaujímať. Sotva by spozornel pri</w:t>
      </w:r>
      <w:r>
        <w:rPr>
          <w:rStyle w:val="Zkladntext130"/>
          <w:lang w:eastAsia="sk-SK"/>
        </w:rPr>
        <w:br/>
        <w:t>správe, že možno objavili ďalšieho Constabla. Naozaj,</w:t>
      </w:r>
      <w:r>
        <w:rPr>
          <w:rStyle w:val="Zkladntext130"/>
          <w:lang w:eastAsia="sk-SK"/>
        </w:rPr>
        <w:br/>
        <w:t>ešte by sa nakoniec dalo od neho očakávať, keby mu</w:t>
      </w:r>
      <w:r>
        <w:rPr>
          <w:rStyle w:val="Zkladntext130"/>
          <w:lang w:eastAsia="sk-SK"/>
        </w:rPr>
        <w:br/>
        <w:t>o tom povedala, že bude voči nej zhovievavý. A tým</w:t>
      </w:r>
      <w:r>
        <w:rPr>
          <w:rStyle w:val="Zkladntext130"/>
          <w:lang w:eastAsia="sk-SK"/>
        </w:rPr>
        <w:br/>
        <w:t>menej mohla dúfať, že ho budú zaujímať jej vykon-</w:t>
      </w:r>
      <w:r>
        <w:rPr>
          <w:rStyle w:val="Zkladntext130"/>
          <w:lang w:eastAsia="sk-SK"/>
        </w:rPr>
        <w:br/>
        <w:t>štruované predstavy o akomsi nedokázateľnom dojme</w:t>
      </w:r>
      <w:r>
        <w:rPr>
          <w:rStyle w:val="Zkladntext130"/>
          <w:lang w:eastAsia="sk-SK"/>
        </w:rPr>
        <w:br/>
        <w:t>z nejakého sprisahania. Sľúbil, že jej pošle odkaz do</w:t>
      </w:r>
      <w:r>
        <w:rPr>
          <w:rStyle w:val="Zkladntext130"/>
          <w:lang w:eastAsia="sk-SK"/>
        </w:rPr>
        <w:br/>
        <w:t>Tollardwarskej komory, ak sa dozvie niečo o Alleyno-</w:t>
      </w:r>
      <w:r>
        <w:rPr>
          <w:rStyle w:val="Zkladntext130"/>
          <w:lang w:eastAsia="sk-SK"/>
        </w:rPr>
        <w:br/>
        <w:t>vom návrate. Nie, naozaj nebolo potrebné, aby navští-</w:t>
      </w:r>
      <w:r>
        <w:rPr>
          <w:rStyle w:val="Zkladntext130"/>
          <w:lang w:eastAsia="sk-SK"/>
        </w:rPr>
        <w:br/>
        <w:t>vila náčelníka Tillottsona.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Napísala pár krátkych listov, len aby sa vyhla Ca-</w:t>
      </w:r>
      <w:r>
        <w:rPr>
          <w:rStyle w:val="Zkladntext130"/>
          <w:lang w:eastAsia="sk-SK"/>
        </w:rPr>
        <w:br/>
        <w:t>leymu, a asi o pol desiatej vyšla ich na breh odoslať.</w:t>
      </w:r>
      <w:r>
        <w:rPr>
          <w:rStyle w:val="Zkladntext130"/>
          <w:lang w:eastAsia="sk-SK"/>
        </w:rPr>
        <w:br/>
        <w:t>Schránka bola na dome strážcu plavidlovej komory.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lastRenderedPageBreak/>
        <w:t>Noc bola horúca a tichá a vzduch plný lahodných</w:t>
      </w:r>
      <w:r>
        <w:rPr>
          <w:rStyle w:val="Zkladntext130"/>
          <w:lang w:eastAsia="sk-SK"/>
        </w:rPr>
        <w:br/>
        <w:t>vôní zo záhrady strážcu komory: pne, tabakové kvety,</w:t>
      </w:r>
      <w:r>
        <w:rPr>
          <w:rStyle w:val="Zkladntext130"/>
          <w:lang w:eastAsia="sk-SK"/>
        </w:rPr>
        <w:br/>
        <w:t>čerstvo poliata zem a v pozadí chladná vôňa rieky.</w:t>
      </w:r>
      <w:r>
        <w:rPr>
          <w:rStyle w:val="Zkladntext130"/>
          <w:lang w:eastAsia="sk-SK"/>
        </w:rPr>
        <w:br/>
        <w:t>Tieto vône, dumala, vytvárajú jednu z troch základ-</w:t>
      </w:r>
      <w:r>
        <w:rPr>
          <w:rStyle w:val="Zkladntext130"/>
          <w:lang w:eastAsia="sk-SK"/>
        </w:rPr>
        <w:br/>
        <w:t>ných súčastí noci; zvyšok tvorili veci, ktoré bolo vid-</w:t>
      </w:r>
      <w:r>
        <w:rPr>
          <w:rStyle w:val="Zkladntext130"/>
          <w:lang w:eastAsia="sk-SK"/>
        </w:rPr>
        <w:br/>
        <w:t>no pred východom mesiaca: dvojzmyselné mláky tmy,</w:t>
      </w:r>
      <w:r>
        <w:rPr>
          <w:rStyle w:val="Zkladntext130"/>
          <w:lang w:eastAsia="sk-SK"/>
        </w:rPr>
        <w:br/>
        <w:t>osvetlené obloky, hviezdy, siluety stromov a nejasná</w:t>
      </w:r>
      <w:r>
        <w:rPr>
          <w:rStyle w:val="Zkladntext130"/>
          <w:lang w:eastAsia="sk-SK"/>
        </w:rPr>
        <w:br/>
        <w:t>beloba lavičky celkom pri kotvišti. Troy sa tam na</w:t>
      </w:r>
      <w:r>
        <w:rPr>
          <w:rStyle w:val="Zkladntext130"/>
          <w:lang w:eastAsia="sk-SK"/>
        </w:rPr>
        <w:br/>
        <w:t>chvíľu posadila a načúvala tretej súčasti noci: húka-</w:t>
      </w:r>
      <w:r>
        <w:rPr>
          <w:rStyle w:val="Zkladntext130"/>
          <w:lang w:eastAsia="sk-SK"/>
        </w:rPr>
        <w:br/>
        <w:t>niu sovy niekde v zákrute dolu prúdom, tichú prerý-</w:t>
      </w:r>
      <w:r>
        <w:rPr>
          <w:rStyle w:val="Zkladntext130"/>
          <w:lang w:eastAsia="sk-SK"/>
        </w:rPr>
        <w:br/>
        <w:t>vanú vravu plynúcej vody, nedefinovateľné šumy, aké-</w:t>
      </w:r>
      <w:r>
        <w:rPr>
          <w:rStyle w:val="Zkladntext130"/>
          <w:lang w:eastAsia="sk-SK"/>
        </w:rPr>
        <w:br/>
        <w:t>si trepotanie a údery, vytvárané všakovým lietajúcim</w:t>
      </w:r>
      <w:r>
        <w:rPr>
          <w:rStyle w:val="Zkladntext130"/>
          <w:lang w:eastAsia="sk-SK"/>
        </w:rPr>
        <w:br/>
        <w:t>hmyzom, a domácky zvuk tichého ľudského rozhovoru</w:t>
      </w:r>
      <w:r>
        <w:rPr>
          <w:rStyle w:val="Zkladntext130"/>
          <w:lang w:eastAsia="sk-SK"/>
        </w:rPr>
        <w:br/>
        <w:t>v strážnici na brehu a v salóne na Zverokruhu.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Otvorili sa dvere a traja Trethewayovci, lúčiac sa</w:t>
      </w:r>
      <w:r>
        <w:rPr>
          <w:rStyle w:val="Zkladntext130"/>
          <w:lang w:eastAsia="sk-SK"/>
        </w:rPr>
        <w:br/>
        <w:t>so strážcovou rodinou, kde strávili večer, zaželali si</w:t>
      </w:r>
      <w:r>
        <w:rPr>
          <w:rStyle w:val="Zkladntext130"/>
          <w:lang w:eastAsia="sk-SK"/>
        </w:rPr>
        <w:br/>
        <w:t>navzájom dobrú noc a vržďali dolu štrkovým chodníč-</w:t>
      </w:r>
      <w:r>
        <w:rPr>
          <w:rStyle w:val="Zkladntext130"/>
          <w:lang w:eastAsia="sk-SK"/>
        </w:rPr>
        <w:br/>
        <w:t>kom k Troy.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0"/>
          <w:lang w:eastAsia="sk-SK"/>
        </w:rPr>
        <w:t>Nádherný večer, však, pani Alleynová, — priho-</w:t>
      </w:r>
      <w:r>
        <w:rPr>
          <w:rStyle w:val="Zkladntext130"/>
          <w:lang w:eastAsia="sk-SK"/>
        </w:rPr>
        <w:br/>
        <w:t>vorila sa jej pani Trethewayová.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A kapitán sa spýtal, či vychutnáva svieži vzduch,</w:t>
      </w:r>
      <w:r>
        <w:rPr>
          <w:rStyle w:val="Zkladntext130"/>
          <w:lang w:eastAsia="sk-SK"/>
        </w:rPr>
        <w:br/>
        <w:t>a ešte si spomenul: — Mimochodom, prišiel telegram</w:t>
      </w:r>
      <w:r>
        <w:rPr>
          <w:rStyle w:val="Zkladntext130"/>
          <w:lang w:eastAsia="sk-SK"/>
        </w:rPr>
        <w:br/>
        <w:t>od slečny Rickerby-Carrickovej. Z Carlislu, pani Alley-</w:t>
      </w:r>
      <w:r>
        <w:rPr>
          <w:rStyle w:val="Zkladntext130"/>
          <w:lang w:eastAsia="sk-SK"/>
        </w:rPr>
        <w:br/>
        <w:t>nová.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0"/>
          <w:lang w:eastAsia="sk-SK"/>
        </w:rPr>
        <w:t>Ó, to som rada, — tešila sa Troy, — je v po-</w:t>
      </w:r>
      <w:r>
        <w:rPr>
          <w:rStyle w:val="Zkladntext130"/>
          <w:lang w:eastAsia="sk-SK"/>
        </w:rPr>
        <w:br/>
        <w:t>riadku?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38"/>
        </w:tabs>
        <w:spacing w:before="0"/>
        <w:ind w:left="20" w:right="20" w:firstLine="220"/>
      </w:pPr>
      <w:r>
        <w:rPr>
          <w:rStyle w:val="Zkladntext130"/>
          <w:lang w:eastAsia="sk-SK"/>
        </w:rPr>
        <w:t xml:space="preserve">Tak sa zdá. </w:t>
      </w:r>
      <w:r>
        <w:rPr>
          <w:rStyle w:val="Zkladntext13Riadkovanie1pt"/>
          <w:lang w:eastAsia="sk-SK"/>
        </w:rPr>
        <w:t>Hm..</w:t>
      </w:r>
      <w:r>
        <w:rPr>
          <w:rStyle w:val="Zkladntext130"/>
          <w:lang w:eastAsia="sk-SK"/>
        </w:rPr>
        <w:t xml:space="preserve"> čo to presne hovorí, miláčik?</w:t>
      </w:r>
      <w:r>
        <w:rPr>
          <w:rStyle w:val="Zkladntext130"/>
          <w:lang w:eastAsia="sk-SK"/>
        </w:rPr>
        <w:br/>
        <w:t>Moment.</w:t>
      </w:r>
    </w:p>
    <w:p w:rsidR="00FF2566" w:rsidRDefault="00FF2566">
      <w:pPr>
        <w:pStyle w:val="Zkladntext141"/>
        <w:shd w:val="clear" w:color="auto" w:fill="auto"/>
        <w:spacing w:after="0"/>
        <w:ind w:left="20" w:right="20" w:firstLine="220"/>
        <w:jc w:val="both"/>
      </w:pPr>
      <w:r>
        <w:rPr>
          <w:rStyle w:val="Zkladntext14Niekurzva1"/>
          <w:i w:val="0"/>
          <w:iCs w:val="0"/>
          <w:lang w:eastAsia="sk-SK"/>
        </w:rPr>
        <w:t>Šuchotanie papiera. Baterka sa zamihotala v tvárach</w:t>
      </w:r>
      <w:r>
        <w:rPr>
          <w:rStyle w:val="Zkladntext14Niekurzva1"/>
          <w:i w:val="0"/>
          <w:iCs w:val="0"/>
          <w:lang w:eastAsia="sk-SK"/>
        </w:rPr>
        <w:br/>
        <w:t>Trethewayovcov a ustálila sa na žltom papieri v opá-</w:t>
      </w:r>
      <w:r>
        <w:rPr>
          <w:rStyle w:val="Zkladntext14Niekurzva1"/>
          <w:i w:val="0"/>
          <w:iCs w:val="0"/>
          <w:lang w:eastAsia="sk-SK"/>
        </w:rPr>
        <w:br/>
        <w:t>lenej ruke.</w:t>
      </w:r>
      <w:r>
        <w:rPr>
          <w:rStyle w:val="Zkladntext145"/>
          <w:i/>
          <w:iCs/>
          <w:lang w:eastAsia="sk-SK"/>
        </w:rPr>
        <w:t xml:space="preserve"> Prepade náhly odchod vzali ma priatelia</w:t>
      </w:r>
      <w:r>
        <w:rPr>
          <w:rStyle w:val="Zkladntext145"/>
          <w:i/>
          <w:iCs/>
          <w:lang w:eastAsia="sk-SK"/>
        </w:rPr>
        <w:br/>
        <w:t>autom súrne najlepšia priatelka vazne chorá Inverness</w:t>
      </w:r>
      <w:r>
        <w:rPr>
          <w:rStyle w:val="Zkladntext145"/>
          <w:i/>
          <w:iCs/>
          <w:lang w:eastAsia="sk-SK"/>
        </w:rPr>
        <w:br/>
        <w:t>hrozne smútim za plavbou nazdarte kazdy Hazelka</w:t>
      </w:r>
      <w:r>
        <w:rPr>
          <w:rStyle w:val="Zkladntext145"/>
          <w:i/>
          <w:iCs/>
          <w:lang w:eastAsia="sk-SK"/>
        </w:rPr>
        <w:br/>
        <w:t>Rickerby-Carrickova.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0"/>
          <w:lang w:eastAsia="sk-SK"/>
        </w:rPr>
        <w:t>Tak vidíte. Je úplne v poriadku, — hovorila pani</w:t>
      </w:r>
      <w:r>
        <w:rPr>
          <w:rStyle w:val="Zkladntext130"/>
          <w:lang w:eastAsia="sk-SK"/>
        </w:rPr>
        <w:br/>
        <w:t>Trethewayová uľahčene. — A šla k priateľke. Presne</w:t>
      </w:r>
      <w:r>
        <w:rPr>
          <w:rStyle w:val="Zkladntext130"/>
          <w:lang w:eastAsia="sk-SK"/>
        </w:rPr>
        <w:br/>
        <w:t>tak, ako hovorili v tom telefonáte v Crossdyku.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Takže to nebola taxislužba, čo telefonovali do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/>
      </w:pPr>
      <w:r>
        <w:rPr>
          <w:rStyle w:val="Zkladntext130"/>
          <w:lang w:eastAsia="sk-SK"/>
        </w:rPr>
        <w:lastRenderedPageBreak/>
        <w:t>Crossdyku, — upozornila Troy. — Museli to byť jej</w:t>
      </w:r>
      <w:r>
        <w:rPr>
          <w:rStyle w:val="Zkladntext130"/>
          <w:lang w:eastAsia="sk-SK"/>
        </w:rPr>
        <w:br/>
        <w:t>priatelia z auta.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0"/>
          <w:lang w:eastAsia="sk-SK"/>
        </w:rPr>
        <w:t>Možnože odišli taxíkom a požiadali taxikára, aby</w:t>
      </w:r>
      <w:r>
        <w:rPr>
          <w:rStyle w:val="Zkladntext130"/>
          <w:lang w:eastAsia="sk-SK"/>
        </w:rPr>
        <w:br/>
        <w:t>zatelefonoval. Ale hocijako, — opakovala pani Trethe-</w:t>
      </w:r>
      <w:r>
        <w:rPr>
          <w:rStyle w:val="Zkladntext130"/>
          <w:lang w:eastAsia="sk-SK"/>
        </w:rPr>
        <w:br/>
        <w:t>wayová, — všetko je v naprostom poriadku.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2"/>
        </w:tabs>
        <w:spacing w:before="0"/>
        <w:ind w:left="20" w:firstLine="220"/>
      </w:pPr>
      <w:r>
        <w:rPr>
          <w:rStyle w:val="Zkladntext130"/>
          <w:lang w:eastAsia="sk-SK"/>
        </w:rPr>
        <w:t>Äno. Akiste, — zdôraznila Troy.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Ale keď už bola tej noci v posteli, nemohla sa ubrá-</w:t>
      </w:r>
      <w:r>
        <w:rPr>
          <w:rStyle w:val="Zkladntext130"/>
          <w:lang w:eastAsia="sk-SK"/>
        </w:rPr>
        <w:br/>
        <w:t>niť dojmu, že niečo ju ešte stále znepokojuje v súvis-</w:t>
      </w:r>
      <w:r>
        <w:rPr>
          <w:rStyle w:val="Zkladntext130"/>
          <w:lang w:eastAsia="sk-SK"/>
        </w:rPr>
        <w:br/>
        <w:t>losti s odchodom slečny Rickerby-Carrickovej. Zajtra,</w:t>
      </w:r>
      <w:r>
        <w:rPr>
          <w:rStyle w:val="Zkladntext130"/>
          <w:lang w:eastAsia="sk-SK"/>
        </w:rPr>
        <w:br/>
        <w:t>rozmýšľala, sa opýtam doktora Natouchea, čo si o tom</w:t>
      </w:r>
      <w:r>
        <w:rPr>
          <w:rStyle w:val="Zkladntext130"/>
          <w:lang w:eastAsia="sk-SK"/>
        </w:rPr>
        <w:br/>
        <w:t>myslí.</w:t>
      </w:r>
    </w:p>
    <w:p w:rsidR="00FF2566" w:rsidRDefault="00FF2566">
      <w:pPr>
        <w:pStyle w:val="Zkladntext131"/>
        <w:shd w:val="clear" w:color="auto" w:fill="auto"/>
        <w:spacing w:before="0" w:after="888"/>
        <w:ind w:left="20" w:right="20" w:firstLine="220"/>
      </w:pPr>
      <w:r>
        <w:rPr>
          <w:rStyle w:val="Zkladntext130"/>
          <w:lang w:eastAsia="sk-SK"/>
        </w:rPr>
        <w:t>Skôr, ako si ľahla, uvedomila si, že napína sluch,</w:t>
      </w:r>
      <w:r>
        <w:rPr>
          <w:rStyle w:val="Zkladntext130"/>
          <w:lang w:eastAsia="sk-SK"/>
        </w:rPr>
        <w:br/>
        <w:t>aby zachytila akýsi zvuk, ktorý už počula ... ale kde?</w:t>
      </w:r>
      <w:r>
        <w:rPr>
          <w:rStyle w:val="Zkladntext130"/>
          <w:lang w:eastAsia="sk-SK"/>
        </w:rPr>
        <w:br/>
        <w:t xml:space="preserve">V Tollardwarku? V Crossdyku? Nebola si </w:t>
      </w:r>
      <w:r>
        <w:rPr>
          <w:rStyle w:val="Zkladntext13Riadkovanie1pt2"/>
          <w:lang w:eastAsia="sk-SK"/>
        </w:rPr>
        <w:t>istá ...</w:t>
      </w:r>
      <w:r>
        <w:rPr>
          <w:rStyle w:val="Zkladntext130"/>
          <w:lang w:eastAsia="sk-SK"/>
        </w:rPr>
        <w:t xml:space="preserve"> vzdia-</w:t>
      </w:r>
      <w:r>
        <w:rPr>
          <w:rStyle w:val="Zkladntext130"/>
          <w:lang w:eastAsia="sk-SK"/>
        </w:rPr>
        <w:br/>
        <w:t>lený rapot motorky. A hoci v túto noc nebolo počuť</w:t>
      </w:r>
      <w:r>
        <w:rPr>
          <w:rStyle w:val="Zkladntext130"/>
          <w:lang w:eastAsia="sk-SK"/>
        </w:rPr>
        <w:br/>
        <w:t>takýto zvuk, snívalo sa jej, že ho naozaj počula.</w:t>
      </w:r>
    </w:p>
    <w:p w:rsidR="00FF2566" w:rsidRDefault="00FF2566">
      <w:pPr>
        <w:pStyle w:val="Zhlavie180"/>
        <w:keepNext/>
        <w:keepLines/>
        <w:shd w:val="clear" w:color="auto" w:fill="auto"/>
        <w:spacing w:before="0" w:after="410" w:line="250" w:lineRule="exact"/>
        <w:ind w:left="20"/>
      </w:pPr>
      <w:bookmarkStart w:id="16" w:name="bookmark16"/>
      <w:r>
        <w:rPr>
          <w:noProof w:val="0"/>
          <w:lang w:eastAsia="sk-SK"/>
        </w:rPr>
        <w:t>5</w:t>
      </w:r>
      <w:bookmarkEnd w:id="16"/>
    </w:p>
    <w:p w:rsidR="00FF2566" w:rsidRDefault="00FF2566">
      <w:pPr>
        <w:pStyle w:val="Zkladntext131"/>
        <w:shd w:val="clear" w:color="auto" w:fill="auto"/>
        <w:spacing w:before="0"/>
        <w:ind w:left="20" w:right="20" w:firstLine="520"/>
      </w:pPr>
      <w:r>
        <w:rPr>
          <w:rStyle w:val="Zkladntext130"/>
          <w:lang w:eastAsia="sk-SK"/>
        </w:rPr>
        <w:t>Zajtra znovu „vstúpime do času", uvedomila si</w:t>
      </w:r>
      <w:r>
        <w:rPr>
          <w:rStyle w:val="Zkladntext130"/>
          <w:lang w:eastAsia="sk-SK"/>
        </w:rPr>
        <w:br/>
        <w:t>Troy. Spiatočná cesta nadobudla charakter akéhosi</w:t>
      </w:r>
      <w:r>
        <w:rPr>
          <w:rStyle w:val="Zkladntext130"/>
          <w:lang w:eastAsia="sk-SK"/>
        </w:rPr>
        <w:br/>
        <w:t>opakujúceho sa sna: veže, ploty, osamotené stromy,</w:t>
      </w:r>
      <w:r>
        <w:rPr>
          <w:rStyle w:val="Zkladntext130"/>
          <w:lang w:eastAsia="sk-SK"/>
        </w:rPr>
        <w:br/>
        <w:t>plavidlové komory; dokonca aj hruda chumáčovitej</w:t>
      </w:r>
      <w:r>
        <w:rPr>
          <w:rStyle w:val="Zkladntext130"/>
          <w:lang w:eastAsia="sk-SK"/>
        </w:rPr>
        <w:br/>
        <w:t>hliny, ktorá sa odlomila z brehu a bola napoly poto-</w:t>
      </w:r>
      <w:r>
        <w:rPr>
          <w:rStyle w:val="Zkladntext130"/>
          <w:lang w:eastAsia="sk-SK"/>
        </w:rPr>
        <w:br/>
        <w:t>pená, alebo zlomený konár, ktorý sa ponáral do prúdu</w:t>
      </w:r>
      <w:r>
        <w:rPr>
          <w:rStyle w:val="Zkladntext130"/>
          <w:lang w:eastAsia="sk-SK"/>
        </w:rPr>
        <w:br/>
        <w:t>a pohyboval sa s jeho tokom: to všetko boli familiárne</w:t>
      </w:r>
      <w:r>
        <w:rPr>
          <w:rStyle w:val="Zkladntext130"/>
          <w:lang w:eastAsia="sk-SK"/>
        </w:rPr>
        <w:br/>
        <w:t>znaky, okolo ktorých možno už v minulosti prešli nie</w:t>
      </w:r>
      <w:r>
        <w:rPr>
          <w:rStyle w:val="Zkladntext130"/>
          <w:lang w:eastAsia="sk-SK"/>
        </w:rPr>
        <w:br/>
        <w:t>raz, ale mnoho ráz.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O štvrtej popoludní Zverokruh dosiahol vody tesne</w:t>
      </w:r>
      <w:r>
        <w:rPr>
          <w:rStyle w:val="Zkladntext130"/>
          <w:lang w:eastAsia="sk-SK"/>
        </w:rPr>
        <w:br/>
        <w:t>pod Ramsdykeskou komorou. Už ho začala obliehať</w:t>
      </w:r>
      <w:r>
        <w:rPr>
          <w:rStyle w:val="Zkladntext130"/>
          <w:lang w:eastAsia="sk-SK"/>
        </w:rPr>
        <w:br/>
        <w:t>mydlová pena a jej chumáčiky sa topili na palube.</w:t>
      </w:r>
      <w:r>
        <w:rPr>
          <w:rStyle w:val="Zkladntext130"/>
          <w:lang w:eastAsia="sk-SK"/>
        </w:rPr>
        <w:br/>
        <w:t>A pred loďou cestujúci videli nepretržitý závoj beloby,</w:t>
      </w:r>
      <w:r>
        <w:rPr>
          <w:rStyle w:val="Zkladntext130"/>
          <w:lang w:eastAsia="sk-SK"/>
        </w:rPr>
        <w:br/>
        <w:t>ktorý sa rozprestieral po rieke ako neskutočná pri-</w:t>
      </w:r>
      <w:r>
        <w:rPr>
          <w:rStyle w:val="Zkladntext130"/>
          <w:lang w:eastAsia="sk-SK"/>
        </w:rPr>
        <w:br/>
        <w:t>krývka. Počuli zvuk ramsdykeského stavidla a videli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0"/>
          <w:lang w:eastAsia="sk-SK"/>
        </w:rPr>
        <w:lastRenderedPageBreak/>
        <w:t>spenenú mätež v mieste, kde sa znečistený vodopád</w:t>
      </w:r>
      <w:r>
        <w:rPr>
          <w:rStyle w:val="Zkladntext130"/>
          <w:lang w:eastAsia="sk-SK"/>
        </w:rPr>
        <w:br/>
        <w:t>stretával s jeho spodným okrajom.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0"/>
          <w:lang w:eastAsia="sk-SK"/>
        </w:rPr>
        <w:t>Troy sa oprela o zábradlie na pravej strane paluby</w:t>
      </w:r>
      <w:r>
        <w:rPr>
          <w:rStyle w:val="Zkladntext130"/>
          <w:lang w:eastAsia="sk-SK"/>
        </w:rPr>
        <w:br/>
        <w:t>a sledovala, ako vchádzajú do tejto spenenej sféry.</w:t>
      </w:r>
      <w:r>
        <w:rPr>
          <w:rStyle w:val="Zkladntext130"/>
          <w:lang w:eastAsia="sk-SK"/>
        </w:rPr>
        <w:br/>
        <w:t>Spomenula si, ako tu spolu s Natoucheom, Caleym Bar-</w:t>
      </w:r>
      <w:r>
        <w:rPr>
          <w:rStyle w:val="Zkladntext130"/>
          <w:lang w:eastAsia="sk-SK"/>
        </w:rPr>
        <w:br/>
        <w:t>dom a Hazel Rickerby-Carrickovou diskutovali o kráse</w:t>
      </w:r>
      <w:r>
        <w:rPr>
          <w:rStyle w:val="Zkladntext130"/>
          <w:lang w:eastAsia="sk-SK"/>
        </w:rPr>
        <w:br/>
        <w:t>a realite. V pamäti sa jej vynorili útržky rozhovoru.</w:t>
      </w:r>
      <w:r>
        <w:rPr>
          <w:rStyle w:val="Zkladntext130"/>
          <w:lang w:eastAsia="sk-SK"/>
        </w:rPr>
        <w:br/>
        <w:t>Takmer ich počula, ako hovoria: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Riadkovanie2pt3"/>
          <w:lang w:eastAsia="sk-SK"/>
        </w:rPr>
        <w:t>...</w:t>
      </w:r>
      <w:r>
        <w:rPr>
          <w:rStyle w:val="Zkladntext130"/>
          <w:lang w:eastAsia="sk-SK"/>
        </w:rPr>
        <w:t xml:space="preserve"> pozorovateíke do </w:t>
      </w:r>
      <w:r>
        <w:rPr>
          <w:rStyle w:val="Zkladntext13Riadkovanie1pt"/>
          <w:lang w:eastAsia="sk-SK"/>
        </w:rPr>
        <w:t>oka ..,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53"/>
        </w:tabs>
        <w:spacing w:before="0"/>
        <w:ind w:left="120" w:right="20"/>
      </w:pPr>
      <w:r>
        <w:rPr>
          <w:rStyle w:val="Zkladntext13Riadkovanie2pt3"/>
          <w:lang w:eastAsia="sk-SK"/>
        </w:rPr>
        <w:t>...</w:t>
      </w:r>
      <w:r>
        <w:rPr>
          <w:rStyle w:val="Zkladntext130"/>
          <w:lang w:eastAsia="sk-SK"/>
        </w:rPr>
        <w:t xml:space="preserve"> rybia konzerva s červenou nálepkou. A vari</w:t>
      </w:r>
      <w:r>
        <w:rPr>
          <w:rStyle w:val="Zkladntext130"/>
          <w:lang w:eastAsia="sk-SK"/>
        </w:rPr>
        <w:br/>
        <w:t xml:space="preserve">mala byť preto menej </w:t>
      </w:r>
      <w:r>
        <w:rPr>
          <w:rStyle w:val="Zkladntext13Riadkovanie1pt"/>
          <w:lang w:eastAsia="sk-SK"/>
        </w:rPr>
        <w:t>pekná ...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653"/>
        </w:tabs>
        <w:spacing w:before="0"/>
        <w:ind w:left="120" w:right="20"/>
      </w:pPr>
      <w:r>
        <w:rPr>
          <w:rStyle w:val="Zkladntext13Riadkovanie2pt3"/>
          <w:lang w:eastAsia="sk-SK"/>
        </w:rPr>
        <w:t>...</w:t>
      </w:r>
      <w:r>
        <w:rPr>
          <w:rStyle w:val="Zkladntext130"/>
          <w:lang w:eastAsia="sk-SK"/>
        </w:rPr>
        <w:t xml:space="preserve"> keby nejaká mŕtvolka ... sa vynorila v tej pe-</w:t>
      </w:r>
      <w:r>
        <w:rPr>
          <w:rStyle w:val="Zkladntext130"/>
          <w:lang w:eastAsia="sk-SK"/>
        </w:rPr>
        <w:br/>
      </w:r>
      <w:r>
        <w:rPr>
          <w:rStyle w:val="Zkladntext13Riadkovanie6pt"/>
          <w:lang w:eastAsia="sk-SK"/>
        </w:rPr>
        <w:t>ne.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Riadkovanie2pt3"/>
          <w:lang w:eastAsia="sk-SK"/>
        </w:rPr>
        <w:t>...</w:t>
      </w:r>
      <w:r>
        <w:rPr>
          <w:rStyle w:val="Zkladntext130"/>
          <w:lang w:eastAsia="sk-SK"/>
        </w:rPr>
        <w:t xml:space="preserve"> nejaká mŕtvolka ...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Riadkovanie2pt3"/>
          <w:lang w:eastAsia="sk-SK"/>
        </w:rPr>
        <w:t>...</w:t>
      </w:r>
      <w:r>
        <w:rPr>
          <w:rStyle w:val="Zkladntext130"/>
          <w:lang w:eastAsia="sk-SK"/>
        </w:rPr>
        <w:t xml:space="preserve"> nejaká mŕtvolka ..,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Riadkovanie2pt4"/>
          <w:lang w:eastAsia="sk-SK"/>
        </w:rPr>
        <w:t>...</w:t>
      </w:r>
      <w:r>
        <w:rPr>
          <w:rStyle w:val="Zkladntext13Riadkovanie1pt"/>
          <w:lang w:eastAsia="sk-SK"/>
        </w:rPr>
        <w:t xml:space="preserve"> ryba ...</w:t>
      </w:r>
      <w:r>
        <w:rPr>
          <w:rStyle w:val="Zkladntext13Riadkovanie1pt2"/>
          <w:lang w:eastAsia="sk-SK"/>
        </w:rPr>
        <w:t xml:space="preserve"> mačka ...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Riadkovanie2pt4"/>
          <w:lang w:eastAsia="sk-SK"/>
        </w:rPr>
        <w:t>...</w:t>
      </w:r>
      <w:r>
        <w:rPr>
          <w:rStyle w:val="Zkladntext130"/>
          <w:lang w:eastAsia="sk-SK"/>
        </w:rPr>
        <w:t xml:space="preserve"> v tej </w:t>
      </w:r>
      <w:r>
        <w:rPr>
          <w:rStyle w:val="Zkladntext13Riadkovanie1pt"/>
          <w:lang w:eastAsia="sk-SK"/>
        </w:rPr>
        <w:t>pene ...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Riadkovanie2pt4"/>
          <w:lang w:eastAsia="sk-SK"/>
        </w:rPr>
        <w:t>...</w:t>
      </w:r>
      <w:r>
        <w:rPr>
          <w:rStyle w:val="Zkladntext130"/>
          <w:lang w:eastAsia="sk-SK"/>
        </w:rPr>
        <w:t xml:space="preserve"> nejaká mŕtvolka .,.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  <w:sectPr w:rsidR="00FF2566">
          <w:footerReference w:type="even" r:id="rId77"/>
          <w:footerReference w:type="default" r:id="rId78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  <w:r>
        <w:rPr>
          <w:rStyle w:val="Zkladntext130"/>
          <w:lang w:eastAsia="sk-SK"/>
        </w:rPr>
        <w:t>Tvár slečny Rickerby-Carrickovej, idiotský nafúknu-</w:t>
      </w:r>
      <w:r>
        <w:rPr>
          <w:rStyle w:val="Zkladntext130"/>
          <w:lang w:eastAsia="sk-SK"/>
        </w:rPr>
        <w:br/>
        <w:t>tá, sa dívala nahor: nie na Troy, na nič určitého. Cez</w:t>
      </w:r>
      <w:r>
        <w:rPr>
          <w:rStyle w:val="Zkladntext130"/>
          <w:lang w:eastAsia="sk-SK"/>
        </w:rPr>
        <w:br/>
        <w:t>bezfarebnú penu sa škľabili jej ústa, natiahnuté do po-</w:t>
      </w:r>
      <w:r>
        <w:rPr>
          <w:rStyle w:val="Zkladntext130"/>
          <w:lang w:eastAsia="sk-SK"/>
        </w:rPr>
        <w:br/>
        <w:t>divného úškrnu. Hojdala sa a narážala o pravý breh.</w:t>
      </w:r>
      <w:r>
        <w:rPr>
          <w:rStyle w:val="Zkladntext130"/>
          <w:lang w:eastAsia="sk-SK"/>
        </w:rPr>
        <w:br/>
        <w:t>Čo za príšernú pohromu znečistilo jej vlasy vodnými</w:t>
      </w:r>
      <w:r>
        <w:rPr>
          <w:rStyle w:val="Zkladntext130"/>
          <w:lang w:eastAsia="sk-SK"/>
        </w:rPr>
        <w:br/>
        <w:t>rastlinami a zdurilo jej líca? Zábradlie vyletelo nahor</w:t>
      </w:r>
      <w:r>
        <w:rPr>
          <w:rStyle w:val="Zkladntext130"/>
          <w:lang w:eastAsia="sk-SK"/>
        </w:rPr>
        <w:br/>
        <w:t>a stromy s ním. Úder stavidla explodoval v Troyinej</w:t>
      </w:r>
      <w:r>
        <w:rPr>
          <w:rStyle w:val="Zkladntext130"/>
          <w:lang w:eastAsia="sk-SK"/>
        </w:rPr>
        <w:br/>
        <w:t>hlave a potom už nebolo nič. Absolútne nič.</w:t>
      </w:r>
      <w:r>
        <w:br w:type="page"/>
      </w:r>
    </w:p>
    <w:p w:rsidR="00FF2566" w:rsidRDefault="00FF2566">
      <w:pPr>
        <w:pStyle w:val="Zhlavie161"/>
        <w:keepNext/>
        <w:keepLines/>
        <w:shd w:val="clear" w:color="auto" w:fill="auto"/>
        <w:spacing w:after="2671" w:line="250" w:lineRule="exact"/>
        <w:ind w:left="20"/>
      </w:pPr>
      <w:bookmarkStart w:id="17" w:name="bookmark17"/>
      <w:r>
        <w:rPr>
          <w:rStyle w:val="Zhlavie162"/>
          <w:b/>
          <w:bCs/>
          <w:lang w:eastAsia="sk-SK"/>
        </w:rPr>
        <w:lastRenderedPageBreak/>
        <w:t>Ramsdyke</w:t>
      </w:r>
      <w:bookmarkEnd w:id="17"/>
    </w:p>
    <w:p w:rsidR="00FF2566" w:rsidRDefault="00FF2566">
      <w:pPr>
        <w:pStyle w:val="Zkladntext131"/>
        <w:shd w:val="clear" w:color="auto" w:fill="auto"/>
        <w:spacing w:before="0"/>
        <w:ind w:left="20" w:right="20" w:firstLine="520"/>
      </w:pPr>
      <w:r>
        <w:rPr>
          <w:rStyle w:val="Zkladntext130"/>
          <w:lang w:eastAsia="sk-SK"/>
        </w:rPr>
        <w:t>— V tomto bode, — pokračoval Alleyn, — ak to</w:t>
      </w:r>
      <w:r>
        <w:rPr>
          <w:rStyle w:val="Zkladntext130"/>
          <w:lang w:eastAsia="sk-SK"/>
        </w:rPr>
        <w:br/>
        <w:t>možno tak povedať, sa zbieha niekoľko čŕt. Objavenie</w:t>
      </w:r>
      <w:r>
        <w:rPr>
          <w:rStyle w:val="Zkladntext130"/>
          <w:lang w:eastAsia="sk-SK"/>
        </w:rPr>
        <w:br/>
        <w:t>mŕtvoly tej ženy odrazu vrhlo vodopád na pohľad ne-</w:t>
      </w:r>
      <w:r>
        <w:rPr>
          <w:rStyle w:val="Zkladntext130"/>
          <w:lang w:eastAsia="sk-SK"/>
        </w:rPr>
        <w:br/>
        <w:t>súvislých náhod do jedného spoločného bazénu. Potíte</w:t>
      </w:r>
      <w:r>
        <w:rPr>
          <w:rStyle w:val="Zkladntext130"/>
          <w:lang w:eastAsia="sk-SK"/>
        </w:rPr>
        <w:br/>
        <w:t>sa v rutine, zbierate rozsiahle množstvo dát, z ktorého</w:t>
      </w:r>
      <w:r>
        <w:rPr>
          <w:rStyle w:val="Zkladntext130"/>
          <w:lang w:eastAsia="sk-SK"/>
        </w:rPr>
        <w:br/>
        <w:t>deväťdesiat percent je bezcenných ... a potom sa niečo</w:t>
      </w:r>
      <w:r>
        <w:rPr>
          <w:rStyle w:val="Zkladntext130"/>
          <w:lang w:eastAsia="sk-SK"/>
        </w:rPr>
        <w:br/>
      </w:r>
      <w:r>
        <w:rPr>
          <w:rStyle w:val="Zkladntext13Riadkovanie1pt2"/>
          <w:lang w:eastAsia="sk-SK"/>
        </w:rPr>
        <w:t>stane ...</w:t>
      </w:r>
      <w:r>
        <w:rPr>
          <w:rStyle w:val="Zkladntext130"/>
          <w:lang w:eastAsia="sk-SK"/>
        </w:rPr>
        <w:t xml:space="preserve"> a bodka. Zvyšných desať percent sedí, ako</w:t>
      </w:r>
      <w:r>
        <w:rPr>
          <w:rStyle w:val="Zkladntext130"/>
          <w:lang w:eastAsia="sk-SK"/>
        </w:rPr>
        <w:br/>
        <w:t>že vám hlava sedí na krku.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Zastavil sa, sám prekvapený svojou nestriedmou ex-</w:t>
      </w:r>
      <w:r>
        <w:rPr>
          <w:rStyle w:val="Zkladntext130"/>
          <w:lang w:eastAsia="sk-SK"/>
        </w:rPr>
        <w:br/>
        <w:t>kurziou do „vtipkovania". U poslucháčov spozoroval</w:t>
      </w:r>
      <w:r>
        <w:rPr>
          <w:rStyle w:val="Zkladntext130"/>
          <w:lang w:eastAsia="sk-SK"/>
        </w:rPr>
        <w:br/>
        <w:t>široké úškrny a udivený pohľad muža v druhom rade.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Ach, bože, ty si ale suchár, pomyslel si Alleyn a na-</w:t>
      </w:r>
      <w:r>
        <w:rPr>
          <w:rStyle w:val="Zkladntext130"/>
          <w:lang w:eastAsia="sk-SK"/>
        </w:rPr>
        <w:br/>
        <w:t>sadil si konvenčnejšiu masku.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— Napadlo ma, že by to mohlo mať nejaký vý-</w:t>
      </w:r>
      <w:r>
        <w:rPr>
          <w:rStyle w:val="Zkladntext130"/>
          <w:lang w:eastAsia="sk-SK"/>
        </w:rPr>
        <w:br/>
      </w:r>
      <w:r>
        <w:rPr>
          <w:rStyle w:val="Zkladntext13Riadkovanie1pt"/>
          <w:lang w:eastAsia="sk-SK"/>
        </w:rPr>
        <w:t>znam ...</w:t>
      </w:r>
      <w:r>
        <w:rPr>
          <w:rStyle w:val="Zkladntext130"/>
          <w:lang w:eastAsia="sk-SK"/>
        </w:rPr>
        <w:t xml:space="preserve"> možno nejakú </w:t>
      </w:r>
      <w:r>
        <w:rPr>
          <w:rStyle w:val="Zkladntext13Riadkovanie1pt"/>
          <w:lang w:eastAsia="sk-SK"/>
        </w:rPr>
        <w:t>cenu ...</w:t>
      </w:r>
      <w:r>
        <w:rPr>
          <w:rStyle w:val="Zkladntext130"/>
          <w:lang w:eastAsia="sk-SK"/>
        </w:rPr>
        <w:t xml:space="preserve"> aby som vám predložil</w:t>
      </w:r>
      <w:r>
        <w:rPr>
          <w:rStyle w:val="Zkladntext130"/>
          <w:lang w:eastAsia="sk-SK"/>
        </w:rPr>
        <w:br/>
        <w:t>tento prípad, tak ako sa to javilo mojej žene a ako to</w:t>
      </w:r>
      <w:r>
        <w:rPr>
          <w:rStyle w:val="Zkladntext130"/>
          <w:lang w:eastAsia="sk-SK"/>
        </w:rPr>
        <w:br/>
        <w:t>ona podala miestnej polícii a v listoch mne. A som</w:t>
      </w:r>
      <w:r>
        <w:rPr>
          <w:rStyle w:val="Zkladntext130"/>
          <w:lang w:eastAsia="sk-SK"/>
        </w:rPr>
        <w:br/>
        <w:t>zvedavý, či by ste si trúfali vytriediť pšenicu od kú-</w:t>
      </w:r>
      <w:r>
        <w:rPr>
          <w:rStyle w:val="Zkladntext130"/>
          <w:lang w:eastAsia="sk-SK"/>
        </w:rPr>
        <w:br/>
        <w:t>koľa. Čo si v skutočnosti myslíte, na čo som sa mal</w:t>
      </w:r>
      <w:r>
        <w:rPr>
          <w:rStyle w:val="Zkladntext130"/>
          <w:lang w:eastAsia="sk-SK"/>
        </w:rPr>
        <w:br/>
        <w:t>upriamiť, keď som s inšpektorom Foxom konečne pri-</w:t>
      </w:r>
      <w:r>
        <w:rPr>
          <w:rStyle w:val="Zkladntext130"/>
          <w:lang w:eastAsia="sk-SK"/>
        </w:rPr>
        <w:br/>
        <w:t>šiel na scénu?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Alleyn si namýšľal, že cíti akúsi nevôľu u väčšiny</w:t>
      </w:r>
      <w:r>
        <w:rPr>
          <w:rStyle w:val="Zkladntext130"/>
          <w:lang w:eastAsia="sk-SK"/>
        </w:rPr>
        <w:br/>
        <w:t xml:space="preserve">triedy, keď sa prihlásil muž v druhom </w:t>
      </w:r>
      <w:r>
        <w:rPr>
          <w:rStyle w:val="Zkladntext13Riadkovanie1pt"/>
          <w:lang w:eastAsia="sk-SK"/>
        </w:rPr>
        <w:t>rade...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40" w:right="40" w:firstLine="560"/>
      </w:pPr>
      <w:r>
        <w:rPr>
          <w:rStyle w:val="Zkladntext130"/>
          <w:lang w:eastAsia="sk-SK"/>
        </w:rPr>
        <w:lastRenderedPageBreak/>
        <w:t>Troy počula hromové hlasy, ale nevedela ich ro-</w:t>
      </w:r>
      <w:r>
        <w:rPr>
          <w:rStyle w:val="Zkladntext130"/>
          <w:lang w:eastAsia="sk-SK"/>
        </w:rPr>
        <w:br/>
        <w:t>zoznať. Približovali sa a obkľučovali ju, ale ju neburco-</w:t>
      </w:r>
      <w:r>
        <w:rPr>
          <w:rStyle w:val="Zkladntext130"/>
          <w:lang w:eastAsia="sk-SK"/>
        </w:rPr>
        <w:br/>
        <w:t>vali. Vynárala sa na povrch s bolestivým pocitom od-</w:t>
      </w:r>
      <w:r>
        <w:rPr>
          <w:rStyle w:val="Zkladntext130"/>
          <w:lang w:eastAsia="sk-SK"/>
        </w:rPr>
        <w:br/>
        <w:t>niekiaľ, kde bolo ako v smrti, a na krátky neoceniteľný</w:t>
      </w:r>
      <w:r>
        <w:rPr>
          <w:rStyle w:val="Zkladntext130"/>
          <w:lang w:eastAsia="sk-SK"/>
        </w:rPr>
        <w:br/>
        <w:t>okamžik ju zaplavila blažená vlna zotavovania sa. Po-</w:t>
      </w:r>
      <w:r>
        <w:rPr>
          <w:rStyle w:val="Zkladntext130"/>
          <w:lang w:eastAsia="sk-SK"/>
        </w:rPr>
        <w:br/>
        <w:t>cítila vďačnosť a otvorila oči. Nad ňou sa skláňala</w:t>
      </w:r>
      <w:r>
        <w:rPr>
          <w:rStyle w:val="Zkladntext130"/>
          <w:lang w:eastAsia="sk-SK"/>
        </w:rPr>
        <w:br/>
        <w:t>čierna tvár s bielymi zubami. Cítila, že ju podopiera</w:t>
      </w:r>
      <w:r>
        <w:rPr>
          <w:rStyle w:val="Zkladntext130"/>
          <w:lang w:eastAsia="sk-SK"/>
        </w:rPr>
        <w:br/>
        <w:t>nejaká ruka.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73"/>
        </w:tabs>
        <w:spacing w:before="0"/>
        <w:ind w:left="40" w:right="40" w:firstLine="220"/>
      </w:pPr>
      <w:r>
        <w:rPr>
          <w:rStyle w:val="Zkladntext130"/>
          <w:lang w:eastAsia="sk-SK"/>
        </w:rPr>
        <w:t>Omdleli ste. Ale už je to v poriadku. Nemajte</w:t>
      </w:r>
      <w:r>
        <w:rPr>
          <w:rStyle w:val="Zkladntext130"/>
          <w:lang w:eastAsia="sk-SK"/>
        </w:rPr>
        <w:br/>
        <w:t>obavy.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40" w:firstLine="220"/>
      </w:pPr>
      <w:r>
        <w:rPr>
          <w:rStyle w:val="Zkladntext130"/>
          <w:lang w:eastAsia="sk-SK"/>
        </w:rPr>
        <w:t>Nikdy neomdlievam.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77"/>
        </w:tabs>
        <w:spacing w:before="0"/>
        <w:ind w:left="40" w:firstLine="220"/>
      </w:pPr>
      <w:r>
        <w:rPr>
          <w:rStyle w:val="Zkladntext130"/>
          <w:lang w:eastAsia="sk-SK"/>
        </w:rPr>
        <w:t>Nie?</w:t>
      </w:r>
    </w:p>
    <w:p w:rsidR="00FF2566" w:rsidRDefault="00FF2566">
      <w:pPr>
        <w:pStyle w:val="Zkladntext131"/>
        <w:shd w:val="clear" w:color="auto" w:fill="auto"/>
        <w:spacing w:before="0"/>
        <w:ind w:left="40" w:firstLine="220"/>
      </w:pPr>
      <w:r>
        <w:rPr>
          <w:rStyle w:val="Zkladntext130"/>
          <w:lang w:eastAsia="sk-SK"/>
        </w:rPr>
        <w:t>Prsty na jej zápästí.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87"/>
        </w:tabs>
        <w:spacing w:before="0"/>
        <w:ind w:left="40" w:right="40" w:firstLine="220"/>
      </w:pPr>
      <w:r>
        <w:rPr>
          <w:rStyle w:val="Zkladntext130"/>
          <w:lang w:eastAsia="sk-SK"/>
        </w:rPr>
        <w:t>Zaujímalo by ma, prečo sa vám to stalo, — vy-</w:t>
      </w:r>
      <w:r>
        <w:rPr>
          <w:rStyle w:val="Zkladntext130"/>
          <w:lang w:eastAsia="sk-SK"/>
        </w:rPr>
        <w:br/>
        <w:t>zvedal Natouche. — Ak sa cítite lepšie, urobíme vám</w:t>
      </w:r>
      <w:r>
        <w:rPr>
          <w:rStyle w:val="Zkladntext130"/>
          <w:lang w:eastAsia="sk-SK"/>
        </w:rPr>
        <w:br/>
        <w:t>pohodlie. Skúsite sa trochu napiť?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Podoprel jej hlavu. Na spodnej pere pocítila chlad</w:t>
      </w:r>
      <w:r>
        <w:rPr>
          <w:rStyle w:val="Zkladntext130"/>
          <w:lang w:eastAsia="sk-SK"/>
        </w:rPr>
        <w:br/>
        <w:t>studeného pohára.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73"/>
        </w:tabs>
        <w:spacing w:before="0"/>
        <w:ind w:left="40" w:right="40" w:firstLine="220"/>
      </w:pPr>
      <w:r>
        <w:rPr>
          <w:rStyle w:val="Zkladntext130"/>
          <w:lang w:eastAsia="sk-SK"/>
        </w:rPr>
        <w:t>Tu je slečna Hewsonová a pani Trethewayová.</w:t>
      </w:r>
      <w:r>
        <w:rPr>
          <w:rStyle w:val="Zkladntext130"/>
          <w:lang w:eastAsia="sk-SK"/>
        </w:rPr>
        <w:br/>
        <w:t>Pomôžu vám.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0"/>
          <w:lang w:eastAsia="sk-SK"/>
        </w:rPr>
        <w:t>Ich tváre sa priblížili a zastavili. Všetko sa zasta-</w:t>
      </w:r>
      <w:r>
        <w:rPr>
          <w:rStyle w:val="Zkladntext130"/>
          <w:lang w:eastAsia="sk-SK"/>
        </w:rPr>
        <w:br/>
        <w:t>vilo. Cestujúci sa na ňu dívali s najväčšou pozornosťou.</w:t>
      </w:r>
      <w:r>
        <w:rPr>
          <w:rStyle w:val="Zkladntext130"/>
          <w:lang w:eastAsia="sk-SK"/>
        </w:rPr>
        <w:br/>
        <w:t>Sesť tvárí za Natoucheom a pani Trethewayová. Slečna</w:t>
      </w:r>
      <w:r>
        <w:rPr>
          <w:rStyle w:val="Zkladntext130"/>
          <w:lang w:eastAsia="sk-SK"/>
        </w:rPr>
        <w:br/>
        <w:t>Hewsonová s výrazom vystrašenej panny, jej brat s na-</w:t>
      </w:r>
      <w:r>
        <w:rPr>
          <w:rStyle w:val="Zkladntext130"/>
          <w:lang w:eastAsia="sk-SK"/>
        </w:rPr>
        <w:br/>
        <w:t>klonenou hlavou, v uchu s pomôckou pre nedoslýcha-</w:t>
      </w:r>
      <w:r>
        <w:rPr>
          <w:rStyle w:val="Zkladntext130"/>
          <w:lang w:eastAsia="sk-SK"/>
        </w:rPr>
        <w:br/>
        <w:t>vých, Lazenbyho čierne okuliare, Pollockov spýtavý po-</w:t>
      </w:r>
      <w:r>
        <w:rPr>
          <w:rStyle w:val="Zkladntext130"/>
          <w:lang w:eastAsia="sk-SK"/>
        </w:rPr>
        <w:br/>
        <w:t>hľad — ako detailné zábery napínavého filmu. A za</w:t>
      </w:r>
      <w:r>
        <w:rPr>
          <w:rStyle w:val="Zkladntext130"/>
          <w:lang w:eastAsia="sk-SK"/>
        </w:rPr>
        <w:br/>
        <w:t>nimi kapitán v kormidelníčke]' búdke.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40" w:right="40" w:firstLine="220"/>
      </w:pPr>
      <w:r>
        <w:rPr>
          <w:rStyle w:val="Zkladntext130"/>
          <w:lang w:eastAsia="sk-SK"/>
        </w:rPr>
        <w:t>Cítite sa lepšie, zlatko? — zaujímala sa slečna</w:t>
      </w:r>
      <w:r>
        <w:rPr>
          <w:rStyle w:val="Zkladntext130"/>
          <w:lang w:eastAsia="sk-SK"/>
        </w:rPr>
        <w:br/>
        <w:t xml:space="preserve">Hewsonová. — Nepozerajte sa </w:t>
      </w:r>
      <w:r>
        <w:rPr>
          <w:rStyle w:val="Zkladntext13Riadkovanie1pt"/>
          <w:lang w:eastAsia="sk-SK"/>
        </w:rPr>
        <w:t>tak...</w:t>
      </w:r>
      <w:r>
        <w:rPr>
          <w:rStyle w:val="Zkladntext130"/>
          <w:lang w:eastAsia="sk-SK"/>
        </w:rPr>
        <w:t xml:space="preserve"> drahá. Čo je? Čo</w:t>
      </w:r>
      <w:r>
        <w:rPr>
          <w:rStyle w:val="Zkladntext130"/>
          <w:lang w:eastAsia="sk-SK"/>
        </w:rPr>
        <w:br/>
        <w:t>sa stalo?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72"/>
        </w:tabs>
        <w:spacing w:before="0"/>
        <w:ind w:left="40" w:firstLine="220"/>
        <w:sectPr w:rsidR="00FF2566">
          <w:headerReference w:type="even" r:id="rId79"/>
          <w:headerReference w:type="default" r:id="rId80"/>
          <w:footerReference w:type="even" r:id="rId81"/>
          <w:footerReference w:type="default" r:id="rId82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  <w:r>
        <w:rPr>
          <w:rStyle w:val="Zkladntext130"/>
          <w:lang w:eastAsia="sk-SK"/>
        </w:rPr>
        <w:t>Naľakala sa, — povedala pani Trethewayová.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82"/>
        </w:tabs>
        <w:spacing w:before="0"/>
        <w:ind w:left="40" w:right="40" w:firstLine="220"/>
      </w:pPr>
      <w:r>
        <w:rPr>
          <w:rStyle w:val="Zkladntext130"/>
          <w:lang w:eastAsia="sk-SK"/>
        </w:rPr>
        <w:lastRenderedPageBreak/>
        <w:t>Ach, bože, bože, bože! — horekovala Troy a vlast-</w:t>
      </w:r>
      <w:r>
        <w:rPr>
          <w:rStyle w:val="Zkladntext130"/>
          <w:lang w:eastAsia="sk-SK"/>
        </w:rPr>
        <w:br/>
        <w:t>ný hlas sa jej zdal úplne cudzí. — Ach, bože. Už som</w:t>
      </w:r>
      <w:r>
        <w:rPr>
          <w:rStyle w:val="Zkladntext130"/>
          <w:lang w:eastAsia="sk-SK"/>
        </w:rPr>
        <w:br/>
        <w:t>si spomenula. — Obrátila sa a pritňlila sa k Natou-</w:t>
      </w:r>
      <w:r>
        <w:rPr>
          <w:rStyle w:val="Zkladntext130"/>
          <w:lang w:eastAsia="sk-SK"/>
        </w:rPr>
        <w:br w:type="page"/>
      </w:r>
      <w:r>
        <w:rPr>
          <w:rStyle w:val="Zkladntext130"/>
          <w:lang w:eastAsia="sk-SK"/>
        </w:rPr>
        <w:lastRenderedPageBreak/>
        <w:t>cheovi. — Nech zastavia, — zajakala sa, — zastavte.</w:t>
      </w:r>
      <w:r>
        <w:rPr>
          <w:rStyle w:val="Zkladntext130"/>
          <w:lang w:eastAsia="sk-SK"/>
        </w:rPr>
        <w:br/>
        <w:t>Povedzte im, aby zastavili. Je to Rickerby-Carricková.</w:t>
      </w:r>
      <w:r>
        <w:rPr>
          <w:rStyle w:val="Zkladntext130"/>
          <w:lang w:eastAsia="sk-SK"/>
        </w:rPr>
        <w:br/>
        <w:t>Tam vzadu. V rieke. — Troy sa zmocnil zmätok.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0"/>
          <w:lang w:eastAsia="sk-SK"/>
        </w:rPr>
        <w:t>Kapitán, počuli ste, čo povedala! — volal Caley</w:t>
      </w:r>
      <w:r>
        <w:rPr>
          <w:rStyle w:val="Zkladntext130"/>
          <w:lang w:eastAsia="sk-SK"/>
        </w:rPr>
        <w:br/>
        <w:t>Bard.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Zverokruh zastal. Caley Bard si k ne] kľakol. — Dob-</w:t>
      </w:r>
      <w:r>
        <w:rPr>
          <w:rStyle w:val="Zkladntext130"/>
          <w:lang w:eastAsia="sk-SK"/>
        </w:rPr>
        <w:br/>
        <w:t>re, dobre, moja drahá, — utešoval ju. — Zastavili sme.</w:t>
      </w:r>
      <w:r>
        <w:rPr>
          <w:rStyle w:val="Zkladntext130"/>
          <w:lang w:eastAsia="sk-SK"/>
        </w:rPr>
        <w:br/>
        <w:t>Nebojte sa. Nemajte starosti. Pozrieme sa na to. —</w:t>
      </w:r>
      <w:r>
        <w:rPr>
          <w:rStyle w:val="Zkladntext130"/>
          <w:lang w:eastAsia="sk-SK"/>
        </w:rPr>
        <w:br/>
        <w:t>A k Natoucheovi: — Nemohli by sme ju zniesť dolu?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0"/>
          <w:lang w:eastAsia="sk-SK"/>
        </w:rPr>
        <w:t>Myslím, že áno. Pani Alleynová, čo myslíte, ak</w:t>
      </w:r>
      <w:r>
        <w:rPr>
          <w:rStyle w:val="Zkladntext130"/>
          <w:lang w:eastAsia="sk-SK"/>
        </w:rPr>
        <w:br/>
        <w:t>vám pomôžeme, mohli by ste zísť po schodoch? To bu-</w:t>
      </w:r>
      <w:r>
        <w:rPr>
          <w:rStyle w:val="Zkladntext130"/>
          <w:lang w:eastAsia="sk-SK"/>
        </w:rPr>
        <w:br/>
        <w:t>de najlepšie. Budeme veľmi opatrní.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0"/>
          <w:lang w:eastAsia="sk-SK"/>
        </w:rPr>
        <w:t>Nič mi nie je, — bránila sa Troy. — Prosím, ne-</w:t>
      </w:r>
      <w:r>
        <w:rPr>
          <w:rStyle w:val="Zkladntext130"/>
          <w:lang w:eastAsia="sk-SK"/>
        </w:rPr>
        <w:br/>
        <w:t>obťažujte sa. Som absolútne v poriadku. Nejde o mňa.</w:t>
      </w:r>
      <w:r>
        <w:rPr>
          <w:rStyle w:val="Zkladntext130"/>
          <w:lang w:eastAsia="sk-SK"/>
        </w:rPr>
        <w:br/>
        <w:t xml:space="preserve">Nepočuli ste, čo som povedala? Tam </w:t>
      </w:r>
      <w:r>
        <w:rPr>
          <w:rStyle w:val="Zkladntext13Riadkovanie1pt"/>
          <w:lang w:eastAsia="sk-SK"/>
        </w:rPr>
        <w:t>vzadu...</w:t>
      </w:r>
      <w:r>
        <w:rPr>
          <w:rStyle w:val="Zkladntext130"/>
          <w:lang w:eastAsia="sk-SK"/>
        </w:rPr>
        <w:t xml:space="preserve"> v rieke.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2"/>
        </w:tabs>
        <w:spacing w:before="0"/>
        <w:ind w:left="20" w:firstLine="220"/>
      </w:pPr>
      <w:r>
        <w:rPr>
          <w:rStyle w:val="Zkladntext130"/>
          <w:lang w:eastAsia="sk-SK"/>
        </w:rPr>
        <w:t>Äno, áno. Kapitán sa už tomu venuje.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0"/>
          <w:lang w:eastAsia="sk-SK"/>
        </w:rPr>
        <w:t>Venuje sa tomu! — násilný smiech bublal Troy</w:t>
      </w:r>
      <w:r>
        <w:rPr>
          <w:rStyle w:val="Zkladntext130"/>
          <w:lang w:eastAsia="sk-SK"/>
        </w:rPr>
        <w:br/>
        <w:t>v hrdle, — tomu! Rada by som to verila! Pozrite, ne-</w:t>
      </w:r>
      <w:r>
        <w:rPr>
          <w:rStyle w:val="Zkladntext130"/>
          <w:lang w:eastAsia="sk-SK"/>
        </w:rPr>
        <w:br/>
        <w:t>hádajte sa so mnou. Nič mi nie je.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Ale keď jej pomohli na nohy, veľmi sa triasla. Na-</w:t>
      </w:r>
      <w:r>
        <w:rPr>
          <w:rStyle w:val="Zkladntext130"/>
          <w:lang w:eastAsia="sk-SK"/>
        </w:rPr>
        <w:br/>
        <w:t>touche zostupoval pred ňou po schodoch chrbtom</w:t>
      </w:r>
      <w:r>
        <w:rPr>
          <w:rStyle w:val="Zkladntext130"/>
          <w:lang w:eastAsia="sk-SK"/>
        </w:rPr>
        <w:br/>
        <w:t>dopredu a Caley Bard išiel za ňou. Dve ženy ich na-</w:t>
      </w:r>
      <w:r>
        <w:rPr>
          <w:rStyle w:val="Zkladntext130"/>
          <w:lang w:eastAsia="sk-SK"/>
        </w:rPr>
        <w:br/>
        <w:t>sledovali a zhrozene to komentovali. V chodbe sa jej</w:t>
      </w:r>
      <w:r>
        <w:rPr>
          <w:rStyle w:val="Zkladntext130"/>
          <w:lang w:eastAsia="sk-SK"/>
        </w:rPr>
        <w:br/>
        <w:t>podlomili kolená. Natouche ju odniesol do jej kajuty</w:t>
      </w:r>
      <w:r>
        <w:rPr>
          <w:rStyle w:val="Zkladntext130"/>
          <w:lang w:eastAsia="sk-SK"/>
        </w:rPr>
        <w:br/>
        <w:t>a položil ju na lôžko tak zručne, akoby bola dieťa.</w:t>
      </w:r>
      <w:r>
        <w:rPr>
          <w:rStyle w:val="Zkladntext130"/>
          <w:lang w:eastAsia="sk-SK"/>
        </w:rPr>
        <w:br/>
        <w:t>Ostatní sa natlačili do dvier.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0"/>
          <w:lang w:eastAsia="sk-SK"/>
        </w:rPr>
        <w:t>Nič mi nie je, — ustavične opakovala. — Je to</w:t>
      </w:r>
      <w:r>
        <w:rPr>
          <w:rStyle w:val="Zkladntext130"/>
          <w:lang w:eastAsia="sk-SK"/>
        </w:rPr>
        <w:br/>
        <w:t>všetko smiešne. Nechajte ma, prosím vás.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Prikryl ju čerešňovočervenou dekou a požiadal pani</w:t>
      </w:r>
      <w:r>
        <w:rPr>
          <w:rStyle w:val="Zkladntext130"/>
          <w:lang w:eastAsia="sk-SK"/>
        </w:rPr>
        <w:br/>
        <w:t>Trethewayová: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Termofor a čaj by nebol na škodu.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Dámy odišli celé zmätené. A on obrátil svoju mohut-</w:t>
      </w:r>
      <w:r>
        <w:rPr>
          <w:rStyle w:val="Zkladntext130"/>
          <w:lang w:eastAsia="sk-SK"/>
        </w:rPr>
        <w:br/>
        <w:t>nú konštrukciu k Troy: — Ste veľmi rozrušená, pani</w:t>
      </w:r>
      <w:r>
        <w:rPr>
          <w:rStyle w:val="Zkladntext130"/>
          <w:lang w:eastAsia="sk-SK"/>
        </w:rPr>
        <w:br/>
        <w:t>Alleynová. Dúfam, že mi dovolíte, aby som vám niečo</w:t>
      </w:r>
      <w:r>
        <w:rPr>
          <w:rStyle w:val="Zkladntext130"/>
          <w:lang w:eastAsia="sk-SK"/>
        </w:rPr>
        <w:br/>
        <w:t>poradil.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Troy im začala rozprávať, čo videla. Pozbierala sa</w:t>
      </w:r>
      <w:r>
        <w:rPr>
          <w:rStyle w:val="Zkladntext130"/>
          <w:lang w:eastAsia="sk-SK"/>
        </w:rPr>
        <w:br/>
        <w:t>s najväčším úsilím a hovorila zreteľne a pomaly, ako-</w:t>
      </w:r>
      <w:r>
        <w:rPr>
          <w:rStyle w:val="Zkladntext130"/>
          <w:lang w:eastAsia="sk-SK"/>
        </w:rPr>
        <w:br/>
        <w:t>by hovorila k hlupákom.</w:t>
      </w:r>
      <w:r>
        <w:br w:type="page"/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0"/>
          <w:lang w:eastAsia="sk-SK"/>
        </w:rPr>
        <w:lastRenderedPageBreak/>
        <w:t>Musíte zavolať políciu, — naliehala, — ihneď.</w:t>
      </w:r>
      <w:r>
        <w:rPr>
          <w:rStyle w:val="Zkladntext130"/>
          <w:lang w:eastAsia="sk-SK"/>
        </w:rPr>
        <w:br/>
        <w:t>Hneď.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0"/>
          <w:lang w:eastAsia="sk-SK"/>
        </w:rPr>
        <w:t>Äno, prirodzene, — upokojoval ju Caley Bard.</w:t>
      </w:r>
      <w:r>
        <w:rPr>
          <w:rStyle w:val="Zkladntext130"/>
          <w:lang w:eastAsia="sk-SK"/>
        </w:rPr>
        <w:br/>
        <w:t>— Som presvedčený, že kapitán Tretheway vie, čo má</w:t>
      </w:r>
      <w:r>
        <w:rPr>
          <w:rStyle w:val="Zkladntext130"/>
          <w:lang w:eastAsia="sk-SK"/>
        </w:rPr>
        <w:br/>
        <w:t>robiť.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77"/>
        </w:tabs>
        <w:spacing w:before="0"/>
        <w:ind w:left="20" w:right="20" w:firstLine="220"/>
      </w:pPr>
      <w:r>
        <w:rPr>
          <w:rStyle w:val="Zkladntext130"/>
          <w:lang w:eastAsia="sk-SK"/>
        </w:rPr>
        <w:t xml:space="preserve">Povedzte mu. Nesmie sa </w:t>
      </w:r>
      <w:r>
        <w:rPr>
          <w:rStyle w:val="Zkladntext13Riadkovanie1pt"/>
          <w:lang w:eastAsia="sk-SK"/>
        </w:rPr>
        <w:t>to ...</w:t>
      </w:r>
      <w:r>
        <w:rPr>
          <w:rStyle w:val="Zkladntext13Riadkovanie1pt2"/>
          <w:lang w:eastAsia="sk-SK"/>
        </w:rPr>
        <w:t xml:space="preserve"> stratiť...</w:t>
      </w:r>
      <w:r>
        <w:rPr>
          <w:rStyle w:val="Zkladntext130"/>
          <w:lang w:eastAsia="sk-SK"/>
        </w:rPr>
        <w:t xml:space="preserve"> nesmie</w:t>
      </w:r>
      <w:r>
        <w:rPr>
          <w:rStyle w:val="Zkladntext130"/>
          <w:lang w:eastAsia="sk-SK"/>
        </w:rPr>
        <w:br/>
      </w:r>
      <w:r>
        <w:rPr>
          <w:rStyle w:val="Zkladntext13Riadkovanie1pt"/>
          <w:lang w:eastAsia="sk-SK"/>
        </w:rPr>
        <w:t>sa to ... —</w:t>
      </w:r>
      <w:r>
        <w:rPr>
          <w:rStyle w:val="Zkladntext130"/>
          <w:lang w:eastAsia="sk-SK"/>
        </w:rPr>
        <w:t xml:space="preserve"> zaťala ruky pod dekou. — Náčelník Tillott-</w:t>
      </w:r>
      <w:r>
        <w:rPr>
          <w:rStyle w:val="Zkladntext130"/>
          <w:lang w:eastAsia="sk-SK"/>
        </w:rPr>
        <w:br/>
        <w:t>son v Tollardwarku. Povedzte kapitánovi.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Ja mu poviem, — ponúkol sa Natouche.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0"/>
          <w:lang w:eastAsia="sk-SK"/>
        </w:rPr>
        <w:t>A teraz poslúchajte! A prestaňte komandovať.</w:t>
      </w:r>
      <w:r>
        <w:rPr>
          <w:rStyle w:val="Zkladntext130"/>
          <w:lang w:eastAsia="sk-SK"/>
        </w:rPr>
        <w:br/>
        <w:t>Buďte dobré dievčatko.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Troy pochopila familiárny žartovný tón, nechala sa</w:t>
      </w:r>
      <w:r>
        <w:rPr>
          <w:rStyle w:val="Zkladntext130"/>
          <w:lang w:eastAsia="sk-SK"/>
        </w:rPr>
        <w:br/>
        <w:t>ním utešovať a vymenila si s Bardom chabý úsmev.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Teda idem, — odporúčal sa.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0"/>
          <w:lang w:eastAsia="sk-SK"/>
        </w:rPr>
        <w:t>Aj ja. Možno ma budú potrebovať, — povedal Na-</w:t>
      </w:r>
      <w:r>
        <w:rPr>
          <w:rStyle w:val="Zkladntext130"/>
          <w:lang w:eastAsia="sk-SK"/>
        </w:rPr>
        <w:br/>
        <w:t>touche. — Myslím, že by ste mali zostať tu, kde ste,</w:t>
      </w:r>
      <w:r>
        <w:rPr>
          <w:rStyle w:val="Zkladntext130"/>
          <w:lang w:eastAsia="sk-SK"/>
        </w:rPr>
        <w:br/>
        <w:t>pani Alleynová. — Pohol sa, keď zrazu Troy, na svoje</w:t>
      </w:r>
      <w:r>
        <w:rPr>
          <w:rStyle w:val="Zkladntext130"/>
          <w:lang w:eastAsia="sk-SK"/>
        </w:rPr>
        <w:br/>
        <w:t>prekvapenie, vykríkla: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0"/>
          <w:lang w:eastAsia="sk-SK"/>
        </w:rPr>
        <w:t>Pán doktor!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0"/>
          <w:lang w:eastAsia="sk-SK"/>
        </w:rPr>
        <w:t xml:space="preserve">A keď sa obrátil s tichým zdvorilým </w:t>
      </w:r>
      <w:r>
        <w:rPr>
          <w:rStyle w:val="Zkladntext13Riadkovanie1pt"/>
          <w:lang w:eastAsia="sk-SK"/>
        </w:rPr>
        <w:t>výrazom...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Riadkovanie1pt"/>
          <w:lang w:eastAsia="sk-SK"/>
        </w:rPr>
        <w:t>Ja...</w:t>
      </w:r>
      <w:r>
        <w:rPr>
          <w:rStyle w:val="Zkladntext130"/>
          <w:lang w:eastAsia="sk-SK"/>
        </w:rPr>
        <w:t xml:space="preserve"> rada by som sa s vami poradila, prosím</w:t>
      </w:r>
      <w:r>
        <w:rPr>
          <w:rStyle w:val="Zkladntext130"/>
          <w:lang w:eastAsia="sk-SK"/>
        </w:rPr>
        <w:br/>
        <w:t>vás, keď budete voľný. V odbornej veci.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0"/>
          <w:lang w:eastAsia="sk-SK"/>
        </w:rPr>
        <w:t>Ale samozrejme, — uklonil sa. — Zatiaľ sa o vás</w:t>
      </w:r>
      <w:r>
        <w:rPr>
          <w:rStyle w:val="Zkladntext130"/>
          <w:lang w:eastAsia="sk-SK"/>
        </w:rPr>
        <w:br/>
        <w:t>postarajú dámy.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Postarali sa. Miništrovali s termoforom a horúcim</w:t>
      </w:r>
      <w:r>
        <w:rPr>
          <w:rStyle w:val="Zkladntext130"/>
          <w:lang w:eastAsia="sk-SK"/>
        </w:rPr>
        <w:br/>
        <w:t>čajom. Troy si iba teraz uvedomila, že sa trasie ako</w:t>
      </w:r>
      <w:r>
        <w:rPr>
          <w:rStyle w:val="Zkladntext130"/>
          <w:lang w:eastAsia="sk-SK"/>
        </w:rPr>
        <w:br/>
        <w:t>osika. Slečna Hewsonová sa topila v utešujúcich frá-</w:t>
      </w:r>
      <w:r>
        <w:rPr>
          <w:rStyle w:val="Zkladntext130"/>
          <w:lang w:eastAsia="sk-SK"/>
        </w:rPr>
        <w:br/>
        <w:t>zach a strach naháňajúcich špekuláciách.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77"/>
        </w:tabs>
        <w:spacing w:before="0"/>
        <w:ind w:left="20" w:right="20" w:firstLine="220"/>
      </w:pPr>
      <w:r>
        <w:rPr>
          <w:rStyle w:val="Zkladntext130"/>
          <w:lang w:eastAsia="sk-SK"/>
        </w:rPr>
        <w:t>Ježišu, — rapotala, — nie je to hrozné? To úbohé</w:t>
      </w:r>
      <w:r>
        <w:rPr>
          <w:rStyle w:val="Zkladntext130"/>
          <w:lang w:eastAsia="sk-SK"/>
        </w:rPr>
        <w:br/>
        <w:t>dieťa, a my všetci pokojne spíme v posteliach. Čo si</w:t>
      </w:r>
      <w:r>
        <w:rPr>
          <w:rStyle w:val="Zkladntext130"/>
          <w:lang w:eastAsia="sk-SK"/>
        </w:rPr>
        <w:br/>
        <w:t>o tom myslíte, pani Alleynová? Vždy sa rozhodovala</w:t>
      </w:r>
      <w:r>
        <w:rPr>
          <w:rStyle w:val="Zkladntext130"/>
          <w:lang w:eastAsia="sk-SK"/>
        </w:rPr>
        <w:br/>
        <w:t>akosi bezhlavo, však? Čo teda, mohlo by to byť takto?</w:t>
      </w:r>
      <w:r>
        <w:rPr>
          <w:rStyle w:val="Zkladntext130"/>
          <w:lang w:eastAsia="sk-SK"/>
        </w:rPr>
        <w:br/>
        <w:t>Bola deprimovaná správou o priateľke, vstala, obliekla</w:t>
      </w:r>
      <w:r>
        <w:rPr>
          <w:rStyle w:val="Zkladntext130"/>
          <w:lang w:eastAsia="sk-SK"/>
        </w:rPr>
        <w:br/>
        <w:t>sa, zbalila si veci, napísala malú správičku na zdrap</w:t>
      </w:r>
      <w:r>
        <w:rPr>
          <w:rStyle w:val="Zkladntext130"/>
          <w:lang w:eastAsia="sk-SK"/>
        </w:rPr>
        <w:br/>
        <w:t xml:space="preserve">novín a odpláchla </w:t>
      </w:r>
      <w:r>
        <w:rPr>
          <w:rStyle w:val="Zkladntext13Riadkovanie1pt"/>
          <w:lang w:eastAsia="sk-SK"/>
        </w:rPr>
        <w:t>do ...</w:t>
      </w:r>
      <w:r>
        <w:rPr>
          <w:rStyle w:val="Zkladntext130"/>
          <w:lang w:eastAsia="sk-SK"/>
        </w:rPr>
        <w:t xml:space="preserve"> no tam, kde sa mala stretnúť</w:t>
      </w:r>
      <w:r>
        <w:rPr>
          <w:rStyle w:val="Zkladntext130"/>
          <w:lang w:eastAsia="sk-SK"/>
        </w:rPr>
        <w:br/>
        <w:t xml:space="preserve">so svojimi priateľmi, a v tej tme </w:t>
      </w:r>
      <w:r>
        <w:rPr>
          <w:rStyle w:val="Zkladntext13Riadkovanie1pt"/>
          <w:lang w:eastAsia="sk-SK"/>
        </w:rPr>
        <w:t>sa ... —</w:t>
      </w:r>
      <w:r>
        <w:rPr>
          <w:rStyle w:val="Zkladntext130"/>
          <w:lang w:eastAsia="sk-SK"/>
        </w:rPr>
        <w:t xml:space="preserve"> slečna Hew-</w:t>
      </w:r>
      <w:r>
        <w:rPr>
          <w:rStyle w:val="Zkladntext130"/>
          <w:lang w:eastAsia="sk-SK"/>
        </w:rPr>
        <w:br/>
        <w:t>sonová sa zasekla, ako by ju prerušila váhavosť či</w:t>
      </w:r>
      <w:r>
        <w:rPr>
          <w:rStyle w:val="Zkladntext130"/>
          <w:lang w:eastAsia="sk-SK"/>
        </w:rPr>
        <w:br/>
        <w:t>nedôverčivosť jej poslucháčok.</w:t>
      </w:r>
      <w:r>
        <w:br w:type="page"/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Riadkovanie1pt2"/>
          <w:lang w:eastAsia="sk-SK"/>
        </w:rPr>
        <w:lastRenderedPageBreak/>
        <w:t xml:space="preserve">Nuž .. r </w:t>
      </w:r>
      <w:r>
        <w:rPr>
          <w:rStyle w:val="Zkladntext13Riadkovanie1pt"/>
          <w:lang w:eastAsia="sk-SK"/>
        </w:rPr>
        <w:t>Ježiš ... nuž ...</w:t>
      </w:r>
      <w:r>
        <w:rPr>
          <w:rStyle w:val="Zkladntext130"/>
          <w:lang w:eastAsia="sk-SK"/>
        </w:rPr>
        <w:t xml:space="preserve"> možno nie, — koktala.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337"/>
        </w:tabs>
        <w:spacing w:before="0"/>
        <w:ind w:left="20"/>
      </w:pPr>
      <w:r>
        <w:rPr>
          <w:rStyle w:val="Zkladntext130"/>
          <w:lang w:eastAsia="sk-SK"/>
        </w:rPr>
        <w:t>O. K. O. K. Možno, že nie.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0"/>
          <w:lang w:eastAsia="sk-SK"/>
        </w:rPr>
        <w:t>Nemyslím, že by sme tomu pomohli, ak tu bude-</w:t>
      </w:r>
      <w:r>
        <w:rPr>
          <w:rStyle w:val="Zkladntext130"/>
          <w:lang w:eastAsia="sk-SK"/>
        </w:rPr>
        <w:br/>
        <w:t>me iba fantazírovať, — povedala pani Trethewayová.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346"/>
        </w:tabs>
        <w:spacing w:before="0"/>
        <w:ind w:left="20" w:right="20"/>
      </w:pPr>
      <w:r>
        <w:rPr>
          <w:rStyle w:val="Zkladntext130"/>
          <w:lang w:eastAsia="sk-SK"/>
        </w:rPr>
        <w:t>Aspoň, kým sa nedozvieme viac. Nech sa to vy-</w:t>
      </w:r>
      <w:r>
        <w:rPr>
          <w:rStyle w:val="Zkladntext130"/>
          <w:lang w:eastAsia="sk-SK"/>
        </w:rPr>
        <w:br/>
        <w:t>kľuje akokoľvek, a mne sa zdá, že je to poriadne za-</w:t>
      </w:r>
      <w:r>
        <w:rPr>
          <w:rStyle w:val="Zkladntext130"/>
          <w:lang w:eastAsia="sk-SK"/>
        </w:rPr>
        <w:br/>
        <w:t>motané, neprinesie nám to na Zverokruh nič iné, iba</w:t>
      </w:r>
      <w:r>
        <w:rPr>
          <w:rStyle w:val="Zkladntext130"/>
          <w:lang w:eastAsia="sk-SK"/>
        </w:rPr>
        <w:br/>
        <w:t>nepríjemnosti. To som si istá. — Vzala Troy prázdny</w:t>
      </w:r>
      <w:r>
        <w:rPr>
          <w:rStyle w:val="Zkladntext130"/>
          <w:lang w:eastAsia="sk-SK"/>
        </w:rPr>
        <w:br/>
        <w:t>pohár. — Pre vás by bolo najlepšie, keby ste mali po-</w:t>
      </w:r>
      <w:r>
        <w:rPr>
          <w:rStyle w:val="Zkladntext130"/>
          <w:lang w:eastAsia="sk-SK"/>
        </w:rPr>
        <w:br/>
        <w:t>koj. Ešte sem nazrieme a uvidíme, ako sa zotavujete.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Keď odišli, Troy ležala ticho a počúvala. Triaška už</w:t>
      </w:r>
      <w:r>
        <w:rPr>
          <w:rStyle w:val="Zkladntext130"/>
          <w:lang w:eastAsia="sk-SK"/>
        </w:rPr>
        <w:br/>
        <w:t>prestala. Veľmi sa jej žiadalo spať, ale myšlienka, že</w:t>
      </w:r>
      <w:r>
        <w:rPr>
          <w:rStyle w:val="Zkladntext130"/>
          <w:lang w:eastAsia="sk-SK"/>
        </w:rPr>
        <w:br/>
        <w:t>by teraz zaspala, jej naháňala strach. Ako sa zošikma</w:t>
      </w:r>
      <w:r>
        <w:rPr>
          <w:rStyle w:val="Zkladntext130"/>
          <w:lang w:eastAsia="sk-SK"/>
        </w:rPr>
        <w:br/>
        <w:t>dívala cez okienko, videla iba vrcholec stromu. Tak-</w:t>
      </w:r>
      <w:r>
        <w:rPr>
          <w:rStyle w:val="Zkladntext130"/>
          <w:lang w:eastAsia="sk-SK"/>
        </w:rPr>
        <w:br/>
        <w:t>mer stále zostával na jednom mieste, iba slabo sa kní-</w:t>
      </w:r>
      <w:r>
        <w:rPr>
          <w:rStyle w:val="Zkladntext130"/>
          <w:lang w:eastAsia="sk-SK"/>
        </w:rPr>
        <w:br/>
        <w:t>sal, ako voda hojdala Zverokruhom. Nad hlavou počula</w:t>
      </w:r>
      <w:r>
        <w:rPr>
          <w:rStyle w:val="Zkladntext130"/>
          <w:lang w:eastAsia="sk-SK"/>
        </w:rPr>
        <w:br/>
        <w:t>kroky a tlmené hlasy a po nejakej chvíli aj zvuk po-</w:t>
      </w:r>
      <w:r>
        <w:rPr>
          <w:rStyle w:val="Zkladntext130"/>
          <w:lang w:eastAsia="sk-SK"/>
        </w:rPr>
        <w:br/>
        <w:t>licajnej sirény. Priblížil sa a stíchol. Viac a ťažších</w:t>
      </w:r>
      <w:r>
        <w:rPr>
          <w:rStyle w:val="Zkladntext130"/>
          <w:lang w:eastAsia="sk-SK"/>
        </w:rPr>
        <w:br/>
        <w:t>krokov po palube. Viac nových hlasov a ešte tlmenej-</w:t>
      </w:r>
      <w:r>
        <w:rPr>
          <w:rStyle w:val="Zkladntext130"/>
          <w:lang w:eastAsia="sk-SK"/>
        </w:rPr>
        <w:br/>
        <w:t>ších. Takto to pokračovalo nejaký čas. Napoly driema-</w:t>
      </w:r>
      <w:r>
        <w:rPr>
          <w:rStyle w:val="Zkladntext130"/>
          <w:lang w:eastAsia="sk-SK"/>
        </w:rPr>
        <w:br/>
        <w:t>la, napoly sa držala pri bdelosti. Prebrala sa na zvuk</w:t>
      </w:r>
      <w:r>
        <w:rPr>
          <w:rStyle w:val="Zkladntext130"/>
          <w:lang w:eastAsia="sk-SK"/>
        </w:rPr>
        <w:br/>
        <w:t>zvonku, akési vŕzganie na prístavnej strane Zverokru-</w:t>
      </w:r>
      <w:r>
        <w:rPr>
          <w:rStyle w:val="Zkladntext130"/>
          <w:lang w:eastAsia="sk-SK"/>
        </w:rPr>
        <w:br/>
        <w:t>hu, klepot vesiel o čln a špľachot vody pri záberoch.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0"/>
          <w:lang w:eastAsia="sk-SK"/>
        </w:rPr>
        <w:t>Opatrne, ako len môžeš, — počula hlas celkom</w:t>
      </w:r>
      <w:r>
        <w:rPr>
          <w:rStyle w:val="Zkladntext130"/>
          <w:lang w:eastAsia="sk-SK"/>
        </w:rPr>
        <w:br/>
        <w:t>blízko. — Odraz trochu. — Za okienkom preklzol vrch</w:t>
      </w:r>
      <w:r>
        <w:rPr>
          <w:rStyle w:val="Zkladntext130"/>
          <w:lang w:eastAsia="sk-SK"/>
        </w:rPr>
        <w:br/>
        <w:t>policajnej helmy. — Tak je dobre. To už je trochu</w:t>
      </w:r>
      <w:r>
        <w:rPr>
          <w:rStyle w:val="Zkladntext130"/>
          <w:lang w:eastAsia="sk-SK"/>
        </w:rPr>
        <w:br/>
        <w:t>moc. Drž ju tak. Teraz opatrne.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0"/>
          <w:lang w:eastAsia="sk-SK"/>
        </w:rPr>
        <w:t>Náčelník Tillottson. V akcii. Troy presne vedela, čo</w:t>
      </w:r>
      <w:r>
        <w:rPr>
          <w:rStyle w:val="Zkladntext130"/>
          <w:lang w:eastAsia="sk-SK"/>
        </w:rPr>
        <w:br/>
        <w:t>sa odohráva na druhej strane, za stenou jej kajuty.</w:t>
      </w:r>
      <w:r>
        <w:rPr>
          <w:rStyle w:val="Zkladntext130"/>
          <w:lang w:eastAsia="sk-SK"/>
        </w:rPr>
        <w:br/>
        <w:t>Ohromila ju vlastná vidina a bosorácky ju sužovala ne-</w:t>
      </w:r>
      <w:r>
        <w:rPr>
          <w:rStyle w:val="Zkladntext130"/>
          <w:lang w:eastAsia="sk-SK"/>
        </w:rPr>
        <w:br/>
        <w:t>príjemná myšlienka, že musí vstať a pozerať sa na prí-</w:t>
      </w:r>
      <w:r>
        <w:rPr>
          <w:rStyle w:val="Zkladntext130"/>
          <w:lang w:eastAsia="sk-SK"/>
        </w:rPr>
        <w:br/>
        <w:t>šerný sen. Vedela, že táto myšlienka bola iba fantázia,</w:t>
      </w:r>
      <w:r>
        <w:rPr>
          <w:rStyle w:val="Zkladntext130"/>
          <w:lang w:eastAsia="sk-SK"/>
        </w:rPr>
        <w:br/>
        <w:t>ale smrteľne sa bála, že poslúchne toto nutkanie.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Dobre. Uvoľni a zľahka. Čo najopatrnejšie.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0"/>
          <w:lang w:eastAsia="sk-SK"/>
        </w:rPr>
        <w:t>Nemôžem.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Čo je?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0"/>
          <w:lang w:eastAsia="sk-SK"/>
        </w:rPr>
        <w:t>Je to čímsi zanesené ...</w:t>
      </w:r>
    </w:p>
    <w:p w:rsidR="00FF2566" w:rsidRDefault="00FF2566">
      <w:pPr>
        <w:pStyle w:val="Zkladntext131"/>
        <w:numPr>
          <w:ilvl w:val="0"/>
          <w:numId w:val="8"/>
        </w:numPr>
        <w:shd w:val="clear" w:color="auto" w:fill="auto"/>
        <w:tabs>
          <w:tab w:val="left" w:pos="557"/>
        </w:tabs>
        <w:spacing w:before="0"/>
        <w:ind w:left="20" w:firstLine="220"/>
        <w:sectPr w:rsidR="00FF2566">
          <w:headerReference w:type="even" r:id="rId83"/>
          <w:headerReference w:type="default" r:id="rId84"/>
          <w:footerReference w:type="even" r:id="rId85"/>
          <w:footerReference w:type="default" r:id="rId86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  <w:r>
        <w:rPr>
          <w:rStyle w:val="Zkladntext130"/>
          <w:lang w:eastAsia="sk-SK"/>
        </w:rPr>
        <w:t>Tade. Drž pevne.</w:t>
      </w:r>
      <w:r>
        <w:br w:type="page"/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66"/>
        </w:tabs>
        <w:spacing w:before="0" w:line="200" w:lineRule="exact"/>
        <w:ind w:left="140"/>
      </w:pPr>
      <w:r>
        <w:rPr>
          <w:rStyle w:val="Zkladntext132"/>
          <w:lang w:eastAsia="sk-SK"/>
        </w:rPr>
        <w:lastRenderedPageBreak/>
        <w:t>Pozor tam. Skvele. Pozor!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78"/>
        </w:tabs>
        <w:spacing w:before="0" w:line="221" w:lineRule="exact"/>
        <w:ind w:left="140" w:right="40"/>
      </w:pPr>
      <w:r>
        <w:rPr>
          <w:rStyle w:val="Zkladntext132"/>
          <w:lang w:eastAsia="sk-SK"/>
        </w:rPr>
        <w:t>Dobre. Dobre. Drž to znovu pevne a ja sa po-</w:t>
      </w:r>
      <w:r>
        <w:rPr>
          <w:rStyle w:val="Zkladntext132"/>
          <w:lang w:eastAsia="sk-SK"/>
        </w:rPr>
        <w:br/>
        <w:t>zriem.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66"/>
        </w:tabs>
        <w:spacing w:before="0" w:line="200" w:lineRule="exact"/>
        <w:ind w:left="140"/>
      </w:pPr>
      <w:r>
        <w:rPr>
          <w:rStyle w:val="Zkladntext132"/>
          <w:lang w:eastAsia="sk-SK"/>
        </w:rPr>
        <w:t>Čo je to teda?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78"/>
        </w:tabs>
        <w:spacing w:before="0" w:line="216" w:lineRule="exact"/>
        <w:ind w:left="140" w:right="40"/>
      </w:pPr>
      <w:r>
        <w:rPr>
          <w:rStyle w:val="Zkladntext132"/>
          <w:lang w:eastAsia="sk-SK"/>
        </w:rPr>
        <w:t>Šnúra. Povraz. Okolo pása a pripevnený k čo-</w:t>
      </w:r>
      <w:r>
        <w:rPr>
          <w:rStyle w:val="Zkladntext132"/>
          <w:lang w:eastAsia="sk-SK"/>
        </w:rPr>
        <w:br/>
        <w:t>musi.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62"/>
        </w:tabs>
        <w:spacing w:before="0" w:line="200" w:lineRule="exact"/>
        <w:ind w:left="140"/>
      </w:pPr>
      <w:r>
        <w:rPr>
          <w:rStyle w:val="Zkladntext132"/>
          <w:lang w:eastAsia="sk-SK"/>
        </w:rPr>
        <w:t>Mám to odrezať?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78"/>
        </w:tabs>
        <w:spacing w:before="0" w:line="221" w:lineRule="exact"/>
        <w:ind w:left="140" w:right="40"/>
      </w:pPr>
      <w:r>
        <w:rPr>
          <w:rStyle w:val="Zkladntext132"/>
          <w:lang w:eastAsia="sk-SK"/>
        </w:rPr>
        <w:t>Počkaj. Trochu to potiahnem. Drž pevne, povedal</w:t>
      </w:r>
      <w:r>
        <w:rPr>
          <w:rStyle w:val="Zkladntext132"/>
          <w:lang w:eastAsia="sk-SK"/>
        </w:rPr>
        <w:br/>
        <w:t>som ti. Tak teda.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40"/>
      </w:pPr>
      <w:r>
        <w:rPr>
          <w:rStyle w:val="Zkladntext132"/>
          <w:lang w:eastAsia="sk-SK"/>
        </w:rPr>
        <w:t>Prestávka vyplnená namáhavým dýchaním.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66"/>
        </w:tabs>
        <w:spacing w:before="0" w:line="230" w:lineRule="exact"/>
        <w:ind w:left="140"/>
      </w:pPr>
      <w:r>
        <w:rPr>
          <w:rStyle w:val="Zkladntext132"/>
          <w:lang w:eastAsia="sk-SK"/>
        </w:rPr>
        <w:t>Ide to. Už je to tu.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62"/>
        </w:tabs>
        <w:spacing w:before="0" w:line="230" w:lineRule="exact"/>
        <w:ind w:left="140"/>
      </w:pPr>
      <w:r>
        <w:rPr>
          <w:rStyle w:val="Zkladntext132"/>
          <w:lang w:eastAsia="sk-SK"/>
        </w:rPr>
        <w:t>Kufor?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78"/>
        </w:tabs>
        <w:spacing w:before="0" w:line="230" w:lineRule="exact"/>
        <w:ind w:left="140" w:right="40"/>
      </w:pPr>
      <w:r>
        <w:rPr>
          <w:rStyle w:val="Zkladntext132"/>
          <w:lang w:eastAsia="sk-SK"/>
        </w:rPr>
        <w:t>Äno. Teraz. Pomôž mi to naložiť, je to prekliato</w:t>
      </w:r>
      <w:r>
        <w:rPr>
          <w:rStyle w:val="Zkladntext132"/>
          <w:lang w:eastAsia="sk-SK"/>
        </w:rPr>
        <w:br/>
        <w:t>ťažké. Hroma, nerob to, človeče. Predsa nechceme, aby</w:t>
      </w:r>
      <w:r>
        <w:rPr>
          <w:rStyle w:val="Zkladntext132"/>
          <w:lang w:eastAsia="sk-SK"/>
        </w:rPr>
        <w:br/>
        <w:t>sa to porušilo.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40"/>
      </w:pPr>
      <w:r>
        <w:rPr>
          <w:rStyle w:val="Zkladntext132"/>
          <w:lang w:eastAsia="sk-SK"/>
        </w:rPr>
        <w:t>Zblnk a úder.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68"/>
        </w:tabs>
        <w:spacing w:before="0" w:line="230" w:lineRule="exact"/>
        <w:ind w:left="140" w:right="40"/>
      </w:pPr>
      <w:r>
        <w:rPr>
          <w:rStyle w:val="Zkladntext132"/>
          <w:lang w:eastAsia="sk-SK"/>
        </w:rPr>
        <w:t>Stačí. Tak, a teraz uhni. Daj znamenie sanitke,</w:t>
      </w:r>
      <w:r>
        <w:rPr>
          <w:rStyle w:val="Zkladntext132"/>
          <w:lang w:eastAsia="sk-SK"/>
        </w:rPr>
        <w:br/>
        <w:t>majstre. A teraz šikovne.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40"/>
      </w:pPr>
      <w:r>
        <w:rPr>
          <w:rStyle w:val="Zkladntext132"/>
          <w:lang w:eastAsia="sk-SK"/>
        </w:rPr>
        <w:t>Rytmický klepot, záber vesla. Vzďaľovanie.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40" w:right="40"/>
      </w:pPr>
      <w:r>
        <w:rPr>
          <w:rStyle w:val="Zkladntext132"/>
          <w:lang w:eastAsia="sk-SK"/>
        </w:rPr>
        <w:t>Troy si s hrôzou pomyslela: ťahajú ju. Znovu Náš</w:t>
      </w:r>
      <w:r>
        <w:rPr>
          <w:rStyle w:val="Zkladntext132"/>
          <w:lang w:eastAsia="sk-SK"/>
        </w:rPr>
        <w:br/>
        <w:t>spoločný priateľ. Cez mydlovú penu. Zdvihnú ju, od-</w:t>
      </w:r>
      <w:r>
        <w:rPr>
          <w:rStyle w:val="Zkladntext132"/>
          <w:lang w:eastAsia="sk-SK"/>
        </w:rPr>
        <w:br/>
        <w:t>stránia penu a položia ju na nosidlá, dajú do sanitky</w:t>
      </w:r>
      <w:r>
        <w:rPr>
          <w:rStyle w:val="Zkladntext132"/>
          <w:lang w:eastAsia="sk-SK"/>
        </w:rPr>
        <w:br/>
        <w:t>a odvezú. Potom autopsia a súdne vyšetrovanie a ja</w:t>
      </w:r>
      <w:r>
        <w:rPr>
          <w:rStyle w:val="Zkladntext132"/>
          <w:lang w:eastAsia="sk-SK"/>
        </w:rPr>
        <w:br/>
        <w:t>budem musieť rozpovedať, čo som videla, a ... a ...</w:t>
      </w:r>
      <w:r>
        <w:rPr>
          <w:rStyle w:val="Zkladntext132"/>
          <w:lang w:eastAsia="sk-SK"/>
        </w:rPr>
        <w:br/>
        <w:t>bože môj, nech sa Rory čo najskôr vráti.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40" w:right="40"/>
      </w:pPr>
      <w:r>
        <w:rPr>
          <w:rStyle w:val="Zkladntext132"/>
          <w:lang w:eastAsia="sk-SK"/>
        </w:rPr>
        <w:t>Zverokruh sa zatriasol. Stromy a modrá obloha</w:t>
      </w:r>
      <w:r>
        <w:rPr>
          <w:rStyle w:val="Zkladntext132"/>
          <w:lang w:eastAsia="sk-SK"/>
        </w:rPr>
        <w:br/>
        <w:t>s roztratenými mráčikmi plávali za okienkom. Na chví-</w:t>
      </w:r>
      <w:r>
        <w:rPr>
          <w:rStyle w:val="Zkladntext132"/>
          <w:lang w:eastAsia="sk-SK"/>
        </w:rPr>
        <w:br/>
        <w:t>ľu zmizli a potom pocítila slabý, známy náraz, keď</w:t>
      </w:r>
      <w:r>
        <w:rPr>
          <w:rStyle w:val="Zkladntext132"/>
          <w:lang w:eastAsia="sk-SK"/>
        </w:rPr>
        <w:br/>
        <w:t>loď zakotvila pri brehu.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40" w:right="40"/>
      </w:pPr>
      <w:r>
        <w:rPr>
          <w:rStyle w:val="Zkladntext132"/>
          <w:lang w:eastAsia="sk-SK"/>
        </w:rPr>
        <w:t>Slečna Hewsonová otvorila dvere a nazrela dnu. Tro-</w:t>
      </w:r>
      <w:r>
        <w:rPr>
          <w:rStyle w:val="Zkladntext132"/>
          <w:lang w:eastAsia="sk-SK"/>
        </w:rPr>
        <w:br/>
        <w:t>chu hanblivo držala fľaštičku medzi palcom a ukazo-</w:t>
      </w:r>
      <w:r>
        <w:rPr>
          <w:rStyle w:val="Zkladntext132"/>
          <w:lang w:eastAsia="sk-SK"/>
        </w:rPr>
        <w:br/>
        <w:t>vákom a naklonila hlavu nabok, ako to robieval jej</w:t>
      </w:r>
      <w:r>
        <w:rPr>
          <w:rStyle w:val="Zkladntext132"/>
          <w:lang w:eastAsia="sk-SK"/>
        </w:rPr>
        <w:br/>
        <w:t>brat.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68"/>
        </w:tabs>
        <w:spacing w:before="0"/>
        <w:ind w:left="140" w:right="40"/>
      </w:pPr>
      <w:r>
        <w:rPr>
          <w:rStyle w:val="Zkladntext132"/>
          <w:lang w:eastAsia="sk-SK"/>
        </w:rPr>
        <w:t>Teda už ste pri sebe? — spýtala sa. — Myslela</w:t>
      </w:r>
      <w:r>
        <w:rPr>
          <w:rStyle w:val="Zkladntext132"/>
          <w:lang w:eastAsia="sk-SK"/>
        </w:rPr>
        <w:br/>
        <w:t>som si to. Pozrite, čo som vám priniesla!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20" w:right="40"/>
      </w:pPr>
      <w:r>
        <w:rPr>
          <w:rStyle w:val="Zkladntext132"/>
          <w:lang w:eastAsia="sk-SK"/>
        </w:rPr>
        <w:t>Na špičkách prešla od dverí k posteli a zastala. Tvár</w:t>
      </w:r>
      <w:r>
        <w:rPr>
          <w:rStyle w:val="Zkladntext132"/>
          <w:lang w:eastAsia="sk-SK"/>
        </w:rPr>
        <w:br/>
        <w:t>má naozaj ako koláč, pomyslela si Troy, s hrozienka-</w:t>
      </w:r>
      <w:r>
        <w:rPr>
          <w:rStyle w:val="Zkladntext132"/>
          <w:lang w:eastAsia="sk-SK"/>
        </w:rPr>
        <w:br/>
        <w:t>mi namiesto očí a jamkami namiesto nosných dierok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a kúskom kandisu namiesto úst. Pred tvárou slečny</w:t>
      </w:r>
      <w:r>
        <w:rPr>
          <w:rStyle w:val="Zkladntext132"/>
          <w:lang w:eastAsia="sk-SK"/>
        </w:rPr>
        <w:br/>
        <w:t>Hewsonovej mierne cúvla pod prikrývku.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77"/>
        </w:tabs>
        <w:spacing w:before="0" w:line="230" w:lineRule="exact"/>
        <w:ind w:left="120" w:right="40"/>
      </w:pPr>
      <w:r>
        <w:rPr>
          <w:rStyle w:val="Zkladntext132"/>
          <w:lang w:eastAsia="sk-SK"/>
        </w:rPr>
        <w:t>Presne som vedela, ako vám bude. Všetci sú ná-</w:t>
      </w:r>
      <w:r>
        <w:rPr>
          <w:rStyle w:val="Zkladntext132"/>
          <w:lang w:eastAsia="sk-SK"/>
        </w:rPr>
        <w:br/>
        <w:t>ramne napnutí, akoby to bola ich robota. A ja som</w:t>
      </w:r>
      <w:r>
        <w:rPr>
          <w:rStyle w:val="Zkladntext132"/>
          <w:lang w:eastAsia="sk-SK"/>
        </w:rPr>
        <w:br/>
        <w:t>vám priniesla svoje „ukľudňovačky". Vôbec sa neostý-</w:t>
      </w:r>
      <w:r>
        <w:rPr>
          <w:rStyle w:val="Zkladntext132"/>
          <w:lang w:eastAsia="sk-SK"/>
        </w:rPr>
        <w:br/>
        <w:t>chajte a len si vezmite, koľko potrebujete, drahá.</w:t>
      </w:r>
      <w:r>
        <w:rPr>
          <w:rStyle w:val="Zkladntext132"/>
          <w:lang w:eastAsia="sk-SK"/>
        </w:rPr>
        <w:br/>
        <w:t>V Štátoch vám ich odporúča každý druhý lekár a sú</w:t>
      </w:r>
      <w:r>
        <w:rPr>
          <w:rStyle w:val="Zkladntext132"/>
          <w:lang w:eastAsia="sk-SK"/>
        </w:rPr>
        <w:br/>
        <w:t>naozaj... — bzučala, a naliala Troy do pohára vodu.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62"/>
        </w:tabs>
        <w:spacing w:before="0" w:line="230" w:lineRule="exact"/>
        <w:ind w:left="120" w:right="40"/>
      </w:pPr>
      <w:r>
        <w:rPr>
          <w:rStyle w:val="Zkladntext132"/>
          <w:lang w:eastAsia="sk-SK"/>
        </w:rPr>
        <w:t>Slečna Hewsonová, ste veľmi láskavá, ale nič po-</w:t>
      </w:r>
      <w:r>
        <w:rPr>
          <w:rStyle w:val="Zkladntext132"/>
          <w:lang w:eastAsia="sk-SK"/>
        </w:rPr>
        <w:br/>
        <w:t>dobného nepotrebujem. Naozaj. Už mi je celkom dob-</w:t>
      </w:r>
      <w:r>
        <w:rPr>
          <w:rStyle w:val="Zkladntext132"/>
          <w:lang w:eastAsia="sk-SK"/>
        </w:rPr>
        <w:br/>
        <w:t>re, a veľmi sa hanbím za seba.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42"/>
        </w:tabs>
        <w:spacing w:before="0" w:line="230" w:lineRule="exact"/>
        <w:ind w:left="120"/>
      </w:pPr>
      <w:r>
        <w:rPr>
          <w:rStyle w:val="Zkladntext132"/>
          <w:lang w:eastAsia="sk-SK"/>
        </w:rPr>
        <w:t>Tak počujte, drahá ...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48"/>
        </w:tabs>
        <w:spacing w:before="0" w:line="230" w:lineRule="exact"/>
        <w:ind w:left="120" w:right="40"/>
      </w:pPr>
      <w:r>
        <w:rPr>
          <w:rStyle w:val="Zkladntext132"/>
          <w:lang w:eastAsia="sk-SK"/>
        </w:rPr>
        <w:t>Nie, skutočne. Veľmi pekne vám ďakujem, ale</w:t>
      </w:r>
      <w:r>
        <w:rPr>
          <w:rStyle w:val="Zkladntext132"/>
          <w:lang w:eastAsia="sk-SK"/>
        </w:rPr>
        <w:br/>
        <w:t>radšej si nevezmem.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43"/>
        </w:tabs>
        <w:spacing w:before="0" w:line="230" w:lineRule="exact"/>
        <w:ind w:left="120" w:right="40"/>
      </w:pPr>
      <w:r>
        <w:rPr>
          <w:rStyle w:val="Zkladntext132"/>
          <w:lang w:eastAsia="sk-SK"/>
        </w:rPr>
        <w:t>Viete čo? Mamička si urobí poriadok so svojím</w:t>
      </w:r>
      <w:r>
        <w:rPr>
          <w:rStyle w:val="Zkladntext132"/>
          <w:lang w:eastAsia="sk-SK"/>
        </w:rPr>
        <w:br/>
        <w:t>dieťatkom. -..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42"/>
        </w:tabs>
        <w:spacing w:before="0" w:line="230" w:lineRule="exact"/>
        <w:ind w:left="120"/>
      </w:pPr>
      <w:r>
        <w:rPr>
          <w:rStyle w:val="Zkladntext132"/>
          <w:lang w:eastAsia="sk-SK"/>
        </w:rPr>
        <w:t>Ale, slečna Hewsonová, namojveru, nechcem . -.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48"/>
        </w:tabs>
        <w:spacing w:before="0" w:line="230" w:lineRule="exact"/>
        <w:ind w:left="120" w:right="40"/>
      </w:pPr>
      <w:r>
        <w:rPr>
          <w:rStyle w:val="Zkladntext132"/>
          <w:lang w:eastAsia="sk-SK"/>
        </w:rPr>
        <w:t>Môžem vstúpiť? — ohlásil sa Natouche spoza</w:t>
      </w:r>
      <w:r>
        <w:rPr>
          <w:rStyle w:val="Zkladntext132"/>
          <w:lang w:eastAsia="sk-SK"/>
        </w:rPr>
        <w:br/>
        <w:t>dvier.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20" w:right="40"/>
      </w:pPr>
      <w:r>
        <w:rPr>
          <w:rStyle w:val="Zkladntext132"/>
          <w:lang w:eastAsia="sk-SK"/>
        </w:rPr>
        <w:t>Slečna Hewsonová sa prudko obrátila a na chvíľu</w:t>
      </w:r>
      <w:r>
        <w:rPr>
          <w:rStyle w:val="Zkladntext132"/>
          <w:lang w:eastAsia="sk-SK"/>
        </w:rPr>
        <w:br/>
        <w:t>si stáli zoči-voči.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62"/>
        </w:tabs>
        <w:spacing w:before="0" w:line="230" w:lineRule="exact"/>
        <w:ind w:left="120" w:right="40"/>
      </w:pPr>
      <w:r>
        <w:rPr>
          <w:rStyle w:val="Zkladntext132"/>
          <w:lang w:eastAsia="sk-SK"/>
        </w:rPr>
        <w:t>Myslím, — povedal, a bolo to po prvý raz, čo ho</w:t>
      </w:r>
      <w:r>
        <w:rPr>
          <w:rStyle w:val="Zkladntext132"/>
          <w:lang w:eastAsia="sk-SK"/>
        </w:rPr>
        <w:br/>
        <w:t>Troy počula hovoriť so slečnou Hewsonovou, — že pa-</w:t>
      </w:r>
      <w:r>
        <w:rPr>
          <w:rStyle w:val="Zkladntext132"/>
          <w:lang w:eastAsia="sk-SK"/>
        </w:rPr>
        <w:br/>
        <w:t>ni Alleynová vôbec nepotrebuje utišovací prostriedok,</w:t>
      </w:r>
      <w:r>
        <w:rPr>
          <w:rStyle w:val="Zkladntext132"/>
          <w:lang w:eastAsia="sk-SK"/>
        </w:rPr>
        <w:br/>
        <w:t>slečna Hewsonová.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38"/>
        </w:tabs>
        <w:spacing w:before="0" w:line="230" w:lineRule="exact"/>
        <w:ind w:left="120" w:right="40"/>
      </w:pPr>
      <w:r>
        <w:rPr>
          <w:rStyle w:val="Zkladntext132"/>
          <w:lang w:eastAsia="sk-SK"/>
        </w:rPr>
        <w:t>No, určite som nemienila.,. iba som si myslela,</w:t>
      </w:r>
      <w:r>
        <w:rPr>
          <w:rStyle w:val="Zkladntext132"/>
          <w:lang w:eastAsia="sk-SK"/>
        </w:rPr>
        <w:br/>
        <w:t>či by si nemohla trochu pospať... ja ...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48"/>
        </w:tabs>
        <w:spacing w:before="0" w:line="216" w:lineRule="exact"/>
        <w:ind w:left="120" w:right="40"/>
      </w:pPr>
      <w:r>
        <w:rPr>
          <w:rStyle w:val="Zkladntext132"/>
          <w:lang w:eastAsia="sk-SK"/>
        </w:rPr>
        <w:t>To je veľmi milé, ale uspávací prostriedok nie je</w:t>
      </w:r>
      <w:r>
        <w:rPr>
          <w:rStyle w:val="Zkladntext132"/>
          <w:lang w:eastAsia="sk-SK"/>
        </w:rPr>
        <w:br/>
        <w:t>nevyhnutný.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Teda ... naozaj by som nechcela ...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67"/>
        </w:tabs>
        <w:spacing w:before="0"/>
        <w:ind w:left="120" w:right="40"/>
      </w:pPr>
      <w:r>
        <w:rPr>
          <w:rStyle w:val="Zkladntext132"/>
          <w:lang w:eastAsia="sk-SK"/>
        </w:rPr>
        <w:t>Som presvedčený, že by ste nechceli... Ak dovo-</w:t>
      </w:r>
      <w:r>
        <w:rPr>
          <w:rStyle w:val="Zkladntext132"/>
          <w:lang w:eastAsia="sk-SK"/>
        </w:rPr>
        <w:br/>
        <w:t>líte, rád by som si pohovoril so svojou pacientkou,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58"/>
        </w:tabs>
        <w:spacing w:before="0"/>
        <w:ind w:left="120" w:right="40"/>
      </w:pPr>
      <w:r>
        <w:rPr>
          <w:rStyle w:val="Zkladntext132"/>
          <w:lang w:eastAsia="sk-SK"/>
        </w:rPr>
        <w:t>Vašou pacientkou! Prepáčte. Napadlo ma... te-</w:t>
      </w:r>
      <w:r>
        <w:rPr>
          <w:rStyle w:val="Zkladntext132"/>
          <w:lang w:eastAsia="sk-SK"/>
        </w:rPr>
        <w:br/>
        <w:t>da, prepáčte mi, pán doktor, — nenávístne vzblkla</w:t>
      </w:r>
      <w:r>
        <w:rPr>
          <w:rStyle w:val="Zkladntext132"/>
          <w:lang w:eastAsia="sk-SK"/>
        </w:rPr>
        <w:br/>
        <w:t>a pri odchode tresla dvermi.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72"/>
        </w:tabs>
        <w:spacing w:before="0"/>
        <w:ind w:left="120" w:right="40"/>
      </w:pPr>
      <w:r>
        <w:rPr>
          <w:rStyle w:val="Zkladntext132"/>
          <w:lang w:eastAsia="sk-SK"/>
        </w:rPr>
        <w:t>Chcem s vami hovoriť, — ponáhľala sa Troy.</w:t>
      </w:r>
      <w:r>
        <w:rPr>
          <w:rStyle w:val="Zkladntext132"/>
          <w:lang w:eastAsia="sk-SK"/>
        </w:rPr>
        <w:br/>
        <w:t>— Týka sa to toho, o čom sme sa predtým rozprávali.</w:t>
      </w:r>
      <w:r>
        <w:rPr>
          <w:rStyle w:val="Zkladntext132"/>
          <w:lang w:eastAsia="sk-SK"/>
        </w:rPr>
        <w:br/>
        <w:t>Slečny Riokerby-Carrickovej. Pán doktor, videli ste ...</w:t>
      </w:r>
      <w:r>
        <w:br w:type="page"/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48"/>
        </w:tabs>
        <w:spacing w:before="0"/>
        <w:ind w:left="120" w:right="20"/>
      </w:pPr>
      <w:r>
        <w:rPr>
          <w:rStyle w:val="Zkladntext132"/>
          <w:lang w:eastAsia="sk-SK"/>
        </w:rPr>
        <w:lastRenderedPageBreak/>
        <w:t>Äno, — prikývol. — Požiadali ma, aby som vy-</w:t>
      </w:r>
      <w:r>
        <w:rPr>
          <w:rStyle w:val="Zkladntext132"/>
          <w:lang w:eastAsia="sk-SK"/>
        </w:rPr>
        <w:br/>
        <w:t>konal obhliadku, prirodzene, iba veľmi povrchnú ob-</w:t>
      </w:r>
      <w:r>
        <w:rPr>
          <w:rStyle w:val="Zkladntext132"/>
          <w:lang w:eastAsia="sk-SK"/>
        </w:rPr>
        <w:br/>
        <w:t>hliadku.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53"/>
        </w:tabs>
        <w:spacing w:before="0"/>
        <w:ind w:left="120" w:right="20"/>
      </w:pPr>
      <w:r>
        <w:rPr>
          <w:rStyle w:val="Zkladntext132"/>
          <w:lang w:eastAsia="sk-SK"/>
        </w:rPr>
        <w:t>Počula som ich... tam vonku. A počula som, aj</w:t>
      </w:r>
      <w:r>
        <w:rPr>
          <w:rStyle w:val="Zkladntext132"/>
          <w:lang w:eastAsia="sk-SK"/>
        </w:rPr>
        <w:br/>
        <w:t>čo objavili. Zavraždili ju, pravda. Je tak?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Naklonil sa cez posteľ a zatvoril okienko. Pritiahol</w:t>
      </w:r>
      <w:r>
        <w:rPr>
          <w:rStyle w:val="Zkladntext132"/>
          <w:lang w:eastAsia="sk-SK"/>
        </w:rPr>
        <w:br/>
        <w:t>si malú stoličku a posadil sa. Nahol sa k nej.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62"/>
        </w:tabs>
        <w:spacing w:before="0"/>
        <w:ind w:left="120" w:right="20"/>
      </w:pPr>
      <w:r>
        <w:rPr>
          <w:rStyle w:val="Zkladntext132"/>
          <w:lang w:eastAsia="sk-SK"/>
        </w:rPr>
        <w:t>Myslím, — šepkal ticho, ako len mu to mohutný</w:t>
      </w:r>
      <w:r>
        <w:rPr>
          <w:rStyle w:val="Zkladntext132"/>
          <w:lang w:eastAsia="sk-SK"/>
        </w:rPr>
        <w:br/>
        <w:t>hlas dovolil, — že by sme mali byť opatrní. — Prstami</w:t>
      </w:r>
      <w:r>
        <w:rPr>
          <w:rStyle w:val="Zkladntext132"/>
          <w:lang w:eastAsia="sk-SK"/>
        </w:rPr>
        <w:br/>
        <w:t>odborne zovrel Troyine zápästie.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Mali by ste zamknúť dvere, — povedala.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43"/>
        </w:tabs>
        <w:spacing w:before="0"/>
        <w:ind w:left="120" w:right="20"/>
      </w:pPr>
      <w:r>
        <w:rPr>
          <w:rStyle w:val="Zkladntext132"/>
          <w:lang w:eastAsia="sk-SK"/>
        </w:rPr>
        <w:t>Äno, mal by som. — Vstal, zamkol a vrátil sa</w:t>
      </w:r>
      <w:r>
        <w:rPr>
          <w:rStyle w:val="Zkladntext132"/>
          <w:lang w:eastAsia="sk-SK"/>
        </w:rPr>
        <w:br/>
        <w:t>k nej.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72"/>
        </w:tabs>
        <w:spacing w:before="0"/>
        <w:ind w:left="120" w:right="20"/>
      </w:pPr>
      <w:r>
        <w:rPr>
          <w:rStyle w:val="Zkladntext132"/>
          <w:lang w:eastAsia="sk-SK"/>
        </w:rPr>
        <w:t>Až do autopsie sa nedá povedať, či sa utopila,</w:t>
      </w:r>
      <w:r>
        <w:rPr>
          <w:rStyle w:val="Zkladntext132"/>
          <w:lang w:eastAsia="sk-SK"/>
        </w:rPr>
        <w:br/>
        <w:t>alebo nie, — bublal. — Podľa zbežného odhadu z via-</w:t>
      </w:r>
      <w:r>
        <w:rPr>
          <w:rStyle w:val="Zkladntext132"/>
          <w:lang w:eastAsia="sk-SK"/>
        </w:rPr>
        <w:br/>
        <w:t>cerých hľadísk sa zdá, že áno. Je otázne, a bezpochyby</w:t>
      </w:r>
      <w:r>
        <w:rPr>
          <w:rStyle w:val="Zkladntext132"/>
          <w:lang w:eastAsia="sk-SK"/>
        </w:rPr>
        <w:br/>
        <w:t>sa o tom bude ešte veľa dohadovať, či spáchala samo-</w:t>
      </w:r>
      <w:r>
        <w:rPr>
          <w:rStyle w:val="Zkladntext132"/>
          <w:lang w:eastAsia="sk-SK"/>
        </w:rPr>
        <w:br/>
        <w:t>vraždu, tým, že si zaťažila kufor, priviazala si ho na</w:t>
      </w:r>
      <w:r>
        <w:rPr>
          <w:rStyle w:val="Zkladntext132"/>
          <w:lang w:eastAsia="sk-SK"/>
        </w:rPr>
        <w:br/>
        <w:t>seba, a nie je vylúčené, že skočila do rieky z mostíka</w:t>
      </w:r>
      <w:r>
        <w:rPr>
          <w:rStyle w:val="Zkladntext132"/>
          <w:lang w:eastAsia="sk-SK"/>
        </w:rPr>
        <w:br/>
        <w:t>nad stavidlom.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43"/>
        </w:tabs>
        <w:spacing w:before="0"/>
        <w:ind w:left="120" w:right="20"/>
      </w:pPr>
      <w:r>
        <w:rPr>
          <w:rStyle w:val="Zkladntext132"/>
          <w:lang w:eastAsia="sk-SK"/>
        </w:rPr>
        <w:t>Ak je toto pravda, tak potom ako sa vysvetlí te-</w:t>
      </w:r>
      <w:r>
        <w:rPr>
          <w:rStyle w:val="Zkladntext132"/>
          <w:lang w:eastAsia="sk-SK"/>
        </w:rPr>
        <w:br/>
        <w:t>lefónny hovor a telegram z Carlislu?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48"/>
        </w:tabs>
        <w:spacing w:before="0"/>
        <w:ind w:left="120" w:right="20"/>
      </w:pPr>
      <w:r>
        <w:rPr>
          <w:rStyle w:val="Zkladntext132"/>
          <w:lang w:eastAsia="sk-SK"/>
        </w:rPr>
        <w:t>Neviem si vymyslieť nijakú odpoveď, ktorá by bo-</w:t>
      </w:r>
      <w:r>
        <w:rPr>
          <w:rStyle w:val="Zkladntext132"/>
          <w:lang w:eastAsia="sk-SK"/>
        </w:rPr>
        <w:br/>
        <w:t>la v zhode so samovraždou.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2"/>
          <w:lang w:eastAsia="sk-SK"/>
        </w:rPr>
        <w:t>Teda potom vražda?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Tak sa zdá.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58"/>
        </w:tabs>
        <w:spacing w:before="0"/>
        <w:ind w:left="120" w:right="20"/>
      </w:pPr>
      <w:r>
        <w:rPr>
          <w:rStyle w:val="Zkladntext132"/>
          <w:lang w:eastAsia="sk-SK"/>
        </w:rPr>
        <w:t>Niečo vám chcem povedať. Je to zložité a trochu</w:t>
      </w:r>
      <w:r>
        <w:rPr>
          <w:rStyle w:val="Zkladntext132"/>
          <w:lang w:eastAsia="sk-SK"/>
        </w:rPr>
        <w:br/>
        <w:t>neisté, ale každopádne vám to chcem povedať. Tak</w:t>
      </w:r>
      <w:r>
        <w:rPr>
          <w:rStyle w:val="Zkladntext132"/>
          <w:lang w:eastAsia="sk-SK"/>
        </w:rPr>
        <w:br/>
        <w:t>predovšetkým... moja kajuta. Viete, že si ju objed-</w:t>
      </w:r>
      <w:r>
        <w:rPr>
          <w:rStyle w:val="Zkladntext132"/>
          <w:lang w:eastAsia="sk-SK"/>
        </w:rPr>
        <w:br/>
        <w:t>nal</w:t>
      </w:r>
      <w:r>
        <w:rPr>
          <w:rStyle w:val="Zkladntext13AngsanaNew"/>
          <w:lang w:eastAsia="sk-SK"/>
        </w:rPr>
        <w:t xml:space="preserve"> V . T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72"/>
        </w:tabs>
        <w:spacing w:before="0"/>
        <w:ind w:left="120" w:right="20"/>
      </w:pPr>
      <w:r>
        <w:rPr>
          <w:rStyle w:val="Zkladntext132"/>
          <w:lang w:eastAsia="sk-SK"/>
        </w:rPr>
        <w:t>Niekto menom Andropulos? Videl som ten článok</w:t>
      </w:r>
      <w:r>
        <w:rPr>
          <w:rStyle w:val="Zkladntext132"/>
          <w:lang w:eastAsia="sk-SK"/>
        </w:rPr>
        <w:br/>
        <w:t>v novinách. Nehovoril som o tom, pretože som si mys-</w:t>
      </w:r>
      <w:r>
        <w:rPr>
          <w:rStyle w:val="Zkladntext132"/>
          <w:lang w:eastAsia="sk-SK"/>
        </w:rPr>
        <w:br/>
        <w:t>lel, že by vám to bolo nepríjemné.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Vie o tom niekto z nich?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To mi nie je známe.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62"/>
        </w:tabs>
        <w:spacing w:before="0"/>
        <w:ind w:left="120" w:right="20"/>
        <w:sectPr w:rsidR="00FF2566">
          <w:footerReference w:type="even" r:id="rId87"/>
          <w:footerReference w:type="default" r:id="rId88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  <w:r>
        <w:rPr>
          <w:rStyle w:val="Zkladntext132"/>
          <w:lang w:eastAsia="sk-SK"/>
        </w:rPr>
        <w:t>Pokúsim sa to povedať čo najstručnejšie a naj-</w:t>
      </w:r>
      <w:r>
        <w:rPr>
          <w:rStyle w:val="Zkladntext132"/>
          <w:lang w:eastAsia="sk-SK"/>
        </w:rPr>
        <w:br/>
        <w:t>jasnejšie. Ide o prípad môjho manžela. Existuje muž</w:t>
      </w:r>
      <w:r>
        <w:rPr>
          <w:rStyle w:val="Zkladntext132"/>
          <w:lang w:eastAsia="sk-SK"/>
        </w:rPr>
        <w:br/>
        <w:t>menom Jampot...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lastRenderedPageBreak/>
        <w:t>Ostré zaklopanie na dvere a hlas náčelníka Tillott-</w:t>
      </w:r>
      <w:r>
        <w:rPr>
          <w:rStyle w:val="Zkladntext132"/>
          <w:lang w:eastAsia="sk-SK"/>
        </w:rPr>
        <w:br/>
        <w:t>sona: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Pani Alleynová? Tu Tillottson. Môžem vstúpiť?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Troy s Natoucheom sa prekvapene na seba pozreli.</w:t>
      </w:r>
    </w:p>
    <w:p w:rsidR="00FF2566" w:rsidRDefault="00FF2566">
      <w:pPr>
        <w:pStyle w:val="Zkladntext131"/>
        <w:shd w:val="clear" w:color="auto" w:fill="auto"/>
        <w:spacing w:before="0"/>
        <w:ind w:left="20" w:right="20"/>
      </w:pPr>
      <w:r>
        <w:rPr>
          <w:rStyle w:val="Zkladntext132"/>
          <w:lang w:eastAsia="sk-SK"/>
        </w:rPr>
        <w:t>Zašepkala: — Bude musieť. — A nahlas: — Vstúpte,</w:t>
      </w:r>
      <w:r>
        <w:rPr>
          <w:rStyle w:val="Zkladntext132"/>
          <w:lang w:eastAsia="sk-SK"/>
        </w:rPr>
        <w:br/>
        <w:t>pán Tillottson.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Zároveň Natouche otvoril dvere. Zrazu bola malá ka-</w:t>
      </w:r>
      <w:r>
        <w:rPr>
          <w:rStyle w:val="Zkladntext132"/>
          <w:lang w:eastAsia="sk-SK"/>
        </w:rPr>
        <w:br/>
        <w:t>juta preplnená obrami. Obaja, náčelník Tillottson aj</w:t>
      </w:r>
      <w:r>
        <w:rPr>
          <w:rStyle w:val="Zkladntext132"/>
          <w:lang w:eastAsia="sk-SK"/>
        </w:rPr>
        <w:br/>
        <w:t>doktor Natouche, boli vysokí vyše šesť stôp a pomerne</w:t>
      </w:r>
      <w:r>
        <w:rPr>
          <w:rStyle w:val="Zkladntext132"/>
          <w:lang w:eastAsia="sk-SK"/>
        </w:rPr>
        <w:br/>
        <w:t>zavalití. Začala týchto mamutov navzájom predstavo-</w:t>
      </w:r>
      <w:r>
        <w:rPr>
          <w:rStyle w:val="Zkladntext132"/>
          <w:lang w:eastAsia="sk-SK"/>
        </w:rPr>
        <w:br/>
        <w:t>vať, a potom si uvedomila, že už sa predstavili pri ne-</w:t>
      </w:r>
      <w:r>
        <w:rPr>
          <w:rStyle w:val="Zkladntext132"/>
          <w:lang w:eastAsia="sk-SK"/>
        </w:rPr>
        <w:br/>
        <w:t>chutnej formalite so slečnou Rickerby-Carrickovou. Ne-</w:t>
      </w:r>
      <w:r>
        <w:rPr>
          <w:rStyle w:val="Zkladntext132"/>
          <w:lang w:eastAsia="sk-SK"/>
        </w:rPr>
        <w:br/>
        <w:t>mohla sa ubrániť, aby sa stále nepozerala na mohutné</w:t>
      </w:r>
      <w:r>
        <w:rPr>
          <w:rStyle w:val="Zkladntext132"/>
          <w:lang w:eastAsia="sk-SK"/>
        </w:rPr>
        <w:br/>
        <w:t>Tillottsonove ružové dlane, zvráskavené, ako keby ro-</w:t>
      </w:r>
      <w:r>
        <w:rPr>
          <w:rStyle w:val="Zkladntext132"/>
          <w:lang w:eastAsia="sk-SK"/>
        </w:rPr>
        <w:br/>
        <w:t>bil veľké pranie. Bola veľmi rada, že jej nepodal ruku,</w:t>
      </w:r>
      <w:r>
        <w:rPr>
          <w:rStyle w:val="Zkladntext132"/>
          <w:lang w:eastAsia="sk-SK"/>
        </w:rPr>
        <w:br/>
        <w:t>podľa svojho srdečného zvyku.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Doktor Natouche na mňa dozerá, pretože som zo</w:t>
      </w:r>
      <w:r>
        <w:rPr>
          <w:rStyle w:val="Zkladntext132"/>
          <w:lang w:eastAsia="sk-SK"/>
        </w:rPr>
        <w:br/>
        <w:t>seba urobila dokonalého somára, — vysvetľovala.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Tillottson veľmi zdvorilo odvetil, že to je veľmi pek-</w:t>
      </w:r>
      <w:r>
        <w:rPr>
          <w:rStyle w:val="Zkladntext132"/>
          <w:lang w:eastAsia="sk-SK"/>
        </w:rPr>
        <w:br/>
        <w:t>né. Natouche potom odporúčal Troy, aby si nerobila</w:t>
      </w:r>
      <w:r>
        <w:rPr>
          <w:rStyle w:val="Zkladntext132"/>
          <w:lang w:eastAsia="sk-SK"/>
        </w:rPr>
        <w:br/>
        <w:t>príliš ťažkú hlavu, a odišiel. Troy odstrčila červenú</w:t>
      </w:r>
      <w:r>
        <w:rPr>
          <w:rStyle w:val="Zkladntext132"/>
          <w:lang w:eastAsia="sk-SK"/>
        </w:rPr>
        <w:br/>
        <w:t>deku, posadila sa na posteli, spustila nohy na podlahu</w:t>
      </w:r>
      <w:r>
        <w:rPr>
          <w:rStyle w:val="Zkladntext132"/>
          <w:lang w:eastAsia="sk-SK"/>
        </w:rPr>
        <w:br/>
        <w:t>a prstami si prehrabla krátke vlasy.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8"/>
        </w:tabs>
        <w:spacing w:before="0" w:after="912"/>
        <w:ind w:left="20" w:right="20" w:firstLine="220"/>
      </w:pPr>
      <w:r>
        <w:rPr>
          <w:rStyle w:val="Zkladntext132"/>
          <w:lang w:eastAsia="sk-SK"/>
        </w:rPr>
        <w:t>Tak, pán Tillottson, — spýtavo naňho pozrela,</w:t>
      </w:r>
      <w:r>
        <w:rPr>
          <w:rStyle w:val="Zkladntext132"/>
          <w:lang w:eastAsia="sk-SK"/>
        </w:rPr>
        <w:br/>
        <w:t>— a čo teraz?</w:t>
      </w:r>
    </w:p>
    <w:p w:rsidR="00FF2566" w:rsidRDefault="00FF2566">
      <w:pPr>
        <w:pStyle w:val="Zhlavie440"/>
        <w:keepNext/>
        <w:keepLines/>
        <w:shd w:val="clear" w:color="auto" w:fill="auto"/>
        <w:spacing w:before="0" w:after="457" w:line="220" w:lineRule="exact"/>
        <w:ind w:left="20"/>
      </w:pPr>
      <w:bookmarkStart w:id="18" w:name="bookmark18"/>
      <w:r>
        <w:rPr>
          <w:noProof w:val="0"/>
          <w:lang w:eastAsia="sk-SK"/>
        </w:rPr>
        <w:t>2</w:t>
      </w:r>
      <w:bookmarkEnd w:id="18"/>
    </w:p>
    <w:p w:rsidR="00FF2566" w:rsidRDefault="00FF2566">
      <w:pPr>
        <w:pStyle w:val="Zkladntext131"/>
        <w:shd w:val="clear" w:color="auto" w:fill="auto"/>
        <w:spacing w:before="0"/>
        <w:ind w:left="20" w:right="20" w:firstLine="520"/>
      </w:pPr>
      <w:r>
        <w:rPr>
          <w:rStyle w:val="Zkladntext132"/>
          <w:lang w:eastAsia="sk-SK"/>
        </w:rPr>
        <w:t>Okrem hlavného inšpektora Foxa, ku ktorému</w:t>
      </w:r>
      <w:r>
        <w:rPr>
          <w:rStyle w:val="Zkladntext132"/>
          <w:lang w:eastAsia="sk-SK"/>
        </w:rPr>
        <w:br/>
        <w:t>mala Troy blízky vzťah, sa nestretávala často s man-</w:t>
      </w:r>
      <w:r>
        <w:rPr>
          <w:rStyle w:val="Zkladntext132"/>
          <w:lang w:eastAsia="sk-SK"/>
        </w:rPr>
        <w:br/>
        <w:t>želovými kolegami. Niekedy ich Alleyn zopár priviedol</w:t>
      </w:r>
      <w:r>
        <w:rPr>
          <w:rStyle w:val="Zkladntext132"/>
          <w:lang w:eastAsia="sk-SK"/>
        </w:rPr>
        <w:br/>
        <w:t>na návštevu, a dva-tri razy do roka mávali Alleynovci</w:t>
      </w:r>
      <w:r>
        <w:rPr>
          <w:rStyle w:val="Zkladntext132"/>
          <w:lang w:eastAsia="sk-SK"/>
        </w:rPr>
        <w:br/>
        <w:t>večierky. Vtedy sa ich dom, práve ako teraz Troyina</w:t>
      </w:r>
      <w:r>
        <w:rPr>
          <w:rStyle w:val="Zkladntext132"/>
          <w:lang w:eastAsia="sk-SK"/>
        </w:rPr>
        <w:br/>
        <w:t>kajuta na Zverokruhu, naplnil obrovskými chlapmi,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rozprávajúcimi o služobných príhodách. Z týchto stret-</w:t>
      </w:r>
      <w:r>
        <w:rPr>
          <w:rStyle w:val="Zkladntext132"/>
          <w:lang w:eastAsia="sk-SK"/>
        </w:rPr>
        <w:br/>
        <w:t>nutí sa naučila, ako si myslela, rozoznávať určité pro-</w:t>
      </w:r>
      <w:r>
        <w:rPr>
          <w:rStyle w:val="Zkladntext132"/>
          <w:lang w:eastAsia="sk-SK"/>
        </w:rPr>
        <w:br/>
        <w:t>fesionálne črty dôstojníkov kriminálneho oddelenia.</w:t>
      </w:r>
      <w:r>
        <w:rPr>
          <w:rStyle w:val="Zkladntext132"/>
          <w:lang w:eastAsia="sk-SK"/>
        </w:rPr>
        <w:br/>
        <w:t>Boli to muži, ktorí či dnu, či v teréne pracovali v at-</w:t>
      </w:r>
      <w:r>
        <w:rPr>
          <w:rStyle w:val="Zkladntext132"/>
          <w:lang w:eastAsia="sk-SK"/>
        </w:rPr>
        <w:br/>
        <w:t>mosfére silnej nezaujatosti. Nemali, ako sami hovorili,</w:t>
      </w:r>
      <w:r>
        <w:rPr>
          <w:rStyle w:val="Zkladntext132"/>
          <w:lang w:eastAsia="sk-SK"/>
        </w:rPr>
        <w:br/>
        <w:t>nijaké ilúzie, iba ak vrodený skepticizmus, ktorý po-</w:t>
      </w:r>
      <w:r>
        <w:rPr>
          <w:rStyle w:val="Zkladntext132"/>
          <w:lang w:eastAsia="sk-SK"/>
        </w:rPr>
        <w:br/>
        <w:t>dlá definície zahrňuje aj určitý stupeň ilúzie. A mys-</w:t>
      </w:r>
      <w:r>
        <w:rPr>
          <w:rStyle w:val="Zkladntext132"/>
          <w:lang w:eastAsia="sk-SK"/>
        </w:rPr>
        <w:br/>
        <w:t>lela si, že majú pravdu. Niektorí z nich podľa Troy</w:t>
      </w:r>
      <w:r>
        <w:rPr>
          <w:rStyle w:val="Zkladntext132"/>
          <w:lang w:eastAsia="sk-SK"/>
        </w:rPr>
        <w:br/>
        <w:t>si však zachovávali akýsi základný súcit: určité zlo-</w:t>
      </w:r>
      <w:r>
        <w:rPr>
          <w:rStyle w:val="Zkladntext132"/>
          <w:lang w:eastAsia="sk-SK"/>
        </w:rPr>
        <w:br/>
        <w:t>činy ich šokovali a iné nahnevali. Z hlbky duše sa</w:t>
      </w:r>
      <w:r>
        <w:rPr>
          <w:rStyle w:val="Zkladntext132"/>
          <w:lang w:eastAsia="sk-SK"/>
        </w:rPr>
        <w:br/>
        <w:t>pokladali za ochrancov bezpečnosti, nech akokoľvek</w:t>
      </w:r>
      <w:r>
        <w:rPr>
          <w:rStyle w:val="Zkladntext132"/>
          <w:lang w:eastAsia="sk-SK"/>
        </w:rPr>
        <w:br/>
        <w:t>stratili ilúzie o charaktere stvorení, ktoré ochraňovali.</w:t>
      </w:r>
      <w:r>
        <w:rPr>
          <w:rStyle w:val="Zkladntext132"/>
          <w:lang w:eastAsia="sk-SK"/>
        </w:rPr>
        <w:br/>
        <w:t>Niektorí sa pozerajú na moderné psychiatrické teórie</w:t>
      </w:r>
      <w:r>
        <w:rPr>
          <w:rStyle w:val="Zkladntext132"/>
          <w:lang w:eastAsia="sk-SK"/>
        </w:rPr>
        <w:br/>
        <w:t>o zločincoch s pohŕdaním. A ostatní, zdá sa, pozerajú</w:t>
      </w:r>
      <w:r>
        <w:rPr>
          <w:rStyle w:val="Zkladntext132"/>
          <w:lang w:eastAsia="sk-SK"/>
        </w:rPr>
        <w:br/>
        <w:t>na ľudí, po ktorých idú, so zatrpknutou náklonnosťou</w:t>
      </w:r>
      <w:r>
        <w:rPr>
          <w:rStyle w:val="Zkladntext132"/>
          <w:lang w:eastAsia="sk-SK"/>
        </w:rPr>
        <w:br/>
        <w:t>a boli by schopní s nimi nadviazať aj priateľstvo. Mno-</w:t>
      </w:r>
      <w:r>
        <w:rPr>
          <w:rStyle w:val="Zkladntext132"/>
          <w:lang w:eastAsia="sk-SK"/>
        </w:rPr>
        <w:br/>
        <w:t>hí, ako napríklad Fox, boli veľmi zhovievaví, ako to</w:t>
      </w:r>
      <w:r>
        <w:rPr>
          <w:rStyle w:val="Zkladntext132"/>
          <w:lang w:eastAsia="sk-SK"/>
        </w:rPr>
        <w:br/>
        <w:t>Alleyn raz o nich povedal, a ak ľútosť prenikla príliš</w:t>
      </w:r>
      <w:r>
        <w:rPr>
          <w:rStyle w:val="Zkladntext132"/>
          <w:lang w:eastAsia="sk-SK"/>
        </w:rPr>
        <w:br/>
        <w:t>do poľovníkovho srdca, jeho povolanie bolo Mam.</w:t>
      </w:r>
      <w:r>
        <w:rPr>
          <w:rStyle w:val="Zkladntext132"/>
          <w:lang w:eastAsia="sk-SK"/>
        </w:rPr>
        <w:br/>
        <w:t>A odcitoval Marka Antónia, ktorý povedal, že čím viac</w:t>
      </w:r>
      <w:r>
        <w:rPr>
          <w:rStyle w:val="Zkladntext132"/>
          <w:lang w:eastAsia="sk-SK"/>
        </w:rPr>
        <w:br/>
        <w:t>pokleskov, tým menšia ľútosť. Niektorí z mužov, kto-</w:t>
      </w:r>
      <w:r>
        <w:rPr>
          <w:rStyle w:val="Zkladntext132"/>
          <w:lang w:eastAsia="sk-SK"/>
        </w:rPr>
        <w:br/>
        <w:t>rých stretla, boli zatrpknutejší a postoj vernosti k po-</w:t>
      </w:r>
      <w:r>
        <w:rPr>
          <w:rStyle w:val="Zkladntext132"/>
          <w:lang w:eastAsia="sk-SK"/>
        </w:rPr>
        <w:br/>
        <w:t>lícii brali s rozvahou.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00"/>
      </w:pPr>
      <w:r>
        <w:rPr>
          <w:rStyle w:val="Zkladntext132"/>
          <w:lang w:eastAsia="sk-SK"/>
        </w:rPr>
        <w:t>„Zločinec príde a vyrabuje niekde pokladnicu, alebo</w:t>
      </w:r>
      <w:r>
        <w:rPr>
          <w:rStyle w:val="Zkladntext132"/>
          <w:lang w:eastAsia="sk-SK"/>
        </w:rPr>
        <w:br/>
        <w:t>olúpi starú mamu, alebo sa zapletie s niečou sestrič-</w:t>
      </w:r>
      <w:r>
        <w:rPr>
          <w:rStyle w:val="Zkladntext132"/>
          <w:lang w:eastAsia="sk-SK"/>
        </w:rPr>
        <w:br/>
        <w:t>kou," poznamenal raz Fox, „a hneď sa poškodení na</w:t>
      </w:r>
      <w:r>
        <w:rPr>
          <w:rStyle w:val="Zkladntext132"/>
          <w:lang w:eastAsia="sk-SK"/>
        </w:rPr>
        <w:br/>
        <w:t>vás vyrútia. Ale na druhý deň sa postavia medzi ho-</w:t>
      </w:r>
      <w:r>
        <w:rPr>
          <w:rStyle w:val="Zkladntext132"/>
          <w:lang w:eastAsia="sk-SK"/>
        </w:rPr>
        <w:br/>
        <w:t>luby na Trafalgarské námestie a radia vám, aby ste</w:t>
      </w:r>
      <w:r>
        <w:rPr>
          <w:rStyle w:val="Zkladntext132"/>
          <w:lang w:eastAsia="sk-SK"/>
        </w:rPr>
        <w:br/>
        <w:t>gang, po ktorom idete, posadili do chládku."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00"/>
      </w:pPr>
      <w:r>
        <w:rPr>
          <w:rStyle w:val="Zkladntext132"/>
          <w:lang w:eastAsia="sk-SK"/>
        </w:rPr>
        <w:t>Iba niektorí z Roryho kolegov, myslela si Troy, boli</w:t>
      </w:r>
      <w:r>
        <w:rPr>
          <w:rStyle w:val="Zkladntext132"/>
          <w:lang w:eastAsia="sk-SK"/>
        </w:rPr>
        <w:br/>
        <w:t>rodenými tyranmi, ale dalo sa očakávať, že aj takíto</w:t>
      </w:r>
      <w:r>
        <w:rPr>
          <w:rStyle w:val="Zkladntext132"/>
          <w:lang w:eastAsia="sk-SK"/>
        </w:rPr>
        <w:br/>
        <w:t>ľudia sa sem-tam dostanú k ozbrojeným silám a že sa</w:t>
      </w:r>
      <w:r>
        <w:rPr>
          <w:rStyle w:val="Zkladntext132"/>
          <w:lang w:eastAsia="sk-SK"/>
        </w:rPr>
        <w:br/>
        <w:t>im podarí vyhnúť sa disciplíne.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00"/>
      </w:pPr>
      <w:r>
        <w:rPr>
          <w:rStyle w:val="Zkladntext132"/>
          <w:lang w:eastAsia="sk-SK"/>
        </w:rPr>
        <w:t>Ako tak Troy rozmýšľala o osadenstve kriminálneho</w:t>
      </w:r>
      <w:r>
        <w:rPr>
          <w:rStyle w:val="Zkladntext132"/>
          <w:lang w:eastAsia="sk-SK"/>
        </w:rPr>
        <w:br/>
        <w:t>oddelenia, prišla k presvedčeniu, že jej manžel nepatrí</w:t>
      </w:r>
      <w:r>
        <w:rPr>
          <w:rStyle w:val="Zkladntext132"/>
          <w:lang w:eastAsia="sk-SK"/>
        </w:rPr>
        <w:br/>
        <w:t>ani do jednej z týchto kategórií. A vzdala sa škatuľ-</w:t>
      </w:r>
      <w:r>
        <w:rPr>
          <w:rStyle w:val="Zkladntext132"/>
          <w:lang w:eastAsia="sk-SK"/>
        </w:rPr>
        <w:br/>
        <w:t>kovania, považujúc to za nevďačnú prácu.</w:t>
      </w:r>
    </w:p>
    <w:p w:rsidR="00FF2566" w:rsidRDefault="00FF2566">
      <w:pPr>
        <w:pStyle w:val="Zkladntext131"/>
        <w:framePr w:h="200" w:vSpace="311" w:wrap="around" w:vAnchor="text" w:hAnchor="margin" w:x="5100" w:y="513"/>
        <w:shd w:val="clear" w:color="auto" w:fill="auto"/>
        <w:spacing w:before="0" w:line="200" w:lineRule="exact"/>
        <w:ind w:left="100"/>
        <w:jc w:val="left"/>
      </w:pPr>
      <w:r>
        <w:rPr>
          <w:rStyle w:val="Zkladntext133"/>
          <w:lang w:eastAsia="sk-SK"/>
        </w:rPr>
        <w:t>129</w:t>
      </w:r>
    </w:p>
    <w:p w:rsidR="00FF2566" w:rsidRDefault="00FF2566">
      <w:pPr>
        <w:pStyle w:val="Zkladntext131"/>
        <w:shd w:val="clear" w:color="auto" w:fill="auto"/>
        <w:spacing w:before="0" w:after="208"/>
        <w:ind w:left="40" w:firstLine="200"/>
      </w:pPr>
      <w:r>
        <w:rPr>
          <w:rStyle w:val="Zkladntext132"/>
          <w:lang w:eastAsia="sk-SK"/>
        </w:rPr>
        <w:t>Teraz sa snažila zaradiť náčelníka Tillottsona, ale</w:t>
      </w:r>
    </w:p>
    <w:p w:rsidR="00FF2566" w:rsidRDefault="00FF2566">
      <w:pPr>
        <w:pStyle w:val="Zkladntext150"/>
        <w:shd w:val="clear" w:color="auto" w:fill="auto"/>
        <w:spacing w:before="0" w:line="200" w:lineRule="exact"/>
        <w:ind w:left="40"/>
      </w:pPr>
      <w:r>
        <w:rPr>
          <w:rStyle w:val="Zkladntext15Riadkovanie0pt3"/>
          <w:lang w:eastAsia="sk-SK"/>
        </w:rPr>
        <w:t>9 V znamení Zverokruhu</w:t>
      </w:r>
      <w:r>
        <w:rPr>
          <w:rStyle w:val="Zkladntext15Riadkovanie0pt3"/>
          <w:lang w:eastAsia="sk-SK"/>
        </w:rPr>
        <w:br w:type="page"/>
      </w:r>
      <w:r>
        <w:rPr>
          <w:rStyle w:val="Zkladntext132"/>
          <w:lang w:eastAsia="sk-SK"/>
        </w:rPr>
        <w:lastRenderedPageBreak/>
        <w:t>nedarilo sa jej to. Nakoľko bol tvrdý tento Tillottson?</w:t>
      </w:r>
      <w:r>
        <w:rPr>
          <w:rStyle w:val="Zkladntext132"/>
          <w:lang w:eastAsia="sk-SK"/>
        </w:rPr>
        <w:br/>
        <w:t>Ako inteligentný? Nakoľko nepreniknuteľný? A čo si,</w:t>
      </w:r>
      <w:r>
        <w:rPr>
          <w:rStyle w:val="Zkladntext132"/>
          <w:lang w:eastAsia="sk-SK"/>
        </w:rPr>
        <w:br/>
        <w:t>preboha, z tejto plavby na Zverokruhu vybral? Ak po-</w:t>
      </w:r>
      <w:r>
        <w:rPr>
          <w:rStyle w:val="Zkladntext132"/>
          <w:lang w:eastAsia="sk-SK"/>
        </w:rPr>
        <w:br/>
        <w:t>kračuje svojím obvyklým spôsobom, znevažujúc jej po-</w:t>
      </w:r>
      <w:r>
        <w:rPr>
          <w:rStyle w:val="Zkladntext132"/>
          <w:lang w:eastAsia="sk-SK"/>
        </w:rPr>
        <w:br/>
        <w:t>známky na bezvýznamný príval slov, má pokušenie</w:t>
      </w:r>
      <w:r>
        <w:rPr>
          <w:rStyle w:val="Zkladntext132"/>
          <w:lang w:eastAsia="sk-SK"/>
        </w:rPr>
        <w:br/>
        <w:t>podpichovať ho.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53"/>
        </w:tabs>
        <w:spacing w:before="0"/>
        <w:ind w:left="120" w:right="20"/>
      </w:pPr>
      <w:r>
        <w:rPr>
          <w:rStyle w:val="Zkladntext132"/>
          <w:lang w:eastAsia="sk-SK"/>
        </w:rPr>
        <w:t>Tak. Čo si o tom myslíte? — spýtala sa a už</w:t>
      </w:r>
      <w:r>
        <w:rPr>
          <w:rStyle w:val="Zkladntext132"/>
          <w:lang w:eastAsia="sk-SK"/>
        </w:rPr>
        <w:br/>
        <w:t>vopred počula jeho: „Tak teda, pani Alleynová ..."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53"/>
        </w:tabs>
        <w:spacing w:before="0"/>
        <w:ind w:left="120" w:right="20"/>
      </w:pPr>
      <w:r>
        <w:rPr>
          <w:rStyle w:val="Zkladntext132"/>
          <w:lang w:eastAsia="sk-SK"/>
        </w:rPr>
        <w:t>Tak teda, pani Alleynová, — začal, ale Troy mu</w:t>
      </w:r>
      <w:r>
        <w:rPr>
          <w:rStyle w:val="Zkladntext132"/>
          <w:lang w:eastAsia="sk-SK"/>
        </w:rPr>
        <w:br/>
        <w:t>skočila do reči.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53"/>
        </w:tabs>
        <w:spacing w:before="0"/>
        <w:ind w:left="120" w:right="20"/>
      </w:pPr>
      <w:r>
        <w:rPr>
          <w:rStyle w:val="Zkladntext132"/>
          <w:lang w:eastAsia="sk-SK"/>
        </w:rPr>
        <w:t>Bola zavraždená? Alebo to môžete povedať až po</w:t>
      </w:r>
      <w:r>
        <w:rPr>
          <w:rStyle w:val="Zkladntext132"/>
          <w:lang w:eastAsia="sk-SK"/>
        </w:rPr>
        <w:br/>
        <w:t>autopsii?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58"/>
        </w:tabs>
        <w:spacing w:before="0"/>
        <w:ind w:left="120" w:right="20"/>
      </w:pPr>
      <w:r>
        <w:rPr>
          <w:rStyle w:val="Zkladntext132"/>
          <w:lang w:eastAsia="sk-SK"/>
        </w:rPr>
        <w:t>Neviem, — pripustil opatrne, — až po súdnom</w:t>
      </w:r>
      <w:r>
        <w:rPr>
          <w:rStyle w:val="Zkladntext132"/>
          <w:lang w:eastAsia="sk-SK"/>
        </w:rPr>
        <w:br/>
        <w:t>vyšetrení. Nie podľa,., no .., podľa .. no ...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Vonkajšieho vzhľadu jej tela?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Tak, pani Alleynová. Tak je to, áno.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62"/>
        </w:tabs>
        <w:spacing w:before="0"/>
        <w:ind w:left="120" w:right="20"/>
      </w:pPr>
      <w:r>
        <w:rPr>
          <w:rStyle w:val="Zkladntext132"/>
          <w:lang w:eastAsia="sk-SK"/>
        </w:rPr>
        <w:t>Viete, že včera večer kapitán dostal telegram,</w:t>
      </w:r>
      <w:r>
        <w:rPr>
          <w:rStyle w:val="Zkladntext132"/>
          <w:lang w:eastAsia="sk-SK"/>
        </w:rPr>
        <w:br/>
        <w:t>ktorý by mal byť od nej? Z Carlislu. Označujúci, že je</w:t>
      </w:r>
      <w:r>
        <w:rPr>
          <w:rStyle w:val="Zkladntext132"/>
          <w:lang w:eastAsia="sk-SK"/>
        </w:rPr>
        <w:br/>
        <w:t>na cesíe do Highlandsu.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2"/>
          <w:lang w:eastAsia="sk-SK"/>
        </w:rPr>
        <w:t>Dostali sme tú informáciu, pani Alleynová. Äno.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2"/>
          <w:lang w:eastAsia="sk-SK"/>
        </w:rPr>
        <w:t>Tak čo teda?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A Tillottson si vymyslel: — To je celkom malý prob-</w:t>
      </w:r>
      <w:r>
        <w:rPr>
          <w:rStyle w:val="Zkladntext132"/>
          <w:lang w:eastAsia="sk-SK"/>
        </w:rPr>
        <w:br/>
        <w:t>lém,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62"/>
        </w:tabs>
        <w:spacing w:before="0"/>
        <w:ind w:left="120" w:right="20"/>
      </w:pPr>
      <w:r>
        <w:rPr>
          <w:rStyle w:val="Zkladntext132"/>
          <w:lang w:eastAsia="sk-SK"/>
        </w:rPr>
        <w:t>Vy, — povedala Troy s pohnutím, — vy mi chcete</w:t>
      </w:r>
      <w:r>
        <w:rPr>
          <w:rStyle w:val="Zkladntext132"/>
          <w:lang w:eastAsia="sk-SK"/>
        </w:rPr>
        <w:br/>
        <w:t>niečo nahovoriť. — Ukázala na stoličku. — Sadnite si,</w:t>
      </w:r>
      <w:r>
        <w:rPr>
          <w:rStyle w:val="Zkladntext132"/>
          <w:lang w:eastAsia="sk-SK"/>
        </w:rPr>
        <w:br/>
        <w:t>pán Tillottson.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Poďakoval sa a sadol si. Najprv si však stoličku</w:t>
      </w:r>
      <w:r>
        <w:rPr>
          <w:rStyle w:val="Zkladntext132"/>
          <w:lang w:eastAsia="sk-SK"/>
        </w:rPr>
        <w:br/>
        <w:t>utrel,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48"/>
        </w:tabs>
        <w:spacing w:before="0"/>
        <w:ind w:left="120" w:right="20"/>
      </w:pPr>
      <w:r>
        <w:rPr>
          <w:rStyle w:val="Zkladntext132"/>
          <w:lang w:eastAsia="sk-SK"/>
        </w:rPr>
        <w:t>Predpokladám, — pokračovala, — že budete</w:t>
      </w:r>
      <w:r>
        <w:rPr>
          <w:rStyle w:val="Zkladntext132"/>
          <w:lang w:eastAsia="sk-SK"/>
        </w:rPr>
        <w:br/>
        <w:t>chcieť odo mňa svedeckú výpoveď.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Začal byť obozretne hravý: — Vidím, pani Alleynová,</w:t>
      </w:r>
      <w:r>
        <w:rPr>
          <w:rStyle w:val="Zkladntext132"/>
          <w:lang w:eastAsia="sk-SK"/>
        </w:rPr>
        <w:br/>
        <w:t>že ovládate náš obvyklý postup. Nuž áno, ak nič ne-</w:t>
      </w:r>
      <w:r>
        <w:rPr>
          <w:rStyle w:val="Zkladntext132"/>
          <w:lang w:eastAsia="sk-SK"/>
        </w:rPr>
        <w:br/>
        <w:t>namietate, iba celkom krátku výpoveď. Pretože ste, ako</w:t>
      </w:r>
      <w:r>
        <w:rPr>
          <w:rStyle w:val="Zkladntext132"/>
          <w:lang w:eastAsia="sk-SK"/>
        </w:rPr>
        <w:br/>
        <w:t>môžete povedať ..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... objavila to telo?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2"/>
          <w:lang w:eastAsia="sk-SK"/>
        </w:rPr>
        <w:t>Presne tak, pani Alleynová.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58"/>
        </w:tabs>
        <w:spacing w:before="0"/>
        <w:ind w:left="120" w:right="20"/>
      </w:pPr>
      <w:r>
        <w:rPr>
          <w:rStyle w:val="Zkladntext132"/>
          <w:lang w:eastAsia="sk-SK"/>
        </w:rPr>
        <w:t>Stála som na strane prístavišťa, na korme, mys-</w:t>
      </w:r>
      <w:r>
        <w:rPr>
          <w:rStyle w:val="Zkladntext132"/>
          <w:lang w:eastAsia="sk-SK"/>
        </w:rPr>
        <w:br/>
        <w:t>lím, že tak sa volá tá časť paluby, — spustila Troy.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80" w:right="40"/>
      </w:pPr>
      <w:r>
        <w:rPr>
          <w:rStyle w:val="Zkladntext132"/>
          <w:lang w:eastAsia="sk-SK"/>
        </w:rPr>
        <w:lastRenderedPageBreak/>
        <w:t>— Opierala som sa o zábradlie a dívala som sa na vodu</w:t>
      </w:r>
      <w:r>
        <w:rPr>
          <w:rStyle w:val="Zkladntext132"/>
          <w:lang w:eastAsia="sk-SK"/>
        </w:rPr>
        <w:br/>
        <w:t>pokrytú mydlovou penou. Myslím, že sme boli asi na</w:t>
      </w:r>
      <w:r>
        <w:rPr>
          <w:rStyle w:val="Zkladntext132"/>
          <w:lang w:eastAsia="sk-SK"/>
        </w:rPr>
        <w:br/>
        <w:t>dve dĺžky retaze pod ramsdykeským stavidlom a sme-</w:t>
      </w:r>
      <w:r>
        <w:rPr>
          <w:rStyle w:val="Zkladntext132"/>
          <w:lang w:eastAsia="sk-SK"/>
        </w:rPr>
        <w:br/>
        <w:t>rovali sme ku komore. Videla som to ... videla som</w:t>
      </w:r>
      <w:r>
        <w:rPr>
          <w:rStyle w:val="Zkladntext132"/>
          <w:lang w:eastAsia="sk-SK"/>
        </w:rPr>
        <w:br/>
        <w:t>jej tvár... cez penu. Najprv som si myslela... mys-</w:t>
      </w:r>
      <w:r>
        <w:rPr>
          <w:rStyle w:val="Zkladntext132"/>
          <w:lang w:eastAsia="sk-SK"/>
        </w:rPr>
        <w:br/>
        <w:t>lela som si...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22"/>
        </w:tabs>
        <w:spacing w:before="0" w:line="221" w:lineRule="exact"/>
        <w:ind w:left="80" w:right="40" w:firstLine="180"/>
      </w:pPr>
      <w:r>
        <w:rPr>
          <w:rStyle w:val="Zkladntext132"/>
          <w:lang w:eastAsia="sk-SK"/>
        </w:rPr>
        <w:t>Chápem vás, pani Alleynová, že to muselo byť</w:t>
      </w:r>
      <w:r>
        <w:rPr>
          <w:rStyle w:val="Zkladntext132"/>
          <w:lang w:eastAsia="sk-SK"/>
        </w:rPr>
        <w:br/>
        <w:t>velmi nepríjemné.</w:t>
      </w:r>
    </w:p>
    <w:p w:rsidR="00FF2566" w:rsidRDefault="00FF2566">
      <w:pPr>
        <w:pStyle w:val="Zkladntext131"/>
        <w:shd w:val="clear" w:color="auto" w:fill="auto"/>
        <w:spacing w:before="0"/>
        <w:ind w:left="80" w:right="40" w:firstLine="180"/>
      </w:pPr>
      <w:r>
        <w:rPr>
          <w:rStyle w:val="Zkladntext132"/>
          <w:lang w:eastAsia="sk-SK"/>
        </w:rPr>
        <w:t>Cítila, že pripúšťať takéto úmyselné zmierňovanie by</w:t>
      </w:r>
      <w:r>
        <w:rPr>
          <w:rStyle w:val="Zkladntext132"/>
          <w:lang w:eastAsia="sk-SK"/>
        </w:rPr>
        <w:br/>
        <w:t>znamenalo opustiť bojisko pred Tillottsonom.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32"/>
        </w:tabs>
        <w:spacing w:before="0"/>
        <w:ind w:left="80" w:right="40" w:firstLine="180"/>
      </w:pPr>
      <w:r>
        <w:rPr>
          <w:rStyle w:val="Zkladntext132"/>
          <w:lang w:eastAsia="sk-SK"/>
        </w:rPr>
        <w:t>Myslela som, že je to niečo iné: hra svetla a fa-</w:t>
      </w:r>
      <w:r>
        <w:rPr>
          <w:rStyle w:val="Zkladntext132"/>
          <w:lang w:eastAsia="sk-SK"/>
        </w:rPr>
        <w:br/>
        <w:t>rieb. A potom sa pena roztvorila a ja som to uvidela.</w:t>
      </w:r>
      <w:r>
        <w:rPr>
          <w:rStyle w:val="Zkladntext132"/>
          <w:lang w:eastAsia="sk-SK"/>
        </w:rPr>
        <w:br/>
        <w:t>To je naozaj všetko. Nemyslím, že by som vykríkla.</w:t>
      </w:r>
      <w:r>
        <w:rPr>
          <w:rStyle w:val="Zkladntext132"/>
          <w:lang w:eastAsia="sk-SK"/>
        </w:rPr>
        <w:br/>
        <w:t>Nie som si istá. Strašne hlúpe, že som omdlela. Pán</w:t>
      </w:r>
      <w:r>
        <w:rPr>
          <w:rStyle w:val="Zkladntext132"/>
          <w:lang w:eastAsia="sk-SK"/>
        </w:rPr>
        <w:br/>
        <w:t>Tillottson, — ponáhľala sa Troy, — vieme, že odišla</w:t>
      </w:r>
      <w:r>
        <w:rPr>
          <w:rStyle w:val="Zkladntext132"/>
          <w:lang w:eastAsia="sk-SK"/>
        </w:rPr>
        <w:br/>
        <w:t>zo Zverokruhu niekedy uprostred noci, predvčerom</w:t>
      </w:r>
      <w:r>
        <w:rPr>
          <w:rStyle w:val="Zkladntext132"/>
          <w:lang w:eastAsia="sk-SK"/>
        </w:rPr>
        <w:br/>
        <w:t>v Crossdyku. V tú noc spala na palube.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03"/>
        </w:tabs>
        <w:spacing w:before="0" w:line="216" w:lineRule="exact"/>
        <w:ind w:left="80" w:right="40" w:firstLine="180"/>
      </w:pPr>
      <w:r>
        <w:rPr>
          <w:rStyle w:val="Zkladntext132"/>
          <w:lang w:eastAsia="sk-SK"/>
        </w:rPr>
        <w:t>Äno? — rýchlo sa spýtal. — Na palube? Viete to</w:t>
      </w:r>
      <w:r>
        <w:rPr>
          <w:rStyle w:val="Zkladntext132"/>
          <w:lang w:eastAsia="sk-SK"/>
        </w:rPr>
        <w:br/>
        <w:t>určite?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82"/>
        </w:tabs>
        <w:spacing w:before="0"/>
        <w:ind w:left="80" w:firstLine="180"/>
      </w:pPr>
      <w:r>
        <w:rPr>
          <w:rStyle w:val="Zkladntext132"/>
          <w:lang w:eastAsia="sk-SK"/>
        </w:rPr>
        <w:t>To ste nevedeli?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13"/>
        </w:tabs>
        <w:spacing w:before="0"/>
        <w:ind w:left="80" w:right="40" w:firstLine="180"/>
      </w:pPr>
      <w:r>
        <w:rPr>
          <w:rStyle w:val="Zkladntext132"/>
          <w:lang w:eastAsia="sk-SK"/>
        </w:rPr>
        <w:t>Doteraz som nemal príležitosť, ako by ste to vy</w:t>
      </w:r>
      <w:r>
        <w:rPr>
          <w:rStyle w:val="Zkladntext132"/>
          <w:lang w:eastAsia="sk-SK"/>
        </w:rPr>
        <w:br/>
        <w:t>nazvali, dostať úplný obraz.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27"/>
        </w:tabs>
        <w:spacing w:before="0"/>
        <w:ind w:left="80" w:right="40" w:firstLine="180"/>
      </w:pPr>
      <w:r>
        <w:rPr>
          <w:rStyle w:val="Zkladntext132"/>
          <w:lang w:eastAsia="sk-SK"/>
        </w:rPr>
        <w:t>Nie. Samozrejme, že nie. Povedala Natoucheovi,</w:t>
      </w:r>
      <w:r>
        <w:rPr>
          <w:rStyle w:val="Zkladntext132"/>
          <w:lang w:eastAsia="sk-SK"/>
        </w:rPr>
        <w:br/>
        <w:t>že mieni spať na palube. Sťažovala sa na nespavosť.</w:t>
      </w:r>
      <w:r>
        <w:rPr>
          <w:rStyle w:val="Zkladntext132"/>
          <w:lang w:eastAsia="sk-SK"/>
        </w:rPr>
        <w:br/>
        <w:t>A myslím, že tam aj naozaj spala, pretože sme tam na-</w:t>
      </w:r>
      <w:r>
        <w:rPr>
          <w:rStyle w:val="Zkladntext132"/>
          <w:lang w:eastAsia="sk-SK"/>
        </w:rPr>
        <w:br/>
        <w:t>šli kúsok látky z väzby jej denníka... viete, hovorila</w:t>
      </w:r>
      <w:r>
        <w:rPr>
          <w:rStyle w:val="Zkladntext132"/>
          <w:lang w:eastAsia="sk-SK"/>
        </w:rPr>
        <w:br/>
        <w:t>som vám, ako jej spadol do vody... našli sme ho na</w:t>
      </w:r>
      <w:r>
        <w:rPr>
          <w:rStyle w:val="Zkladntext132"/>
          <w:lang w:eastAsia="sk-SK"/>
        </w:rPr>
        <w:br/>
        <w:t>nafukovacom matraci.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27"/>
        </w:tabs>
        <w:spacing w:before="0"/>
        <w:ind w:left="80" w:right="40" w:firstLine="180"/>
      </w:pPr>
      <w:r>
        <w:rPr>
          <w:rStyle w:val="Zkladntext132"/>
          <w:lang w:eastAsia="sk-SK"/>
        </w:rPr>
        <w:t>To ešte nemusí znamenať, že to tam zostalo onej</w:t>
      </w:r>
      <w:r>
        <w:rPr>
          <w:rStyle w:val="Zkladntext132"/>
          <w:lang w:eastAsia="sk-SK"/>
        </w:rPr>
        <w:br/>
        <w:t>noci, čo poviete?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08"/>
        </w:tabs>
        <w:spacing w:before="0"/>
        <w:ind w:left="80" w:right="40" w:firstLine="180"/>
      </w:pPr>
      <w:r>
        <w:rPr>
          <w:rStyle w:val="Zkladntext132"/>
          <w:lang w:eastAsia="sk-SK"/>
        </w:rPr>
        <w:t>Možno nie. Farba bola rozpustená. Myslím, že Na-</w:t>
      </w:r>
      <w:r>
        <w:rPr>
          <w:rStyle w:val="Zkladntext132"/>
          <w:lang w:eastAsia="sk-SK"/>
        </w:rPr>
        <w:br/>
        <w:t>touche to odložil.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13"/>
        </w:tabs>
        <w:spacing w:before="0"/>
        <w:ind w:left="80" w:right="40" w:firstLine="180"/>
      </w:pPr>
      <w:r>
        <w:rPr>
          <w:rStyle w:val="Zkladntext132"/>
          <w:lang w:eastAsia="sk-SK"/>
        </w:rPr>
        <w:t>Odložil? Prečo by to doktor robil, to by ma za-</w:t>
      </w:r>
      <w:r>
        <w:rPr>
          <w:rStyle w:val="Zkladntext132"/>
          <w:lang w:eastAsia="sk-SK"/>
        </w:rPr>
        <w:br/>
        <w:t>ujímalo.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86"/>
        </w:tabs>
        <w:spacing w:before="0"/>
        <w:ind w:left="80" w:firstLine="180"/>
      </w:pPr>
      <w:r>
        <w:rPr>
          <w:rStyle w:val="Zkladntext132"/>
          <w:lang w:eastAsia="sk-SK"/>
        </w:rPr>
        <w:t>Pretože som ho o to požiadala.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82"/>
        </w:tabs>
        <w:spacing w:before="0"/>
        <w:ind w:left="80" w:firstLine="180"/>
      </w:pPr>
      <w:r>
        <w:rPr>
          <w:rStyle w:val="Zkladntext132"/>
          <w:lang w:eastAsia="sk-SK"/>
        </w:rPr>
        <w:t>Vy ste ho požiadali!</w:t>
      </w:r>
    </w:p>
    <w:p w:rsidR="00FF2566" w:rsidRDefault="00FF2566">
      <w:pPr>
        <w:pStyle w:val="Zkladntext150"/>
        <w:framePr w:h="200" w:vSpace="248" w:wrap="around" w:vAnchor="text" w:hAnchor="margin" w:x="-73" w:y="666"/>
        <w:shd w:val="clear" w:color="auto" w:fill="auto"/>
        <w:spacing w:before="0" w:line="200" w:lineRule="exact"/>
        <w:jc w:val="left"/>
      </w:pPr>
      <w:r>
        <w:rPr>
          <w:rStyle w:val="Zkladntext15Riadkovanie0pt"/>
          <w:lang w:eastAsia="sk-SK"/>
        </w:rPr>
        <w:t>9*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03"/>
        </w:tabs>
        <w:spacing w:before="0" w:after="268"/>
        <w:ind w:left="80" w:right="40" w:firstLine="180"/>
      </w:pPr>
      <w:r>
        <w:rPr>
          <w:rStyle w:val="Zkladntext132"/>
          <w:lang w:eastAsia="sk-SK"/>
        </w:rPr>
        <w:t>Obaja sme mali o ňu určité obavy. Nuž, vy viete,</w:t>
      </w:r>
      <w:r>
        <w:rPr>
          <w:rStyle w:val="Zkladntext132"/>
          <w:lang w:eastAsia="sk-SK"/>
        </w:rPr>
        <w:br/>
        <w:t>že som mala, nie? Povedala som vám.</w:t>
      </w:r>
    </w:p>
    <w:p w:rsidR="00FF2566" w:rsidRDefault="00FF2566">
      <w:pPr>
        <w:pStyle w:val="Zkladntext131"/>
        <w:shd w:val="clear" w:color="auto" w:fill="auto"/>
        <w:spacing w:before="0" w:line="200" w:lineRule="exact"/>
        <w:ind w:left="4900"/>
        <w:jc w:val="left"/>
        <w:sectPr w:rsidR="00FF2566">
          <w:footerReference w:type="even" r:id="rId89"/>
          <w:footerReference w:type="default" r:id="rId90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  <w:r>
        <w:rPr>
          <w:rStyle w:val="Zkladntext132"/>
          <w:lang w:eastAsia="sk-SK"/>
        </w:rPr>
        <w:t>131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lastRenderedPageBreak/>
        <w:t>Tillottson hneď spozornel: — Tak je, pani Alleyno-</w:t>
      </w:r>
      <w:r>
        <w:rPr>
          <w:rStyle w:val="Zkladntext132"/>
          <w:lang w:eastAsia="sk-SK"/>
        </w:rPr>
        <w:br/>
        <w:t>vá. Povedali ste mi o tom. Äno.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Ale chcem, aby ste mi povedali jedno: priznávam,</w:t>
      </w:r>
      <w:r>
        <w:rPr>
          <w:rStyle w:val="Zkladntext132"/>
          <w:lang w:eastAsia="sk-SK"/>
        </w:rPr>
        <w:br/>
        <w:t>že nemám nijaké právo vás obťažovať, ale dúfam, že</w:t>
      </w:r>
      <w:r>
        <w:rPr>
          <w:rStyle w:val="Zkladntext132"/>
          <w:lang w:eastAsia="sk-SK"/>
        </w:rPr>
        <w:br/>
        <w:t>vám to nebude príliš prekážať.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Samozrejme, že nie. Naozaj, uisťujem vás.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Teda, ide o toto: ak vyjde najavo, že to bola vraž-</w:t>
      </w:r>
      <w:r>
        <w:rPr>
          <w:rStyle w:val="Zkladntext132"/>
          <w:lang w:eastAsia="sk-SK"/>
        </w:rPr>
        <w:br/>
        <w:t>da, nebudete sa zapodievať myšlienkou, však nie, že</w:t>
      </w:r>
      <w:r>
        <w:rPr>
          <w:rStyle w:val="Zkladntext132"/>
          <w:lang w:eastAsia="sk-SK"/>
        </w:rPr>
        <w:br/>
        <w:t>ju vyprovokoval nejaký zloduch, aby vyšla v noci na</w:t>
      </w:r>
      <w:r>
        <w:rPr>
          <w:rStyle w:val="Zkladntext132"/>
          <w:lang w:eastAsia="sk-SK"/>
        </w:rPr>
        <w:br/>
        <w:t>breh? To nemohlo byť tak, pravda?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Vždy si radi zachovávame chladnú hlavu.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Áno, ale v tomto prípade si nemôžete zachovať</w:t>
      </w:r>
      <w:r>
        <w:rPr>
          <w:rStyle w:val="Zkladntext132"/>
          <w:lang w:eastAsia="sk-SK"/>
        </w:rPr>
        <w:br/>
        <w:t>chladnú hlavu, či áno? Pretože ak ju zavraždil nejaký</w:t>
      </w:r>
      <w:r>
        <w:rPr>
          <w:rStyle w:val="Zkladntext132"/>
          <w:lang w:eastAsia="sk-SK"/>
        </w:rPr>
        <w:br/>
        <w:t>neznámy hrdlorez, kto potom, preboha, poslal telegram</w:t>
      </w:r>
      <w:r>
        <w:rPr>
          <w:rStyle w:val="Zkladntext132"/>
          <w:lang w:eastAsia="sk-SK"/>
        </w:rPr>
        <w:br/>
        <w:t>z Carlislu?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Budeme vás musieť prijať do našich služieb, pa-</w:t>
      </w:r>
      <w:r>
        <w:rPr>
          <w:rStyle w:val="Zkladntext132"/>
          <w:lang w:eastAsia="sk-SK"/>
        </w:rPr>
        <w:br/>
        <w:t>ni Alleynová, už to vidím, — rozpačité žartoval.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Viem, že vás nudím.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Ani najmenej.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Tak vidíte, — neodolala Troy, — a to všetko kvô-</w:t>
      </w:r>
      <w:r>
        <w:rPr>
          <w:rStyle w:val="Zkladntext132"/>
          <w:lang w:eastAsia="sk-SK"/>
        </w:rPr>
        <w:br/>
        <w:t>li tým pochabôstkam, ktoré som vám vyklebetila na</w:t>
      </w:r>
      <w:r>
        <w:rPr>
          <w:rStyle w:val="Zkladntext132"/>
          <w:lang w:eastAsia="sk-SK"/>
        </w:rPr>
        <w:br/>
        <w:t>policajnej strážnici. Teraz sa ani nezdajú také hlúpe.</w:t>
      </w:r>
      <w:r>
        <w:rPr>
          <w:rStyle w:val="Zkladntext132"/>
          <w:lang w:eastAsia="sk-SK"/>
        </w:rPr>
        <w:br/>
        <w:t>Či áno?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Hm ... nie. Uisťujem vás, pani Alleynová, že neza-</w:t>
      </w:r>
      <w:r>
        <w:rPr>
          <w:rStyle w:val="Zkladntext132"/>
          <w:lang w:eastAsia="sk-SK"/>
        </w:rPr>
        <w:br/>
        <w:t>nedbáme ani jediný detail, nech sa zdá akokoľvek ne-</w:t>
      </w:r>
      <w:r>
        <w:rPr>
          <w:rStyle w:val="Zkladntext132"/>
          <w:lang w:eastAsia="sk-SK"/>
        </w:rPr>
        <w:br/>
        <w:t>patrný.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71"/>
        </w:tabs>
        <w:spacing w:before="0"/>
        <w:ind w:left="20" w:firstLine="220"/>
      </w:pPr>
      <w:r>
        <w:rPr>
          <w:rStyle w:val="Zkladntext132"/>
          <w:lang w:eastAsia="sk-SK"/>
        </w:rPr>
        <w:t>Samozrejme. Viem.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77"/>
        </w:tabs>
        <w:spacing w:before="0"/>
        <w:ind w:left="20" w:right="20" w:firstLine="220"/>
      </w:pPr>
      <w:r>
        <w:rPr>
          <w:rStyle w:val="Zkladntext132"/>
          <w:lang w:eastAsia="sk-SK"/>
        </w:rPr>
        <w:t>Snáď by vás zaujímalo, pani Alleynová, že od</w:t>
      </w:r>
      <w:r>
        <w:rPr>
          <w:rStyle w:val="Zkladntext132"/>
          <w:lang w:eastAsia="sk-SK"/>
        </w:rPr>
        <w:br/>
        <w:t>nášho posledného rozhovoru sme si znovu overovali</w:t>
      </w:r>
      <w:r>
        <w:rPr>
          <w:rStyle w:val="Zkladntext132"/>
          <w:lang w:eastAsia="sk-SK"/>
        </w:rPr>
        <w:br/>
        <w:t>pobyty cestujúcich počas víkendu. Sú v poriadku. Hew-</w:t>
      </w:r>
      <w:r>
        <w:rPr>
          <w:rStyle w:val="Zkladntext132"/>
          <w:lang w:eastAsia="sk-SK"/>
        </w:rPr>
        <w:br/>
        <w:t>sonovský pár bol v Stradforde nad Avonou. Pollock</w:t>
      </w:r>
      <w:r>
        <w:rPr>
          <w:rStyle w:val="Zkladntext132"/>
          <w:lang w:eastAsia="sk-SK"/>
        </w:rPr>
        <w:br/>
        <w:t>v Birminghame. Doktor Natouche v Liverpooli a...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Ale to všetko bolo ešte predtým, ako sa začala</w:t>
      </w:r>
      <w:r>
        <w:rPr>
          <w:rStyle w:val="Zkladntext132"/>
          <w:lang w:eastAsia="sk-SK"/>
        </w:rPr>
        <w:br/>
        <w:t>plavba!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Hej, — prisvedčil a zdalo sa, že sa rozhoduje</w:t>
      </w:r>
      <w:r>
        <w:rPr>
          <w:rStyle w:val="Zkladntext132"/>
          <w:lang w:eastAsia="sk-SK"/>
        </w:rPr>
        <w:br/>
        <w:t>medzi dvoma myšlienkami, ktorú skôr povedať.</w:t>
      </w:r>
      <w:r>
        <w:rPr>
          <w:rStyle w:val="Zkladntext132"/>
          <w:lang w:eastAsia="sk-SK"/>
        </w:rPr>
        <w:br/>
        <w:t>— A predsa, začína sa to už tam.., — A nedokončil,</w:t>
      </w:r>
      <w:r>
        <w:rPr>
          <w:rStyle w:val="Zkladntext132"/>
          <w:lang w:eastAsia="sk-SK"/>
        </w:rPr>
        <w:br/>
        <w:t>čo mal na mysli.</w:t>
      </w:r>
      <w:r>
        <w:br w:type="page"/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67"/>
        </w:tabs>
        <w:spacing w:before="0"/>
        <w:ind w:left="120" w:right="40"/>
      </w:pPr>
      <w:r>
        <w:rPr>
          <w:rStyle w:val="Zkladntext132"/>
          <w:lang w:eastAsia="sk-SK"/>
        </w:rPr>
        <w:lastRenderedPageBreak/>
        <w:t>Prosím vás, pán Tillottson, už iba jednu vec. Ma-</w:t>
      </w:r>
      <w:r>
        <w:rPr>
          <w:rStyle w:val="Zkladntext132"/>
          <w:lang w:eastAsia="sk-SK"/>
        </w:rPr>
        <w:br/>
        <w:t>la... našli ste jej niečo na krku? Šnúrku alebo stužku</w:t>
      </w:r>
      <w:r>
        <w:rPr>
          <w:rStyle w:val="Zkladntext132"/>
          <w:lang w:eastAsia="sk-SK"/>
        </w:rPr>
        <w:br/>
        <w:t>s takou malou hrčkou na nej. Zašitú, myslím, v jele-</w:t>
      </w:r>
      <w:r>
        <w:rPr>
          <w:rStyle w:val="Zkladntext132"/>
          <w:lang w:eastAsia="sk-SK"/>
        </w:rPr>
        <w:br/>
        <w:t>nicovej koži.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53"/>
        </w:tabs>
        <w:spacing w:before="0"/>
        <w:ind w:left="120" w:right="40"/>
      </w:pPr>
      <w:r>
        <w:rPr>
          <w:rStyle w:val="Zkladntext132"/>
          <w:lang w:eastAsia="sk-SK"/>
        </w:rPr>
        <w:t>Nie, — povedal ostro. — Nič podobného. Mala</w:t>
      </w:r>
      <w:r>
        <w:rPr>
          <w:rStyle w:val="Zkladntext132"/>
          <w:lang w:eastAsia="sk-SK"/>
        </w:rPr>
        <w:br/>
        <w:t>niečo také pri sebe?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58"/>
        </w:tabs>
        <w:spacing w:before="0"/>
        <w:ind w:left="120" w:right="40"/>
      </w:pPr>
      <w:r>
        <w:rPr>
          <w:rStyle w:val="Zkladntext132"/>
          <w:lang w:eastAsia="sk-SK"/>
        </w:rPr>
        <w:t>Äno, — povedala Troy. — Mala. Bolo to ... viem,</w:t>
      </w:r>
      <w:r>
        <w:rPr>
          <w:rStyle w:val="Zkladntext132"/>
          <w:lang w:eastAsia="sk-SK"/>
        </w:rPr>
        <w:br/>
        <w:t>že to znie neuveriteľne, ale ona mi to tak povedala...</w:t>
      </w:r>
      <w:r>
        <w:rPr>
          <w:rStyle w:val="Zkladntext132"/>
          <w:lang w:eastAsia="sk-SK"/>
        </w:rPr>
        <w:br/>
        <w:t>bol to veľmi cenný Fabergého šperk, predstavujúci</w:t>
      </w:r>
      <w:r>
        <w:rPr>
          <w:rStyle w:val="Zkladntext132"/>
          <w:lang w:eastAsia="sk-SK"/>
        </w:rPr>
        <w:br/>
        <w:t>znamenia zverokruhu, a daroval ho jej starému otcovi,</w:t>
      </w:r>
      <w:r>
        <w:rPr>
          <w:rStyle w:val="Zkladntext132"/>
          <w:lang w:eastAsia="sk-SK"/>
        </w:rPr>
        <w:br/>
        <w:t>verte tomu alebo nie, sám ruský cár, u ktorého bol</w:t>
      </w:r>
      <w:r>
        <w:rPr>
          <w:rStyle w:val="Zkladntext132"/>
          <w:lang w:eastAsia="sk-SK"/>
        </w:rPr>
        <w:br/>
        <w:t>dvorným lekárom. Hovorila mi, že si ho nikdy neskla-</w:t>
      </w:r>
      <w:r>
        <w:rPr>
          <w:rStyle w:val="Zkladntext132"/>
          <w:lang w:eastAsia="sk-SK"/>
        </w:rPr>
        <w:br/>
        <w:t>dala. Iba ak, človek by myslel, keď ... — Zarazila sa.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86"/>
        </w:tabs>
        <w:spacing w:before="0"/>
        <w:ind w:left="120" w:right="40"/>
      </w:pPr>
      <w:r>
        <w:rPr>
          <w:rStyle w:val="Zkladntext132"/>
          <w:lang w:eastAsia="sk-SK"/>
        </w:rPr>
        <w:t>Hovorila o tom aj niekomu inému, pani Alley-</w:t>
      </w:r>
      <w:r>
        <w:rPr>
          <w:rStyle w:val="Zkladntext132"/>
          <w:lang w:eastAsia="sk-SK"/>
        </w:rPr>
        <w:br/>
        <w:t>nová?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2"/>
          <w:lang w:eastAsia="sk-SK"/>
        </w:rPr>
        <w:t>Pokiaľ viem, hovorila o tom slečne Hewsonovej,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Tu to máte! Prostorekosť niektorých dám!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32"/>
        </w:tabs>
        <w:spacing w:before="0"/>
        <w:ind w:left="120"/>
      </w:pPr>
      <w:r>
        <w:rPr>
          <w:rStyle w:val="Zkladntext132"/>
          <w:lang w:eastAsia="sk-SK"/>
        </w:rPr>
        <w:t>Äno,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62"/>
        </w:tabs>
        <w:spacing w:before="0"/>
        <w:ind w:left="120" w:right="40"/>
      </w:pPr>
      <w:r>
        <w:rPr>
          <w:rStyle w:val="Zkladntext132"/>
          <w:lang w:eastAsia="sk-SK"/>
        </w:rPr>
        <w:t>Tak teda, toto je zaujímavé. Toto je naozaj zaují-</w:t>
      </w:r>
      <w:r>
        <w:rPr>
          <w:rStyle w:val="Zkladntext132"/>
          <w:lang w:eastAsia="sk-SK"/>
        </w:rPr>
        <w:br/>
        <w:t>mavé, pani Alleynová.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2"/>
          <w:lang w:eastAsia="sk-SK"/>
        </w:rPr>
        <w:t>Vy myslíte na motív.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53"/>
        </w:tabs>
        <w:spacing w:before="0"/>
        <w:ind w:left="120" w:right="40"/>
      </w:pPr>
      <w:r>
        <w:rPr>
          <w:rStyle w:val="Zkladntext132"/>
          <w:lang w:eastAsia="sk-SK"/>
        </w:rPr>
        <w:t>Musíme myslieť na všetko, — hovoril hrozivo.</w:t>
      </w:r>
      <w:r>
        <w:rPr>
          <w:rStyle w:val="Zkladntext132"/>
          <w:lang w:eastAsia="sk-SK"/>
        </w:rPr>
        <w:br/>
        <w:t>— Na všetko.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58"/>
        </w:tabs>
        <w:spacing w:before="0"/>
        <w:ind w:left="120" w:right="40"/>
      </w:pPr>
      <w:r>
        <w:rPr>
          <w:rStyle w:val="Zkladntext132"/>
          <w:lang w:eastAsia="sk-SK"/>
        </w:rPr>
        <w:t>Predpokladám, — hovorila Troy, — že ste sa po-</w:t>
      </w:r>
      <w:r>
        <w:rPr>
          <w:rStyle w:val="Zkladntext132"/>
          <w:lang w:eastAsia="sk-SK"/>
        </w:rPr>
        <w:br/>
        <w:t>zreli do jej kufra.</w:t>
      </w:r>
    </w:p>
    <w:p w:rsidR="00FF2566" w:rsidRDefault="00FF2566">
      <w:pPr>
        <w:pStyle w:val="Zkladntext131"/>
        <w:shd w:val="clear" w:color="auto" w:fill="auto"/>
        <w:spacing w:before="0"/>
        <w:ind w:left="120" w:right="40"/>
      </w:pPr>
      <w:r>
        <w:rPr>
          <w:rStyle w:val="Zkladntext132"/>
          <w:lang w:eastAsia="sk-SK"/>
        </w:rPr>
        <w:t>Uvedomila si, aké je to nezmyselné, keď ona kladie</w:t>
      </w:r>
      <w:r>
        <w:rPr>
          <w:rStyle w:val="Zkladntext132"/>
          <w:lang w:eastAsia="sk-SK"/>
        </w:rPr>
        <w:br/>
        <w:t>otázky, a pomyslela si: Keby za mnou nestál Rory, už</w:t>
      </w:r>
      <w:r>
        <w:rPr>
          <w:rStyle w:val="Zkladntext132"/>
          <w:lang w:eastAsia="sk-SK"/>
        </w:rPr>
        <w:br/>
        <w:t>by ma bol dávno vyrazil,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53"/>
        </w:tabs>
        <w:spacing w:before="0"/>
        <w:ind w:left="120" w:right="40"/>
      </w:pPr>
      <w:r>
        <w:rPr>
          <w:rStyle w:val="Zkladntext132"/>
          <w:lang w:eastAsia="sk-SK"/>
        </w:rPr>
        <w:t>To je predsa zaužívaná procedúra, nie, pani</w:t>
      </w:r>
      <w:r>
        <w:rPr>
          <w:rStyle w:val="Zkladntext132"/>
          <w:lang w:eastAsia="sk-SK"/>
        </w:rPr>
        <w:br/>
        <w:t>Alleynová?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72"/>
        </w:tabs>
        <w:spacing w:before="0"/>
        <w:ind w:left="120" w:right="40"/>
      </w:pPr>
      <w:r>
        <w:rPr>
          <w:rStyle w:val="Zkladntext132"/>
          <w:lang w:eastAsia="sk-SK"/>
        </w:rPr>
        <w:t>Boli ste pri tejto kajute, keď ste ... keď ste ...</w:t>
      </w:r>
      <w:r>
        <w:rPr>
          <w:rStyle w:val="Zkladntext132"/>
          <w:lang w:eastAsia="sk-SK"/>
        </w:rPr>
        <w:br/>
        <w:t>boli v tom člne. Okienko som mala otvorené. Počula</w:t>
      </w:r>
      <w:r>
        <w:rPr>
          <w:rStyle w:val="Zkladntext132"/>
          <w:lang w:eastAsia="sk-SK"/>
        </w:rPr>
        <w:br/>
        <w:t>som o tom kufri.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2"/>
          <w:lang w:eastAsia="sk-SK"/>
        </w:rPr>
        <w:t>Pozrel sa akosi popudene na okienko.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72"/>
        </w:tabs>
        <w:spacing w:before="0"/>
        <w:ind w:left="120" w:right="40"/>
      </w:pPr>
      <w:r>
        <w:rPr>
          <w:rStyle w:val="Zkladntext132"/>
          <w:lang w:eastAsia="sk-SK"/>
        </w:rPr>
        <w:t>V kufri nebolo nič takého, čo ste opísali, — vstal</w:t>
      </w:r>
      <w:r>
        <w:rPr>
          <w:rStyle w:val="Zkladntext132"/>
          <w:lang w:eastAsia="sk-SK"/>
        </w:rPr>
        <w:br/>
        <w:t>a zberal sa na odchod. — Dúfam, budete súhlasiť, pani</w:t>
      </w:r>
      <w:r>
        <w:rPr>
          <w:rStyle w:val="Zkladntext132"/>
          <w:lang w:eastAsia="sk-SK"/>
        </w:rPr>
        <w:br/>
        <w:t>Alleynová, že od každého cestujúceho na lodi si vy-</w:t>
      </w:r>
      <w:r>
        <w:rPr>
          <w:rStyle w:val="Zkladntext132"/>
          <w:lang w:eastAsia="sk-SK"/>
        </w:rPr>
        <w:br/>
        <w:t>žiadame podpísanú výpoveď.</w:t>
      </w:r>
      <w:r>
        <w:br w:type="page"/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2"/>
        </w:tabs>
        <w:spacing w:before="0"/>
        <w:ind w:left="40" w:firstLine="200"/>
      </w:pPr>
      <w:r>
        <w:rPr>
          <w:rStyle w:val="Zkladntext132"/>
          <w:lang w:eastAsia="sk-SK"/>
        </w:rPr>
        <w:lastRenderedPageBreak/>
        <w:t>Äno, prirodzene.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82"/>
        </w:tabs>
        <w:spacing w:before="0"/>
        <w:ind w:left="40" w:right="40" w:firstLine="200"/>
      </w:pPr>
      <w:r>
        <w:rPr>
          <w:rStyle w:val="Zkladntext132"/>
          <w:lang w:eastAsia="sk-SK"/>
        </w:rPr>
        <w:t>Navrhol som, aby sa zhromaždili hore v hale</w:t>
      </w:r>
      <w:r>
        <w:rPr>
          <w:rStyle w:val="Zkladntext13141"/>
          <w:lang w:eastAsia="sk-SK"/>
        </w:rPr>
        <w:t xml:space="preserve"> na</w:t>
      </w:r>
      <w:r>
        <w:rPr>
          <w:rStyle w:val="Zkladntext13141"/>
          <w:lang w:eastAsia="sk-SK"/>
        </w:rPr>
        <w:br/>
      </w:r>
      <w:r>
        <w:rPr>
          <w:rStyle w:val="Zkladntext132"/>
          <w:lang w:eastAsia="sk-SK"/>
        </w:rPr>
        <w:t>predbežný rozhovor. Už sa cítite opäť vo svojej koži?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7"/>
        </w:tabs>
        <w:spacing w:before="0"/>
        <w:ind w:left="40" w:firstLine="200"/>
      </w:pPr>
      <w:r>
        <w:rPr>
          <w:rStyle w:val="Zkladntext132"/>
          <w:lang w:eastAsia="sk-SK"/>
        </w:rPr>
        <w:t>Úplne, ďakujem.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7"/>
        </w:tabs>
        <w:spacing w:before="0"/>
        <w:ind w:left="40" w:firstLine="200"/>
      </w:pPr>
      <w:r>
        <w:rPr>
          <w:rStyle w:val="Zkladntext132"/>
          <w:lang w:eastAsia="sk-SK"/>
        </w:rPr>
        <w:t>To je dobre. Teda asi o päť minút.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6"/>
        </w:tabs>
        <w:spacing w:before="0"/>
        <w:ind w:left="40" w:firstLine="200"/>
      </w:pPr>
      <w:r>
        <w:rPr>
          <w:rStyle w:val="Zkladntext132"/>
          <w:lang w:eastAsia="sk-SK"/>
        </w:rPr>
        <w:t>Iste.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2"/>
          <w:lang w:eastAsia="sk-SK"/>
        </w:rPr>
        <w:t>Keď odišiel, potichu zatvárajúc za sebou dvere, Troy</w:t>
      </w:r>
      <w:r>
        <w:rPr>
          <w:rStyle w:val="Zkladntext132"/>
          <w:lang w:eastAsia="sk-SK"/>
        </w:rPr>
        <w:br/>
        <w:t>sa začala upravovať. Zo zrkadla na ňu pozerala tvár</w:t>
      </w:r>
      <w:r>
        <w:rPr>
          <w:rStyle w:val="Zkladntext132"/>
          <w:lang w:eastAsia="sk-SK"/>
        </w:rPr>
        <w:br/>
        <w:t>poriadne bledá, ruky sa jej ešte chveli, ale cítila sa</w:t>
      </w:r>
      <w:r>
        <w:rPr>
          <w:rStyle w:val="Zkladntext132"/>
          <w:lang w:eastAsia="sk-SK"/>
        </w:rPr>
        <w:br/>
        <w:t>dobre. Narovnala červenú deku a podišla k umývadlu.</w:t>
      </w:r>
      <w:r>
        <w:rPr>
          <w:rStyle w:val="Zkladntext132"/>
          <w:lang w:eastAsia="sk-SK"/>
        </w:rPr>
        <w:br/>
        <w:t>Na poličke stál pohár dopoly naplnený vodou. Vedľa</w:t>
      </w:r>
      <w:r>
        <w:rPr>
          <w:rStyle w:val="Zkladntext132"/>
          <w:lang w:eastAsia="sk-SK"/>
        </w:rPr>
        <w:br/>
        <w:t>neho dve kapsule.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2"/>
          <w:lang w:eastAsia="sk-SK"/>
        </w:rPr>
        <w:t>Nepochybne „ukľudňovačky". Dotieravá žena: slečna</w:t>
      </w:r>
      <w:r>
        <w:rPr>
          <w:rStyle w:val="Zkladntext132"/>
          <w:lang w:eastAsia="sk-SK"/>
        </w:rPr>
        <w:br/>
        <w:t>Hewsonová.-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2"/>
          <w:lang w:eastAsia="sk-SK"/>
        </w:rPr>
        <w:t>Nikdy v živote som sa necítila osamelejšie, myslela</w:t>
      </w:r>
      <w:r>
        <w:rPr>
          <w:rStyle w:val="Zkladntext132"/>
          <w:lang w:eastAsia="sk-SK"/>
        </w:rPr>
        <w:br/>
        <w:t>si Troy. Nikdy si úprimnejšie neželala manželov ná-</w:t>
      </w:r>
      <w:r>
        <w:rPr>
          <w:rStyle w:val="Zkladntext132"/>
          <w:lang w:eastAsia="sk-SK"/>
        </w:rPr>
        <w:br/>
        <w:t>vrat. Verila, že teraz už naisto vie, čo sa stalo slečne</w:t>
      </w:r>
      <w:r>
        <w:rPr>
          <w:rStyle w:val="Zkladntext132"/>
          <w:lang w:eastAsia="sk-SK"/>
        </w:rPr>
        <w:br/>
        <w:t>Hazel Rickerby-Carrickovej. Bola zavraždená a jej</w:t>
      </w:r>
      <w:r>
        <w:rPr>
          <w:rStyle w:val="Zkladntext132"/>
          <w:lang w:eastAsia="sk-SK"/>
        </w:rPr>
        <w:br/>
        <w:t>vrah je na palube Zverokruhu. Ale, uvažovala, tam sa</w:t>
      </w:r>
      <w:r>
        <w:rPr>
          <w:rStyle w:val="Zkladntext132"/>
          <w:lang w:eastAsia="sk-SK"/>
        </w:rPr>
        <w:br/>
        <w:t>to možno končí. Ona povedala o šperku slečne Hewso-</w:t>
      </w:r>
      <w:r>
        <w:rPr>
          <w:rStyle w:val="Zkladntext132"/>
          <w:lang w:eastAsia="sk-SK"/>
        </w:rPr>
        <w:br/>
        <w:t>novej a slečna Hewsonová to pekne mohla povedať...</w:t>
      </w:r>
      <w:r>
        <w:rPr>
          <w:rStyle w:val="Zkladntext132"/>
          <w:lang w:eastAsia="sk-SK"/>
        </w:rPr>
        <w:br/>
        <w:t>komu? Bratovi takmer naisto, a možno aj Pollockovi,</w:t>
      </w:r>
      <w:r>
        <w:rPr>
          <w:rStyle w:val="Zkladntext132"/>
          <w:lang w:eastAsia="sk-SK"/>
        </w:rPr>
        <w:br/>
        <w:t>s ktorým, ako sa zdá, si dobre rozumejú. Alebo Tre-</w:t>
      </w:r>
      <w:r>
        <w:rPr>
          <w:rStyle w:val="Zkladntext132"/>
          <w:lang w:eastAsia="sk-SK"/>
        </w:rPr>
        <w:br/>
        <w:t>ťhewayovcom? V skutočnosti možno každý z nás vie</w:t>
      </w:r>
      <w:r>
        <w:rPr>
          <w:rStyle w:val="Zkladntext132"/>
          <w:lang w:eastAsia="sk-SK"/>
        </w:rPr>
        <w:br/>
        <w:t>o tej vecičke, a iba jednotlivci, ako Natouche, Caley</w:t>
      </w:r>
      <w:r>
        <w:rPr>
          <w:rStyle w:val="Zkladntext132"/>
          <w:lang w:eastAsia="sk-SK"/>
        </w:rPr>
        <w:br/>
        <w:t>Bard a ja, sme jednoducho boli diskrétni a držali ja-</w:t>
      </w:r>
      <w:r>
        <w:rPr>
          <w:rStyle w:val="Zkladntext132"/>
          <w:lang w:eastAsia="sk-SK"/>
        </w:rPr>
        <w:br/>
        <w:t>zyk za zubami. A potom to mohlo byť tak, kombino-</w:t>
      </w:r>
      <w:r>
        <w:rPr>
          <w:rStyle w:val="Zkladntext132"/>
          <w:lang w:eastAsia="sk-SK"/>
        </w:rPr>
        <w:br/>
        <w:t>vala ďalej Troy, že niekto z nás sa pokúšal ukradnúť</w:t>
      </w:r>
      <w:r>
        <w:rPr>
          <w:rStyle w:val="Zkladntext132"/>
          <w:lang w:eastAsia="sk-SK"/>
        </w:rPr>
        <w:br/>
        <w:t>šperk, keď spala na palube... Ona sa zobudila, chcela</w:t>
      </w:r>
      <w:r>
        <w:rPr>
          <w:rStyle w:val="Zkladntext132"/>
          <w:lang w:eastAsia="sk-SK"/>
        </w:rPr>
        <w:br/>
        <w:t>kričať a tak by ho bola ... alebo ju., = prezradila ..,</w:t>
      </w:r>
      <w:r>
        <w:rPr>
          <w:rStyle w:val="Zkladntext132"/>
          <w:lang w:eastAsia="sk-SK"/>
        </w:rPr>
        <w:br/>
        <w:t>no „postihol" ju večný odpočinok. Ale potom.--..? A tu</w:t>
      </w:r>
      <w:r>
        <w:rPr>
          <w:rStyle w:val="Zkladntext132"/>
          <w:lang w:eastAsia="sk-SK"/>
        </w:rPr>
        <w:br/>
        <w:t>je to najnepochopiteľnejšie... Ako sa potom úbohá</w:t>
      </w:r>
      <w:r>
        <w:rPr>
          <w:rStyle w:val="Zkladntext132"/>
          <w:lang w:eastAsia="sk-SK"/>
        </w:rPr>
        <w:br/>
        <w:t>Hazel dostala do ramsdykeského stavidla, sedem či</w:t>
      </w:r>
      <w:r>
        <w:rPr>
          <w:rStyle w:val="Zkladntext132"/>
          <w:lang w:eastAsia="sk-SK"/>
        </w:rPr>
        <w:br/>
        <w:t>viac míľ proti prúdu? Tu si spomenula, že slečna Ri-</w:t>
      </w:r>
      <w:r>
        <w:rPr>
          <w:rStyle w:val="Zkladntext132"/>
          <w:lang w:eastAsia="sk-SK"/>
        </w:rPr>
        <w:br/>
        <w:t>ckerby-Carricková dostala od slečny Hewsonovej pár</w:t>
      </w:r>
      <w:r>
        <w:rPr>
          <w:rStyle w:val="Zkladntext132"/>
          <w:lang w:eastAsia="sk-SK"/>
        </w:rPr>
        <w:br/>
        <w:t>„ukľudňovačiek", a Natouche povedal, že on taký liek</w:t>
      </w:r>
      <w:r>
        <w:rPr>
          <w:rStyle w:val="Zkladntext132"/>
          <w:lang w:eastAsia="sk-SK"/>
        </w:rPr>
        <w:br/>
        <w:t>nepozná. Tak! Dá sa teda vôbec predpokladať, že prí-</w:t>
      </w:r>
      <w:r>
        <w:rPr>
          <w:rStyle w:val="Zkladntext132"/>
          <w:lang w:eastAsia="sk-SK"/>
        </w:rPr>
        <w:br/>
        <w:t>pad sa končí tu, nemohol sa rozpínať dookola ako pa-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vúk, aby priťahovai k Ártďropúiosovi a ťahal za Andrd-</w:t>
      </w:r>
      <w:r>
        <w:rPr>
          <w:rStyle w:val="Zkladntext132"/>
          <w:lang w:eastAsia="sk-SK"/>
        </w:rPr>
        <w:br/>
        <w:t>pulosom tienistú figúru Jampota? Foljamba? Toho</w:t>
      </w:r>
      <w:r>
        <w:rPr>
          <w:rStyle w:val="Zkladntext132"/>
          <w:lang w:eastAsia="sk-SK"/>
        </w:rPr>
        <w:br/>
        <w:t>superchytráka? Bolo to ešte stále príliš fantastické</w:t>
      </w:r>
      <w:r>
        <w:rPr>
          <w:rStyle w:val="Zkladntext132"/>
          <w:lang w:eastAsia="sk-SK"/>
        </w:rPr>
        <w:br/>
        <w:t>domýšľať sa, že Foljambe je na palube? A čo ak Je?</w:t>
      </w:r>
      <w:r>
        <w:rPr>
          <w:rStyle w:val="Zkladntext132"/>
          <w:lang w:eastAsia="sk-SK"/>
        </w:rPr>
        <w:br/>
        <w:t>Troy by teda za ten svet nevedela pomenovať svoju</w:t>
      </w:r>
      <w:r>
        <w:rPr>
          <w:rStyle w:val="Zkladntext132"/>
          <w:lang w:eastAsia="sk-SK"/>
        </w:rPr>
        <w:br/>
        <w:t>predstavu. Rôzne črty, vyvolané profesionálnou pamä-</w:t>
      </w:r>
      <w:r>
        <w:rPr>
          <w:rStyle w:val="Zkladntext132"/>
          <w:lang w:eastAsia="sk-SK"/>
        </w:rPr>
        <w:br/>
        <w:t>ťou, jej plávali pred očami, každá niečím mimoriadna:</w:t>
      </w:r>
      <w:r>
        <w:rPr>
          <w:rStyle w:val="Zkladntext132"/>
          <w:lang w:eastAsia="sk-SK"/>
        </w:rPr>
        <w:br/>
        <w:t>čierna náplasť, hluché ucho, drevená noha, a v duchu</w:t>
      </w:r>
      <w:r>
        <w:rPr>
          <w:rStyle w:val="Zkladntext132"/>
          <w:lang w:eastAsia="sk-SK"/>
        </w:rPr>
        <w:br/>
        <w:t>sa zasmiala: ak je to Caley, tak som utŕžila bozk od</w:t>
      </w:r>
      <w:r>
        <w:rPr>
          <w:rStyle w:val="Zkladntext132"/>
          <w:lang w:eastAsia="sk-SK"/>
        </w:rPr>
        <w:br/>
        <w:t>trojnásobného vraha, a Rory si to môže dať za klobúk.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V tej chvíli pani Trethewayová čulo zazvonila malým</w:t>
      </w:r>
      <w:r>
        <w:rPr>
          <w:rStyle w:val="Zkladntext132"/>
          <w:lang w:eastAsia="sk-SK"/>
        </w:rPr>
        <w:br/>
        <w:t>zvončekom, ktorým inokedy zvolávala k jedlu. Troy</w:t>
      </w:r>
      <w:r>
        <w:rPr>
          <w:rStyle w:val="Zkladntext132"/>
          <w:lang w:eastAsia="sk-SK"/>
        </w:rPr>
        <w:br/>
        <w:t>otvorila dvere a počula Tillottsonov zápalistý hlas, ako-</w:t>
      </w:r>
      <w:r>
        <w:rPr>
          <w:rStyle w:val="Zkladntext132"/>
          <w:lang w:eastAsia="sk-SK"/>
        </w:rPr>
        <w:br/>
        <w:t>by nastal akýsi rozruch okolo nového príchodzieho.</w:t>
      </w:r>
      <w:r>
        <w:rPr>
          <w:rStyle w:val="Zkladntext132"/>
          <w:lang w:eastAsia="sk-SK"/>
        </w:rPr>
        <w:br/>
        <w:t>Zatiaľ čo načúvala, snažiac sa usporiadať tieto zvuky,</w:t>
      </w:r>
      <w:r>
        <w:rPr>
          <w:rStyle w:val="Zkladntext132"/>
          <w:lang w:eastAsia="sk-SK"/>
        </w:rPr>
        <w:br/>
        <w:t>dvere kajuty z ľavej strany sa otvorili a vyšiel Lazen-</w:t>
      </w:r>
      <w:r>
        <w:rPr>
          <w:rStyle w:val="Zkladntext132"/>
          <w:lang w:eastAsia="sk-SK"/>
        </w:rPr>
        <w:br/>
        <w:t>by. Obrátil sa a zastal pred jej prahom. Stáli si tvárou</w:t>
      </w:r>
      <w:r>
        <w:rPr>
          <w:rStyle w:val="Zkladntext132"/>
          <w:lang w:eastAsia="sk-SK"/>
        </w:rPr>
        <w:br/>
        <w:t>v tvár. Dokonca aj z takejto blízkosti, ako si stáli te-</w:t>
      </w:r>
      <w:r>
        <w:rPr>
          <w:rStyle w:val="Zkladntext132"/>
          <w:lang w:eastAsia="sk-SK"/>
        </w:rPr>
        <w:br/>
        <w:t>raz, Troy nemohla nič rozoznať z očí skrytých za tma-</w:t>
      </w:r>
      <w:r>
        <w:rPr>
          <w:rStyle w:val="Zkladntext132"/>
          <w:lang w:eastAsia="sk-SK"/>
        </w:rPr>
        <w:br/>
        <w:t>vými okuliarmi, a preto jeho tvár, samozrejme, vyze-</w:t>
      </w:r>
      <w:r>
        <w:rPr>
          <w:rStyle w:val="Zkladntext132"/>
          <w:lang w:eastAsia="sk-SK"/>
        </w:rPr>
        <w:br/>
        <w:t>rala zlovestne, akoby patrila postave z niektorého</w:t>
      </w:r>
      <w:r>
        <w:rPr>
          <w:rStyle w:val="Zkladntext132"/>
          <w:lang w:eastAsia="sk-SK"/>
        </w:rPr>
        <w:br/>
        <w:t>raného Hitchcotíkovho filmu.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Už vám je lepšie? — spýtal sa. — Obávam sa,</w:t>
      </w:r>
      <w:r>
        <w:rPr>
          <w:rStyle w:val="Zkladntext132"/>
          <w:lang w:eastAsia="sk-SK"/>
        </w:rPr>
        <w:br/>
        <w:t>že vás to veľmi znepokojilo a rozrušilo. A naozaj, všet-</w:t>
      </w:r>
      <w:r>
        <w:rPr>
          <w:rStyle w:val="Zkladntext132"/>
          <w:lang w:eastAsia="sk-SK"/>
        </w:rPr>
        <w:br/>
        <w:t>kých sa nás to dotklo. Ach, príšerne zarmútilo. Úbo-</w:t>
      </w:r>
      <w:r>
        <w:rPr>
          <w:rStyle w:val="Zkladntext132"/>
          <w:lang w:eastAsia="sk-SK"/>
        </w:rPr>
        <w:br/>
        <w:t>há duša! Úbohá čudácka, dobrá duša! To je neuveri-</w:t>
      </w:r>
      <w:r>
        <w:rPr>
          <w:rStyle w:val="Zkladntext132"/>
          <w:lang w:eastAsia="sk-SK"/>
        </w:rPr>
        <w:br/>
        <w:t>teľné, že už jej niet.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Ja to tak neberiem, — osopila sa Troy.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Všimla si, ako sa mu pery stiahli do ostrého zárezu.</w:t>
      </w:r>
    </w:p>
    <w:p w:rsidR="00FF2566" w:rsidRDefault="00FF2566">
      <w:pPr>
        <w:pStyle w:val="Zkladntext131"/>
        <w:shd w:val="clear" w:color="auto" w:fill="auto"/>
        <w:spacing w:before="0"/>
        <w:ind w:left="20" w:right="20"/>
      </w:pPr>
      <w:r>
        <w:rPr>
          <w:rStyle w:val="Zkladntext132"/>
          <w:lang w:eastAsia="sk-SK"/>
        </w:rPr>
        <w:t>Kdesi na palube bol ďalší tlmený rozruch. Troy sa na</w:t>
      </w:r>
      <w:r>
        <w:rPr>
          <w:rStyle w:val="Zkladntext132"/>
          <w:lang w:eastAsia="sk-SK"/>
        </w:rPr>
        <w:br/>
        <w:t>chvíľu započúvala. Zaznel nový hlas a srdce sa jej</w:t>
      </w:r>
      <w:r>
        <w:rPr>
          <w:rStyle w:val="Zkladntext132"/>
          <w:lang w:eastAsia="sk-SK"/>
        </w:rPr>
        <w:br/>
        <w:t>prudko rozbúchalo.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Ak vám jeden úbohý kazateľ môže niečo poradiť,</w:t>
      </w:r>
      <w:r>
        <w:rPr>
          <w:rStyle w:val="Zkladntext132"/>
          <w:lang w:eastAsia="sk-SK"/>
        </w:rPr>
        <w:br/>
        <w:t>pani Alleynová, — povedal Lazenby a zdalo sa, že si</w:t>
      </w:r>
      <w:r>
        <w:rPr>
          <w:rStyle w:val="Zkladntext132"/>
          <w:lang w:eastAsia="sk-SK"/>
        </w:rPr>
        <w:br/>
        <w:t>ju zblízka prezerá, — myslím, že by ste mali zo Zve-</w:t>
      </w:r>
      <w:r>
        <w:rPr>
          <w:rStyle w:val="Zkladntext132"/>
          <w:lang w:eastAsia="sk-SK"/>
        </w:rPr>
        <w:br/>
        <w:t>rokruhu odísť. Zažili ste veľký otras. Vyzeráte.. -.</w:t>
      </w:r>
    </w:p>
    <w:p w:rsidR="00FF2566" w:rsidRDefault="00FF2566">
      <w:pPr>
        <w:pStyle w:val="Zkladntext131"/>
        <w:shd w:val="clear" w:color="auto" w:fill="auto"/>
        <w:spacing w:before="0" w:after="888"/>
        <w:ind w:left="20" w:right="20" w:firstLine="220"/>
      </w:pPr>
      <w:r>
        <w:rPr>
          <w:rStyle w:val="Zkladntext132"/>
          <w:lang w:eastAsia="sk-SK"/>
        </w:rPr>
        <w:t>Zvonček znovu zacingal. Prudko otočil hlavu a oku-</w:t>
      </w:r>
      <w:r>
        <w:rPr>
          <w:rStyle w:val="Zkladntext132"/>
          <w:lang w:eastAsia="sk-SK"/>
        </w:rPr>
        <w:br/>
        <w:t>liare sa mu pošmykli. Na zlomok sekundy sa Troyin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pohľad zachytil na jamke ľavého oka za tmavým</w:t>
      </w:r>
      <w:r>
        <w:rPr>
          <w:rStyle w:val="Zkladntext132"/>
          <w:lang w:eastAsia="sk-SK"/>
        </w:rPr>
        <w:br/>
        <w:t>sklom. Oko v nej nebolo. A potom znovu počula hlboký</w:t>
      </w:r>
      <w:r>
        <w:rPr>
          <w:rStyle w:val="Zkladntext132"/>
          <w:lang w:eastAsia="sk-SK"/>
        </w:rPr>
        <w:br/>
        <w:t>hlas na samom vrchu schodišťa. Bez rozmýšľania a bez</w:t>
      </w:r>
      <w:r>
        <w:rPr>
          <w:rStyle w:val="Zkladntext132"/>
          <w:lang w:eastAsia="sk-SK"/>
        </w:rPr>
        <w:br/>
        <w:t>vedomého úsilia sa prešmykla okolo Lazenbyho, von</w:t>
      </w:r>
      <w:r>
        <w:rPr>
          <w:rStyle w:val="Zkladntext132"/>
          <w:lang w:eastAsia="sk-SK"/>
        </w:rPr>
        <w:br/>
        <w:t>z kajuty, hore schodmi a do náručia svojmu manže-</w:t>
      </w:r>
      <w:r>
        <w:rPr>
          <w:rStyle w:val="Zkladntext132"/>
          <w:lang w:eastAsia="sk-SK"/>
        </w:rPr>
        <w:br/>
        <w:t>lovi.</w:t>
      </w:r>
    </w:p>
    <w:p w:rsidR="00FF2566" w:rsidRDefault="00FF2566">
      <w:pPr>
        <w:pStyle w:val="Zhlavie450"/>
        <w:keepNext/>
        <w:keepLines/>
        <w:shd w:val="clear" w:color="auto" w:fill="auto"/>
        <w:spacing w:before="0" w:after="340" w:line="250" w:lineRule="exact"/>
        <w:ind w:left="20"/>
      </w:pPr>
      <w:bookmarkStart w:id="19" w:name="bookmark19"/>
      <w:r>
        <w:rPr>
          <w:noProof w:val="0"/>
          <w:lang w:eastAsia="sk-SK"/>
        </w:rPr>
        <w:t>3</w:t>
      </w:r>
      <w:bookmarkEnd w:id="19"/>
    </w:p>
    <w:p w:rsidR="00FF2566" w:rsidRDefault="00FF2566">
      <w:pPr>
        <w:pStyle w:val="Zkladntext131"/>
        <w:shd w:val="clear" w:color="auto" w:fill="auto"/>
        <w:spacing w:before="0"/>
        <w:ind w:left="20" w:right="20" w:firstLine="520"/>
      </w:pPr>
      <w:r>
        <w:rPr>
          <w:rStyle w:val="Zkladntext132"/>
          <w:lang w:eastAsia="sk-SK"/>
        </w:rPr>
        <w:t>Samozrejme, toto bola mimoriadna udalosť. Moh-</w:t>
      </w:r>
      <w:r>
        <w:rPr>
          <w:rStyle w:val="Zkladntext132"/>
          <w:lang w:eastAsia="sk-SK"/>
        </w:rPr>
        <w:br/>
        <w:t>la si myslieť: aké výnimočné je dokonca už aj to, keď</w:t>
      </w:r>
      <w:r>
        <w:rPr>
          <w:rStyle w:val="Zkladntext132"/>
          <w:lang w:eastAsia="sk-SK"/>
        </w:rPr>
        <w:br/>
        <w:t>radosť z jeho návratu v nej spievala tak hlasno, že to</w:t>
      </w:r>
      <w:r>
        <w:rPr>
          <w:rStyle w:val="Zkladntext132"/>
          <w:lang w:eastAsia="sk-SK"/>
        </w:rPr>
        <w:br/>
        <w:t>stačilo prehlušiť všetko ostatné. Koniec koncov, núka-</w:t>
      </w:r>
      <w:r>
        <w:rPr>
          <w:rStyle w:val="Zkladntext132"/>
          <w:lang w:eastAsia="sk-SK"/>
        </w:rPr>
        <w:br/>
        <w:t>lo sa všeobecné vysvetlenie, dokonca predstavenie, ho-</w:t>
      </w:r>
      <w:r>
        <w:rPr>
          <w:rStyle w:val="Zkladntext132"/>
          <w:lang w:eastAsia="sk-SK"/>
        </w:rPr>
        <w:br/>
        <w:t>cikomu, kto bol v hale. Vrátila sa s Alleynom do svojej</w:t>
      </w:r>
      <w:r>
        <w:rPr>
          <w:rStyle w:val="Zkladntext132"/>
          <w:lang w:eastAsia="sk-SK"/>
        </w:rPr>
        <w:br/>
        <w:t>kajuty. Potom si spomenula, že v chodbe sa zrazili</w:t>
      </w:r>
      <w:r>
        <w:rPr>
          <w:rStyle w:val="Zkladntext132"/>
          <w:lang w:eastAsia="sk-SK"/>
        </w:rPr>
        <w:br/>
        <w:t>s Lazenbym.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Teraz sedeli, bok po boku, na lôžku a myslela si, že</w:t>
      </w:r>
      <w:r>
        <w:rPr>
          <w:rStyle w:val="Zkladntext132"/>
          <w:lang w:eastAsia="sk-SK"/>
        </w:rPr>
        <w:br/>
        <w:t>konečne sa dokáže vyrovnať s katastrofou. Opásal ju</w:t>
      </w:r>
      <w:r>
        <w:rPr>
          <w:rStyle w:val="Zkladntext132"/>
          <w:lang w:eastAsia="sk-SK"/>
        </w:rPr>
        <w:br/>
        <w:t>rukou a stručne, ale rázne ju hrešil a pýtal sa, čo si</w:t>
      </w:r>
      <w:r>
        <w:rPr>
          <w:rStyle w:val="Zkladntext132"/>
          <w:lang w:eastAsia="sk-SK"/>
        </w:rPr>
        <w:br/>
        <w:t>do pekla Troy myslí, že tu robí, a uštedril jej množstvo</w:t>
      </w:r>
      <w:r>
        <w:rPr>
          <w:rStyle w:val="Zkladntext132"/>
          <w:lang w:eastAsia="sk-SK"/>
        </w:rPr>
        <w:br/>
        <w:t>prudkých, ale dobre zasadených objatí. To ju upoko-</w:t>
      </w:r>
      <w:r>
        <w:rPr>
          <w:rStyle w:val="Zkladntext132"/>
          <w:lang w:eastAsia="sk-SK"/>
        </w:rPr>
        <w:br/>
        <w:t>jilo. Povedal, že predsa tam nemôžu presedieť celý</w:t>
      </w:r>
      <w:r>
        <w:rPr>
          <w:rStyle w:val="Zkladntext132"/>
          <w:lang w:eastAsia="sk-SK"/>
        </w:rPr>
        <w:br/>
        <w:t>deň, a vyzval ju, aby mu čo najrýchlejšie vyrozpráva-</w:t>
      </w:r>
      <w:r>
        <w:rPr>
          <w:rStyle w:val="Zkladntext132"/>
          <w:lang w:eastAsia="sk-SK"/>
        </w:rPr>
        <w:br/>
        <w:t>la všetko, čo si myslí, že by on mal vedieť.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Počúvam, že vašu výnimočnú starú pannu našli</w:t>
      </w:r>
      <w:r>
        <w:rPr>
          <w:rStyle w:val="Zkladntext132"/>
          <w:lang w:eastAsia="sk-SK"/>
        </w:rPr>
        <w:br/>
        <w:t>v rieke a že ty si ju videla prvá. Tillottson si zrejme</w:t>
      </w:r>
      <w:r>
        <w:rPr>
          <w:rStyle w:val="Zkladntext132"/>
          <w:lang w:eastAsia="sk-SK"/>
        </w:rPr>
        <w:br/>
        <w:t>myslí, že to nie je čistá hra. Ináč neviem o nič viac,</w:t>
      </w:r>
      <w:r>
        <w:rPr>
          <w:rStyle w:val="Zkladntext132"/>
          <w:lang w:eastAsia="sk-SK"/>
        </w:rPr>
        <w:br/>
        <w:t>len toľko, čo si mi napísala v listoch. Pozri sa na seba.</w:t>
      </w:r>
      <w:r>
        <w:rPr>
          <w:rStyle w:val="Zkladntext132"/>
          <w:lang w:eastAsia="sk-SK"/>
        </w:rPr>
        <w:br/>
        <w:t>Si biela ako papier. Troy, drahá moja ...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Stalo sa to iba pred pár hodinami, to maj na pa-</w:t>
      </w:r>
      <w:r>
        <w:rPr>
          <w:rStyle w:val="Zkladntext132"/>
          <w:lang w:eastAsia="sk-SK"/>
        </w:rPr>
        <w:br/>
        <w:t>mäti. A nejeduj. Rory, toľko by som ti mala povedať,</w:t>
      </w:r>
      <w:r>
        <w:rPr>
          <w:rStyle w:val="Zkladntext132"/>
          <w:lang w:eastAsia="sk-SK"/>
        </w:rPr>
        <w:br/>
        <w:t>a hore ma čakajú, aby ma trápili spolu s ostatnými.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346"/>
        </w:tabs>
        <w:spacing w:before="0"/>
        <w:ind w:left="20" w:firstLine="220"/>
      </w:pPr>
      <w:r>
        <w:rPr>
          <w:rStyle w:val="Zkladntext132"/>
          <w:lang w:eastAsia="sk-SK"/>
        </w:rPr>
        <w:t>Do pekla s tým! Nie. Počkaj chvíľu. Myslím, že si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musíme vypočuť Tillottsona v akcii. Tým, že som sa tu</w:t>
      </w:r>
      <w:r>
        <w:rPr>
          <w:rStyle w:val="Zkladntext132"/>
          <w:lang w:eastAsia="sk-SK"/>
        </w:rPr>
        <w:br/>
        <w:t>objavil, som mu pekne zavaril. Tak povedz mi rýchlo,</w:t>
      </w:r>
      <w:r>
        <w:rPr>
          <w:rStyle w:val="Zkladntext132"/>
          <w:lang w:eastAsia="sk-SK"/>
        </w:rPr>
        <w:br/>
        <w:t>čo sa stalo odvtedy, ako si odoslala posledný list z Toh</w:t>
      </w:r>
      <w:r>
        <w:rPr>
          <w:rStyle w:val="Zkladntext132"/>
          <w:lang w:eastAsia="sk-SK"/>
        </w:rPr>
        <w:br/>
        <w:t>lardwarku?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Dobre. Teda počúvaj.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2"/>
          <w:lang w:eastAsia="sk-SK"/>
        </w:rPr>
        <w:t>Povedala mu o tom, ako diár spadol cez palubu,</w:t>
      </w:r>
      <w:r>
        <w:rPr>
          <w:rStyle w:val="Zkladntext132"/>
          <w:lang w:eastAsia="sk-SK"/>
        </w:rPr>
        <w:br/>
        <w:t>o správaní sa Lazenbyho, o zmiznutí slečny Rickerby=*</w:t>
      </w:r>
      <w:r>
        <w:rPr>
          <w:rStyle w:val="Zkladntext132"/>
          <w:lang w:eastAsia="sk-SK"/>
        </w:rPr>
        <w:br/>
        <w:t>Carrickovej, o jej pocite vzrastajúceho napätia a ako</w:t>
      </w:r>
      <w:r>
        <w:rPr>
          <w:rStyle w:val="Zkladntext132"/>
          <w:lang w:eastAsia="sk-SK"/>
        </w:rPr>
        <w:br/>
        <w:t>slečna Hewsonová objavila „Constabla".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38"/>
        </w:tabs>
        <w:spacing w:before="0"/>
        <w:ind w:left="20" w:right="40" w:firstLine="220"/>
      </w:pPr>
      <w:r>
        <w:rPr>
          <w:rStyle w:val="Zkladntext132"/>
          <w:lang w:eastAsia="sk-SK"/>
        </w:rPr>
        <w:t>A je ešte kopa iných vecí, čo sa mi videli čudné,</w:t>
      </w:r>
      <w:r>
        <w:rPr>
          <w:rStyle w:val="Zkladntext132"/>
          <w:lang w:eastAsia="sk-SK"/>
        </w:rPr>
        <w:br/>
        <w:t>ale toto sú tie najmarkantnejšie.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40" w:firstLine="220"/>
      </w:pPr>
      <w:r>
        <w:rPr>
          <w:rStyle w:val="Zkladntext132"/>
          <w:lang w:eastAsia="sk-SK"/>
        </w:rPr>
        <w:t>Celú ságu si vypočujem neskôr. Nateraz si ma už</w:t>
      </w:r>
      <w:r>
        <w:rPr>
          <w:rStyle w:val="Zkladntext132"/>
          <w:lang w:eastAsia="sk-SK"/>
        </w:rPr>
        <w:br/>
        <w:t>dosť hlboko zasvätila. Poď. Doprajme Tillottsonovi to</w:t>
      </w:r>
      <w:r>
        <w:rPr>
          <w:rStyle w:val="Zkladntext132"/>
          <w:lang w:eastAsia="sk-SK"/>
        </w:rPr>
        <w:br/>
        <w:t>potešenie. Zariadil som, že budem pritom.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2"/>
          <w:lang w:eastAsia="sk-SK"/>
        </w:rPr>
        <w:t>Tak išli hore. Ostatní cestujúci stiesnene sedeli na</w:t>
      </w:r>
      <w:r>
        <w:rPr>
          <w:rStyle w:val="Zkladntext132"/>
          <w:lang w:eastAsia="sk-SK"/>
        </w:rPr>
        <w:br/>
        <w:t>polkruhovej lavici na konci haly: Hewsonovci, Pollock,</w:t>
      </w:r>
      <w:r>
        <w:rPr>
          <w:rStyle w:val="Zkladntext132"/>
          <w:lang w:eastAsia="sk-SK"/>
        </w:rPr>
        <w:br/>
        <w:t>Lazenby, Caley Bard, a trochu oddelene ako vždy Na-</w:t>
      </w:r>
      <w:r>
        <w:rPr>
          <w:rStyle w:val="Zkladntext132"/>
          <w:lang w:eastAsia="sk-SK"/>
        </w:rPr>
        <w:br/>
        <w:t>touche. A Trethewayovci stáli spolu pri bare. Náčelník</w:t>
      </w:r>
      <w:r>
        <w:rPr>
          <w:rStyle w:val="Zkladntext132"/>
          <w:lang w:eastAsia="sk-SK"/>
        </w:rPr>
        <w:br/>
        <w:t>Tillottson a seržant stáli za jedálenským stolom. Troy</w:t>
      </w:r>
      <w:r>
        <w:rPr>
          <w:rStyle w:val="Zkladntext132"/>
          <w:lang w:eastAsia="sk-SK"/>
        </w:rPr>
        <w:br/>
        <w:t>si sadla k Natoucheovi. On i Caley Bard povstali pri</w:t>
      </w:r>
      <w:r>
        <w:rPr>
          <w:rStyle w:val="Zkladntext132"/>
          <w:lang w:eastAsia="sk-SK"/>
        </w:rPr>
        <w:br/>
        <w:t>jej príchode. Alleyn zostal na druhom konci haly.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2"/>
          <w:lang w:eastAsia="sk-SK"/>
        </w:rPr>
        <w:t>Zverokruh kotvil pri tom brehu, kde bol starobylý</w:t>
      </w:r>
      <w:r>
        <w:rPr>
          <w:rStyle w:val="Zkladntext132"/>
          <w:lang w:eastAsia="sk-SK"/>
        </w:rPr>
        <w:br/>
        <w:t>súdny dvor, pod Ramsdykeskou komorou. Monotónne</w:t>
      </w:r>
      <w:r>
        <w:rPr>
          <w:rStyle w:val="Zkladntext132"/>
          <w:lang w:eastAsia="sk-SK"/>
        </w:rPr>
        <w:br/>
        <w:t>hromobitie stavidla sa dalo jasne rozoznať. Okolo otvo-</w:t>
      </w:r>
      <w:r>
        <w:rPr>
          <w:rStyle w:val="Zkladntext132"/>
          <w:lang w:eastAsia="sk-SK"/>
        </w:rPr>
        <w:br/>
        <w:t>rených okien vírila metelica mydlovej peny. Bolo zrej-</w:t>
      </w:r>
      <w:r>
        <w:rPr>
          <w:rStyle w:val="Zkladntext132"/>
          <w:lang w:eastAsia="sk-SK"/>
        </w:rPr>
        <w:br/>
        <w:t>mé, že Tillottson trpí veľkými rozpakmi. Pozrel sa na</w:t>
      </w:r>
      <w:r>
        <w:rPr>
          <w:rStyle w:val="Zkladntext132"/>
          <w:lang w:eastAsia="sk-SK"/>
        </w:rPr>
        <w:br/>
        <w:t>Troy, odkašlal si, obrátil sa a významne kývol Alley-</w:t>
      </w:r>
      <w:r>
        <w:rPr>
          <w:rStyle w:val="Zkladntext132"/>
          <w:lang w:eastAsia="sk-SK"/>
        </w:rPr>
        <w:br/>
        <w:t>novi. Krk mu sčervenel, ale našpúlil pery, aby ukázal,</w:t>
      </w:r>
      <w:r>
        <w:rPr>
          <w:rStyle w:val="Zkladntext132"/>
          <w:lang w:eastAsia="sk-SK"/>
        </w:rPr>
        <w:br/>
        <w:t>že takáto situácia je preňho detskou hračkou.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77"/>
        </w:tabs>
        <w:spacing w:before="0"/>
        <w:ind w:left="20" w:right="40" w:firstLine="220"/>
      </w:pPr>
      <w:r>
        <w:rPr>
          <w:rStyle w:val="Zkladntext132"/>
          <w:lang w:eastAsia="sk-SK"/>
        </w:rPr>
        <w:t>Ták, nuž teda, — začínal Tillottson, — dúfam,</w:t>
      </w:r>
      <w:r>
        <w:rPr>
          <w:rStyle w:val="Zkladntext132"/>
          <w:lang w:eastAsia="sk-SK"/>
        </w:rPr>
        <w:br/>
        <w:t>dovolíte, vážené dámy a páni, aby sme si urobili ma-</w:t>
      </w:r>
      <w:r>
        <w:rPr>
          <w:rStyle w:val="Zkladntext132"/>
          <w:lang w:eastAsia="sk-SK"/>
        </w:rPr>
        <w:br/>
        <w:t>ličkú rekapituláciu. Prebehnem všetkými informáciami,</w:t>
      </w:r>
      <w:r>
        <w:rPr>
          <w:rStyle w:val="Zkladntext132"/>
          <w:lang w:eastAsia="sk-SK"/>
        </w:rPr>
        <w:br/>
        <w:t>ktoré máme o tej nešťastnej dáme, a budem vám</w:t>
      </w:r>
      <w:r>
        <w:rPr>
          <w:rStyle w:val="Zkladntext132"/>
          <w:lang w:eastAsia="sk-SK"/>
        </w:rPr>
        <w:br/>
        <w:t>zaviazaný, keď ma opravíte, ak sa zmýlim.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2"/>
          <w:lang w:eastAsia="sk-SK"/>
        </w:rPr>
        <w:t>Seržant roztvoril knihu. Tillottson si nasadil okulia-</w:t>
      </w:r>
      <w:r>
        <w:rPr>
          <w:rStyle w:val="Zkladntext132"/>
          <w:lang w:eastAsia="sk-SK"/>
        </w:rPr>
        <w:br/>
        <w:t>re a začal sumarizovať, a sem-tam sa pozrel do pozná-</w:t>
      </w:r>
      <w:r>
        <w:rPr>
          <w:rStyle w:val="Zkladntext132"/>
          <w:lang w:eastAsia="sk-SK"/>
        </w:rPr>
        <w:br/>
        <w:t>mok. Troy veľmi rýchlo spozorovala, že si neobčerst-</w:t>
      </w:r>
      <w:r>
        <w:rPr>
          <w:rStyle w:val="Zkladntext132"/>
          <w:lang w:eastAsia="sk-SK"/>
        </w:rPr>
        <w:br/>
        <w:t>voval pamäť iba zo seržantových poznámok, ktoré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prezradili ostatní cestujúci, aíe aj z informácií, ktoré</w:t>
      </w:r>
      <w:r>
        <w:rPr>
          <w:rStyle w:val="Zkladntext132"/>
          <w:lang w:eastAsia="sk-SK"/>
        </w:rPr>
        <w:br/>
        <w:t>mu ona poskytla počas troch návštev na policajnej</w:t>
      </w:r>
      <w:r>
        <w:rPr>
          <w:rStyle w:val="Zkladntext132"/>
          <w:lang w:eastAsia="sk-SK"/>
        </w:rPr>
        <w:br/>
        <w:t>strážnici. Osobitne to bolo vidno, keď opisoval okol'</w:t>
      </w:r>
      <w:r>
        <w:rPr>
          <w:rStyle w:val="Zkladntext132"/>
          <w:lang w:eastAsia="sk-SK"/>
        </w:rPr>
        <w:br/>
        <w:t>nosti zmiznutia slečny Rickerby-Carrickovej. Troy cí-</w:t>
      </w:r>
      <w:r>
        <w:rPr>
          <w:rStyle w:val="Zkladntext132"/>
          <w:lang w:eastAsia="sk-SK"/>
        </w:rPr>
        <w:br/>
        <w:t>tila, ako sa jej spoločníci čudujú Tillottsonovej vševe-</w:t>
      </w:r>
      <w:r>
        <w:rPr>
          <w:rStyle w:val="Zkladntext132"/>
          <w:lang w:eastAsia="sk-SK"/>
        </w:rPr>
        <w:br/>
        <w:t>dúcnosti. Cestujúci sa v duchu iste spytovali, ako sa</w:t>
      </w:r>
      <w:r>
        <w:rPr>
          <w:rStyle w:val="Zkladntext132"/>
          <w:lang w:eastAsia="sk-SK"/>
        </w:rPr>
        <w:br/>
        <w:t>mu len podarilo získať toľko informácií za taký krátky</w:t>
      </w:r>
      <w:r>
        <w:rPr>
          <w:rStyle w:val="Zkladntext132"/>
          <w:lang w:eastAsia="sk-SK"/>
        </w:rPr>
        <w:br/>
        <w:t>čas. Alebo, že by to jednoducho pričítali bleskovým</w:t>
      </w:r>
      <w:r>
        <w:rPr>
          <w:rStyle w:val="Zkladntext132"/>
          <w:lang w:eastAsia="sk-SK"/>
        </w:rPr>
        <w:br/>
        <w:t>metódam našej okresnej polície? Rýchlo sa pozrela na</w:t>
      </w:r>
      <w:r>
        <w:rPr>
          <w:rStyle w:val="Zkladntext132"/>
          <w:lang w:eastAsia="sk-SK"/>
        </w:rPr>
        <w:br/>
        <w:t>manžela a videla, ako sa mu zdvíha jedno obočie. Til-</w:t>
      </w:r>
      <w:r>
        <w:rPr>
          <w:rStyle w:val="Zkladntext132"/>
          <w:lang w:eastAsia="sk-SK"/>
        </w:rPr>
        <w:br/>
        <w:t>lottson si očividne uvedomil svoju chybu. Z jeho resu-</w:t>
      </w:r>
      <w:r>
        <w:rPr>
          <w:rStyle w:val="Zkladntext132"/>
          <w:lang w:eastAsia="sk-SK"/>
        </w:rPr>
        <w:br/>
        <w:t>mé sa razom stalo malicherné naťahovanie a náhle</w:t>
      </w:r>
      <w:r>
        <w:rPr>
          <w:rStyle w:val="Zkladntext132"/>
          <w:lang w:eastAsia="sk-SK"/>
        </w:rPr>
        <w:br/>
        <w:t>skončil.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— Tak, — ponáhľal sa, — dámy a páni, keďže sme</w:t>
      </w:r>
      <w:r>
        <w:rPr>
          <w:rStyle w:val="Zkladntext132"/>
          <w:lang w:eastAsia="sk-SK"/>
        </w:rPr>
        <w:br/>
        <w:t>sa všetci zhodli na faktoch, už vás nateraz nebudem</w:t>
      </w:r>
      <w:r>
        <w:rPr>
          <w:rStyle w:val="Zkladntext132"/>
          <w:lang w:eastAsia="sk-SK"/>
        </w:rPr>
        <w:br/>
        <w:t>viac obťažovať, už iba dodávam, že vám želám, aby sa</w:t>
      </w:r>
      <w:r>
        <w:rPr>
          <w:rStyle w:val="Zkladntext132"/>
          <w:lang w:eastAsia="sk-SK"/>
        </w:rPr>
        <w:br/>
        <w:t>vám podarilo skončiť plavbu podľa plánu. Loď bude</w:t>
      </w:r>
      <w:r>
        <w:rPr>
          <w:rStyle w:val="Zkladntext132"/>
          <w:lang w:eastAsia="sk-SK"/>
        </w:rPr>
        <w:br/>
        <w:t>zakrátko pokračovať do prístavišťa nad Ramsdykeskou</w:t>
      </w:r>
      <w:r>
        <w:rPr>
          <w:rStyle w:val="Zkladntext132"/>
          <w:lang w:eastAsia="sk-SK"/>
        </w:rPr>
        <w:br/>
        <w:t>komorou, kde zakotví na noc, a do Longminsteru sa</w:t>
      </w:r>
      <w:r>
        <w:rPr>
          <w:rStyle w:val="Zkladntext132"/>
          <w:lang w:eastAsia="sk-SK"/>
        </w:rPr>
        <w:br/>
        <w:t>vráti zajtra dopoludnia okolo jedenástej. Je mi ľúto, že</w:t>
      </w:r>
      <w:r>
        <w:rPr>
          <w:rStyle w:val="Zkladntext132"/>
          <w:lang w:eastAsia="sk-SK"/>
        </w:rPr>
        <w:br/>
        <w:t>vás musím požiadať, aby ste zostali na dosah kvôli</w:t>
      </w:r>
      <w:r>
        <w:rPr>
          <w:rStyle w:val="Zkladntext132"/>
          <w:lang w:eastAsia="sk-SK"/>
        </w:rPr>
        <w:br/>
        <w:t>vypočúvaniu, ktoré bude pravdepodobne zajtra. V Long-</w:t>
      </w:r>
      <w:r>
        <w:rPr>
          <w:rStyle w:val="Zkladntext132"/>
          <w:lang w:eastAsia="sk-SK"/>
        </w:rPr>
        <w:br/>
        <w:t>minsteri. Ak by ste mali nejaké starosti s ubytovaním,</w:t>
      </w:r>
      <w:r>
        <w:rPr>
          <w:rStyle w:val="Zkladntext132"/>
          <w:lang w:eastAsia="sk-SK"/>
        </w:rPr>
        <w:br/>
        <w:t>moje oddelenie vám s radosťou pomôže.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Hewsonovci sa dali do rozhorčeného vyčitovania,</w:t>
      </w:r>
      <w:r>
        <w:rPr>
          <w:rStyle w:val="Zkladntext132"/>
          <w:lang w:eastAsia="sk-SK"/>
        </w:rPr>
        <w:br/>
        <w:t>sťažujúc sa, že majú pevne stanovený program a že</w:t>
      </w:r>
      <w:r>
        <w:rPr>
          <w:rStyle w:val="Zkladntext132"/>
          <w:lang w:eastAsia="sk-SK"/>
        </w:rPr>
        <w:br/>
        <w:t>zajtra večer musia byť v Perthe, v Škótsku. Caley Bard</w:t>
      </w:r>
      <w:r>
        <w:rPr>
          <w:rStyle w:val="Zkladntext132"/>
          <w:lang w:eastAsia="sk-SK"/>
        </w:rPr>
        <w:br/>
        <w:t>pripomenul, že pri troche šťastia sa môžu stretnúť</w:t>
      </w:r>
      <w:r>
        <w:rPr>
          <w:rStyle w:val="Zkladntext132"/>
          <w:lang w:eastAsia="sk-SK"/>
        </w:rPr>
        <w:br/>
        <w:t>s Mavis, a jeho nápad každého okrem Troy a Natou-</w:t>
      </w:r>
      <w:r>
        <w:rPr>
          <w:rStyle w:val="Zkladntext132"/>
          <w:lang w:eastAsia="sk-SK"/>
        </w:rPr>
        <w:br/>
        <w:t>chea šokoval. Slečna Hewsonová poznamenala, že to je</w:t>
      </w:r>
      <w:r>
        <w:rPr>
          <w:rStyle w:val="Zkladntext132"/>
          <w:lang w:eastAsia="sk-SK"/>
        </w:rPr>
        <w:br/>
        <w:t>ukážka anglického humoru, ktorý teda ona ani naj-</w:t>
      </w:r>
      <w:r>
        <w:rPr>
          <w:rStyle w:val="Zkladntext132"/>
          <w:lang w:eastAsia="sk-SK"/>
        </w:rPr>
        <w:br/>
        <w:t>menej neoceňuje. Jej brat povedal, že ani jeho nekole</w:t>
      </w:r>
      <w:r>
        <w:rPr>
          <w:rStyle w:val="Zkladntext132"/>
          <w:lang w:eastAsia="sk-SK"/>
        </w:rPr>
        <w:br/>
        <w:t>v boku od smiechu. A Lazenby sa spýtal, keďže všetky</w:t>
      </w:r>
      <w:r>
        <w:rPr>
          <w:rStyle w:val="Zkladntext132"/>
          <w:lang w:eastAsia="sk-SK"/>
        </w:rPr>
        <w:br/>
        <w:t>ich výpovede o prípade súhlasia, či by to nebolo pri-</w:t>
      </w:r>
      <w:r>
        <w:rPr>
          <w:rStyle w:val="Zkladntext132"/>
          <w:lang w:eastAsia="sk-SK"/>
        </w:rPr>
        <w:br/>
        <w:t>jateľné, aby mohli mať pri súde zástupcu, a že je jasné,</w:t>
      </w:r>
      <w:r>
        <w:rPr>
          <w:rStyle w:val="Zkladntext132"/>
          <w:lang w:eastAsia="sk-SK"/>
        </w:rPr>
        <w:br/>
        <w:t>že on sa na túto úlohu nevrhá. Má dôležité schôdzky</w:t>
      </w:r>
      <w:r>
        <w:rPr>
          <w:rStyle w:val="Zkladntext132"/>
          <w:lang w:eastAsia="sk-SK"/>
        </w:rPr>
        <w:br/>
        <w:t>s duchovnými s „veľkými parochňami" v Londýne</w:t>
      </w:r>
      <w:r>
        <w:rPr>
          <w:rStyle w:val="Zkladntext132"/>
          <w:lang w:eastAsia="sk-SK"/>
        </w:rPr>
        <w:br/>
        <w:t>a nerád by sa ich zriekol. Rozvinul protinožecký typ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odporu, a začal hovoriť o reakcionárskom vedení po-</w:t>
      </w:r>
      <w:r>
        <w:rPr>
          <w:rStyle w:val="Zkladntext132"/>
          <w:lang w:eastAsia="sk-SK"/>
        </w:rPr>
        <w:br/>
        <w:t>licajtov-špicľov.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Mnoho šťastia, — zaželal Hewsonovcom a tak dal</w:t>
      </w:r>
      <w:r>
        <w:rPr>
          <w:rStyle w:val="Zkladntext132"/>
          <w:lang w:eastAsia="sk-SK"/>
        </w:rPr>
        <w:br/>
        <w:t>najavo, že je ich spojencom.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Caley Bard vyhlásil, že je to bezohľadná otrava, ale</w:t>
      </w:r>
      <w:r>
        <w:rPr>
          <w:rStyle w:val="Zkladntext132"/>
          <w:lang w:eastAsia="sk-SK"/>
        </w:rPr>
        <w:br/>
        <w:t>koniec koncov mŕtvolky sa nevylovujú z rieky každý</w:t>
      </w:r>
      <w:r>
        <w:rPr>
          <w:rStyle w:val="Zkladntext132"/>
          <w:lang w:eastAsia="sk-SK"/>
        </w:rPr>
        <w:br/>
        <w:t>deň v týždni, a preto upúšťa od posudzovania. Každé</w:t>
      </w:r>
      <w:r>
        <w:rPr>
          <w:rStyle w:val="Zkladntext132"/>
          <w:lang w:eastAsia="sk-SK"/>
        </w:rPr>
        <w:br/>
        <w:t>slovo, čo vyriekol, ho viac a viac oberalo o popularitu.</w:t>
      </w:r>
      <w:r>
        <w:rPr>
          <w:rStyle w:val="Zkladntext132"/>
          <w:lang w:eastAsia="sk-SK"/>
        </w:rPr>
        <w:br/>
        <w:t>Pollock zakňučal. Chcel vedieť, prečo doboha by ne-</w:t>
      </w:r>
      <w:r>
        <w:rPr>
          <w:rStyle w:val="Zkladntext132"/>
          <w:lang w:eastAsia="sk-SK"/>
        </w:rPr>
        <w:br/>
        <w:t>mohli podpísať spoločnú výpoveď, a potom nech ich</w:t>
      </w:r>
      <w:r>
        <w:rPr>
          <w:rStyle w:val="Zkladntext132"/>
          <w:lang w:eastAsia="sk-SK"/>
        </w:rPr>
        <w:br/>
        <w:t>nechajú teplošiť... ak dámy prepáčia ten výraz. Všet-</w:t>
      </w:r>
      <w:r>
        <w:rPr>
          <w:rStyle w:val="Zkladntext132"/>
          <w:lang w:eastAsia="sk-SK"/>
        </w:rPr>
        <w:br/>
        <w:t>ci okrem Caleyho Barda, Troy a Alleyna boli pobúrení,</w:t>
      </w:r>
      <w:r>
        <w:rPr>
          <w:rStyle w:val="Zkladntext132"/>
          <w:lang w:eastAsia="sk-SK"/>
        </w:rPr>
        <w:br/>
        <w:t>a Lazenby sa pozeral vyčítavo. Natouche sa spýtal,</w:t>
      </w:r>
      <w:r>
        <w:rPr>
          <w:rStyle w:val="Zkladntext132"/>
          <w:lang w:eastAsia="sk-SK"/>
        </w:rPr>
        <w:br/>
        <w:t>keďže jeho pracovisko nie je autom ďaleko od Nor-</w:t>
      </w:r>
      <w:r>
        <w:rPr>
          <w:rStyle w:val="Zkladntext132"/>
          <w:lang w:eastAsia="sk-SK"/>
        </w:rPr>
        <w:br/>
        <w:t>minsteru, či by ho nemohli predvolať odtiaľ. Samozrej-</w:t>
      </w:r>
      <w:r>
        <w:rPr>
          <w:rStyle w:val="Zkladntext132"/>
          <w:lang w:eastAsia="sk-SK"/>
        </w:rPr>
        <w:br/>
        <w:t>me, uvedomuje si, keď urobil predbežnú obhliadku, že</w:t>
      </w:r>
      <w:r>
        <w:rPr>
          <w:rStyle w:val="Zkladntext132"/>
          <w:lang w:eastAsia="sk-SK"/>
        </w:rPr>
        <w:br/>
        <w:t>ho požiadajú o svedectvo z tohto titulu.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Tillottson pozrel na Alleyna, a potom povedal, že ne-</w:t>
      </w:r>
      <w:r>
        <w:rPr>
          <w:rStyle w:val="Zkladntext132"/>
          <w:lang w:eastAsia="sk-SK"/>
        </w:rPr>
        <w:br/>
        <w:t>má nič proti tomu. Potom požiadal Hewsonovcov a La-</w:t>
      </w:r>
      <w:r>
        <w:rPr>
          <w:rStyle w:val="Zkladntext132"/>
          <w:lang w:eastAsia="sk-SK"/>
        </w:rPr>
        <w:br/>
        <w:t>zenbyho, aby mu ukázali pasy, a keď ich podávali,</w:t>
      </w:r>
      <w:r>
        <w:rPr>
          <w:rStyle w:val="Zkladntext132"/>
          <w:lang w:eastAsia="sk-SK"/>
        </w:rPr>
        <w:br/>
        <w:t>Lazenby využil príležitosť, aby sa sťažoval na zaobchá-</w:t>
      </w:r>
      <w:r>
        <w:rPr>
          <w:rStyle w:val="Zkladntext132"/>
          <w:lang w:eastAsia="sk-SK"/>
        </w:rPr>
        <w:br/>
        <w:t>dzanie anglických colných úradov s austrálskymi náv-</w:t>
      </w:r>
      <w:r>
        <w:rPr>
          <w:rStyle w:val="Zkladntext132"/>
          <w:lang w:eastAsia="sk-SK"/>
        </w:rPr>
        <w:br/>
        <w:t>števníkmi. Tillottson povedal, že pasy vrátia, a chystal</w:t>
      </w:r>
      <w:r>
        <w:rPr>
          <w:rStyle w:val="Zkladntext132"/>
          <w:lang w:eastAsia="sk-SK"/>
        </w:rPr>
        <w:br/>
        <w:t>sa už vstať. Zrazu Lazenby vyhŕkol: — Tomu nerozu-</w:t>
      </w:r>
      <w:r>
        <w:rPr>
          <w:rStyle w:val="Zkladntext132"/>
          <w:lang w:eastAsia="sk-SK"/>
        </w:rPr>
        <w:br/>
        <w:t>miem.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Tak a sme v tom, pomyslela si Troy.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77"/>
        </w:tabs>
        <w:spacing w:before="0"/>
        <w:ind w:left="20" w:right="20" w:firstLine="220"/>
      </w:pPr>
      <w:r>
        <w:rPr>
          <w:rStyle w:val="Zkladntext132"/>
          <w:lang w:eastAsia="sk-SK"/>
        </w:rPr>
        <w:t>Ešte sa chcem opýtať, — pokračoval Lazenby,</w:t>
      </w:r>
      <w:r>
        <w:rPr>
          <w:rStyle w:val="Zkladntext132"/>
          <w:lang w:eastAsia="sk-SK"/>
        </w:rPr>
        <w:br/>
        <w:t>a zdalo sa, že sa díva na ňu, — ako získala polícia</w:t>
      </w:r>
      <w:r>
        <w:rPr>
          <w:rStyle w:val="Zkladntext132"/>
          <w:lang w:eastAsia="sk-SK"/>
        </w:rPr>
        <w:br/>
        <w:t>určité informácie. Kedy našiel náčelník príležitosť do-</w:t>
      </w:r>
      <w:r>
        <w:rPr>
          <w:rStyle w:val="Zkladntext132"/>
          <w:lang w:eastAsia="sk-SK"/>
        </w:rPr>
        <w:br/>
        <w:t>zvedieť sa určité nevyhnutné fakty? V najlepšom prí-</w:t>
      </w:r>
      <w:r>
        <w:rPr>
          <w:rStyle w:val="Zkladntext132"/>
          <w:lang w:eastAsia="sk-SK"/>
        </w:rPr>
        <w:br/>
        <w:t>pade, pokiaľ viem, od chvíle, čo sem náčelník prišiel,</w:t>
      </w:r>
      <w:r>
        <w:rPr>
          <w:rStyle w:val="Zkladntext132"/>
          <w:lang w:eastAsia="sk-SK"/>
        </w:rPr>
        <w:br/>
        <w:t>až do tejto chvíle, bol len na rieke a na tejto lodi. Ak</w:t>
      </w:r>
      <w:r>
        <w:rPr>
          <w:rStyle w:val="Zkladntext132"/>
          <w:lang w:eastAsia="sk-SK"/>
        </w:rPr>
        <w:br/>
        <w:t>vám to neprekáža, pán náčelník, myslím, že toto bude</w:t>
      </w:r>
      <w:r>
        <w:rPr>
          <w:rStyle w:val="Zkladntext132"/>
          <w:lang w:eastAsia="sk-SK"/>
        </w:rPr>
        <w:br/>
        <w:t>treba vysvetliť. Len kvôli tomu, aby bol záznam prav-</w:t>
      </w:r>
      <w:r>
        <w:rPr>
          <w:rStyle w:val="Zkladntext132"/>
          <w:lang w:eastAsia="sk-SK"/>
        </w:rPr>
        <w:br/>
        <w:t>divý.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Do kelu, chlape, ty máš ale recht! — vykríkol</w:t>
      </w:r>
      <w:r>
        <w:rPr>
          <w:rStyle w:val="Zkladntext132"/>
          <w:lang w:eastAsia="sk-SK"/>
        </w:rPr>
        <w:br/>
        <w:t>Pollock.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Aj Hewsonovci začali triumfálne dávať najavo svoj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súhlas. Všetci uprene hľadeli na Troy. Tillottson sa</w:t>
      </w:r>
      <w:r>
        <w:rPr>
          <w:rStyle w:val="Zkladntext132"/>
          <w:lang w:eastAsia="sk-SK"/>
        </w:rPr>
        <w:br/>
        <w:t>takmer okamžite pozbieral. Pozeral sa rovno pred seba</w:t>
      </w:r>
      <w:r>
        <w:rPr>
          <w:rStyle w:val="Zkladntext132"/>
          <w:lang w:eastAsia="sk-SK"/>
        </w:rPr>
        <w:br/>
        <w:t>a povedal, že náhodou dostal informáciu o tom, akým</w:t>
      </w:r>
      <w:r>
        <w:rPr>
          <w:rStyle w:val="Zkladntext132"/>
          <w:lang w:eastAsia="sk-SK"/>
        </w:rPr>
        <w:br/>
        <w:t>spôsobom odišla slečna Rickerby-Carricková, a pova-</w:t>
      </w:r>
      <w:r>
        <w:rPr>
          <w:rStyle w:val="Zkladntext132"/>
          <w:lang w:eastAsia="sk-SK"/>
        </w:rPr>
        <w:br/>
        <w:t>žoval to za dosť nezvyčajné, preto sa o to mimoriadne</w:t>
      </w:r>
      <w:r>
        <w:rPr>
          <w:rStyle w:val="Zkladntext132"/>
          <w:lang w:eastAsia="sk-SK"/>
        </w:rPr>
        <w:br/>
        <w:t>zaujímal.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 od koho, naliehal Lazenby, ak náčelník nemá ná-</w:t>
      </w:r>
      <w:r>
        <w:rPr>
          <w:rStyle w:val="Zkladntext132"/>
          <w:lang w:eastAsia="sk-SK"/>
        </w:rPr>
        <w:br/>
        <w:t>mietky, dostal tieto informácie?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Troy sa počula, akoby to hovoril niekto druhý jej</w:t>
      </w:r>
      <w:r>
        <w:rPr>
          <w:rStyle w:val="Zkladntext132"/>
          <w:lang w:eastAsia="sk-SK"/>
        </w:rPr>
        <w:br/>
        <w:t>hlasom: — Odo mňa. Myslím, všetci viete, že som bola</w:t>
      </w:r>
      <w:r>
        <w:rPr>
          <w:rStyle w:val="Zkladntext132"/>
          <w:lang w:eastAsia="sk-SK"/>
        </w:rPr>
        <w:br/>
        <w:t>na policajnej strážnici v Tollardwarku. Náhodou som</w:t>
      </w:r>
      <w:r>
        <w:rPr>
          <w:rStyle w:val="Zkladntext132"/>
          <w:lang w:eastAsia="sk-SK"/>
        </w:rPr>
        <w:br/>
        <w:t>počas rozhovoru niečo povedala o neočakávanom od-</w:t>
      </w:r>
      <w:r>
        <w:rPr>
          <w:rStyle w:val="Zkladntext132"/>
          <w:lang w:eastAsia="sk-SK"/>
        </w:rPr>
        <w:br/>
        <w:t>chode slečny Rickerby-Carrickovej.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Presne tak, — potešil sa Tillottson, — to je</w:t>
      </w:r>
      <w:r>
        <w:rPr>
          <w:rStyle w:val="Zkladntext132"/>
          <w:lang w:eastAsia="sk-SK"/>
        </w:rPr>
        <w:br/>
        <w:t>pravda.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A dúfam, — zamiešal sa Caley Bard hnevlivo,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337"/>
        </w:tabs>
        <w:spacing w:before="0"/>
        <w:ind w:left="20" w:right="20"/>
      </w:pPr>
      <w:r>
        <w:rPr>
          <w:rStyle w:val="Zkladntext132"/>
          <w:lang w:eastAsia="sk-SK"/>
        </w:rPr>
        <w:t>že nemáte už žiadne námietky k tomuto stopercent-</w:t>
      </w:r>
      <w:r>
        <w:rPr>
          <w:rStyle w:val="Zkladntext132"/>
          <w:lang w:eastAsia="sk-SK"/>
        </w:rPr>
        <w:br/>
        <w:t>ne rozumnému vysvetleniu, pán Lazenby.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2"/>
          <w:lang w:eastAsia="sk-SK"/>
        </w:rPr>
        <w:t>Určite nie. V žiadnom prípade. Človek iba chce</w:t>
      </w:r>
      <w:r>
        <w:rPr>
          <w:rStyle w:val="Zkladntext132"/>
          <w:lang w:eastAsia="sk-SK"/>
        </w:rPr>
        <w:br/>
        <w:t>vedieť.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2"/>
          <w:lang w:eastAsia="sk-SK"/>
        </w:rPr>
        <w:t>A teraz, keď už človek vie, tak by mohol skončiť</w:t>
      </w:r>
      <w:r>
        <w:rPr>
          <w:rStyle w:val="Zkladntext132"/>
          <w:lang w:eastAsia="sk-SK"/>
        </w:rPr>
        <w:br/>
        <w:t>vysielanie.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Nemusíte hovoriť hneď takým tónom, — radil</w:t>
      </w:r>
      <w:r>
        <w:rPr>
          <w:rStyle w:val="Zkladntext132"/>
          <w:lang w:eastAsia="sk-SK"/>
        </w:rPr>
        <w:br/>
        <w:t>Pollock. — Nemysleli sme tým nič osobne.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Tak potom čo ste mysleli, do pekla?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71"/>
        </w:tabs>
        <w:spacing w:before="0"/>
        <w:ind w:left="20" w:firstLine="220"/>
      </w:pPr>
      <w:r>
        <w:rPr>
          <w:rStyle w:val="Zkladntext132"/>
          <w:lang w:eastAsia="sk-SK"/>
        </w:rPr>
        <w:t>Páni! — takmer kričal Tillottson, a oni zatíchli.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327"/>
        </w:tabs>
        <w:spacing w:before="0"/>
        <w:ind w:left="20" w:right="20"/>
      </w:pPr>
      <w:r>
        <w:rPr>
          <w:rStyle w:val="Zkladntext132"/>
          <w:lang w:eastAsia="sk-SK"/>
        </w:rPr>
        <w:t>Vyhlásenie napíšeme podľa vašich výpovedí. Potom</w:t>
      </w:r>
      <w:r>
        <w:rPr>
          <w:rStyle w:val="Zkladntext132"/>
          <w:lang w:eastAsia="sk-SK"/>
        </w:rPr>
        <w:br/>
        <w:t>vám to dáme, aby ste si to prečítali, a ak s tým bude-</w:t>
      </w:r>
      <w:r>
        <w:rPr>
          <w:rStyle w:val="Zkladntext132"/>
          <w:lang w:eastAsia="sk-SK"/>
        </w:rPr>
        <w:br/>
        <w:t>te súhlasiť, podpíšete to. Už iba jednu poznámku, dámy</w:t>
      </w:r>
      <w:r>
        <w:rPr>
          <w:rStyle w:val="Zkladntext132"/>
          <w:lang w:eastAsia="sk-SK"/>
        </w:rPr>
        <w:br/>
        <w:t>a páni. Ako už viete, máme tu náčelníka kriminálneho</w:t>
      </w:r>
      <w:r>
        <w:rPr>
          <w:rStyle w:val="Zkladntext132"/>
          <w:lang w:eastAsia="sk-SK"/>
        </w:rPr>
        <w:br/>
        <w:t>oddelenia, pána Alleyna. Prišiel takrečeno neoficiál-</w:t>
      </w:r>
      <w:r>
        <w:rPr>
          <w:rStyle w:val="Zkladntext132"/>
          <w:lang w:eastAsia="sk-SK"/>
        </w:rPr>
        <w:br/>
        <w:t>ne. — Tillottson ukázal hlavou na Troy. — Ale nemu-</w:t>
      </w:r>
      <w:r>
        <w:rPr>
          <w:rStyle w:val="Zkladntext132"/>
          <w:lang w:eastAsia="sk-SK"/>
        </w:rPr>
        <w:br/>
        <w:t>sím mu hovoriť, že budeme veľmi radi, keď nám poradí</w:t>
      </w:r>
      <w:r>
        <w:rPr>
          <w:rStyle w:val="Zkladntext132"/>
          <w:lang w:eastAsia="sk-SK"/>
        </w:rPr>
        <w:br/>
        <w:t>v tejto veci, a som presvedčený, že každý z vás chce</w:t>
      </w:r>
      <w:r>
        <w:rPr>
          <w:rStyle w:val="Zkladntext132"/>
          <w:lang w:eastAsia="sk-SK"/>
        </w:rPr>
        <w:br/>
        <w:t>mať v tom jasno, všetci chcete byť uspokojení. Ďakujem.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Potom už Tillottson zahalil sa do plášťa všeobecnos-</w:t>
      </w:r>
      <w:r>
        <w:rPr>
          <w:rStyle w:val="Zkladntext132"/>
          <w:lang w:eastAsia="sk-SK"/>
        </w:rPr>
        <w:br/>
        <w:t>ti a dodal, že popoludnie je už takmer preč a istotne</w:t>
      </w:r>
      <w:r>
        <w:rPr>
          <w:rStyle w:val="Zkladntext132"/>
          <w:lang w:eastAsia="sk-SK"/>
        </w:rPr>
        <w:br/>
        <w:t>by všetci radi išli na čerstvý vzduch. Po tejto poznám-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ke sa cestujúci pobrali na palubu, Troy ešte obrátila</w:t>
      </w:r>
      <w:r>
        <w:rPr>
          <w:rStyle w:val="Zkladntext132"/>
          <w:lang w:eastAsia="sk-SK"/>
        </w:rPr>
        <w:br/>
        <w:t>pohľad na Alleyna a potom išla spoločne s nimi. Všim-</w:t>
      </w:r>
      <w:r>
        <w:rPr>
          <w:rStyle w:val="Zkladntext132"/>
          <w:lang w:eastAsia="sk-SK"/>
        </w:rPr>
        <w:br/>
        <w:t>la si, že Natouche zostal dolu. Zdalo sa jej, že Hewso-</w:t>
      </w:r>
      <w:r>
        <w:rPr>
          <w:rStyle w:val="Zkladntext132"/>
          <w:lang w:eastAsia="sk-SK"/>
        </w:rPr>
        <w:br/>
        <w:t>novci, Lazenby a Pollock neboli jednotní v tom, aký</w:t>
      </w:r>
      <w:r>
        <w:rPr>
          <w:rStyle w:val="Zkladntext132"/>
          <w:lang w:eastAsia="sk-SK"/>
        </w:rPr>
        <w:br/>
        <w:t>postoj k nej teraz zaujmú. Po krátkej, nepríjemnej</w:t>
      </w:r>
      <w:r>
        <w:rPr>
          <w:rStyle w:val="Zkladntext132"/>
          <w:lang w:eastAsia="sk-SK"/>
        </w:rPr>
        <w:br/>
        <w:t>chvíľke mlčania Lazenby vyriešil tento problém s na-</w:t>
      </w:r>
      <w:r>
        <w:rPr>
          <w:rStyle w:val="Zkladntext132"/>
          <w:lang w:eastAsia="sk-SK"/>
        </w:rPr>
        <w:br/>
        <w:t>sadením širokého úsmevu.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77"/>
        </w:tabs>
        <w:spacing w:before="0"/>
        <w:ind w:left="20" w:right="20" w:firstLine="200"/>
      </w:pPr>
      <w:r>
        <w:rPr>
          <w:rStyle w:val="Zkladntext132"/>
          <w:lang w:eastAsia="sk-SK"/>
        </w:rPr>
        <w:t>Ste už teraz šťastná, pani Alleynová? — zašveho-</w:t>
      </w:r>
      <w:r>
        <w:rPr>
          <w:rStyle w:val="Zkladntext132"/>
          <w:lang w:eastAsia="sk-SK"/>
        </w:rPr>
        <w:br/>
      </w:r>
      <w:r>
        <w:rPr>
          <w:rStyle w:val="Zkladntext133"/>
          <w:lang w:eastAsia="sk-SK"/>
        </w:rPr>
        <w:t>111, —</w:t>
      </w:r>
      <w:r>
        <w:rPr>
          <w:rStyle w:val="Zkladntext132"/>
          <w:lang w:eastAsia="sk-SK"/>
        </w:rPr>
        <w:t xml:space="preserve"> Stavím sa! A buďme spravodliví, všetci si mô-</w:t>
      </w:r>
      <w:r>
        <w:rPr>
          <w:rStyle w:val="Zkladntext132"/>
          <w:lang w:eastAsia="sk-SK"/>
        </w:rPr>
        <w:br/>
        <w:t>žeme blahoželať k príchodu vášho manžela. Hoci</w:t>
      </w:r>
      <w:r>
        <w:rPr>
          <w:rStyle w:val="Zkladntext132"/>
          <w:lang w:eastAsia="sk-SK"/>
        </w:rPr>
        <w:br/>
        <w:t>v skutočnosti, — povedal Lazenby a obzrel sa, alebo</w:t>
      </w:r>
      <w:r>
        <w:rPr>
          <w:rStyle w:val="Zkladntext132"/>
          <w:lang w:eastAsia="sk-SK"/>
        </w:rPr>
        <w:br/>
        <w:t>sa zdalo, že sa obzerá okolo seba, — skoro to vyzerá</w:t>
      </w:r>
      <w:r>
        <w:rPr>
          <w:rStyle w:val="Zkladntext132"/>
          <w:lang w:eastAsia="sk-SK"/>
        </w:rPr>
        <w:br/>
        <w:t>tak, že bol poslaný.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00"/>
      </w:pPr>
      <w:r>
        <w:rPr>
          <w:rStyle w:val="Zkladntext132"/>
          <w:lang w:eastAsia="sk-SK"/>
        </w:rPr>
        <w:t>Od tohto momentu Troy podozrievala Lazenbyho, na-</w:t>
      </w:r>
      <w:r>
        <w:rPr>
          <w:rStyle w:val="Zkladntext132"/>
          <w:lang w:eastAsia="sk-SK"/>
        </w:rPr>
        <w:br/>
        <w:t>priek jeho norminsterskému biskupovi, že nie je du-</w:t>
      </w:r>
      <w:r>
        <w:rPr>
          <w:rStyle w:val="Zkladntext132"/>
          <w:lang w:eastAsia="sk-SK"/>
        </w:rPr>
        <w:br/>
        <w:t>chovný. Na Troyino potešenie opustil svoje miesto na</w:t>
      </w:r>
      <w:r>
        <w:rPr>
          <w:rStyle w:val="Zkladntext132"/>
          <w:lang w:eastAsia="sk-SK"/>
        </w:rPr>
        <w:br/>
        <w:t>bojisku o popularitu. Slečna Hewsonová povedala, že</w:t>
      </w:r>
      <w:r>
        <w:rPr>
          <w:rStyle w:val="Zkladntext132"/>
          <w:lang w:eastAsia="sk-SK"/>
        </w:rPr>
        <w:br/>
        <w:t>možno ona nie je povolaná, aby o tom hovorila, ale</w:t>
      </w:r>
      <w:r>
        <w:rPr>
          <w:rStyle w:val="Zkladntext132"/>
          <w:lang w:eastAsia="sk-SK"/>
        </w:rPr>
        <w:br/>
        <w:t>naozaj nevie, čo chce robiť ten poliš, a keď si už raz</w:t>
      </w:r>
      <w:r>
        <w:rPr>
          <w:rStyle w:val="Zkladntext132"/>
          <w:lang w:eastAsia="sk-SK"/>
        </w:rPr>
        <w:br/>
        <w:t>zaplatila... no čím skôr Alleyn začne riadne vyšetro-</w:t>
      </w:r>
      <w:r>
        <w:rPr>
          <w:rStyle w:val="Zkladntext132"/>
          <w:lang w:eastAsia="sk-SK"/>
        </w:rPr>
        <w:br/>
        <w:t>vanie, tým lepšie sa bude cítiť, a Pollock náhlivo sú-</w:t>
      </w:r>
      <w:r>
        <w:rPr>
          <w:rStyle w:val="Zkladntext132"/>
          <w:lang w:eastAsia="sk-SK"/>
        </w:rPr>
        <w:br/>
        <w:t>hlasil.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00"/>
      </w:pPr>
      <w:r>
        <w:rPr>
          <w:rStyle w:val="Zkladntext132"/>
          <w:lang w:eastAsia="sk-SK"/>
        </w:rPr>
        <w:t>Caley Bard sledoval toto predstavenie so zle skrýva-</w:t>
      </w:r>
      <w:r>
        <w:rPr>
          <w:rStyle w:val="Zkladntext132"/>
          <w:lang w:eastAsia="sk-SK"/>
        </w:rPr>
        <w:br/>
        <w:t>nou radosťou. Podišiel k Troy a spýtal sa: — Ešte</w:t>
      </w:r>
      <w:r>
        <w:rPr>
          <w:rStyle w:val="Zkladntext132"/>
          <w:lang w:eastAsia="sk-SK"/>
        </w:rPr>
        <w:br/>
        <w:t>nevieme, alebo už áno, či slávny manžel bude účin-</w:t>
      </w:r>
      <w:r>
        <w:rPr>
          <w:rStyle w:val="Zkladntext132"/>
          <w:lang w:eastAsia="sk-SK"/>
        </w:rPr>
        <w:br/>
        <w:t>kovať?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20" w:firstLine="200"/>
      </w:pPr>
      <w:r>
        <w:rPr>
          <w:rStyle w:val="Zkladntext132"/>
          <w:lang w:eastAsia="sk-SK"/>
        </w:rPr>
        <w:t>Ja naozaj neviem, — odpovedala. — Treba sa ich</w:t>
      </w:r>
      <w:r>
        <w:rPr>
          <w:rStyle w:val="Zkladntext132"/>
          <w:lang w:eastAsia="sk-SK"/>
        </w:rPr>
        <w:br/>
        <w:t>spýtať. Nevtancovali sem len preto, že sú náhodou na</w:t>
      </w:r>
      <w:r>
        <w:rPr>
          <w:rStyle w:val="Zkladntext132"/>
          <w:lang w:eastAsia="sk-SK"/>
        </w:rPr>
        <w:br/>
        <w:t>tomto mieste.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2"/>
        </w:tabs>
        <w:spacing w:before="0"/>
        <w:ind w:left="20" w:firstLine="200"/>
      </w:pPr>
      <w:r>
        <w:rPr>
          <w:rStyle w:val="Zkladntext132"/>
          <w:lang w:eastAsia="sk-SK"/>
        </w:rPr>
        <w:t>Dúfam, ste nadšená, že ho vidíte.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1"/>
        </w:tabs>
        <w:spacing w:before="0"/>
        <w:ind w:left="20" w:firstLine="200"/>
      </w:pPr>
      <w:r>
        <w:rPr>
          <w:rStyle w:val="Zkladntext132"/>
          <w:lang w:eastAsia="sk-SK"/>
        </w:rPr>
        <w:t>Samozrejme, som.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8"/>
        </w:tabs>
        <w:spacing w:before="0"/>
        <w:ind w:left="20" w:right="20" w:firstLine="200"/>
      </w:pPr>
      <w:r>
        <w:rPr>
          <w:rStyle w:val="Zkladntext132"/>
          <w:lang w:eastAsia="sk-SK"/>
        </w:rPr>
        <w:t>Ten veľkolepý tvor naznačil istú spoluprácu, ne-</w:t>
      </w:r>
      <w:r>
        <w:rPr>
          <w:rStyle w:val="Zkladntext132"/>
          <w:lang w:eastAsia="sk-SK"/>
        </w:rPr>
        <w:br/>
        <w:t>zdá sa vám?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3"/>
        </w:tabs>
        <w:spacing w:before="0"/>
        <w:ind w:left="20" w:right="20" w:firstLine="200"/>
      </w:pPr>
      <w:r>
        <w:rPr>
          <w:rStyle w:val="Zkladntext132"/>
          <w:lang w:eastAsia="sk-SK"/>
        </w:rPr>
        <w:t>Nuž, áno. Ale aj tak to bude všetko viesť veli-</w:t>
      </w:r>
      <w:r>
        <w:rPr>
          <w:rStyle w:val="Zkladntext132"/>
          <w:lang w:eastAsia="sk-SK"/>
        </w:rPr>
        <w:br/>
        <w:t>teľstvo.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2"/>
        </w:tabs>
        <w:spacing w:before="0"/>
        <w:ind w:left="20" w:firstLine="200"/>
      </w:pPr>
      <w:r>
        <w:rPr>
          <w:rStyle w:val="Zkladntext132"/>
          <w:lang w:eastAsia="sk-SK"/>
        </w:rPr>
        <w:t>Aha, — zvolal, — vchádzame do komory.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2"/>
        </w:tabs>
        <w:spacing w:before="0"/>
        <w:ind w:left="20" w:firstLine="200"/>
      </w:pPr>
      <w:r>
        <w:rPr>
          <w:rStyle w:val="Zkladntext132"/>
          <w:lang w:eastAsia="sk-SK"/>
        </w:rPr>
        <w:t>Chvalabohu! — potešila sa Troy.</w:t>
      </w:r>
    </w:p>
    <w:p w:rsidR="00FF2566" w:rsidRDefault="00FF2566">
      <w:pPr>
        <w:pStyle w:val="Zkladntext131"/>
        <w:shd w:val="clear" w:color="auto" w:fill="auto"/>
        <w:spacing w:before="0"/>
        <w:ind w:left="20" w:firstLine="200"/>
      </w:pPr>
      <w:r>
        <w:rPr>
          <w:rStyle w:val="Zkladntext132"/>
          <w:lang w:eastAsia="sk-SK"/>
        </w:rPr>
        <w:t>To ale bude... to bude veľká úľava, keď sa dosta-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neme z tohto miesta s nakopenou penou! Troy nebola</w:t>
      </w:r>
      <w:r>
        <w:rPr>
          <w:rStyle w:val="Zkladntext132"/>
          <w:lang w:eastAsia="sk-SK"/>
        </w:rPr>
        <w:br/>
        <w:t>schopná pozrieť sa na rieku, odkedy vyšla na palubu.</w:t>
      </w:r>
      <w:r>
        <w:rPr>
          <w:rStyle w:val="Zkladntext132"/>
          <w:lang w:eastAsia="sk-SK"/>
        </w:rPr>
        <w:br/>
        <w:t>Vkĺzli do čistých, tmavých vôd, posunovacie brány sa</w:t>
      </w:r>
      <w:r>
        <w:rPr>
          <w:rStyle w:val="Zkladntext132"/>
          <w:lang w:eastAsia="sk-SK"/>
        </w:rPr>
        <w:br/>
        <w:t>zavreli, veslá zabrali a loď sa začala pomaly zdvíhať.</w:t>
      </w:r>
      <w:r>
        <w:rPr>
          <w:rStyle w:val="Zkladntext132"/>
          <w:lang w:eastAsia="sk-SK"/>
        </w:rPr>
        <w:br/>
        <w:t>Prešla na kormu Zverokruhu a tam sa k nej pripojil</w:t>
      </w:r>
      <w:r>
        <w:rPr>
          <w:rStyle w:val="Zkladntext132"/>
          <w:lang w:eastAsia="sk-SK"/>
        </w:rPr>
        <w:br/>
        <w:t>Caley Bard.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2"/>
          <w:lang w:eastAsia="sk-SK"/>
        </w:rPr>
        <w:t>Neviem, či ste si všimli, — povedal, — že všetci</w:t>
      </w:r>
      <w:r>
        <w:rPr>
          <w:rStyle w:val="Zkladntext132"/>
          <w:lang w:eastAsia="sk-SK"/>
        </w:rPr>
        <w:br/>
        <w:t>sa vyhýbajú nevyhnutnému záveru.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Záveru?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Teda... otázke, ak sa vám to viac páči. A či sa</w:t>
      </w:r>
      <w:r>
        <w:rPr>
          <w:rStyle w:val="Zkladntext132"/>
          <w:lang w:eastAsia="sk-SK"/>
        </w:rPr>
        <w:br/>
        <w:t>vari všetci nepýtame sami seba, či kyprú Hazelku nie-</w:t>
      </w:r>
      <w:r>
        <w:rPr>
          <w:rStyle w:val="Zkladntext132"/>
          <w:lang w:eastAsia="sk-SK"/>
        </w:rPr>
        <w:br/>
        <w:t>kto neodbachol?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Myslím, že áno, — povedala Troy po chvíľke.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Prirodzene, že sa pýtame. Bolo by čudné, keby</w:t>
      </w:r>
      <w:r>
        <w:rPr>
          <w:rStyle w:val="Zkladntext132"/>
          <w:lang w:eastAsia="sk-SK"/>
        </w:rPr>
        <w:br/>
        <w:t>nás to nezaujímalo. Nechce sa vám o tom hovoriť?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Myslím, že to by bolo ešte horšie.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Nemohol by som s vami väčšmi súhlasiť. Viete,</w:t>
      </w:r>
      <w:r>
        <w:rPr>
          <w:rStyle w:val="Zkladntext132"/>
          <w:lang w:eastAsia="sk-SK"/>
        </w:rPr>
        <w:br/>
        <w:t>Čo našli?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V rieke?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7"/>
        </w:tabs>
        <w:spacing w:before="0"/>
        <w:ind w:left="20" w:firstLine="220"/>
      </w:pPr>
      <w:r>
        <w:rPr>
          <w:rStyle w:val="Zkladntext132"/>
          <w:lang w:eastAsia="sk-SK"/>
        </w:rPr>
        <w:t>Äno.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71"/>
        </w:tabs>
        <w:spacing w:before="0"/>
        <w:ind w:left="20" w:firstLine="220"/>
      </w:pPr>
      <w:r>
        <w:rPr>
          <w:rStyle w:val="Zkladntext132"/>
          <w:lang w:eastAsia="sk-SK"/>
        </w:rPr>
        <w:t>Počula som hodne. Z kajuty.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Ja som bol na palube. Videl som to.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To je príšerné, — zhrozila sa Troy. Ale nebola</w:t>
      </w:r>
      <w:r>
        <w:rPr>
          <w:rStyle w:val="Zkladntext132"/>
          <w:lang w:eastAsia="sk-SK"/>
        </w:rPr>
        <w:br/>
        <w:t>až taká zhrozená, ako by mohla byť, pretože jej pozor-</w:t>
      </w:r>
      <w:r>
        <w:rPr>
          <w:rStyle w:val="Zkladntext132"/>
          <w:lang w:eastAsia="sk-SK"/>
        </w:rPr>
        <w:br/>
        <w:t>nosť sa uprela na veľké, čisté, dokonale vyleštené čiž-</w:t>
      </w:r>
      <w:r>
        <w:rPr>
          <w:rStyle w:val="Zkladntext132"/>
          <w:lang w:eastAsia="sk-SK"/>
        </w:rPr>
        <w:br/>
        <w:t>my a vkusné oceľovošedé nohavice na okraji komory</w:t>
      </w:r>
      <w:r>
        <w:rPr>
          <w:rStyle w:val="Zkladntext132"/>
          <w:lang w:eastAsia="sk-SK"/>
        </w:rPr>
        <w:br/>
        <w:t>presne nad ňou. Zdali sa jej známe. Vzhliadla a bola</w:t>
      </w:r>
      <w:r>
        <w:rPr>
          <w:rStyle w:val="Zkladntext132"/>
          <w:lang w:eastAsia="sk-SK"/>
        </w:rPr>
        <w:br/>
        <w:t>odmenená teplým pohľadom v ostrej perspektíve nad</w:t>
      </w:r>
      <w:r>
        <w:rPr>
          <w:rStyle w:val="Zkladntext132"/>
          <w:lang w:eastAsia="sk-SK"/>
        </w:rPr>
        <w:br/>
        <w:t>okrajom saka, navlečeného na mierne nafúknutom</w:t>
      </w:r>
      <w:r>
        <w:rPr>
          <w:rStyle w:val="Zkladntext132"/>
          <w:lang w:eastAsia="sk-SK"/>
        </w:rPr>
        <w:br/>
        <w:t>bruchu — mocnú spodnú čeľusť, nosné dierky, okraj</w:t>
      </w:r>
      <w:r>
        <w:rPr>
          <w:rStyle w:val="Zkladntext132"/>
          <w:lang w:eastAsia="sk-SK"/>
        </w:rPr>
        <w:br/>
        <w:t>klobúka.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  <w:sectPr w:rsidR="00FF2566">
          <w:footerReference w:type="even" r:id="rId91"/>
          <w:footerReference w:type="default" r:id="rId92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  <w:r>
        <w:rPr>
          <w:rStyle w:val="Zkladntext132"/>
          <w:lang w:eastAsia="sk-SK"/>
        </w:rPr>
        <w:t>Ako sa Zverokruh nehlučne zdvíhal v plavidlovej ko-</w:t>
      </w:r>
      <w:r>
        <w:rPr>
          <w:rStyle w:val="Zkladntext132"/>
          <w:lang w:eastAsia="sk-SK"/>
        </w:rPr>
        <w:br/>
        <w:t>more, tieto časti sa skladali do známeho celku. Nuž,</w:t>
      </w:r>
      <w:r>
        <w:rPr>
          <w:rStyle w:val="Zkladntext132"/>
          <w:lang w:eastAsia="sk-SK"/>
        </w:rPr>
        <w:br/>
        <w:t>myslela si Troy, to je predsa jasné. To je ono. A keď</w:t>
      </w:r>
      <w:r>
        <w:rPr>
          <w:rStyle w:val="Zkladntext132"/>
          <w:lang w:eastAsia="sk-SK"/>
        </w:rPr>
        <w:br/>
        <w:t>sa jej zdalo, že už je dosť vysoko, aby to mohla urobiť</w:t>
      </w:r>
      <w:r>
        <w:rPr>
          <w:rStyle w:val="Zkladntext132"/>
          <w:lang w:eastAsia="sk-SK"/>
        </w:rPr>
        <w:br/>
        <w:t>bez nezmyselného vykrúcania, obrátila sa na osobu,</w:t>
      </w:r>
      <w:r>
        <w:rPr>
          <w:rStyle w:val="Zkladntext132"/>
          <w:lang w:eastAsia="sk-SK"/>
        </w:rPr>
        <w:br/>
        <w:t>ktorá sa už celkom priblížila: — Nazdar, brigadír.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540"/>
      </w:pPr>
      <w:r>
        <w:rPr>
          <w:rStyle w:val="Zkladntext132"/>
          <w:lang w:eastAsia="sk-SK"/>
        </w:rPr>
        <w:lastRenderedPageBreak/>
        <w:t>— Povedalo sa, — vysvetľoval Fox, — že vraj nás</w:t>
      </w:r>
      <w:r>
        <w:rPr>
          <w:rStyle w:val="Zkladntext132"/>
          <w:lang w:eastAsia="sk-SK"/>
        </w:rPr>
        <w:br/>
        <w:t>Tillottson požiadal, aby sme prišli. Zavolal na oddele-</w:t>
      </w:r>
      <w:r>
        <w:rPr>
          <w:rStyle w:val="Zkladntext132"/>
          <w:lang w:eastAsia="sk-SK"/>
        </w:rPr>
        <w:br/>
        <w:t>nie, aby niekoho zohnal. Keďže sa zaoberáte touto Fol-</w:t>
      </w:r>
      <w:r>
        <w:rPr>
          <w:rStyle w:val="Zkladntext132"/>
          <w:lang w:eastAsia="sk-SK"/>
        </w:rPr>
        <w:br/>
        <w:t>jambovou aférou, odkedy sa nám dostala do rúk, plu-</w:t>
      </w:r>
      <w:r>
        <w:rPr>
          <w:rStyle w:val="Zkladntext132"/>
          <w:lang w:eastAsia="sk-SK"/>
        </w:rPr>
        <w:br/>
        <w:t>kovník povedal, že jediné rozumné východisko je, aby</w:t>
      </w:r>
      <w:r>
        <w:rPr>
          <w:rStyle w:val="Zkladntext132"/>
          <w:lang w:eastAsia="sk-SK"/>
        </w:rPr>
        <w:br/>
        <w:t>ste ju vy stále sledovali. Bez ohladu na to, kde práve</w:t>
      </w:r>
      <w:r>
        <w:rPr>
          <w:rStyle w:val="Zkladntext132"/>
          <w:lang w:eastAsia="sk-SK"/>
        </w:rPr>
        <w:br/>
        <w:t>je. A mňa tu zhodilo lietadlo, aby som hral vášho po-</w:t>
      </w:r>
      <w:r>
        <w:rPr>
          <w:rStyle w:val="Zkladntext132"/>
          <w:lang w:eastAsia="sk-SK"/>
        </w:rPr>
        <w:br/>
        <w:t>mocníka a aby som vás oboznámil s tým, ako stoja</w:t>
      </w:r>
      <w:r>
        <w:rPr>
          <w:rStyle w:val="Zkladntext132"/>
          <w:lang w:eastAsia="sk-SK"/>
        </w:rPr>
        <w:br/>
        <w:t>fakty v mojom fascikli. Čo je velmi pekne povedané,</w:t>
      </w:r>
      <w:r>
        <w:rPr>
          <w:rStyle w:val="Zkladntext132"/>
          <w:lang w:eastAsia="sk-SK"/>
        </w:rPr>
        <w:br/>
        <w:t>lebo vraj v očiach toho experta som len taký poondiaty</w:t>
      </w:r>
      <w:r>
        <w:rPr>
          <w:rStyle w:val="Zkladntext132"/>
          <w:lang w:eastAsia="sk-SK"/>
        </w:rPr>
        <w:br/>
        <w:t>blázon.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Ale kto povedal, že tu ide o Foljambov prípad,</w:t>
      </w:r>
      <w:r>
        <w:rPr>
          <w:rStyle w:val="Zkladntext132"/>
          <w:lang w:eastAsia="sk-SK"/>
        </w:rPr>
        <w:br/>
        <w:t>dovolíte, aby som sa spýtal? — strmo ho prerušil</w:t>
      </w:r>
      <w:r>
        <w:rPr>
          <w:rStyle w:val="Zkladntext132"/>
          <w:lang w:eastAsia="sk-SK"/>
        </w:rPr>
        <w:br/>
        <w:t>Alleyn.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Plukovník z toho všetkého usudzuje, že robota tu,</w:t>
      </w:r>
      <w:r>
        <w:rPr>
          <w:rStyle w:val="Zkladntext132"/>
          <w:lang w:eastAsia="sk-SK"/>
        </w:rPr>
        <w:br/>
        <w:t>na rieke, mala by sa regulárne považovať za nitku</w:t>
      </w:r>
      <w:r>
        <w:rPr>
          <w:rStyle w:val="Zkladntext132"/>
          <w:lang w:eastAsia="sk-SK"/>
        </w:rPr>
        <w:br/>
        <w:t>k Foljambovi. Kvôli Andropulosovmu spojeniu. A keď</w:t>
      </w:r>
      <w:r>
        <w:rPr>
          <w:rStyle w:val="Zkladntext132"/>
          <w:lang w:eastAsia="sk-SK"/>
        </w:rPr>
        <w:br/>
        <w:t>už zo mňa urobil opicu, — dodal Fox rozcítene,</w:t>
      </w:r>
      <w:r>
        <w:rPr>
          <w:rStyle w:val="Zkladntext132"/>
          <w:lang w:eastAsia="sk-SK"/>
        </w:rPr>
        <w:br/>
        <w:t>— a vymysleným, falšovaným pachom ma vylákal do</w:t>
      </w:r>
      <w:r>
        <w:rPr>
          <w:rStyle w:val="Zkladntext132"/>
          <w:lang w:eastAsia="sk-SK"/>
        </w:rPr>
        <w:br/>
        <w:t>Paríža ... netreba hovoriť, s akým nadšením som prijal</w:t>
      </w:r>
      <w:r>
        <w:rPr>
          <w:rStyle w:val="Zkladntext132"/>
          <w:lang w:eastAsia="sk-SK"/>
        </w:rPr>
        <w:br/>
        <w:t>jeho teóriu... musíte sa aspoň vy dívať na tieto veci,</w:t>
      </w:r>
      <w:r>
        <w:rPr>
          <w:rStyle w:val="Zkladntext132"/>
          <w:lang w:eastAsia="sk-SK"/>
        </w:rPr>
        <w:br/>
        <w:t>ako vraj sám hovoríte, s otvorenými očami.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Vrele súhlasím. A potom, za týchto okolností</w:t>
      </w:r>
      <w:r>
        <w:rPr>
          <w:rStyle w:val="Zkladntext132"/>
          <w:lang w:eastAsia="sk-SK"/>
        </w:rPr>
        <w:br/>
        <w:t>existuje niečo, čo sa odo mňa nemôže očakávať. Pozri-</w:t>
      </w:r>
      <w:r>
        <w:rPr>
          <w:rStyle w:val="Zkladntext132"/>
          <w:lang w:eastAsia="sk-SK"/>
        </w:rPr>
        <w:br/>
        <w:t>te sa, Fox. Je tu Troy, a patrí k skupine ludí, ktorá...</w:t>
      </w:r>
      <w:r>
        <w:rPr>
          <w:rStyle w:val="Zkladntext132"/>
          <w:lang w:eastAsia="sk-SK"/>
        </w:rPr>
        <w:br/>
        <w:t>ak tá žena bola zavraždená, a stavím sa, že bola ..</w:t>
      </w:r>
      <w:r>
        <w:rPr>
          <w:rStyle w:val="Zkladntext132"/>
          <w:lang w:eastAsia="sk-SK"/>
        </w:rPr>
        <w:br/>
        <w:t>sa dostane do policajného vyšetrovania. Nie?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Podlá plukovníka by vraj bolo lepšie, keby ste tu</w:t>
      </w:r>
      <w:r>
        <w:rPr>
          <w:rStyle w:val="Zkladntext132"/>
          <w:lang w:eastAsia="sk-SK"/>
        </w:rPr>
        <w:br/>
        <w:t>boli s ňou.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Doparoma! Ja? Postrkovať svoju ženu? Trochu ju</w:t>
      </w:r>
      <w:r>
        <w:rPr>
          <w:rStyle w:val="Zkladntext132"/>
          <w:lang w:eastAsia="sk-SK"/>
        </w:rPr>
        <w:br/>
        <w:t>povzbudzovať, ak neodpovie na všetky otázky? A toto</w:t>
      </w:r>
      <w:r>
        <w:rPr>
          <w:rStyle w:val="Zkladntext132"/>
          <w:lang w:eastAsia="sk-SK"/>
        </w:rPr>
        <w:br/>
        <w:t>že by malo byť</w:t>
      </w:r>
      <w:r>
        <w:rPr>
          <w:rStyle w:val="Zkladntext13Kurzva3"/>
          <w:lang w:eastAsia="sk-SK"/>
        </w:rPr>
        <w:t xml:space="preserve"> lepšie?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To nebude také zlé, — utešoval ho Fox.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Ani si neviete predstaviť, ako som hrozne nerád,</w:t>
      </w:r>
      <w:r>
        <w:rPr>
          <w:rStyle w:val="Zkladntext132"/>
          <w:lang w:eastAsia="sk-SK"/>
        </w:rPr>
        <w:br/>
        <w:t>že sa zaplietla do nášho prípadu. Prišiel som sem, aby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som ju z toho vytiahol. A nie aby som sa okydal pre-</w:t>
      </w:r>
      <w:r>
        <w:rPr>
          <w:rStyle w:val="Zkladntext132"/>
          <w:lang w:eastAsia="sk-SK"/>
        </w:rPr>
        <w:br/>
        <w:t>kliatym prípadom vraždy.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To viem. Je to prirodzená reakcia. Pre vás oboch.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Neviem, čo tým myslíte.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Predstavte si, že by ste si nevzali ten prípad, pán</w:t>
      </w:r>
      <w:r>
        <w:rPr>
          <w:rStyle w:val="Zkladntext132"/>
          <w:lang w:eastAsia="sk-SK"/>
        </w:rPr>
        <w:br/>
        <w:t>Alleyn. Čo na tom? Príde niekto druhý zo Scotland</w:t>
      </w:r>
      <w:r>
        <w:rPr>
          <w:rStyle w:val="Zkladntext132"/>
          <w:lang w:eastAsia="sk-SK"/>
        </w:rPr>
        <w:br/>
        <w:t>Yardu a vy mu odovzdáte svoj fascikel. Už vidím, ako</w:t>
      </w:r>
      <w:r>
        <w:rPr>
          <w:rStyle w:val="Zkladntext132"/>
          <w:lang w:eastAsia="sk-SK"/>
        </w:rPr>
        <w:br/>
        <w:t>sa s tým namáha! Bude pokračovať, a vy sa odtiahnete</w:t>
      </w:r>
      <w:r>
        <w:rPr>
          <w:rStyle w:val="Zkladntext132"/>
          <w:lang w:eastAsia="sk-SK"/>
        </w:rPr>
        <w:br/>
        <w:t>a necháte tu pani Alleynovú, aby sa cez to predierala,</w:t>
      </w:r>
      <w:r>
        <w:rPr>
          <w:rStyle w:val="Zkladntext132"/>
          <w:lang w:eastAsia="sk-SK"/>
        </w:rPr>
        <w:br/>
        <w:t>ako najlepšie vie.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71"/>
        </w:tabs>
        <w:spacing w:before="0"/>
        <w:ind w:left="20" w:firstLine="220"/>
      </w:pPr>
      <w:r>
        <w:rPr>
          <w:rStyle w:val="Zkladntext132"/>
          <w:lang w:eastAsia="sk-SK"/>
        </w:rPr>
        <w:t>Sám najlepšie viete, že to je groteskné.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2"/>
          <w:lang w:eastAsia="sk-SK"/>
        </w:rPr>
        <w:t>Nuž, pán Alleyn, opačný prípad vám tiež nie je</w:t>
      </w:r>
      <w:r>
        <w:rPr>
          <w:rStyle w:val="Zkladntext132"/>
          <w:lang w:eastAsia="sk-SK"/>
        </w:rPr>
        <w:br/>
        <w:t>príliš po vôli, však nie?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2"/>
          <w:lang w:eastAsia="sk-SK"/>
        </w:rPr>
        <w:t>Ak to takto beriete, jediná vec, čo mi ostáva, je</w:t>
      </w:r>
      <w:r>
        <w:rPr>
          <w:rStyle w:val="Zkladntext132"/>
          <w:lang w:eastAsia="sk-SK"/>
        </w:rPr>
        <w:br/>
        <w:t>ustúpiť, a do pekla s odpočinkom!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Ach, teda! Poďte, poďte.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Dobre. Dobre. V takýchto veciach dlho nerozu-</w:t>
      </w:r>
      <w:r>
        <w:rPr>
          <w:rStyle w:val="Zkladntext132"/>
          <w:lang w:eastAsia="sk-SK"/>
        </w:rPr>
        <w:br/>
        <w:t>mujeme a obaja to vieme.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Fox krotko skúmal svojho predstaveného.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Vidím, že je to nebezpečné, — povedal. — Sami</w:t>
      </w:r>
      <w:r>
        <w:rPr>
          <w:rStyle w:val="Zkladntext132"/>
          <w:lang w:eastAsia="sk-SK"/>
        </w:rPr>
        <w:br/>
        <w:t>by sme si to nevybrali. Vy myslíte na jej postavenie</w:t>
      </w:r>
      <w:r>
        <w:rPr>
          <w:rStyle w:val="Zkladntext132"/>
          <w:lang w:eastAsia="sk-SK"/>
        </w:rPr>
        <w:br/>
        <w:t>a ako sa to bude vidieť ostatným a čo povie tlač, keď</w:t>
      </w:r>
      <w:r>
        <w:rPr>
          <w:rStyle w:val="Zkladntext132"/>
          <w:lang w:eastAsia="sk-SK"/>
        </w:rPr>
        <w:br/>
        <w:t>sa toho zmocní. Ale ak ma poveríte, nebude to také</w:t>
      </w:r>
      <w:r>
        <w:rPr>
          <w:rStyle w:val="Zkladntext132"/>
          <w:lang w:eastAsia="sk-SK"/>
        </w:rPr>
        <w:br/>
        <w:t>zlé. Je to iba do súdneho vyšetrovania.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A mimo toho, aká je forma? Vydali sme rozkazy,</w:t>
      </w:r>
      <w:r>
        <w:rPr>
          <w:rStyle w:val="Zkladntext132"/>
          <w:lang w:eastAsia="sk-SK"/>
        </w:rPr>
        <w:br/>
        <w:t>že všetci musia zostať na tej nešťastnej lodi cez dneš-</w:t>
      </w:r>
      <w:r>
        <w:rPr>
          <w:rStyle w:val="Zkladntext132"/>
          <w:lang w:eastAsia="sk-SK"/>
        </w:rPr>
        <w:br/>
        <w:t>nú noc, lebo jeden z nich je takmer určite vrah Ri-</w:t>
      </w:r>
      <w:r>
        <w:rPr>
          <w:rStyle w:val="Zkladntext132"/>
          <w:lang w:eastAsia="sk-SK"/>
        </w:rPr>
        <w:br/>
        <w:t>ckerby-Carrickovej a pravdepodobne je to najtvrdší</w:t>
      </w:r>
      <w:r>
        <w:rPr>
          <w:rStyle w:val="Zkladntext132"/>
          <w:lang w:eastAsia="sk-SK"/>
        </w:rPr>
        <w:br/>
        <w:t>oriešok vo vraždách na oboch stranách Atlantiku.</w:t>
      </w:r>
      <w:r>
        <w:rPr>
          <w:rStyle w:val="Zkladntext132"/>
          <w:lang w:eastAsia="sk-SK"/>
        </w:rPr>
        <w:br/>
        <w:t>Nemôžem z toho vybrať svoju ženu a naliehať, aby</w:t>
      </w:r>
      <w:r>
        <w:rPr>
          <w:rStyle w:val="Zkladntext132"/>
          <w:lang w:eastAsia="sk-SK"/>
        </w:rPr>
        <w:br/>
        <w:t>tých ostatných zadržali. No môžem? Môžem?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To by mohlo byť nebezpečné, — povedal Fox.</w:t>
      </w:r>
      <w:r>
        <w:rPr>
          <w:rStyle w:val="Zkladntext132"/>
          <w:lang w:eastAsia="sk-SK"/>
        </w:rPr>
        <w:br/>
        <w:t>— Ale mohli by ste.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Zmlkli, a ako ludia, ktorí prídu v rozhovore do sle-</w:t>
      </w:r>
      <w:r>
        <w:rPr>
          <w:rStyle w:val="Zkladntext132"/>
          <w:lang w:eastAsia="sk-SK"/>
        </w:rPr>
        <w:br/>
        <w:t>pej uličky, nerozhodne sa obzerali. Škovránok pospe-</w:t>
      </w:r>
      <w:r>
        <w:rPr>
          <w:rStyle w:val="Zkladntext132"/>
          <w:lang w:eastAsia="sk-SK"/>
        </w:rPr>
        <w:br/>
        <w:t>voval, vetrík dvíhal dlhú trávu a vo vykopávkach pod</w:t>
      </w:r>
      <w:r>
        <w:rPr>
          <w:rStyle w:val="Zkladntext132"/>
          <w:lang w:eastAsia="sk-SK"/>
        </w:rPr>
        <w:br/>
        <w:t>súdnym dvorom so šuchotom sa zosýpal piesok a štrk</w:t>
      </w:r>
      <w:r>
        <w:rPr>
          <w:rStyle w:val="Zkladntext132"/>
          <w:lang w:eastAsia="sk-SK"/>
        </w:rPr>
        <w:br/>
        <w:t>trávnatého previsu.</w:t>
      </w:r>
      <w:r>
        <w:br w:type="page"/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lastRenderedPageBreak/>
        <w:t>Je to velmi nebezpečné, — povedal Fox neprí-</w:t>
      </w:r>
      <w:r>
        <w:rPr>
          <w:rStyle w:val="Zkladntext132"/>
          <w:lang w:eastAsia="sk-SK"/>
        </w:rPr>
        <w:br/>
        <w:t>tomné. — Tamto miesto. Môžu sa tam zatúlať decká.</w:t>
      </w:r>
      <w:r>
        <w:rPr>
          <w:rStyle w:val="Zkladntext132"/>
          <w:lang w:eastAsia="sk-SK"/>
        </w:rPr>
        <w:br/>
        <w:t>Ak by sa začali hrať s tými podperami, môže sa stať</w:t>
      </w:r>
      <w:r>
        <w:rPr>
          <w:rStyle w:val="Zkladntext132"/>
          <w:lang w:eastAsia="sk-SK"/>
        </w:rPr>
        <w:br/>
        <w:t>hocičo.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Vstal, uvolnil si nohy a zadíval sa smerom k rieke.</w:t>
      </w:r>
      <w:r>
        <w:rPr>
          <w:rStyle w:val="Zkladntext132"/>
          <w:lang w:eastAsia="sk-SK"/>
        </w:rPr>
        <w:br/>
        <w:t>Dvíhala sa hmla, ale ešte vždy ju zakrývala.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Zverokruh kotvil na noc kúsok nad Ramsdykeskou</w:t>
      </w:r>
      <w:r>
        <w:rPr>
          <w:rStyle w:val="Zkladntext132"/>
          <w:lang w:eastAsia="sk-SK"/>
        </w:rPr>
        <w:br/>
        <w:t>komorou. Cestujúci večerali. Tillottsona a seržanta ob-</w:t>
      </w:r>
      <w:r>
        <w:rPr>
          <w:rStyle w:val="Zkladntext132"/>
          <w:lang w:eastAsia="sk-SK"/>
        </w:rPr>
        <w:br/>
        <w:t>slúžili pri osobitnom stole. Alleyn strávil nejakú chví-</w:t>
      </w:r>
      <w:r>
        <w:rPr>
          <w:rStyle w:val="Zkladntext132"/>
          <w:lang w:eastAsia="sk-SK"/>
        </w:rPr>
        <w:br/>
        <w:t>ľu s Troy a navrhol jej, že by mohla vyklznuť a pripo-</w:t>
      </w:r>
      <w:r>
        <w:rPr>
          <w:rStyle w:val="Zkladntext132"/>
          <w:lang w:eastAsia="sk-SK"/>
        </w:rPr>
        <w:br/>
        <w:t>jiť sa k nim, ak sa jej naskytne príležitosť. Ak to však</w:t>
      </w:r>
      <w:r>
        <w:rPr>
          <w:rStyle w:val="Zkladntext132"/>
          <w:lang w:eastAsia="sk-SK"/>
        </w:rPr>
        <w:br/>
        <w:t>nebude môcť urobiť, aby neupútala na seba pozornosť,</w:t>
      </w:r>
      <w:r>
        <w:rPr>
          <w:rStyle w:val="Zkladntext132"/>
          <w:lang w:eastAsia="sk-SK"/>
        </w:rPr>
        <w:br/>
        <w:t>má ísť zavčasu spať a zamknúť za sebou dvere. On by</w:t>
      </w:r>
      <w:r>
        <w:rPr>
          <w:rStyle w:val="Zkladntext132"/>
          <w:lang w:eastAsia="sk-SK"/>
        </w:rPr>
        <w:br/>
        <w:t>prišiel k nej neskôr, a nesmela by otvárať nikomu iné-</w:t>
      </w:r>
      <w:r>
        <w:rPr>
          <w:rStyle w:val="Zkladntext132"/>
          <w:lang w:eastAsia="sk-SK"/>
        </w:rPr>
        <w:br/>
        <w:t>mu. Načo odpovedala: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Nuž, prirodzene.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Povedal, že iste veľmi dobre vie, čo tým myslel,</w:t>
      </w:r>
      <w:r>
        <w:rPr>
          <w:rStyle w:val="Zkladntext132"/>
          <w:lang w:eastAsia="sk-SK"/>
        </w:rPr>
        <w:br/>
        <w:t>a obaja sa neprirodzene rozosmiali. Potom sa Alleyn</w:t>
      </w:r>
      <w:r>
        <w:rPr>
          <w:rStyle w:val="Zkladntext132"/>
          <w:lang w:eastAsia="sk-SK"/>
        </w:rPr>
        <w:br/>
        <w:t>spolu s Foxom išli prejsť k starobylému súdnemu dvo-</w:t>
      </w:r>
      <w:r>
        <w:rPr>
          <w:rStyle w:val="Zkladntext132"/>
          <w:lang w:eastAsia="sk-SK"/>
        </w:rPr>
        <w:br/>
        <w:t>ru, kde sa konečne mohli porozprávať nahlas.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Pravda, teraz je tam jedna voľná kajuta, — po-</w:t>
      </w:r>
      <w:r>
        <w:rPr>
          <w:rStyle w:val="Zkladntext132"/>
          <w:lang w:eastAsia="sk-SK"/>
        </w:rPr>
        <w:br/>
        <w:t>znamenal Alleyn.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2"/>
        </w:tabs>
        <w:spacing w:before="0"/>
        <w:ind w:left="20" w:firstLine="220"/>
      </w:pPr>
      <w:r>
        <w:rPr>
          <w:rStyle w:val="Zkladntext132"/>
          <w:lang w:eastAsia="sk-SK"/>
        </w:rPr>
        <w:t>Áno.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Počúvajte, Fox. Pozhovárame sa s kapitánom</w:t>
      </w:r>
      <w:r>
        <w:rPr>
          <w:rStyle w:val="Zkladntext132"/>
          <w:lang w:eastAsia="sk-SK"/>
        </w:rPr>
        <w:br/>
        <w:t>a pustíme sa do toho. Urobíme prehliadku, ale potre-</w:t>
      </w:r>
      <w:r>
        <w:rPr>
          <w:rStyle w:val="Zkladntext132"/>
          <w:lang w:eastAsia="sk-SK"/>
        </w:rPr>
        <w:br/>
        <w:t>bujeme poverenie.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Vzal som si jedno cestou sem od zobáka v Tol-</w:t>
      </w:r>
      <w:r>
        <w:rPr>
          <w:rStyle w:val="Zkladntext132"/>
          <w:lang w:eastAsia="sk-SK"/>
        </w:rPr>
        <w:br/>
        <w:t>lardwarku. Nemal chuť mi ho dať, ale hneď si to roz-</w:t>
      </w:r>
      <w:r>
        <w:rPr>
          <w:rStyle w:val="Zkladntext132"/>
          <w:lang w:eastAsia="sk-SK"/>
        </w:rPr>
        <w:br/>
        <w:t>myslel, len čo som spomenul spojenie s Jampotore.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To teda mohol aj bez rozmýšľania. Jeden z nás</w:t>
      </w:r>
      <w:r>
        <w:rPr>
          <w:rStyle w:val="Zkladntext132"/>
          <w:lang w:eastAsia="sk-SK"/>
        </w:rPr>
        <w:br/>
        <w:t>by mohol zaľahnúť v tej kajute cez dnešnú noc, ak</w:t>
      </w:r>
      <w:r>
        <w:rPr>
          <w:rStyle w:val="Zkladntext132"/>
          <w:lang w:eastAsia="sk-SK"/>
        </w:rPr>
        <w:br/>
        <w:t>vôbec bude nejaká šanca tam vliezť, čo je málo prav-</w:t>
      </w:r>
      <w:r>
        <w:rPr>
          <w:rStyle w:val="Zkladntext132"/>
          <w:lang w:eastAsia="sk-SK"/>
        </w:rPr>
        <w:br/>
        <w:t>depodobné. Bolo by to bezpečnostné opatrenie.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Vy, — navrhol Fox. — Ak sa vám to hodí. Ja som sa</w:t>
      </w:r>
      <w:r>
        <w:rPr>
          <w:rStyle w:val="Zkladntext132"/>
          <w:lang w:eastAsia="sk-SK"/>
        </w:rPr>
        <w:br/>
        <w:t>zložil aj s vrecom vraždy v Ramsdykeských zbraniach.</w:t>
      </w:r>
    </w:p>
    <w:p w:rsidR="00FF2566" w:rsidRDefault="00FF2566">
      <w:pPr>
        <w:pStyle w:val="Zkladntext131"/>
        <w:framePr w:h="200" w:vSpace="526" w:wrap="around" w:vAnchor="text" w:hAnchor="margin" w:x="5081" w:y="964"/>
        <w:shd w:val="clear" w:color="auto" w:fill="auto"/>
        <w:spacing w:before="0" w:line="200" w:lineRule="exact"/>
        <w:ind w:left="100"/>
        <w:jc w:val="left"/>
      </w:pPr>
      <w:r>
        <w:rPr>
          <w:rStyle w:val="Zkladntext132"/>
          <w:lang w:eastAsia="sk-SK"/>
        </w:rPr>
        <w:t>145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 w:after="148"/>
        <w:ind w:left="20" w:right="20" w:firstLine="220"/>
      </w:pPr>
      <w:r>
        <w:rPr>
          <w:rStyle w:val="Zkladntext132"/>
          <w:lang w:eastAsia="sk-SK"/>
        </w:rPr>
        <w:t>Tillottson zamkol kajutu a dával pozor. Hovoril,</w:t>
      </w:r>
      <w:r>
        <w:rPr>
          <w:rStyle w:val="Zkladntext132"/>
          <w:lang w:eastAsia="sk-SK"/>
        </w:rPr>
        <w:br/>
        <w:t>že je plná harabúrd. Vezmeme si od niekoho kľúč. Po-</w:t>
      </w:r>
      <w:r>
        <w:rPr>
          <w:rStyle w:val="Zkladntext132"/>
          <w:lang w:eastAsia="sk-SK"/>
        </w:rPr>
        <w:br/>
        <w:t>zrite, kto to ide.</w:t>
      </w:r>
    </w:p>
    <w:p w:rsidR="00FF2566" w:rsidRDefault="00FF2566">
      <w:pPr>
        <w:pStyle w:val="Zkladntext150"/>
        <w:shd w:val="clear" w:color="auto" w:fill="auto"/>
        <w:spacing w:before="0" w:line="200" w:lineRule="exact"/>
        <w:ind w:left="20"/>
        <w:jc w:val="left"/>
      </w:pPr>
      <w:r>
        <w:rPr>
          <w:rStyle w:val="Zkladntext15Riadkovanie0pt2"/>
          <w:lang w:eastAsia="sk-SK"/>
        </w:rPr>
        <w:t>10 V znamení Zverokruhu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2"/>
          <w:lang w:eastAsia="sk-SK"/>
        </w:rPr>
        <w:lastRenderedPageBreak/>
        <w:t>Bola to Troy, prichádzala na pole z Haťovej cesty</w:t>
      </w:r>
      <w:r>
        <w:rPr>
          <w:rStyle w:val="Zkladntext132"/>
          <w:lang w:eastAsia="sk-SK"/>
        </w:rPr>
        <w:br/>
        <w:t>hornou bránkou. Alleyn si pomyslel: To by ma zaují-</w:t>
      </w:r>
      <w:r>
        <w:rPr>
          <w:rStyle w:val="Zkladntext132"/>
          <w:lang w:eastAsia="sk-SK"/>
        </w:rPr>
        <w:br/>
        <w:t>malo, ako často sa mužovo srdce tak rozbúcha akoi</w:t>
      </w:r>
      <w:r>
        <w:rPr>
          <w:rStyle w:val="Zkladntext132"/>
          <w:lang w:eastAsia="sk-SK"/>
        </w:rPr>
        <w:br/>
        <w:t>moje, keď neočakávane zbadá svoju ženu.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7"/>
        </w:tabs>
        <w:spacing w:before="0"/>
        <w:ind w:left="20" w:right="40" w:firstLine="220"/>
      </w:pPr>
      <w:r>
        <w:rPr>
          <w:rStyle w:val="Zkladntext132"/>
          <w:lang w:eastAsia="sk-SK"/>
        </w:rPr>
        <w:t>Zabehnem do hostinca, ubytujem sa, a prinesiem'</w:t>
      </w:r>
      <w:r>
        <w:rPr>
          <w:rStyle w:val="Zkladntext132"/>
          <w:lang w:eastAsia="sk-SK"/>
        </w:rPr>
        <w:br/>
        <w:t>vám vaše náčinie a niečo na jedenie, — ponúkol sa</w:t>
      </w:r>
      <w:r>
        <w:rPr>
          <w:rStyle w:val="Zkladntext132"/>
          <w:lang w:eastAsia="sk-SK"/>
        </w:rPr>
        <w:br/>
        <w:t>Fox. — Potom môžete prepustiť Tillottsona a začať</w:t>
      </w:r>
      <w:r>
        <w:rPr>
          <w:rStyle w:val="Zkladntext132"/>
          <w:lang w:eastAsia="sk-SK"/>
        </w:rPr>
        <w:br/>
        <w:t>s kajutami. Mám zavolať Yard a požiadať, aby nám po-</w:t>
      </w:r>
      <w:r>
        <w:rPr>
          <w:rStyle w:val="Zkladntext132"/>
          <w:lang w:eastAsia="sk-SK"/>
        </w:rPr>
        <w:br/>
        <w:t>slali zopár chlapcov?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7"/>
        </w:tabs>
        <w:spacing w:before="0"/>
        <w:ind w:left="20" w:right="40" w:firstLine="220"/>
      </w:pPr>
      <w:r>
        <w:rPr>
          <w:rStyle w:val="Zkladntext132"/>
          <w:lang w:eastAsia="sk-SK"/>
        </w:rPr>
        <w:t>Äno, — prikývol Alleyn. — Äno. Radšej zavolaj-</w:t>
      </w:r>
      <w:r>
        <w:rPr>
          <w:rStyle w:val="Zkladntext132"/>
          <w:lang w:eastAsia="sk-SK"/>
        </w:rPr>
        <w:br/>
        <w:t>te. Ďakujem vám, brigadír.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2"/>
          <w:lang w:eastAsia="sk-SK"/>
        </w:rPr>
        <w:t>Tými „chlapcami" myslel Fox seržantov Baileyho</w:t>
      </w:r>
      <w:r>
        <w:rPr>
          <w:rStyle w:val="Zkladntext132"/>
          <w:lang w:eastAsia="sk-SK"/>
        </w:rPr>
        <w:br/>
        <w:t>a Thompsona, jeden je odborník na odtlačky prstov'</w:t>
      </w:r>
      <w:r>
        <w:rPr>
          <w:rStyle w:val="Zkladntext132"/>
          <w:lang w:eastAsia="sk-SK"/>
        </w:rPr>
        <w:br/>
        <w:t>a druhý fotografista, ktorí obyčajne robievali s Alley-</w:t>
      </w:r>
      <w:r>
        <w:rPr>
          <w:rStyle w:val="Zkladntext132"/>
          <w:lang w:eastAsia="sk-SK"/>
        </w:rPr>
        <w:br/>
        <w:t>nom,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7"/>
        </w:tabs>
        <w:spacing w:before="0"/>
        <w:ind w:left="20" w:right="40" w:firstLine="220"/>
      </w:pPr>
      <w:r>
        <w:rPr>
          <w:rStyle w:val="Zkladntext132"/>
          <w:lang w:eastAsia="sk-SK"/>
        </w:rPr>
        <w:t>Budeme potrebovať stráž, — povedal Alleyn,.</w:t>
      </w:r>
      <w:r>
        <w:rPr>
          <w:rStyle w:val="Zkladntext132"/>
          <w:lang w:eastAsia="sk-SK"/>
        </w:rPr>
        <w:br/>
        <w:t>— pozdlž rieky i od Tollardwarskej komory až po mies-</w:t>
      </w:r>
      <w:r>
        <w:rPr>
          <w:rStyle w:val="Zkladntext132"/>
          <w:lang w:eastAsia="sk-SK"/>
        </w:rPr>
        <w:br/>
        <w:t>to, kde ju našli, a podrobne, možno márne poprezerať</w:t>
      </w:r>
      <w:r>
        <w:rPr>
          <w:rStyle w:val="Zkladntext132"/>
          <w:lang w:eastAsia="sk-SK"/>
        </w:rPr>
        <w:br/>
        <w:t>lodný vlek a okolie. Bude najlepšie, ak sa hneď dáte</w:t>
      </w:r>
      <w:r>
        <w:rPr>
          <w:rStyle w:val="Zkladntext132"/>
          <w:lang w:eastAsia="sk-SK"/>
        </w:rPr>
        <w:br/>
        <w:t>do toho, Fox. Vezmite si so sebou seržanta. Osobitný</w:t>
      </w:r>
      <w:r>
        <w:rPr>
          <w:rStyle w:val="Zkladntext132"/>
          <w:lang w:eastAsia="sk-SK"/>
        </w:rPr>
        <w:br/>
        <w:t>pozor treba dať na prístavište v Crossdyku a terén oko-</w:t>
      </w:r>
      <w:r>
        <w:rPr>
          <w:rStyle w:val="Zkladntext132"/>
          <w:lang w:eastAsia="sk-SK"/>
        </w:rPr>
        <w:br/>
        <w:t>lo ramsdykeského stavidla.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Dobre, Teda idem.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2"/>
          <w:lang w:eastAsia="sk-SK"/>
        </w:rPr>
        <w:t>Pustil sa hore kopcom k Troy a vyzeral presne tak</w:t>
      </w:r>
      <w:r>
        <w:rPr>
          <w:rStyle w:val="Zkladntext132"/>
          <w:lang w:eastAsia="sk-SK"/>
        </w:rPr>
        <w:br/>
        <w:t>ako vždy: jeho postava sa nehodila do tejto stredove-</w:t>
      </w:r>
      <w:r>
        <w:rPr>
          <w:rStyle w:val="Zkladntext132"/>
          <w:lang w:eastAsia="sk-SK"/>
        </w:rPr>
        <w:br/>
        <w:t>kej krajinky. Stretli sa, čosi prehovorili a Fox sa pohol</w:t>
      </w:r>
      <w:r>
        <w:rPr>
          <w:rStyle w:val="Zkladntext132"/>
          <w:lang w:eastAsia="sk-SK"/>
        </w:rPr>
        <w:br/>
        <w:t>k vrátkam.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2"/>
          <w:lang w:eastAsia="sk-SK"/>
        </w:rPr>
        <w:t>Alleyn sledoval, ako Troy zostupuje z kopca, a vyšiel</w:t>
      </w:r>
      <w:r>
        <w:rPr>
          <w:rStyle w:val="Zkladntext132"/>
          <w:lang w:eastAsia="sk-SK"/>
        </w:rPr>
        <w:br/>
        <w:t>jej z</w:t>
      </w:r>
      <w:r>
        <w:rPr>
          <w:rStyle w:val="Zkladntext132"/>
          <w:vertAlign w:val="superscript"/>
          <w:lang w:eastAsia="sk-SK"/>
        </w:rPr>
        <w:t>1</w:t>
      </w:r>
      <w:r>
        <w:rPr>
          <w:rStyle w:val="Zkladntext132"/>
          <w:lang w:eastAsia="sk-SK"/>
        </w:rPr>
        <w:t xml:space="preserve"> Kotla naproti.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40" w:firstLine="220"/>
      </w:pPr>
      <w:r>
        <w:rPr>
          <w:rStyle w:val="Zkladntext132"/>
          <w:lang w:eastAsia="sk-SK"/>
        </w:rPr>
        <w:t>Všetci odišli na breh, — povedala, — myslím pre-</w:t>
      </w:r>
      <w:r>
        <w:rPr>
          <w:rStyle w:val="Zkladntext132"/>
          <w:lang w:eastAsia="sk-SK"/>
        </w:rPr>
        <w:br/>
        <w:t>to, aby mohli o mne hovoriť. Okrem Natouchea, ten</w:t>
      </w:r>
      <w:r>
        <w:rPr>
          <w:rStyle w:val="Zkladntext132"/>
          <w:lang w:eastAsia="sk-SK"/>
        </w:rPr>
        <w:br/>
        <w:t>dokončuje svoju mapu. Sedia pokope asi v polovici</w:t>
      </w:r>
      <w:r>
        <w:rPr>
          <w:rStyle w:val="Zkladntext132"/>
          <w:lang w:eastAsia="sk-SK"/>
        </w:rPr>
        <w:br/>
        <w:t>od miesta, ktoré ma pôvodne inšpirovalo k poznámke</w:t>
      </w:r>
      <w:r>
        <w:rPr>
          <w:rStyle w:val="Zkladntext132"/>
          <w:lang w:eastAsia="sk-SK"/>
        </w:rPr>
        <w:br/>
        <w:t>o Constabloch. Už by si mal začať, však? Čo by si ešte</w:t>
      </w:r>
      <w:r>
        <w:rPr>
          <w:rStyle w:val="Zkladntext132"/>
          <w:lang w:eastAsia="sk-SK"/>
        </w:rPr>
        <w:br/>
        <w:t>mal vedieť? Mám ťa nakŕmiť, ako by povedala slečna</w:t>
      </w:r>
      <w:r>
        <w:rPr>
          <w:rStyle w:val="Zkladntext132"/>
          <w:lang w:eastAsia="sk-SK"/>
        </w:rPr>
        <w:br/>
        <w:t>Hewsonová, nejakými detailami?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right="40" w:firstLine="220"/>
      </w:pPr>
      <w:r>
        <w:rPr>
          <w:rStyle w:val="Zkladntext132"/>
          <w:lang w:eastAsia="sk-SK"/>
        </w:rPr>
        <w:t>Äno, drahá, nakŕm ma. Budem sa ťa spytovať,</w:t>
      </w:r>
      <w:r>
        <w:rPr>
          <w:rStyle w:val="Zkladntext132"/>
          <w:lang w:eastAsia="sk-SK"/>
        </w:rPr>
        <w:br/>
        <w:t>dobre? Tak by to mohlo byť najrýchlejšie. A ty pridáš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hocičo, o čom si myslíš, že s tým môže mať, čo i len</w:t>
      </w:r>
      <w:r>
        <w:rPr>
          <w:rStyle w:val="Zkladntext132"/>
          <w:lang w:eastAsia="sk-SK"/>
        </w:rPr>
        <w:br/>
        <w:t>veľmi zďaleka, niečo spoločného. Teda začneme?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Páľ! — zavelila Troy.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Počas tejto paľby boli Troyine odpovede čoraz úseč-</w:t>
      </w:r>
      <w:r>
        <w:rPr>
          <w:rStyle w:val="Zkladntext132"/>
          <w:lang w:eastAsia="sk-SK"/>
        </w:rPr>
        <w:br/>
        <w:t>nejšie a tvár jej postupne bledla. Alleyn ju pozorne</w:t>
      </w:r>
      <w:r>
        <w:rPr>
          <w:rStyle w:val="Zkladntext132"/>
          <w:lang w:eastAsia="sk-SK"/>
        </w:rPr>
        <w:br/>
        <w:t>sledoval, a Troy nevedela, či sa tej pozornosti hrozí,</w:t>
      </w:r>
      <w:r>
        <w:rPr>
          <w:rStyle w:val="Zkladntext132"/>
          <w:lang w:eastAsia="sk-SK"/>
        </w:rPr>
        <w:br/>
        <w:t>alebo ju má dokonca rada. Odpovedala na jeho posled-</w:t>
      </w:r>
      <w:r>
        <w:rPr>
          <w:rStyle w:val="Zkladntext132"/>
          <w:lang w:eastAsia="sk-SK"/>
        </w:rPr>
        <w:br/>
        <w:t>nú otázku a zakončila trasľavým hlasom, ktorý prekva-</w:t>
      </w:r>
      <w:r>
        <w:rPr>
          <w:rStyle w:val="Zkladntext132"/>
          <w:lang w:eastAsia="sk-SK"/>
        </w:rPr>
        <w:br/>
        <w:t>pil ju samu: — Tak. A teraz vieš toľko, koľko ja. Vidíš.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Tak ako to bolo? — spýtal sa. — Zopakuj mi to.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77"/>
        </w:tabs>
        <w:spacing w:before="0"/>
        <w:ind w:left="20" w:right="20" w:firstLine="220"/>
      </w:pPr>
      <w:r>
        <w:rPr>
          <w:rStyle w:val="Zkladntext132"/>
          <w:lang w:eastAsia="sk-SK"/>
        </w:rPr>
        <w:t>Škriabala mi na dvere. A keď som otvorila, bola</w:t>
      </w:r>
      <w:r>
        <w:rPr>
          <w:rStyle w:val="Zkladntext132"/>
          <w:lang w:eastAsia="sk-SK"/>
        </w:rPr>
        <w:br/>
        <w:t>už preč. Chcela mi niečo povedať a ja som dovolila</w:t>
      </w:r>
      <w:r>
        <w:rPr>
          <w:rStyle w:val="Zkladntext132"/>
          <w:lang w:eastAsia="sk-SK"/>
        </w:rPr>
        <w:br/>
        <w:t>Lazenbymu, aby ma pred ňou zachránil, pretože ma</w:t>
      </w:r>
      <w:r>
        <w:rPr>
          <w:rStyle w:val="Zkladntext132"/>
          <w:lang w:eastAsia="sk-SK"/>
        </w:rPr>
        <w:br/>
        <w:t>bolela hlava a pretože ma ona tak strašne otravovala.</w:t>
      </w:r>
      <w:r>
        <w:rPr>
          <w:rStyle w:val="Zkladntext132"/>
          <w:lang w:eastAsia="sk-SK"/>
        </w:rPr>
        <w:br/>
        <w:t>Bola nešťastná, ale kto môže vedieť, ako by sa to bolo</w:t>
      </w:r>
      <w:r>
        <w:rPr>
          <w:rStyle w:val="Zkladntext132"/>
          <w:lang w:eastAsia="sk-SK"/>
        </w:rPr>
        <w:br/>
        <w:t>skončilo, keby som ju nechala, nech sa mi zdôverí?</w:t>
      </w:r>
      <w:r>
        <w:rPr>
          <w:rStyle w:val="Zkladntext132"/>
          <w:lang w:eastAsia="sk-SK"/>
        </w:rPr>
        <w:br/>
        <w:t>Kto to môže vedieť?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Myslím, že ja to viem. Neverím... o tom ťa</w:t>
      </w:r>
      <w:r>
        <w:rPr>
          <w:rStyle w:val="Zkladntext132"/>
          <w:lang w:eastAsia="sk-SK"/>
        </w:rPr>
        <w:br/>
        <w:t>uisťujem... neverím, že by to bolo aspoň trocha zme-</w:t>
      </w:r>
      <w:r>
        <w:rPr>
          <w:rStyle w:val="Zkladntext132"/>
          <w:lang w:eastAsia="sk-SK"/>
        </w:rPr>
        <w:br/>
        <w:t>nilo situáciu. A takisto ťa uisťujem, že ti poviem, ak</w:t>
      </w:r>
      <w:r>
        <w:rPr>
          <w:rStyle w:val="Zkladntext132"/>
          <w:lang w:eastAsia="sk-SK"/>
        </w:rPr>
        <w:br/>
        <w:t>sa to vykľuje ináč.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Nemôžem si to odpustiť.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2"/>
          <w:lang w:eastAsia="sk-SK"/>
        </w:rPr>
        <w:t>Ale môžeš. Vari človek nemôže utiecť od nejakej</w:t>
      </w:r>
      <w:r>
        <w:rPr>
          <w:rStyle w:val="Zkladntext132"/>
          <w:lang w:eastAsia="sk-SK"/>
        </w:rPr>
        <w:br/>
        <w:t>otravy zo strachu, či ju niekto nezavraždí?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Ach, Rory.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Dobre, drahá. Ja viem. A poviem ti čosi: som rád,</w:t>
      </w:r>
      <w:r>
        <w:rPr>
          <w:rStyle w:val="Zkladntext132"/>
          <w:lang w:eastAsia="sk-SK"/>
        </w:rPr>
        <w:br/>
        <w:t>že si mala tú migrénu, a som nesmierne rád, že sa</w:t>
      </w:r>
      <w:r>
        <w:rPr>
          <w:rStyle w:val="Zkladntext132"/>
          <w:lang w:eastAsia="sk-SK"/>
        </w:rPr>
        <w:br/>
        <w:t>s tebou nerozprávala. Tak teda. Cítiš sa lepšie?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Dobre. Ešte jednu otázku. Nevšimla si si meno</w:t>
      </w:r>
      <w:r>
        <w:rPr>
          <w:rStyle w:val="Zkladntext132"/>
          <w:lang w:eastAsia="sk-SK"/>
        </w:rPr>
        <w:br/>
        <w:t>tej ulice, kde bolo to starinárstvo v Tollardwarku, tam,</w:t>
      </w:r>
      <w:r>
        <w:rPr>
          <w:rStyle w:val="Zkladntext132"/>
          <w:lang w:eastAsia="sk-SK"/>
        </w:rPr>
        <w:br/>
        <w:t>kde si sa stretla s Hewsonovcami?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Myslím, že to bola Prievozská ulička.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A meno obchodu náhodou nevieš?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Nie, — zapochybovala Troy. — Bola taká tma.</w:t>
      </w:r>
      <w:r>
        <w:rPr>
          <w:rStyle w:val="Zkladntext132"/>
          <w:lang w:eastAsia="sk-SK"/>
        </w:rPr>
        <w:br/>
        <w:t>Nemyslím, že by som si bola všimla. Ale predsa.,,</w:t>
      </w:r>
      <w:r>
        <w:rPr>
          <w:rStyle w:val="Zkladntext132"/>
          <w:lang w:eastAsia="sk-SK"/>
        </w:rPr>
        <w:br/>
        <w:t>počkaj moment... áno: v svetle Natoucheovej baterky</w:t>
      </w:r>
      <w:r>
        <w:rPr>
          <w:rStyle w:val="Zkladntext132"/>
          <w:lang w:eastAsia="sk-SK"/>
        </w:rPr>
        <w:br/>
        <w:t>na veľmi chatrnej tabuli: „Jno. Bagg. Obchodník."</w:t>
      </w:r>
    </w:p>
    <w:p w:rsidR="00FF2566" w:rsidRDefault="00FF2566">
      <w:pPr>
        <w:pStyle w:val="Zkladntext220"/>
        <w:framePr w:h="135" w:wrap="around" w:vAnchor="text" w:hAnchor="margin" w:x="81" w:y="486"/>
        <w:shd w:val="clear" w:color="auto" w:fill="auto"/>
        <w:spacing w:line="120" w:lineRule="exact"/>
      </w:pPr>
      <w:r>
        <w:rPr>
          <w:lang w:eastAsia="sk-SK"/>
        </w:rPr>
        <w:t>10*</w:t>
      </w:r>
    </w:p>
    <w:p w:rsidR="00FF2566" w:rsidRDefault="00FF2566">
      <w:pPr>
        <w:pStyle w:val="Zkladntext161"/>
        <w:framePr w:h="300" w:wrap="around" w:vAnchor="text" w:hAnchor="margin" w:x="5207" w:y="414"/>
        <w:shd w:val="clear" w:color="auto" w:fill="auto"/>
        <w:spacing w:line="300" w:lineRule="exact"/>
      </w:pPr>
      <w:r>
        <w:rPr>
          <w:rStyle w:val="Zkladntext163"/>
          <w:lang w:eastAsia="sk-SK"/>
        </w:rPr>
        <w:t>147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557"/>
        </w:tabs>
        <w:spacing w:before="0"/>
        <w:ind w:left="20" w:firstLine="220"/>
        <w:sectPr w:rsidR="00FF2566">
          <w:footerReference w:type="even" r:id="rId93"/>
          <w:footerReference w:type="default" r:id="rId94"/>
          <w:headerReference w:type="first" r:id="rId95"/>
          <w:footerReference w:type="first" r:id="rId96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rStyle w:val="Zkladntext132"/>
          <w:lang w:eastAsia="sk-SK"/>
        </w:rPr>
        <w:t>Výborne. A tam ulovili tú trofej?</w:t>
      </w:r>
      <w:r>
        <w:br w:type="page"/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26"/>
        </w:tabs>
        <w:spacing w:before="0"/>
        <w:ind w:left="100"/>
      </w:pPr>
      <w:r>
        <w:rPr>
          <w:rStyle w:val="Zkladntext132"/>
          <w:lang w:eastAsia="sk-SK"/>
        </w:rPr>
        <w:lastRenderedPageBreak/>
        <w:t>Presne. Vrátili sa ta z Longminsteru. Včera.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t>Myslíš, že by to mohol byť Constable?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23"/>
        </w:tabs>
        <w:spacing w:before="0"/>
        <w:ind w:left="100" w:right="20"/>
      </w:pPr>
      <w:r>
        <w:rPr>
          <w:rStyle w:val="Zkladntext132"/>
          <w:lang w:eastAsia="sk-SK"/>
        </w:rPr>
        <w:t>Nemám ani šajnu. Je to na jeho štýl a je to na-</w:t>
      </w:r>
      <w:r>
        <w:rPr>
          <w:rStyle w:val="Zkladntext132"/>
          <w:lang w:eastAsia="sk-SK"/>
        </w:rPr>
        <w:br/>
        <w:t>ozaj namaľované veľmi dobre.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t>Aká bola všeobecná reakcia na ten nález?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47"/>
        </w:tabs>
        <w:spacing w:before="0"/>
        <w:ind w:left="100" w:right="20"/>
      </w:pPr>
      <w:r>
        <w:rPr>
          <w:rStyle w:val="Zkladntext132"/>
          <w:lang w:eastAsia="sk-SK"/>
        </w:rPr>
        <w:t>Hewsonovci si to chcú dať prezrieť nejakému ex-</w:t>
      </w:r>
      <w:r>
        <w:rPr>
          <w:rStyle w:val="Zkladntext132"/>
          <w:lang w:eastAsia="sk-SK"/>
        </w:rPr>
        <w:br/>
        <w:t>pertovi. Ak je to pravé, myslím, že plánujú ešte sa sem</w:t>
      </w:r>
      <w:r>
        <w:rPr>
          <w:rStyle w:val="Zkladntext132"/>
          <w:lang w:eastAsia="sk-SK"/>
        </w:rPr>
        <w:br/>
        <w:t>vrátiť a prečešú okres dôkladnejšie. Predpokladám, že</w:t>
      </w:r>
      <w:r>
        <w:rPr>
          <w:rStyle w:val="Zkladntext132"/>
          <w:lang w:eastAsia="sk-SK"/>
        </w:rPr>
        <w:br/>
        <w:t>Lazenby mal takú istú myšlienku.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18"/>
        </w:tabs>
        <w:spacing w:before="0"/>
        <w:ind w:left="100" w:right="20"/>
      </w:pPr>
      <w:r>
        <w:rPr>
          <w:rStyle w:val="Zkladntext132"/>
          <w:lang w:eastAsia="sk-SK"/>
        </w:rPr>
        <w:t>A ty vôbec nepochybuješ o tom, či je naozaj</w:t>
      </w:r>
      <w:r>
        <w:rPr>
          <w:rStyle w:val="Zkladntext132"/>
          <w:lang w:eastAsia="sk-SK"/>
        </w:rPr>
        <w:br/>
        <w:t>kňaz?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26"/>
        </w:tabs>
        <w:spacing w:before="0"/>
        <w:ind w:left="100"/>
      </w:pPr>
      <w:r>
        <w:rPr>
          <w:rStyle w:val="Zkladntext132"/>
          <w:lang w:eastAsia="sk-SK"/>
        </w:rPr>
        <w:t>Pochybujem. Ale neviem prečo.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t>Nechýba mu náhodou v ľavej jamke oko?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28"/>
        </w:tabs>
        <w:spacing w:before="0"/>
        <w:ind w:left="100" w:right="20"/>
      </w:pPr>
      <w:r>
        <w:rPr>
          <w:rStyle w:val="Zkladntext132"/>
          <w:lang w:eastAsia="sk-SK"/>
        </w:rPr>
        <w:t>Zhliadla som to iba na okamžik, ale myslím, že</w:t>
      </w:r>
      <w:r>
        <w:rPr>
          <w:rStyle w:val="Zkladntext132"/>
          <w:lang w:eastAsia="sk-SK"/>
        </w:rPr>
        <w:br/>
        <w:t>áno. Rory .</w:t>
      </w:r>
      <w:r>
        <w:rPr>
          <w:rStyle w:val="Zkladntext135bodov"/>
          <w:lang w:eastAsia="sk-SK"/>
        </w:rPr>
        <w:t xml:space="preserve"> t</w:t>
      </w:r>
      <w:r>
        <w:rPr>
          <w:rStyle w:val="Zkladntext132"/>
          <w:lang w:eastAsia="sk-SK"/>
        </w:rPr>
        <w:t xml:space="preserve"> </w:t>
      </w:r>
      <w:r>
        <w:rPr>
          <w:rStyle w:val="Zkladntext132"/>
          <w:vertAlign w:val="subscript"/>
          <w:lang w:eastAsia="sk-SK"/>
        </w:rPr>
        <w:t>s</w:t>
      </w:r>
      <w:r>
        <w:rPr>
          <w:rStyle w:val="Zkladntext132"/>
          <w:lang w:eastAsia="sk-SK"/>
        </w:rPr>
        <w:t xml:space="preserve"> 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17"/>
        </w:tabs>
        <w:spacing w:before="0"/>
        <w:ind w:left="100"/>
      </w:pPr>
      <w:r>
        <w:rPr>
          <w:rStyle w:val="Zkladntext132"/>
          <w:lang w:eastAsia="sk-SK"/>
        </w:rPr>
        <w:t>Äno?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33"/>
        </w:tabs>
        <w:spacing w:before="0"/>
        <w:ind w:left="100" w:right="20"/>
      </w:pPr>
      <w:r>
        <w:rPr>
          <w:rStyle w:val="Zkladntext132"/>
          <w:lang w:eastAsia="sk-SK"/>
        </w:rPr>
        <w:t>Ten muž, čo zabil Andropulosa ,.. Jampot... Fol-</w:t>
      </w:r>
      <w:r>
        <w:rPr>
          <w:rStyle w:val="Zkladntext132"/>
          <w:lang w:eastAsia="sk-SK"/>
        </w:rPr>
        <w:br/>
        <w:t>jambe. Vieš, ako vyzeral?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47"/>
        </w:tabs>
        <w:spacing w:before="0"/>
        <w:ind w:left="100" w:right="20"/>
      </w:pPr>
      <w:r>
        <w:rPr>
          <w:rStyle w:val="Zkladntext132"/>
          <w:lang w:eastAsia="sk-SK"/>
        </w:rPr>
        <w:t>V skutočnosti nie. Máme jednu fotografiu, ale ani</w:t>
      </w:r>
      <w:r>
        <w:rPr>
          <w:rStyle w:val="Zkladntext132"/>
          <w:lang w:eastAsia="sk-SK"/>
        </w:rPr>
        <w:br/>
        <w:t>svätý Mikuláš nie je viac zarastený a vlasy... zdá sa,</w:t>
      </w:r>
      <w:r>
        <w:rPr>
          <w:rStyle w:val="Zkladntext132"/>
          <w:lang w:eastAsia="sk-SK"/>
        </w:rPr>
        <w:br/>
        <w:t>že sú svetlé... mu zakrývajú uši. Je to snímka spred</w:t>
      </w:r>
      <w:r>
        <w:rPr>
          <w:rStyle w:val="Zkladntext132"/>
          <w:lang w:eastAsia="sk-SK"/>
        </w:rPr>
        <w:br/>
        <w:t>dvoch rokov a tomu bolívijskému fotografistovi veru</w:t>
      </w:r>
      <w:r>
        <w:rPr>
          <w:rStyle w:val="Zkladntext132"/>
          <w:lang w:eastAsia="sk-SK"/>
        </w:rPr>
        <w:br/>
        <w:t>česť nerobí. Vtedy mal obidve oči, ale počuli sme,</w:t>
      </w:r>
      <w:r>
        <w:rPr>
          <w:rStyle w:val="Zkladntext132"/>
          <w:lang w:eastAsia="sk-SK"/>
        </w:rPr>
        <w:br/>
        <w:t>pravda, z druhej ruky, že sa mu na úteku ušla nejaká</w:t>
      </w:r>
      <w:r>
        <w:rPr>
          <w:rStyle w:val="Zkladntext132"/>
          <w:lang w:eastAsia="sk-SK"/>
        </w:rPr>
        <w:br/>
        <w:t>rana a že sa s tým začas tak ponevieral. Podľa jednej</w:t>
      </w:r>
      <w:r>
        <w:rPr>
          <w:rStyle w:val="Zkladntext132"/>
          <w:lang w:eastAsia="sk-SK"/>
        </w:rPr>
        <w:br/>
        <w:t>správy to vraj bolo na tvári, ale druhá to vyvracala.</w:t>
      </w:r>
      <w:r>
        <w:rPr>
          <w:rStyle w:val="Zkladntext132"/>
          <w:lang w:eastAsia="sk-SK"/>
        </w:rPr>
        <w:br/>
        <w:t>Je aj tretia verzia, vraj z Južnej Ameriky, že sa podro-</w:t>
      </w:r>
      <w:r>
        <w:rPr>
          <w:rStyle w:val="Zkladntext132"/>
          <w:lang w:eastAsia="sk-SK"/>
        </w:rPr>
        <w:br/>
        <w:t>bil operácii, aby si zmenil výzor, no ani jedna nie je</w:t>
      </w:r>
      <w:r>
        <w:rPr>
          <w:rStyle w:val="Zkladntext132"/>
          <w:lang w:eastAsia="sk-SK"/>
        </w:rPr>
        <w:br/>
        <w:t>spoľahlivá. Ale považujem za pravdepodobné, že má</w:t>
      </w:r>
      <w:r>
        <w:rPr>
          <w:rStyle w:val="Zkladntext132"/>
          <w:lang w:eastAsia="sk-SK"/>
        </w:rPr>
        <w:br/>
        <w:t>nejakú telesnú chybu.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33"/>
        </w:tabs>
        <w:spacing w:before="0"/>
        <w:ind w:left="100" w:right="20"/>
      </w:pPr>
      <w:r>
        <w:rPr>
          <w:rStyle w:val="Zkladntext132"/>
          <w:lang w:eastAsia="sk-SK"/>
        </w:rPr>
        <w:t>Prosím ťa, odpovedz mi, Rory. Myslíš, že je na</w:t>
      </w:r>
      <w:r>
        <w:rPr>
          <w:rStyle w:val="Zkladntext132"/>
          <w:lang w:eastAsia="sk-SK"/>
        </w:rPr>
        <w:br/>
        <w:t>palube?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2"/>
          <w:lang w:eastAsia="sk-SK"/>
        </w:rPr>
        <w:t>A pretože Alleyn ihneď neprotestoval, povedala: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12"/>
        </w:tabs>
        <w:spacing w:before="0"/>
        <w:ind w:left="100"/>
      </w:pPr>
      <w:r>
        <w:rPr>
          <w:rStyle w:val="Zkladntext132"/>
          <w:lang w:eastAsia="sk-SK"/>
        </w:rPr>
        <w:t>Ty si to myslíš. Nie? Prečo?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42"/>
        </w:tabs>
        <w:spacing w:before="0"/>
        <w:ind w:left="100" w:right="20"/>
      </w:pPr>
      <w:r>
        <w:rPr>
          <w:rStyle w:val="Zkladntext132"/>
          <w:lang w:eastAsia="sk-SK"/>
        </w:rPr>
        <w:t>Predtým, než som sem prišiel, nemal som nijaký</w:t>
      </w:r>
      <w:r>
        <w:rPr>
          <w:rStyle w:val="Zkladntext132"/>
          <w:lang w:eastAsia="sk-SK"/>
        </w:rPr>
        <w:br/>
        <w:t>solídny dôvod myslieť si to. Podľa tvojich listov a po-</w:t>
      </w:r>
      <w:r>
        <w:rPr>
          <w:rStyle w:val="Zkladntext132"/>
          <w:lang w:eastAsia="sk-SK"/>
        </w:rPr>
        <w:br/>
        <w:t>dľa všeobecných okolností. Teraz už nie som si taký</w:t>
      </w:r>
      <w:r>
        <w:rPr>
          <w:rStyle w:val="Zkladntext132"/>
          <w:lang w:eastAsia="sk-SK"/>
        </w:rPr>
        <w:br/>
        <w:t>istý.-</w:t>
      </w:r>
      <w:r>
        <w:br w:type="page"/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62"/>
        </w:tabs>
        <w:spacing w:before="0" w:line="230" w:lineRule="exact"/>
        <w:ind w:left="140"/>
      </w:pPr>
      <w:r>
        <w:rPr>
          <w:rStyle w:val="Zkladntext132"/>
          <w:lang w:eastAsia="sk-SK"/>
        </w:rPr>
        <w:lastRenderedPageBreak/>
        <w:t>Je to kvôli... videl si... 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57"/>
        </w:tabs>
        <w:spacing w:before="0" w:line="230" w:lineRule="exact"/>
        <w:ind w:left="140"/>
      </w:pPr>
      <w:r>
        <w:rPr>
          <w:rStyle w:val="Zkladntext132"/>
          <w:lang w:eastAsia="sk-SK"/>
        </w:rPr>
        <w:t>To telo? Äno, je to hlavne kvôli tomu.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466"/>
        </w:tabs>
        <w:spacing w:before="0" w:line="230" w:lineRule="exact"/>
        <w:ind w:left="140"/>
      </w:pPr>
      <w:r>
        <w:rPr>
          <w:rStyle w:val="Zkladntext132"/>
          <w:lang w:eastAsia="sk-SK"/>
        </w:rPr>
        <w:t>Potom ... čo ... ?</w:t>
      </w:r>
    </w:p>
    <w:p w:rsidR="00FF2566" w:rsidRDefault="00FF2566">
      <w:pPr>
        <w:pStyle w:val="Zkladntext131"/>
        <w:numPr>
          <w:ilvl w:val="0"/>
          <w:numId w:val="9"/>
        </w:numPr>
        <w:shd w:val="clear" w:color="auto" w:fill="auto"/>
        <w:tabs>
          <w:tab w:val="left" w:pos="673"/>
        </w:tabs>
        <w:spacing w:before="0" w:line="230" w:lineRule="exact"/>
        <w:ind w:left="140"/>
        <w:sectPr w:rsidR="00FF2566">
          <w:footerReference w:type="even" r:id="rId97"/>
          <w:footerReference w:type="default" r:id="rId98"/>
          <w:headerReference w:type="first" r:id="rId99"/>
          <w:footerReference w:type="first" r:id="rId100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  <w:r>
        <w:rPr>
          <w:rStyle w:val="Zkladntext132"/>
          <w:lang w:eastAsia="sk-SK"/>
        </w:rPr>
        <w:t>Musíme počkať na autopsiu. Nemyslím, že zistia,</w:t>
      </w:r>
      <w:r>
        <w:rPr>
          <w:rStyle w:val="Zkladntext132"/>
          <w:lang w:eastAsia="sk-SK"/>
        </w:rPr>
        <w:br/>
        <w:t>či sa utopila, Troy. Nazdávam sa, že bola zavraždená</w:t>
      </w:r>
      <w:r>
        <w:rPr>
          <w:rStyle w:val="Zkladntext132"/>
          <w:lang w:eastAsia="sk-SK"/>
        </w:rPr>
        <w:br/>
        <w:t>tým istým spôsobom ako Andropulos. A myslím, že to</w:t>
      </w:r>
      <w:r>
        <w:rPr>
          <w:rStyle w:val="Zkladntext132"/>
          <w:lang w:eastAsia="sk-SK"/>
        </w:rPr>
        <w:br/>
        <w:t>opäť spáchal Jampot.</w:t>
      </w:r>
      <w:r>
        <w:br w:type="page"/>
      </w:r>
    </w:p>
    <w:p w:rsidR="00FF2566" w:rsidRDefault="00FF2566">
      <w:pPr>
        <w:pStyle w:val="Zhlavie331"/>
        <w:keepNext/>
        <w:keepLines/>
        <w:shd w:val="clear" w:color="auto" w:fill="auto"/>
        <w:spacing w:after="2971" w:line="250" w:lineRule="exact"/>
        <w:ind w:left="20" w:firstLine="500"/>
      </w:pPr>
      <w:bookmarkStart w:id="20" w:name="bookmark20"/>
      <w:r>
        <w:rPr>
          <w:rStyle w:val="Zhlavie330"/>
          <w:b/>
          <w:bCs/>
          <w:lang w:eastAsia="sk-SK"/>
        </w:rPr>
        <w:lastRenderedPageBreak/>
        <w:t>Rutina</w:t>
      </w:r>
      <w:bookmarkEnd w:id="20"/>
    </w:p>
    <w:p w:rsidR="00FF2566" w:rsidRDefault="00FF2566">
      <w:pPr>
        <w:pStyle w:val="Zkladntext131"/>
        <w:shd w:val="clear" w:color="auto" w:fill="auto"/>
        <w:spacing w:before="0"/>
        <w:ind w:left="20" w:right="20" w:firstLine="500"/>
      </w:pPr>
      <w:r>
        <w:rPr>
          <w:rStyle w:val="Zkladntext132"/>
          <w:lang w:eastAsia="sk-SK"/>
        </w:rPr>
        <w:t>— A tak sme sa s obvyklou rutinou dali do prá-</w:t>
      </w:r>
      <w:r>
        <w:rPr>
          <w:rStyle w:val="Zkladntext132"/>
          <w:lang w:eastAsia="sk-SK"/>
        </w:rPr>
        <w:br/>
        <w:t>ce, — pokračoval Alleyn. — Tillottson mal málo mu-</w:t>
      </w:r>
      <w:r>
        <w:rPr>
          <w:rStyle w:val="Zkladntext132"/>
          <w:lang w:eastAsia="sk-SK"/>
        </w:rPr>
        <w:br/>
        <w:t>žov ... stará pesnička ... ale napriek tomu nám mohol</w:t>
      </w:r>
      <w:r>
        <w:rPr>
          <w:rStyle w:val="Zkladntext132"/>
          <w:lang w:eastAsia="sk-SK"/>
        </w:rPr>
        <w:br/>
        <w:t>dať pol tucta policajtov. Spolu s náčelníkom v Long-</w:t>
      </w:r>
      <w:r>
        <w:rPr>
          <w:rStyle w:val="Zkladntext132"/>
          <w:lang w:eastAsia="sk-SK"/>
        </w:rPr>
        <w:br/>
        <w:t>minsteri, pánom Bonneym, robili pre nás všetko, čo bo-</w:t>
      </w:r>
      <w:r>
        <w:rPr>
          <w:rStyle w:val="Zkladntext132"/>
          <w:lang w:eastAsia="sk-SK"/>
        </w:rPr>
        <w:br/>
        <w:t>lo v ich silách. Ale keď sme sa už raz dostali Jampo-</w:t>
      </w:r>
      <w:r>
        <w:rPr>
          <w:rStyle w:val="Zkladntext132"/>
          <w:lang w:eastAsia="sk-SK"/>
        </w:rPr>
        <w:br/>
        <w:t>tovi na stopu, zavesili sme sa mu na päty aj s inými</w:t>
      </w:r>
      <w:r>
        <w:rPr>
          <w:rStyle w:val="Zkladntext132"/>
          <w:lang w:eastAsia="sk-SK"/>
        </w:rPr>
        <w:br/>
        <w:t>našimi európskymi a americkými pomocníkmi. Rozpá-</w:t>
      </w:r>
      <w:r>
        <w:rPr>
          <w:rStyle w:val="Zkladntext132"/>
          <w:lang w:eastAsia="sk-SK"/>
        </w:rPr>
        <w:br/>
        <w:t>lili sme všetky linky s Interpolom a zainteresovanými</w:t>
      </w:r>
      <w:r>
        <w:rPr>
          <w:rStyle w:val="Zkladntext132"/>
          <w:lang w:eastAsia="sk-SK"/>
        </w:rPr>
        <w:br/>
        <w:t>štátmi, ale hoci veľmi nadšene spolupracovali, neboli</w:t>
      </w:r>
      <w:r>
        <w:rPr>
          <w:rStyle w:val="Zkladntext132"/>
          <w:lang w:eastAsia="sk-SK"/>
        </w:rPr>
        <w:br/>
        <w:t>ani zďaleka toľko užitoční. Za celú svoju poľutovania-</w:t>
      </w:r>
      <w:r>
        <w:rPr>
          <w:rStyle w:val="Zkladntext132"/>
          <w:lang w:eastAsia="sk-SK"/>
        </w:rPr>
        <w:br/>
        <w:t>hodnú kariéru urobil Jampot iba jednu chybu, a to —</w:t>
      </w:r>
      <w:r>
        <w:rPr>
          <w:rStyle w:val="Zkladntext132"/>
          <w:lang w:eastAsia="sk-SK"/>
        </w:rPr>
        <w:br/>
        <w:t>pokiaľ sa nám to podarilo vypátrať — že jednu spojku</w:t>
      </w:r>
      <w:r>
        <w:rPr>
          <w:rStyle w:val="Zkladntext132"/>
          <w:lang w:eastAsia="sk-SK"/>
        </w:rPr>
        <w:br/>
        <w:t>na bolívijskej strane tejto pašeráckej reťaze poslal na</w:t>
      </w:r>
      <w:r>
        <w:rPr>
          <w:rStyle w:val="Zkladntext132"/>
          <w:lang w:eastAsia="sk-SK"/>
        </w:rPr>
        <w:br/>
        <w:t>onen svet. Za príčinu smrti vyhlásili rýchly útok na</w:t>
      </w:r>
      <w:r>
        <w:rPr>
          <w:rStyle w:val="Zkladntext132"/>
          <w:lang w:eastAsia="sk-SK"/>
        </w:rPr>
        <w:br/>
        <w:t>karotídy zozadu: teda metóda, ktorú Jampot naisto po-</w:t>
      </w:r>
      <w:r>
        <w:rPr>
          <w:rStyle w:val="Zkladntext132"/>
          <w:lang w:eastAsia="sk-SK"/>
        </w:rPr>
        <w:br/>
        <w:t>užil v Paríži a neskôr na nešťastnom Andropulosovi.</w:t>
      </w:r>
      <w:r>
        <w:rPr>
          <w:rStyle w:val="Zkladntext132"/>
          <w:lang w:eastAsia="sk-SK"/>
        </w:rPr>
        <w:br/>
        <w:t>Pretože bolívijská polícia bola neobyčajne opatrná, ne-</w:t>
      </w:r>
      <w:r>
        <w:rPr>
          <w:rStyle w:val="Zkladntext132"/>
          <w:lang w:eastAsia="sk-SK"/>
        </w:rPr>
        <w:br/>
        <w:t>obvinila Jampota z vraždy, ale z pašeráctva. Úplatkár-</w:t>
      </w:r>
      <w:r>
        <w:rPr>
          <w:rStyle w:val="Zkladntext132"/>
          <w:lang w:eastAsia="sk-SK"/>
        </w:rPr>
        <w:br/>
        <w:t>stvo je slovíčko, ktoré by sme nemali používať, keď</w:t>
      </w:r>
      <w:r>
        <w:rPr>
          <w:rStyle w:val="Zkladntext132"/>
          <w:lang w:eastAsia="sk-SK"/>
        </w:rPr>
        <w:br/>
        <w:t>ide o našich bratov v boji proti zločinu. Stojí to zato,</w:t>
      </w:r>
      <w:r>
        <w:rPr>
          <w:rStyle w:val="Zkladntext132"/>
          <w:lang w:eastAsia="sk-SK"/>
        </w:rPr>
        <w:br/>
        <w:t>aby ste si všimli, že zatiaľ čo iné svetové gangsterské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foandy si najímajú platených vrahov, Jampot sa najrad-</w:t>
      </w:r>
      <w:r>
        <w:rPr>
          <w:rStyle w:val="Zkladntext132"/>
          <w:lang w:eastAsia="sk-SK"/>
        </w:rPr>
        <w:br/>
        <w:t>šej spolieha sám na seba. A v tomto, a nielen v tomto,</w:t>
      </w:r>
      <w:r>
        <w:rPr>
          <w:rStyle w:val="Zkladntext132"/>
          <w:lang w:eastAsia="sk-SK"/>
        </w:rPr>
        <w:br/>
        <w:t>je unikátny. Na rozdiel od bežných, jednoduchých prí-</w:t>
      </w:r>
      <w:r>
        <w:rPr>
          <w:rStyle w:val="Zkladntext132"/>
          <w:lang w:eastAsia="sk-SK"/>
        </w:rPr>
        <w:br/>
        <w:t>padov bolo našou bezprostrednou úlohou, ako som to</w:t>
      </w:r>
      <w:r>
        <w:rPr>
          <w:rStyle w:val="Zkladntext132"/>
          <w:lang w:eastAsia="sk-SK"/>
        </w:rPr>
        <w:br/>
        <w:t>ja videl, roztriediť si informácie, ako mi ich podávala</w:t>
      </w:r>
      <w:r>
        <w:rPr>
          <w:rStyle w:val="Zkladntext132"/>
          <w:lang w:eastAsia="sk-SK"/>
        </w:rPr>
        <w:br/>
        <w:t>manželka, a pokúsiť sa určiť, ktoré sa zhodujú a ktoré</w:t>
      </w:r>
      <w:r>
        <w:rPr>
          <w:rStyle w:val="Zkladntext132"/>
          <w:lang w:eastAsia="sk-SK"/>
        </w:rPr>
        <w:br/>
        <w:t>sem nepatria. Odporúčam vám, aby ste svoju pozornosť</w:t>
      </w:r>
      <w:r>
        <w:rPr>
          <w:rStyle w:val="Zkladntext132"/>
          <w:lang w:eastAsia="sk-SK"/>
        </w:rPr>
        <w:br/>
        <w:t>zamerali na túto istú otázku.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Na mužovi z druhého radu bolo takmer vidno, ako</w:t>
      </w:r>
      <w:r>
        <w:rPr>
          <w:rStyle w:val="Zkladntext132"/>
          <w:lang w:eastAsia="sk-SK"/>
        </w:rPr>
        <w:br/>
        <w:t>stiahol uši dozadu.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— Na palube sme nenašli nič, čo by nám mohlo</w:t>
      </w:r>
      <w:r>
        <w:rPr>
          <w:rStyle w:val="Zkladntext132"/>
          <w:lang w:eastAsia="sk-SK"/>
        </w:rPr>
        <w:br/>
        <w:t>pomôcť, — pokračoval Alleyn. — Jej nafukovací mat-</w:t>
      </w:r>
      <w:r>
        <w:rPr>
          <w:rStyle w:val="Zkladntext132"/>
          <w:lang w:eastAsia="sk-SK"/>
        </w:rPr>
        <w:br/>
        <w:t>rac vyfúkli a odložili, a takisto aj jej deky, a palubu</w:t>
      </w:r>
      <w:r>
        <w:rPr>
          <w:rStyle w:val="Zkladntext132"/>
          <w:lang w:eastAsia="sk-SK"/>
        </w:rPr>
        <w:br/>
        <w:t>umyli hadicou, ako sa to bežne robieva. Ale lodný</w:t>
      </w:r>
      <w:r>
        <w:rPr>
          <w:rStyle w:val="Zkladntext132"/>
          <w:lang w:eastAsia="sk-SK"/>
        </w:rPr>
        <w:br/>
        <w:t>vlek a priľahlý terén nás na niečo priviedli. V Crossdy-</w:t>
      </w:r>
      <w:r>
        <w:rPr>
          <w:rStyle w:val="Zkladntext132"/>
          <w:lang w:eastAsia="sk-SK"/>
        </w:rPr>
        <w:br/>
        <w:t>ku, a určite sa pamätáte, že to bolo práve v Crossdy-</w:t>
      </w:r>
      <w:r>
        <w:rPr>
          <w:rStyle w:val="Zkladntext132"/>
          <w:lang w:eastAsia="sk-SK"/>
        </w:rPr>
        <w:br/>
        <w:t>ku, kde počas noci zavraždená zmizla, na brehu rieky</w:t>
      </w:r>
      <w:r>
        <w:rPr>
          <w:rStyle w:val="Zkladntext132"/>
          <w:lang w:eastAsia="sk-SK"/>
        </w:rPr>
        <w:br/>
        <w:t>neďaleko zakotveného Zverokruhu našli Foxovi mužo-</w:t>
      </w:r>
      <w:r>
        <w:rPr>
          <w:rStyle w:val="Zkladntext132"/>
          <w:lang w:eastAsia="sk-SK"/>
        </w:rPr>
        <w:br/>
        <w:t>via množstvo vrúbikov, aké zanechávajú dámske štvor-</w:t>
      </w:r>
      <w:r>
        <w:rPr>
          <w:rStyle w:val="Zkladntext132"/>
          <w:lang w:eastAsia="sk-SK"/>
        </w:rPr>
        <w:br/>
        <w:t>hranné opätky alebo tie „ozubené" čižmy, ktoré sú</w:t>
      </w:r>
      <w:r>
        <w:rPr>
          <w:rStyle w:val="Zkladntext132"/>
          <w:lang w:eastAsia="sk-SK"/>
        </w:rPr>
        <w:br/>
        <w:t>teraz veľmi módne na Carnaby Street. Prekrývali sa,</w:t>
      </w:r>
      <w:r>
        <w:rPr>
          <w:rStyle w:val="Zkladntext132"/>
          <w:lang w:eastAsia="sk-SK"/>
        </w:rPr>
        <w:br/>
        <w:t>no dalo sa rozoznať, že ich majiteľ prišiel naľahko,</w:t>
      </w:r>
      <w:r>
        <w:rPr>
          <w:rStyle w:val="Zkladntext132"/>
          <w:lang w:eastAsia="sk-SK"/>
        </w:rPr>
        <w:br/>
        <w:t>ale vracal sa s ťažkým nákladom. Tu je zväčšenina</w:t>
      </w:r>
      <w:r>
        <w:rPr>
          <w:rStyle w:val="Zkladntext132"/>
          <w:lang w:eastAsia="sk-SK"/>
        </w:rPr>
        <w:br/>
        <w:t>jednej z fotografií detektíva seržanta Thompsona. Buď</w:t>
      </w:r>
      <w:r>
        <w:rPr>
          <w:rStyle w:val="Zkladntext132"/>
          <w:lang w:eastAsia="sk-SK"/>
        </w:rPr>
        <w:br/>
        <w:t>sa pokúšal tieto stopy zahladiť, alebo cez ne ťahal ne-</w:t>
      </w:r>
      <w:r>
        <w:rPr>
          <w:rStyle w:val="Zkladntext132"/>
          <w:lang w:eastAsia="sk-SK"/>
        </w:rPr>
        <w:br/>
        <w:t>jaký ťažký predmet až k rieke. Cestička vo vleku je</w:t>
      </w:r>
      <w:r>
        <w:rPr>
          <w:rStyle w:val="Zkladntext132"/>
          <w:lang w:eastAsia="sk-SK"/>
        </w:rPr>
        <w:br/>
        <w:t>príliš tvrdá, aby nám mohla niečo prezradiť. A chod-</w:t>
      </w:r>
      <w:r>
        <w:rPr>
          <w:rStyle w:val="Zkladntext132"/>
          <w:lang w:eastAsia="sk-SK"/>
        </w:rPr>
        <w:br/>
        <w:t>ník od vleku na cestu je asfaltový, teda tiež neposlú-</w:t>
      </w:r>
      <w:r>
        <w:rPr>
          <w:rStyle w:val="Zkladntext132"/>
          <w:lang w:eastAsia="sk-SK"/>
        </w:rPr>
        <w:br/>
        <w:t>žil. Ani blatistá cesta pozdlž brehu. Keby tie opätky</w:t>
      </w:r>
      <w:r>
        <w:rPr>
          <w:rStyle w:val="Zkladntext132"/>
          <w:lang w:eastAsia="sk-SK"/>
        </w:rPr>
        <w:br/>
        <w:t>boli pokračovali touto cestou, určite by sme ich stopu</w:t>
      </w:r>
      <w:r>
        <w:rPr>
          <w:rStyle w:val="Zkladntext132"/>
          <w:lang w:eastAsia="sk-SK"/>
        </w:rPr>
        <w:br/>
        <w:t>boli našli, takže museli ísť jedine po hlavnej ceste.</w:t>
      </w:r>
      <w:r>
        <w:rPr>
          <w:rStyle w:val="Zkladntext132"/>
          <w:lang w:eastAsia="sk-SK"/>
        </w:rPr>
        <w:br/>
        <w:t>Pán Fox, ktorý je snáď najúzkostlivejším stopárom</w:t>
      </w:r>
      <w:r>
        <w:rPr>
          <w:rStyle w:val="Zkladntext132"/>
          <w:lang w:eastAsia="sk-SK"/>
        </w:rPr>
        <w:br/>
        <w:t>v zbore, dlho a dôkladne prezeral cestu. Tu je pár</w:t>
      </w:r>
      <w:r>
        <w:rPr>
          <w:rStyle w:val="Zkladntext132"/>
          <w:lang w:eastAsia="sk-SK"/>
        </w:rPr>
        <w:br/>
        <w:t>zväčšených záberov, čo našiel. Odtlačky topánok. Ole-</w:t>
      </w:r>
      <w:r>
        <w:rPr>
          <w:rStyle w:val="Zkladntext132"/>
          <w:lang w:eastAsia="sk-SK"/>
        </w:rPr>
        <w:br/>
        <w:t>jová škvrna pri plote neďaleko kotvišťa. Sprevádzajú-</w:t>
      </w:r>
      <w:r>
        <w:rPr>
          <w:rStyle w:val="Zkladntext132"/>
          <w:lang w:eastAsia="sk-SK"/>
        </w:rPr>
        <w:br/>
        <w:t>ce odtlačky pneumatiky napovedajú, že po nejaký čas</w:t>
      </w:r>
      <w:r>
        <w:rPr>
          <w:rStyle w:val="Zkladntext132"/>
          <w:lang w:eastAsia="sk-SK"/>
        </w:rPr>
        <w:br/>
        <w:t>tam parkovala motorka. Úplne zhodné odtlačky našiel</w:t>
      </w:r>
      <w:r>
        <w:rPr>
          <w:rStyle w:val="Zkladntext132"/>
          <w:lang w:eastAsia="sk-SK"/>
        </w:rPr>
        <w:br/>
        <w:t>na ceste nad Ramsdykom. A v Crossdyku sa našiel na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prevísajúcej hlohovej halúzke — pozrite sa na tento</w:t>
      </w:r>
      <w:r>
        <w:rPr>
          <w:rStyle w:val="Zkladntext132"/>
          <w:lang w:eastAsia="sk-SK"/>
        </w:rPr>
        <w:br/>
        <w:t>detailný záber — útržok tmavomodrej syntetickej lát-</w:t>
      </w:r>
      <w:r>
        <w:rPr>
          <w:rStyle w:val="Zkladntext132"/>
          <w:lang w:eastAsia="sk-SK"/>
        </w:rPr>
        <w:br/>
        <w:t>ky, ktorý sa farbou aj kvalitou zhoduje s pyžamou</w:t>
      </w:r>
      <w:r>
        <w:rPr>
          <w:rStyle w:val="Zkladntext132"/>
          <w:lang w:eastAsia="sk-SK"/>
        </w:rPr>
        <w:br/>
        <w:t>nebohej. Teda vynorila sa pred nami otázka: keď sa</w:t>
      </w:r>
      <w:r>
        <w:rPr>
          <w:rStyle w:val="Zkladntext132"/>
          <w:lang w:eastAsia="sk-SK"/>
        </w:rPr>
        <w:br/>
        <w:t>sem nebohá dostala, bola ešte nažive, alebo bola mŕtva</w:t>
      </w:r>
      <w:r>
        <w:rPr>
          <w:rStyle w:val="Zkladntext132"/>
          <w:lang w:eastAsia="sk-SK"/>
        </w:rPr>
        <w:br/>
        <w:t>už počas prevozu? Prosím, Carmichael?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Muž z druhého radu si prešiel mocnou rukou po</w:t>
      </w:r>
      <w:r>
        <w:rPr>
          <w:rStyle w:val="Zkladntext132"/>
          <w:lang w:eastAsia="sk-SK"/>
        </w:rPr>
        <w:br/>
        <w:t>temene svojej pieskovej hlavy.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Pane, — prihlásil sa, — to by sa dalo zistiť z cha-</w:t>
      </w:r>
      <w:r>
        <w:rPr>
          <w:rStyle w:val="Zkladntext132"/>
          <w:lang w:eastAsia="sk-SK"/>
        </w:rPr>
        <w:br/>
        <w:t>rakteru odtlačkov, zo stôp na brehu, z dôkazov na</w:t>
      </w:r>
      <w:r>
        <w:rPr>
          <w:rStyle w:val="Zkladntext132"/>
          <w:lang w:eastAsia="sk-SK"/>
        </w:rPr>
        <w:br/>
        <w:t>svahu a z malých chumáčikov látky, v ktorej tá dáma</w:t>
      </w:r>
      <w:r>
        <w:rPr>
          <w:rStyle w:val="Zkladntext132"/>
          <w:lang w:eastAsia="sk-SK"/>
        </w:rPr>
        <w:br/>
        <w:t>bola naposledy, keď ju v bezvedomí vliekli na motor-</w:t>
      </w:r>
      <w:r>
        <w:rPr>
          <w:rStyle w:val="Zkladntext132"/>
          <w:lang w:eastAsia="sk-SK"/>
        </w:rPr>
        <w:br/>
        <w:t>ke. A ďalej sa neodvážim usudzovať, pane.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Ostatní sa podráždene pomrvili.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62"/>
        </w:tabs>
        <w:spacing w:before="0" w:after="928"/>
        <w:ind w:left="20" w:right="20" w:firstLine="220"/>
      </w:pPr>
      <w:r>
        <w:rPr>
          <w:rStyle w:val="Zkladntext132"/>
          <w:lang w:eastAsia="sk-SK"/>
        </w:rPr>
        <w:t>Nakoniec by ste aj mohli mať pravdu. No ale,</w:t>
      </w:r>
      <w:r>
        <w:rPr>
          <w:rStyle w:val="Zkladntext132"/>
          <w:lang w:eastAsia="sk-SK"/>
        </w:rPr>
        <w:br/>
        <w:t>aby som pokračoval...</w:t>
      </w:r>
    </w:p>
    <w:p w:rsidR="00FF2566" w:rsidRDefault="00FF2566">
      <w:pPr>
        <w:pStyle w:val="Zkladntext131"/>
        <w:shd w:val="clear" w:color="auto" w:fill="auto"/>
        <w:spacing w:before="0" w:after="396" w:line="200" w:lineRule="exact"/>
        <w:ind w:left="20" w:firstLine="520"/>
      </w:pPr>
      <w:r>
        <w:rPr>
          <w:rStyle w:val="Zkladntext132"/>
          <w:lang w:eastAsia="sk-SK"/>
        </w:rPr>
        <w:t>1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520"/>
      </w:pPr>
      <w:r>
        <w:rPr>
          <w:rStyle w:val="Zkladntext132"/>
          <w:lang w:eastAsia="sk-SK"/>
        </w:rPr>
        <w:t>Alleyn a Troy sa vrátili na Zverokruh. Natouchea</w:t>
      </w:r>
      <w:r>
        <w:rPr>
          <w:rStyle w:val="Zkladntext132"/>
          <w:lang w:eastAsia="sk-SK"/>
        </w:rPr>
        <w:br/>
        <w:t>našli na palube pri knihe a ostatných cestujúcich vi-</w:t>
      </w:r>
      <w:r>
        <w:rPr>
          <w:rStyle w:val="Zkladntext132"/>
          <w:lang w:eastAsia="sk-SK"/>
        </w:rPr>
        <w:br/>
        <w:t>deli sedieť pokope na vzdialenom úpätí nad brodom,</w:t>
      </w:r>
      <w:r>
        <w:rPr>
          <w:rStyle w:val="Zkladntext132"/>
          <w:lang w:eastAsia="sk-SK"/>
        </w:rPr>
        <w:br/>
        <w:t>Natouche na moment vzhliadol na Troy. Išla k nemu,</w:t>
      </w:r>
      <w:r>
        <w:rPr>
          <w:rStyle w:val="Zkladntext132"/>
          <w:lang w:eastAsia="sk-SK"/>
        </w:rPr>
        <w:br/>
        <w:t>teda vstal.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Rory, — hovorila Troy, — ty ešte nevieš, aký bol</w:t>
      </w:r>
      <w:r>
        <w:rPr>
          <w:rStyle w:val="Zkladntext132"/>
          <w:lang w:eastAsia="sk-SK"/>
        </w:rPr>
        <w:br/>
        <w:t>pán doktor Natouche ku mne dobrý. Pozval ma v Long-</w:t>
      </w:r>
      <w:r>
        <w:rPr>
          <w:rStyle w:val="Zkladntext132"/>
          <w:lang w:eastAsia="sk-SK"/>
        </w:rPr>
        <w:br/>
        <w:t>minsteri na výborný obed, a aj dnes popoludní, keď</w:t>
      </w:r>
      <w:r>
        <w:rPr>
          <w:rStyle w:val="Zkladntext132"/>
          <w:lang w:eastAsia="sk-SK"/>
        </w:rPr>
        <w:br/>
        <w:t>som vypla, bol ku mne taký láskavý, ako len mohol byť.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2"/>
          <w:lang w:eastAsia="sk-SK"/>
        </w:rPr>
        <w:t>V každom prípade sme velmi radi, že vás tu má-</w:t>
      </w:r>
      <w:r>
        <w:rPr>
          <w:rStyle w:val="Zkladntext132"/>
          <w:lang w:eastAsia="sk-SK"/>
        </w:rPr>
        <w:br/>
        <w:t>me, — povedal Alleyn.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To je pre mňa pocta, — uklonil sa Natouche.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Už som mu povedala, — rozprávala Troy ďalej,</w:t>
      </w:r>
      <w:r>
        <w:rPr>
          <w:rStyle w:val="Zkladntext132"/>
          <w:lang w:eastAsia="sk-SK"/>
        </w:rPr>
        <w:br/>
        <w:t>— ako ste sa strachovali, keď zmizla, a ako sme sa</w:t>
      </w:r>
      <w:r>
        <w:rPr>
          <w:rStyle w:val="Zkladntext132"/>
          <w:lang w:eastAsia="sk-SK"/>
        </w:rPr>
        <w:br/>
        <w:t>potom o tom zhovárali.</w:t>
      </w:r>
      <w:r>
        <w:br w:type="page"/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lastRenderedPageBreak/>
        <w:t>Samozrejme, nebolo to zo strachu, že by sa jej</w:t>
      </w:r>
      <w:r>
        <w:rPr>
          <w:rStyle w:val="Zkladntext132"/>
          <w:lang w:eastAsia="sk-SK"/>
        </w:rPr>
        <w:br/>
        <w:t>mohlo stať nejaké násilie. Nemal som dôvod také nie-</w:t>
      </w:r>
      <w:r>
        <w:rPr>
          <w:rStyle w:val="Zkladntext132"/>
          <w:lang w:eastAsia="sk-SK"/>
        </w:rPr>
        <w:br/>
        <w:t>čo predpokladať. Bolo to preto, že som ju považoval</w:t>
      </w:r>
      <w:r>
        <w:rPr>
          <w:rStyle w:val="Zkladntext132"/>
          <w:lang w:eastAsia="sk-SK"/>
        </w:rPr>
        <w:br/>
        <w:t>za veľmi rozrušenú.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38"/>
        </w:tabs>
        <w:spacing w:before="0"/>
        <w:ind w:left="20" w:right="20" w:firstLine="220"/>
      </w:pPr>
      <w:r>
        <w:rPr>
          <w:rStyle w:val="Zkladntext132"/>
          <w:lang w:eastAsia="sk-SK"/>
        </w:rPr>
        <w:t>Aby sme hovorili k veci, — pripomenul Alleyn,</w:t>
      </w:r>
      <w:r>
        <w:rPr>
          <w:rStyle w:val="Zkladntext132"/>
          <w:lang w:eastAsia="sk-SK"/>
        </w:rPr>
        <w:br/>
        <w:t>— mohla si sama siahnuť na život?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Natouche si zložil ruky a pozrel sa na nich.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Nie, — povedal rozhodne. — Aspoň nie naisto.</w:t>
      </w:r>
      <w:r>
        <w:rPr>
          <w:rStyle w:val="Zkladntext132"/>
          <w:lang w:eastAsia="sk-SK"/>
        </w:rPr>
        <w:br/>
        <w:t>Ale myslím, že bola vo veľmi labilnom stave, ktorý</w:t>
      </w:r>
      <w:r>
        <w:rPr>
          <w:rStyle w:val="Zkladntext132"/>
          <w:lang w:eastAsia="sk-SK"/>
        </w:rPr>
        <w:br/>
        <w:t>nevylučuje samovražedný úmysel.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Äno, — prikývol Alleyn. — Viem, doparoma.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Niečo sa vám nevidí, pán Alleyn?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Nie, nie. Čo by sa mi nevidelo. Len toľko, že si</w:t>
      </w:r>
      <w:r>
        <w:rPr>
          <w:rStyle w:val="Zkladntext132"/>
          <w:lang w:eastAsia="sk-SK"/>
        </w:rPr>
        <w:br/>
        <w:t>vás predstavujem, ako hovoríte tento názor v úlohe</w:t>
      </w:r>
      <w:r>
        <w:rPr>
          <w:rStyle w:val="Zkladntext132"/>
          <w:lang w:eastAsia="sk-SK"/>
        </w:rPr>
        <w:br/>
        <w:t>svedka.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Pre obhajobu? — spýtal sa pokorne.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Pre obhajobu.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No, — povedal Natouche, — myslím, že bude mo-</w:t>
      </w:r>
      <w:r>
        <w:rPr>
          <w:rStyle w:val="Zkladntext132"/>
          <w:lang w:eastAsia="sk-SK"/>
        </w:rPr>
        <w:br/>
        <w:t>jou povinnosťou opísať to pri krížovom výsluchu. Keď-</w:t>
      </w:r>
      <w:r>
        <w:rPr>
          <w:rStyle w:val="Zkladntext132"/>
          <w:lang w:eastAsia="sk-SK"/>
        </w:rPr>
        <w:br/>
        <w:t>že hovoríme o tom, môžem vám povedať aj iný názor?</w:t>
      </w:r>
      <w:r>
        <w:rPr>
          <w:rStyle w:val="Zkladntext132"/>
          <w:lang w:eastAsia="sk-SK"/>
        </w:rPr>
        <w:br/>
        <w:t>Myslím, že by bolo lepšie, keby vaša manželka odišla</w:t>
      </w:r>
      <w:r>
        <w:rPr>
          <w:rStyle w:val="Zkladntext132"/>
          <w:lang w:eastAsia="sk-SK"/>
        </w:rPr>
        <w:br/>
        <w:t>z lode. Zažila veľmi nepríjemný šok a trápila ju mig-</w:t>
      </w:r>
      <w:r>
        <w:rPr>
          <w:rStyle w:val="Zkladntext132"/>
          <w:lang w:eastAsia="sk-SK"/>
        </w:rPr>
        <w:br/>
        <w:t>réna, a myslím, keby tu zostala, bol by pobyt pre ňu</w:t>
      </w:r>
      <w:r>
        <w:rPr>
          <w:rStyle w:val="Zkladntext132"/>
          <w:lang w:eastAsia="sk-SK"/>
        </w:rPr>
        <w:br/>
        <w:t>trocha nepríjemný.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38"/>
        </w:tabs>
        <w:spacing w:before="0"/>
        <w:ind w:left="20" w:right="20" w:firstLine="220"/>
      </w:pPr>
      <w:r>
        <w:rPr>
          <w:rStyle w:val="Zkladntext132"/>
          <w:lang w:eastAsia="sk-SK"/>
        </w:rPr>
        <w:t>Nie, nie, — protestovala Troy. — Vôbec nie. Nie</w:t>
      </w:r>
      <w:r>
        <w:rPr>
          <w:rStyle w:val="Zkladntext132"/>
          <w:lang w:eastAsia="sk-SK"/>
        </w:rPr>
        <w:br/>
        <w:t>teraz.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Chcete povedať, že nie teraz, keď je tu váš pán</w:t>
      </w:r>
      <w:r>
        <w:rPr>
          <w:rStyle w:val="Zkladntext132"/>
          <w:lang w:eastAsia="sk-SK"/>
        </w:rPr>
        <w:br/>
        <w:t>manžel. Prirodzene. Ale myslím si, že on bude mať</w:t>
      </w:r>
      <w:r>
        <w:rPr>
          <w:rStyle w:val="Zkladntext132"/>
          <w:lang w:eastAsia="sk-SK"/>
        </w:rPr>
        <w:br/>
        <w:t>práve teraz veľmi veľa práce. Prepáčte, že tak nalie-</w:t>
      </w:r>
      <w:r>
        <w:rPr>
          <w:rStyle w:val="Zkladntext132"/>
          <w:lang w:eastAsia="sk-SK"/>
        </w:rPr>
        <w:br/>
        <w:t>ham, ale... prečo by ste si nemohli objednať izbu</w:t>
      </w:r>
      <w:r>
        <w:rPr>
          <w:rStyle w:val="Zkladntext132"/>
          <w:lang w:eastAsia="sk-SK"/>
        </w:rPr>
        <w:br/>
        <w:t>v hoteli v Ramsdyku? Alebo dokonca v Norminsteri?</w:t>
      </w:r>
      <w:r>
        <w:rPr>
          <w:rStyle w:val="Zkladntext132"/>
          <w:lang w:eastAsia="sk-SK"/>
        </w:rPr>
        <w:br/>
        <w:t>Nie je to ďaleko.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Nemohol by som s ničím väčšmi súhlasiť, — hor-</w:t>
      </w:r>
      <w:r>
        <w:rPr>
          <w:rStyle w:val="Zkladntext132"/>
          <w:lang w:eastAsia="sk-SK"/>
        </w:rPr>
        <w:br/>
        <w:t>livo pritakával Alleyn. — Lenže sú tu isté ťažkosti.</w:t>
      </w:r>
      <w:r>
        <w:rPr>
          <w:rStyle w:val="Zkladntext132"/>
          <w:lang w:eastAsia="sk-SK"/>
        </w:rPr>
        <w:br/>
        <w:t>Ak moja žena dostane voľno ...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... mohol by to požadovať aj niekto z nás? Ak</w:t>
      </w:r>
      <w:r>
        <w:rPr>
          <w:rStyle w:val="Zkladntext132"/>
          <w:lang w:eastAsia="sk-SK"/>
        </w:rPr>
        <w:br/>
        <w:t>dovolíte, navrhujem, že by mala odísť okamžite, a po-</w:t>
      </w:r>
      <w:r>
        <w:rPr>
          <w:rStyle w:val="Zkladntext132"/>
          <w:lang w:eastAsia="sk-SK"/>
        </w:rPr>
        <w:br/>
        <w:t>viem, že ja ako jej lekár som na tom trval.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140" w:right="20" w:firstLine="160"/>
      </w:pPr>
      <w:r>
        <w:rPr>
          <w:rStyle w:val="Zkladntext132"/>
          <w:lang w:eastAsia="sk-SK"/>
        </w:rPr>
        <w:lastRenderedPageBreak/>
        <w:t>^ Ŕoŕy ... nebolo by to ľahšie? Bolo by, pravdá.</w:t>
      </w:r>
      <w:r>
        <w:rPr>
          <w:rStyle w:val="Zkladntext132"/>
          <w:lang w:eastAsia="sk-SK"/>
        </w:rPr>
        <w:br/>
        <w:t>Pre teba. Pre nás oboch.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12"/>
        </w:tabs>
        <w:spacing w:before="0"/>
        <w:ind w:left="140" w:firstLine="160"/>
      </w:pPr>
      <w:r>
        <w:rPr>
          <w:rStyle w:val="Zkladntext132"/>
          <w:lang w:eastAsia="sk-SK"/>
        </w:rPr>
        <w:t>Áno, drahá, bolo by.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22"/>
        </w:tabs>
        <w:spacing w:before="0"/>
        <w:ind w:left="140" w:firstLine="160"/>
      </w:pPr>
      <w:r>
        <w:rPr>
          <w:rStyle w:val="Zkladntext132"/>
          <w:lang w:eastAsia="sk-SK"/>
        </w:rPr>
        <w:t>Nuž teda?</w:t>
      </w:r>
    </w:p>
    <w:p w:rsidR="00FF2566" w:rsidRDefault="00FF2566">
      <w:pPr>
        <w:pStyle w:val="Zkladntext131"/>
        <w:shd w:val="clear" w:color="auto" w:fill="auto"/>
        <w:spacing w:before="0"/>
        <w:ind w:left="140" w:right="20" w:firstLine="160"/>
      </w:pPr>
      <w:r>
        <w:rPr>
          <w:rStyle w:val="Zkladntext132"/>
          <w:lang w:eastAsia="sk-SK"/>
        </w:rPr>
        <w:t>Videla, ako sa Alleyn zatváril na Natouchea vyslo-</w:t>
      </w:r>
      <w:r>
        <w:rPr>
          <w:rStyle w:val="Zkladntext132"/>
          <w:lang w:eastAsia="sk-SK"/>
        </w:rPr>
        <w:br/>
        <w:t>vene vyhýbavo. Ale zdalo sa, že si to doktor vôbec</w:t>
      </w:r>
      <w:r>
        <w:rPr>
          <w:rStyle w:val="Zkladntext132"/>
          <w:lang w:eastAsia="sk-SK"/>
        </w:rPr>
        <w:br/>
        <w:t>neuvedomuje.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82"/>
        </w:tabs>
        <w:spacing w:before="0"/>
        <w:ind w:left="140" w:right="20" w:firstLine="160"/>
      </w:pPr>
      <w:r>
        <w:rPr>
          <w:rStyle w:val="Zkladntext132"/>
          <w:lang w:eastAsia="sk-SK"/>
        </w:rPr>
        <w:t>Myslím, že máte pravdu, — povedal Alleyn.</w:t>
      </w:r>
      <w:r>
        <w:rPr>
          <w:rStyle w:val="Zkladntext132"/>
          <w:lang w:eastAsia="sk-SK"/>
        </w:rPr>
        <w:br/>
        <w:t>— Nebol som si tým celkom nacistom, ale myslím,</w:t>
      </w:r>
      <w:r>
        <w:rPr>
          <w:rStyle w:val="Zkladntext132"/>
          <w:lang w:eastAsia="sk-SK"/>
        </w:rPr>
        <w:br/>
        <w:t>že máte naozaj pravdu. Ako ďaleko je do Norminsteru</w:t>
      </w:r>
      <w:r>
        <w:rPr>
          <w:rStyle w:val="Zkladntext132"/>
          <w:lang w:eastAsia="sk-SK"/>
        </w:rPr>
        <w:br/>
        <w:t>po ceste?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26"/>
        </w:tabs>
        <w:spacing w:before="0"/>
        <w:ind w:left="140" w:firstLine="160"/>
      </w:pPr>
      <w:r>
        <w:rPr>
          <w:rStyle w:val="Zkladntext132"/>
          <w:lang w:eastAsia="sk-SK"/>
        </w:rPr>
        <w:t>Šesť míľ a tri osminy, — uvažoval Natouche.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17"/>
        </w:tabs>
        <w:spacing w:before="0"/>
        <w:ind w:left="140" w:firstLine="160"/>
      </w:pPr>
      <w:r>
        <w:rPr>
          <w:rStyle w:val="Zkladntext132"/>
          <w:lang w:eastAsia="sk-SK"/>
        </w:rPr>
        <w:t>Ako presne to viete!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68"/>
        </w:tabs>
        <w:spacing w:before="0"/>
        <w:ind w:left="140" w:right="20" w:firstLine="160"/>
      </w:pPr>
      <w:r>
        <w:rPr>
          <w:rStyle w:val="Zkladntext132"/>
          <w:lang w:eastAsia="sk-SK"/>
        </w:rPr>
        <w:t>Pán doktor predsa kreslí mapy, — pripomenula</w:t>
      </w:r>
      <w:r>
        <w:rPr>
          <w:rStyle w:val="Zkladntext132"/>
          <w:lang w:eastAsia="sk-SK"/>
        </w:rPr>
        <w:br/>
        <w:t>Troy. — Musíš sa na to pozrieť.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92"/>
        </w:tabs>
        <w:spacing w:before="0"/>
        <w:ind w:left="140" w:right="20" w:firstLine="160"/>
      </w:pPr>
      <w:r>
        <w:rPr>
          <w:rStyle w:val="Zkladntext132"/>
          <w:lang w:eastAsia="sk-SK"/>
        </w:rPr>
        <w:t>Rád, — súhlasil Alleyn zdvorilo. — Kde si to</w:t>
      </w:r>
      <w:r>
        <w:rPr>
          <w:rStyle w:val="Zkladntext132"/>
          <w:lang w:eastAsia="sk-SK"/>
        </w:rPr>
        <w:br/>
        <w:t>v Norminsteri nocovala, Troy? Nebolo to náhodou</w:t>
      </w:r>
      <w:r>
        <w:rPr>
          <w:rStyle w:val="Zkladntext132"/>
          <w:lang w:eastAsia="sk-SK"/>
        </w:rPr>
        <w:br/>
        <w:t>Percy?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17"/>
        </w:tabs>
        <w:spacing w:before="0"/>
        <w:ind w:left="140" w:firstLine="160"/>
      </w:pPr>
      <w:r>
        <w:rPr>
          <w:rStyle w:val="Zkladntext132"/>
          <w:lang w:eastAsia="sk-SK"/>
        </w:rPr>
        <w:t>Áno.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22"/>
        </w:tabs>
        <w:spacing w:before="0"/>
        <w:ind w:left="140" w:firstLine="160"/>
      </w:pPr>
      <w:r>
        <w:rPr>
          <w:rStyle w:val="Zkladntext132"/>
          <w:lang w:eastAsia="sk-SK"/>
        </w:rPr>
        <w:t>Teda dojednané?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17"/>
        </w:tabs>
        <w:spacing w:before="0"/>
        <w:ind w:left="140" w:firstLine="160"/>
      </w:pPr>
      <w:r>
        <w:rPr>
          <w:rStyle w:val="Zkladntext132"/>
          <w:lang w:eastAsia="sk-SK"/>
        </w:rPr>
        <w:t>Úplne.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73"/>
        </w:tabs>
        <w:spacing w:before="0"/>
        <w:ind w:left="140" w:right="20" w:firstLine="160"/>
      </w:pPr>
      <w:r>
        <w:rPr>
          <w:rStyle w:val="Zkladntext132"/>
          <w:lang w:eastAsia="sk-SK"/>
        </w:rPr>
        <w:t>Zavolám tam od strážcu komory. Ak majú voľnú</w:t>
      </w:r>
      <w:r>
        <w:rPr>
          <w:rStyle w:val="Zkladntext132"/>
          <w:lang w:eastAsia="sk-SK"/>
        </w:rPr>
        <w:br/>
        <w:t>izbu, pošlem po taxi. Poslúchneme lekára.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22"/>
        </w:tabs>
        <w:spacing w:before="0"/>
        <w:ind w:left="140" w:firstLine="160"/>
      </w:pPr>
      <w:r>
        <w:rPr>
          <w:rStyle w:val="Zkladntext132"/>
          <w:lang w:eastAsia="sk-SK"/>
        </w:rPr>
        <w:t>Dobre, ale ...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26"/>
        </w:tabs>
        <w:spacing w:before="0"/>
        <w:ind w:left="140" w:firstLine="160"/>
      </w:pPr>
      <w:r>
        <w:rPr>
          <w:rStyle w:val="Zkladntext132"/>
          <w:lang w:eastAsia="sk-SK"/>
        </w:rPr>
        <w:t>Čo?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78"/>
        </w:tabs>
        <w:spacing w:before="0"/>
        <w:ind w:left="140" w:right="20" w:firstLine="160"/>
      </w:pPr>
      <w:r>
        <w:rPr>
          <w:rStyle w:val="Zkladntext132"/>
          <w:lang w:eastAsia="sk-SK"/>
        </w:rPr>
        <w:t>Cítim sa, akoby som dezertovala. A tak to budú</w:t>
      </w:r>
      <w:r>
        <w:rPr>
          <w:rStyle w:val="Zkladntext132"/>
          <w:lang w:eastAsia="sk-SK"/>
        </w:rPr>
        <w:br/>
        <w:t>chápať aj ostatní.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31"/>
        </w:tabs>
        <w:spacing w:before="0"/>
        <w:ind w:left="140" w:firstLine="160"/>
      </w:pPr>
      <w:r>
        <w:rPr>
          <w:rStyle w:val="Zkladntext132"/>
          <w:lang w:eastAsia="sk-SK"/>
        </w:rPr>
        <w:t>Ich si nevšímaj.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22"/>
        </w:tabs>
        <w:spacing w:before="0"/>
        <w:ind w:left="140" w:firstLine="160"/>
      </w:pPr>
      <w:r>
        <w:rPr>
          <w:rStyle w:val="Zkladntext132"/>
          <w:lang w:eastAsia="sk-SK"/>
        </w:rPr>
        <w:t>Dobre.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31"/>
        </w:tabs>
        <w:spacing w:before="0"/>
        <w:ind w:left="140" w:firstLine="160"/>
      </w:pPr>
      <w:r>
        <w:rPr>
          <w:rStyle w:val="Zkladntext132"/>
          <w:lang w:eastAsia="sk-SK"/>
        </w:rPr>
        <w:t>Teda ideš dolu a zbalíš sa?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31"/>
        </w:tabs>
        <w:spacing w:before="0"/>
        <w:ind w:left="140" w:firstLine="160"/>
      </w:pPr>
      <w:r>
        <w:rPr>
          <w:rStyle w:val="Zkladntext132"/>
          <w:lang w:eastAsia="sk-SK"/>
        </w:rPr>
        <w:t>Äno. Dobre.</w:t>
      </w:r>
    </w:p>
    <w:p w:rsidR="00FF2566" w:rsidRDefault="00FF2566">
      <w:pPr>
        <w:pStyle w:val="Zkladntext131"/>
        <w:shd w:val="clear" w:color="auto" w:fill="auto"/>
        <w:spacing w:before="0"/>
        <w:ind w:left="140" w:right="20"/>
        <w:sectPr w:rsidR="00FF2566">
          <w:footerReference w:type="even" r:id="rId101"/>
          <w:footerReference w:type="default" r:id="rId102"/>
          <w:headerReference w:type="first" r:id="rId103"/>
          <w:footerReference w:type="first" r:id="rId104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rStyle w:val="Zkladntext132"/>
          <w:lang w:eastAsia="sk-SK"/>
        </w:rPr>
        <w:t>Ani si iné nemusia hovoriť ako „dobre", pomyslela</w:t>
      </w:r>
      <w:r>
        <w:rPr>
          <w:rStyle w:val="Zkladntext132"/>
          <w:lang w:eastAsia="sk-SK"/>
        </w:rPr>
        <w:br/>
        <w:t>si Troy. Zišla do kajuty.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87"/>
        </w:tabs>
        <w:spacing w:before="0"/>
        <w:ind w:left="140" w:right="20" w:firstLine="160"/>
      </w:pPr>
      <w:r>
        <w:rPr>
          <w:rStyle w:val="Zkladntext132"/>
          <w:lang w:eastAsia="sk-SK"/>
        </w:rPr>
        <w:lastRenderedPageBreak/>
        <w:t>Dúfam, že sa nehneváte, keď som vám dal takýto</w:t>
      </w:r>
      <w:r>
        <w:rPr>
          <w:rStyle w:val="Zkladntext132"/>
          <w:lang w:eastAsia="sk-SK"/>
        </w:rPr>
        <w:br/>
        <w:t>návrh, — ospravedlňoval sa Natouche. — Vaša man-</w:t>
      </w:r>
      <w:r>
        <w:rPr>
          <w:rStyle w:val="Zkladntext132"/>
          <w:lang w:eastAsia="sk-SK"/>
        </w:rPr>
        <w:br/>
        <w:t>želka je neobyčajne disciplinovaná, ale myslím si, že</w:t>
      </w:r>
      <w:r>
        <w:rPr>
          <w:rStyle w:val="Zkladntext132"/>
          <w:lang w:eastAsia="sk-SK"/>
        </w:rPr>
        <w:br/>
        <w:t>to naozaj bolo na ňu priveľa a viac sa od nej nemôže</w:t>
      </w:r>
      <w:r>
        <w:rPr>
          <w:rStyle w:val="Zkladntext132"/>
          <w:lang w:eastAsia="sk-SK"/>
        </w:rPr>
        <w:br/>
        <w:t>ani žiadať. A môžem povedať, že niektorí cestujúci by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sa vôbec nesnažili je] ďalší pobyt uľahčiť, keby tú</w:t>
      </w:r>
      <w:r>
        <w:rPr>
          <w:rStyle w:val="Zkladntext132"/>
          <w:lang w:eastAsia="sk-SK"/>
        </w:rPr>
        <w:br/>
        <w:t>mienila zostať.</w:t>
      </w:r>
    </w:p>
    <w:p w:rsidR="00FF2566" w:rsidRDefault="00FF2566">
      <w:pPr>
        <w:pStyle w:val="Zkladntext131"/>
        <w:numPr>
          <w:ilvl w:val="0"/>
          <w:numId w:val="11"/>
        </w:numPr>
        <w:shd w:val="clear" w:color="auto" w:fill="auto"/>
        <w:tabs>
          <w:tab w:val="left" w:pos="597"/>
        </w:tabs>
        <w:spacing w:before="0" w:line="230" w:lineRule="exact"/>
        <w:ind w:left="100" w:firstLine="180"/>
      </w:pPr>
      <w:r>
        <w:rPr>
          <w:rStyle w:val="Zkladntext132"/>
          <w:lang w:eastAsia="sk-SK"/>
        </w:rPr>
        <w:t>Nie?</w:t>
      </w:r>
    </w:p>
    <w:p w:rsidR="00FF2566" w:rsidRDefault="00FF2566">
      <w:pPr>
        <w:pStyle w:val="Zkladntext131"/>
        <w:numPr>
          <w:ilvl w:val="0"/>
          <w:numId w:val="11"/>
        </w:numPr>
        <w:shd w:val="clear" w:color="auto" w:fill="auto"/>
        <w:tabs>
          <w:tab w:val="left" w:pos="633"/>
        </w:tabs>
        <w:spacing w:before="0" w:line="226" w:lineRule="exact"/>
        <w:ind w:left="100" w:right="40" w:firstLine="180"/>
      </w:pPr>
      <w:r>
        <w:rPr>
          <w:rStyle w:val="Zkladntext132"/>
          <w:lang w:eastAsia="sk-SK"/>
        </w:rPr>
        <w:t>Myslím si, že ju trochu podozrievajú a neveria</w:t>
      </w:r>
      <w:r>
        <w:rPr>
          <w:rStyle w:val="Zkladntext132"/>
          <w:lang w:eastAsia="sk-SK"/>
        </w:rPr>
        <w:br/>
        <w:t>jej, pokiaľ ide o stratu tej kožušiny.:</w:t>
      </w:r>
    </w:p>
    <w:p w:rsidR="00FF2566" w:rsidRDefault="00FF2566">
      <w:pPr>
        <w:pStyle w:val="Zkladntext131"/>
        <w:numPr>
          <w:ilvl w:val="0"/>
          <w:numId w:val="11"/>
        </w:numPr>
        <w:shd w:val="clear" w:color="auto" w:fill="auto"/>
        <w:tabs>
          <w:tab w:val="left" w:pos="628"/>
        </w:tabs>
        <w:spacing w:before="0" w:line="226" w:lineRule="exact"/>
        <w:ind w:left="100" w:right="40" w:firstLine="180"/>
      </w:pPr>
      <w:r>
        <w:rPr>
          <w:rStyle w:val="Zkladntext132"/>
          <w:lang w:eastAsia="sk-SK"/>
        </w:rPr>
        <w:t>To im ani nemôžem zazlievať, — povedal Alleyn</w:t>
      </w:r>
      <w:r>
        <w:rPr>
          <w:rStyle w:val="Zkladntext132"/>
          <w:lang w:eastAsia="sk-SK"/>
        </w:rPr>
        <w:br/>
        <w:t>sucho.</w:t>
      </w:r>
    </w:p>
    <w:p w:rsidR="00FF2566" w:rsidRDefault="00FF2566">
      <w:pPr>
        <w:pStyle w:val="Zkladntext131"/>
        <w:numPr>
          <w:ilvl w:val="0"/>
          <w:numId w:val="11"/>
        </w:numPr>
        <w:shd w:val="clear" w:color="auto" w:fill="auto"/>
        <w:tabs>
          <w:tab w:val="left" w:pos="647"/>
        </w:tabs>
        <w:spacing w:before="0" w:line="230" w:lineRule="exact"/>
        <w:ind w:left="100" w:right="40" w:firstLine="180"/>
      </w:pPr>
      <w:r>
        <w:rPr>
          <w:rStyle w:val="Zkladntext132"/>
          <w:lang w:eastAsia="sk-SK"/>
        </w:rPr>
        <w:t>Možno, — pokračoval Natouche, — mal by som</w:t>
      </w:r>
      <w:r>
        <w:rPr>
          <w:rStyle w:val="Zkladntext132"/>
          <w:lang w:eastAsia="sk-SK"/>
        </w:rPr>
        <w:br/>
        <w:t>vám ešte niečo povedať. Ak zistíte, čo aj predpokla-</w:t>
      </w:r>
      <w:r>
        <w:rPr>
          <w:rStyle w:val="Zkladntext132"/>
          <w:lang w:eastAsia="sk-SK"/>
        </w:rPr>
        <w:br/>
        <w:t>dám, že slečna Rickerby-Carricková bola zavraždená,</w:t>
      </w:r>
      <w:r>
        <w:rPr>
          <w:rStyle w:val="Zkladntext132"/>
          <w:lang w:eastAsia="sk-SK"/>
        </w:rPr>
        <w:br/>
        <w:t>plne si uvedomujem, že som tiež jeden z podozrivých.</w:t>
      </w:r>
      <w:r>
        <w:rPr>
          <w:rStyle w:val="Zkladntext132"/>
          <w:lang w:eastAsia="sk-SK"/>
        </w:rPr>
        <w:br/>
        <w:t>Samozrejme, musím prichádzať aj ja do úvahy. Spo-</w:t>
      </w:r>
      <w:r>
        <w:rPr>
          <w:rStyle w:val="Zkladntext132"/>
          <w:lang w:eastAsia="sk-SK"/>
        </w:rPr>
        <w:br/>
        <w:t>mínam to iba preto, keby ste si mysleli, že sa pokúšam</w:t>
      </w:r>
      <w:r>
        <w:rPr>
          <w:rStyle w:val="Zkladntext132"/>
          <w:lang w:eastAsia="sk-SK"/>
        </w:rPr>
        <w:br/>
        <w:t>postaviť sa do výlučnej pozície tým, keď hovorím ako</w:t>
      </w:r>
      <w:r>
        <w:rPr>
          <w:rStyle w:val="Zkladntext132"/>
          <w:lang w:eastAsia="sk-SK"/>
        </w:rPr>
        <w:br/>
        <w:t>lekár v prospech vašej manželky.</w:t>
      </w:r>
    </w:p>
    <w:p w:rsidR="00FF2566" w:rsidRDefault="00FF2566">
      <w:pPr>
        <w:pStyle w:val="Zkladntext131"/>
        <w:numPr>
          <w:ilvl w:val="0"/>
          <w:numId w:val="11"/>
        </w:numPr>
        <w:shd w:val="clear" w:color="auto" w:fill="auto"/>
        <w:tabs>
          <w:tab w:val="left" w:pos="647"/>
        </w:tabs>
        <w:spacing w:before="0" w:line="230" w:lineRule="exact"/>
        <w:ind w:left="100" w:right="40" w:firstLine="180"/>
      </w:pPr>
      <w:r>
        <w:rPr>
          <w:rStyle w:val="Zkladntext132"/>
          <w:lang w:eastAsia="sk-SK"/>
        </w:rPr>
        <w:t>Predpokladáte teda, — spýtal sa Alleyn opatrne,</w:t>
      </w:r>
      <w:r>
        <w:rPr>
          <w:rStyle w:val="Zkladntext132"/>
          <w:lang w:eastAsia="sk-SK"/>
        </w:rPr>
        <w:br/>
        <w:t>— že aj ostatní cestujúci považujú tento prípad za</w:t>
      </w:r>
      <w:r>
        <w:rPr>
          <w:rStyle w:val="Zkladntext132"/>
          <w:lang w:eastAsia="sk-SK"/>
        </w:rPr>
        <w:br/>
        <w:t>vraždu?</w:t>
      </w:r>
    </w:p>
    <w:p w:rsidR="00FF2566" w:rsidRDefault="00FF2566">
      <w:pPr>
        <w:pStyle w:val="Zkladntext131"/>
        <w:numPr>
          <w:ilvl w:val="0"/>
          <w:numId w:val="11"/>
        </w:numPr>
        <w:shd w:val="clear" w:color="auto" w:fill="auto"/>
        <w:tabs>
          <w:tab w:val="left" w:pos="602"/>
        </w:tabs>
        <w:spacing w:before="0" w:line="226" w:lineRule="exact"/>
        <w:ind w:left="100" w:firstLine="180"/>
      </w:pPr>
      <w:r>
        <w:rPr>
          <w:rStyle w:val="Zkladntext132"/>
          <w:lang w:eastAsia="sk-SK"/>
        </w:rPr>
        <w:t>Nezdôverujú sa mi, ale predpokladám to. Určite.</w:t>
      </w:r>
    </w:p>
    <w:p w:rsidR="00FF2566" w:rsidRDefault="00FF2566">
      <w:pPr>
        <w:pStyle w:val="Zkladntext131"/>
        <w:numPr>
          <w:ilvl w:val="0"/>
          <w:numId w:val="11"/>
        </w:numPr>
        <w:shd w:val="clear" w:color="auto" w:fill="auto"/>
        <w:tabs>
          <w:tab w:val="left" w:pos="628"/>
        </w:tabs>
        <w:spacing w:before="0" w:line="226" w:lineRule="exact"/>
        <w:ind w:left="100" w:right="40" w:firstLine="180"/>
      </w:pPr>
      <w:r>
        <w:rPr>
          <w:rStyle w:val="Zkladntext132"/>
          <w:lang w:eastAsia="sk-SK"/>
        </w:rPr>
        <w:t>A počítajú s tým, že sa musia podrobiť súdnemu</w:t>
      </w:r>
      <w:r>
        <w:rPr>
          <w:rStyle w:val="Zkladntext132"/>
          <w:lang w:eastAsia="sk-SK"/>
        </w:rPr>
        <w:br/>
        <w:t>vypočúvaniu?</w:t>
      </w:r>
    </w:p>
    <w:p w:rsidR="00FF2566" w:rsidRDefault="00FF2566">
      <w:pPr>
        <w:pStyle w:val="Zkladntext131"/>
        <w:numPr>
          <w:ilvl w:val="0"/>
          <w:numId w:val="11"/>
        </w:numPr>
        <w:shd w:val="clear" w:color="auto" w:fill="auto"/>
        <w:tabs>
          <w:tab w:val="left" w:pos="647"/>
        </w:tabs>
        <w:spacing w:before="0" w:line="230" w:lineRule="exact"/>
        <w:ind w:left="100" w:right="40" w:firstLine="180"/>
      </w:pPr>
      <w:r>
        <w:rPr>
          <w:rStyle w:val="Zkladntext132"/>
          <w:lang w:eastAsia="sk-SK"/>
        </w:rPr>
        <w:t>To by museli byť ukrutne hlúpi, ak by to neoča-</w:t>
      </w:r>
      <w:r>
        <w:rPr>
          <w:rStyle w:val="Zkladntext132"/>
          <w:lang w:eastAsia="sk-SK"/>
        </w:rPr>
        <w:br/>
        <w:t>kávali. A koniec koncov, ani najmenej si nemyslím, že</w:t>
      </w:r>
      <w:r>
        <w:rPr>
          <w:rStyle w:val="Zkladntext132"/>
          <w:lang w:eastAsia="sk-SK"/>
        </w:rPr>
        <w:br/>
        <w:t>by to boli hlupáci. Hoci najmenej traja z nich ma zač-</w:t>
      </w:r>
      <w:r>
        <w:rPr>
          <w:rStyle w:val="Zkladntext132"/>
          <w:lang w:eastAsia="sk-SK"/>
        </w:rPr>
        <w:br/>
        <w:t>nú určite podozrievať z vraždy slečny Rickerby-Car-</w:t>
      </w:r>
      <w:r>
        <w:rPr>
          <w:rStyle w:val="Zkladntext132"/>
          <w:lang w:eastAsia="sk-SK"/>
        </w:rPr>
        <w:br/>
        <w:t>rickovej.</w:t>
      </w:r>
    </w:p>
    <w:p w:rsidR="00FF2566" w:rsidRDefault="00FF2566">
      <w:pPr>
        <w:pStyle w:val="Zkladntext131"/>
        <w:numPr>
          <w:ilvl w:val="0"/>
          <w:numId w:val="11"/>
        </w:numPr>
        <w:shd w:val="clear" w:color="auto" w:fill="auto"/>
        <w:tabs>
          <w:tab w:val="left" w:pos="606"/>
        </w:tabs>
        <w:spacing w:before="0" w:line="230" w:lineRule="exact"/>
        <w:ind w:left="100" w:firstLine="180"/>
      </w:pPr>
      <w:r>
        <w:rPr>
          <w:rStyle w:val="Zkladntext132"/>
          <w:lang w:eastAsia="sk-SK"/>
        </w:rPr>
        <w:t>Prečo?</w:t>
      </w:r>
    </w:p>
    <w:p w:rsidR="00FF2566" w:rsidRDefault="00FF2566">
      <w:pPr>
        <w:pStyle w:val="Zkladntext131"/>
        <w:numPr>
          <w:ilvl w:val="0"/>
          <w:numId w:val="11"/>
        </w:numPr>
        <w:shd w:val="clear" w:color="auto" w:fill="auto"/>
        <w:tabs>
          <w:tab w:val="left" w:pos="642"/>
        </w:tabs>
        <w:spacing w:before="0" w:line="230" w:lineRule="exact"/>
        <w:ind w:left="100" w:right="40" w:firstLine="180"/>
      </w:pPr>
      <w:r>
        <w:rPr>
          <w:rStyle w:val="Zkladntext132"/>
          <w:lang w:eastAsia="sk-SK"/>
        </w:rPr>
        <w:t>Skrátka: pretože som Etiópec, a im by sa väčšmi</w:t>
      </w:r>
      <w:r>
        <w:rPr>
          <w:rStyle w:val="Zkladntext132"/>
          <w:lang w:eastAsia="sk-SK"/>
        </w:rPr>
        <w:br/>
        <w:t>páčilo, keby som ja bol uznaný za vinného, než hoci-</w:t>
      </w:r>
      <w:r>
        <w:rPr>
          <w:rStyle w:val="Zkladntext132"/>
          <w:lang w:eastAsia="sk-SK"/>
        </w:rPr>
        <w:br/>
        <w:t>ktorý iný biely člen tejto spoločnosti.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00" w:right="40" w:firstLine="180"/>
      </w:pPr>
      <w:r>
        <w:rPr>
          <w:rStyle w:val="Zkladntext132"/>
          <w:lang w:eastAsia="sk-SK"/>
        </w:rPr>
        <w:t>Alleyn počúval jeho hlboký hlas, pozeral na pokojnú</w:t>
      </w:r>
      <w:r>
        <w:rPr>
          <w:rStyle w:val="Zkladntext132"/>
          <w:lang w:eastAsia="sk-SK"/>
        </w:rPr>
        <w:br/>
        <w:t>tvár, a bol zvedavý, či je to prejav obráteného rasiz-</w:t>
      </w:r>
      <w:r>
        <w:rPr>
          <w:rStyle w:val="Zkladntext132"/>
          <w:lang w:eastAsia="sk-SK"/>
        </w:rPr>
        <w:br/>
        <w:t>mu alebo triezveho uvažovania.</w:t>
      </w:r>
    </w:p>
    <w:p w:rsidR="00FF2566" w:rsidRDefault="00FF2566">
      <w:pPr>
        <w:pStyle w:val="Zkladntext131"/>
        <w:numPr>
          <w:ilvl w:val="0"/>
          <w:numId w:val="11"/>
        </w:numPr>
        <w:shd w:val="clear" w:color="auto" w:fill="auto"/>
        <w:tabs>
          <w:tab w:val="left" w:pos="602"/>
        </w:tabs>
        <w:spacing w:before="0" w:line="230" w:lineRule="exact"/>
        <w:ind w:left="100" w:firstLine="180"/>
      </w:pPr>
      <w:r>
        <w:rPr>
          <w:rStyle w:val="Zkladntext132"/>
          <w:lang w:eastAsia="sk-SK"/>
        </w:rPr>
        <w:t>Verím, že sa mýlite.</w:t>
      </w:r>
    </w:p>
    <w:p w:rsidR="00FF2566" w:rsidRDefault="00FF2566">
      <w:pPr>
        <w:pStyle w:val="Zkladntext131"/>
        <w:numPr>
          <w:ilvl w:val="0"/>
          <w:numId w:val="11"/>
        </w:numPr>
        <w:shd w:val="clear" w:color="auto" w:fill="auto"/>
        <w:tabs>
          <w:tab w:val="left" w:pos="602"/>
        </w:tabs>
        <w:spacing w:before="0" w:line="200" w:lineRule="exact"/>
        <w:ind w:left="100" w:firstLine="180"/>
      </w:pPr>
      <w:r>
        <w:rPr>
          <w:rStyle w:val="Zkladntext132"/>
          <w:lang w:eastAsia="sk-SK"/>
        </w:rPr>
        <w:t>A prirodzene, aj ja, -— zaželal si Natouche.</w:t>
      </w:r>
    </w:p>
    <w:p w:rsidR="00FF2566" w:rsidRDefault="00FF2566">
      <w:pPr>
        <w:pStyle w:val="Zkladntext131"/>
        <w:numPr>
          <w:ilvl w:val="0"/>
          <w:numId w:val="11"/>
        </w:numPr>
        <w:shd w:val="clear" w:color="auto" w:fill="auto"/>
        <w:tabs>
          <w:tab w:val="left" w:pos="628"/>
        </w:tabs>
        <w:spacing w:before="0" w:line="221" w:lineRule="exact"/>
        <w:ind w:left="100" w:right="40" w:firstLine="180"/>
      </w:pPr>
      <w:r>
        <w:rPr>
          <w:rStyle w:val="Zkladntext132"/>
          <w:lang w:eastAsia="sk-SK"/>
        </w:rPr>
        <w:t>Mimochodom, Troy mi povedala, že ste našli na</w:t>
      </w:r>
      <w:r>
        <w:rPr>
          <w:rStyle w:val="Zkladntext132"/>
          <w:lang w:eastAsia="sk-SK"/>
        </w:rPr>
        <w:br/>
        <w:t>palube kúsok látky.</w:t>
      </w:r>
    </w:p>
    <w:p w:rsidR="00FF2566" w:rsidRDefault="00FF2566">
      <w:pPr>
        <w:pStyle w:val="Zkladntext131"/>
        <w:numPr>
          <w:ilvl w:val="0"/>
          <w:numId w:val="11"/>
        </w:numPr>
        <w:shd w:val="clear" w:color="auto" w:fill="auto"/>
        <w:tabs>
          <w:tab w:val="left" w:pos="597"/>
        </w:tabs>
        <w:spacing w:before="0" w:line="200" w:lineRule="exact"/>
        <w:ind w:left="100" w:firstLine="180"/>
      </w:pPr>
      <w:r>
        <w:rPr>
          <w:rStyle w:val="Zkladntext132"/>
          <w:lang w:eastAsia="sk-SK"/>
        </w:rPr>
        <w:t>Ach, áno. Chcete to vidieť? Nech sa páči.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lastRenderedPageBreak/>
        <w:t>Vybral si z vrecka zápisník a vytiahol z neho obálku.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Mám vám ukázať, kde to bolo?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Prosím.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Prešli na kormu.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Matrac bol vyfúknutý, — vysvetľoval Natouche,</w:t>
      </w:r>
      <w:r>
        <w:rPr>
          <w:rStyle w:val="Zkladntext132"/>
          <w:lang w:eastAsia="sk-SK"/>
        </w:rPr>
        <w:br/>
        <w:t>— a ležal na tom istom mieste ako vtedy, keď na ňom</w:t>
      </w:r>
      <w:r>
        <w:rPr>
          <w:rStyle w:val="Zkladntext132"/>
          <w:lang w:eastAsia="sk-SK"/>
        </w:rPr>
        <w:br/>
        <w:t>ležala ona. Pani Alleynová si všimla tento zdrap. Bol</w:t>
      </w:r>
      <w:r>
        <w:rPr>
          <w:rStyle w:val="Zkladntext132"/>
          <w:lang w:eastAsia="sk-SK"/>
        </w:rPr>
        <w:br/>
        <w:t>zachytený pod okrajom podušky. Vidíte, má škvrny,</w:t>
      </w:r>
      <w:r>
        <w:rPr>
          <w:rStyle w:val="Zkladntext132"/>
          <w:lang w:eastAsia="sk-SK"/>
        </w:rPr>
        <w:br/>
        <w:t>pravdepodobne od vody. Tak si myslím, že slečna Ric-</w:t>
      </w:r>
      <w:r>
        <w:rPr>
          <w:rStyle w:val="Zkladntext132"/>
          <w:lang w:eastAsia="sk-SK"/>
        </w:rPr>
        <w:br/>
        <w:t>kerby-Carricková si možno vzala denník so sebou na</w:t>
      </w:r>
      <w:r>
        <w:rPr>
          <w:rStyle w:val="Zkladntext132"/>
          <w:lang w:eastAsia="sk-SK"/>
        </w:rPr>
        <w:br/>
        <w:t>palubu, keď sem prišla spať, a že tento kúsok obalu,</w:t>
      </w:r>
      <w:r>
        <w:rPr>
          <w:rStyle w:val="Zkladntext132"/>
          <w:lang w:eastAsia="sk-SK"/>
        </w:rPr>
        <w:br/>
        <w:t>ak je to vôbec z neho, sa odlepil. Samozrejme, knižka</w:t>
      </w:r>
      <w:r>
        <w:rPr>
          <w:rStyle w:val="Zkladntext132"/>
          <w:lang w:eastAsia="sk-SK"/>
        </w:rPr>
        <w:br/>
        <w:t>bola rozmočená. Všimol som si, keď ju Lazenby vy-</w:t>
      </w:r>
      <w:r>
        <w:rPr>
          <w:rStyle w:val="Zkladntext132"/>
          <w:lang w:eastAsia="sk-SK"/>
        </w:rPr>
        <w:br/>
        <w:t>tiahol, že plátno na obálke bolo roztrhané. Vaša man-</w:t>
      </w:r>
      <w:r>
        <w:rPr>
          <w:rStyle w:val="Zkladntext132"/>
          <w:lang w:eastAsia="sk-SK"/>
        </w:rPr>
        <w:br/>
        <w:t>želka si myslela, že by sme mali tento kúsok uschovať.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Äno, povedala mi. Ďakujem vám. Musím sa pustiť</w:t>
      </w:r>
      <w:r>
        <w:rPr>
          <w:rStyle w:val="Zkladntext132"/>
          <w:lang w:eastAsia="sk-SK"/>
        </w:rPr>
        <w:br/>
        <w:t>do neradostnej práce. Som vám veľmi zaviazaný, pán</w:t>
      </w:r>
      <w:r>
        <w:rPr>
          <w:rStyle w:val="Zkladntext132"/>
          <w:lang w:eastAsia="sk-SK"/>
        </w:rPr>
        <w:br/>
        <w:t>doktor, že ste sa tak starali o Troy.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Ale, prosím vás! Je mi veľkou cťou, že mi trochu</w:t>
      </w:r>
      <w:r>
        <w:rPr>
          <w:rStyle w:val="Zkladntext132"/>
          <w:lang w:eastAsia="sk-SK"/>
        </w:rPr>
        <w:br/>
        <w:t>dôverovala. Myslím, — dodal, — že sa pôjdem prejsť</w:t>
      </w:r>
      <w:r>
        <w:rPr>
          <w:rStyle w:val="Zkladntext132"/>
          <w:lang w:eastAsia="sk-SK"/>
        </w:rPr>
        <w:br/>
        <w:t>k tej súdnej jame. Ospravedlňte ma, prosím.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 ho sledoval, ako svižne prekročil zábradlie</w:t>
      </w:r>
      <w:r>
        <w:rPr>
          <w:rStyle w:val="Zkladntext132"/>
          <w:lang w:eastAsia="sk-SK"/>
        </w:rPr>
        <w:br/>
        <w:t>Zverokruhu a vyšiel na trávnatý breh, a všimol si aj</w:t>
      </w:r>
      <w:r>
        <w:rPr>
          <w:rStyle w:val="Zkladntext132"/>
          <w:lang w:eastAsia="sk-SK"/>
        </w:rPr>
        <w:br/>
        <w:t>dokonalú súhru pohybov a náznaky neobyčajnej sily.</w:t>
      </w:r>
      <w:r>
        <w:rPr>
          <w:rStyle w:val="Zkladntext132"/>
          <w:lang w:eastAsia="sk-SK"/>
        </w:rPr>
        <w:br/>
        <w:t>Prenikol ho čudný pocit: len si predstav, že tak jed-</w:t>
      </w:r>
      <w:r>
        <w:rPr>
          <w:rStyle w:val="Zkladntext132"/>
          <w:lang w:eastAsia="sk-SK"/>
        </w:rPr>
        <w:br/>
        <w:t>noducho odišiel. Predstav si, že sa stal Etiópcom v ka-</w:t>
      </w:r>
      <w:r>
        <w:rPr>
          <w:rStyle w:val="Zkladntext132"/>
          <w:lang w:eastAsia="sk-SK"/>
        </w:rPr>
        <w:br/>
        <w:t>nárikovom svetri, preliezol historické anglické ploty</w:t>
      </w:r>
      <w:r>
        <w:rPr>
          <w:rStyle w:val="Zkladntext132"/>
          <w:lang w:eastAsia="sk-SK"/>
        </w:rPr>
        <w:br/>
        <w:t>a zmizol z nášho poľa vypočúvania. A hocijako, on je</w:t>
      </w:r>
      <w:r>
        <w:rPr>
          <w:rStyle w:val="Zkladntext132"/>
          <w:lang w:eastAsia="sk-SK"/>
        </w:rPr>
        <w:br/>
        <w:t>aj tak mimoriadne nápadný.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Pozrel sa po prúde, k stavidlu, a uvidel Foxa a miest-</w:t>
      </w:r>
      <w:r>
        <w:rPr>
          <w:rStyle w:val="Zkladntext132"/>
          <w:lang w:eastAsia="sk-SK"/>
        </w:rPr>
        <w:br/>
        <w:t>neho seržanta, ako sa motajú okolo vleku. Fox sa za-</w:t>
      </w:r>
      <w:r>
        <w:rPr>
          <w:rStyle w:val="Zkladntext132"/>
          <w:lang w:eastAsia="sk-SK"/>
        </w:rPr>
        <w:br/>
        <w:t>stavil pri hriadke ostružiny na okraji cesty a súčasne</w:t>
      </w:r>
      <w:r>
        <w:rPr>
          <w:rStyle w:val="Zkladntext132"/>
          <w:lang w:eastAsia="sk-SK"/>
        </w:rPr>
        <w:br/>
        <w:t>sa vzpriamil s takým pôžitkom, že Alleyn dokonca aj</w:t>
      </w:r>
      <w:r>
        <w:rPr>
          <w:rStyle w:val="Zkladntext132"/>
          <w:lang w:eastAsia="sk-SK"/>
        </w:rPr>
        <w:br/>
        <w:t>na takúto vzdialenosť rozoznal, že je Fox spokojný.</w:t>
      </w:r>
      <w:r>
        <w:rPr>
          <w:rStyle w:val="Zkladntext132"/>
          <w:lang w:eastAsia="sk-SK"/>
        </w:rPr>
        <w:br/>
        <w:t>Obrátil sa, a keď zbadal Alleyna, natiahol ruku a vztý-</w:t>
      </w:r>
      <w:r>
        <w:rPr>
          <w:rStyle w:val="Zkladntext132"/>
          <w:lang w:eastAsia="sk-SK"/>
        </w:rPr>
        <w:br/>
        <w:t>čil palec.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 vyšiel na breh, zatelefonoval do hotela Percy</w:t>
      </w:r>
      <w:r>
        <w:rPr>
          <w:rStyle w:val="Zkladntext132"/>
          <w:lang w:eastAsia="sk-SK"/>
        </w:rPr>
        <w:br/>
        <w:t>v Norminsteri, objednal izbu a zavolal taxík pre Troy.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20" w:right="40"/>
      </w:pPr>
      <w:r>
        <w:rPr>
          <w:rStyle w:val="Zkladntext132"/>
          <w:lang w:eastAsia="sk-SK"/>
        </w:rPr>
        <w:lastRenderedPageBreak/>
        <w:t>Keď sa vrátil na Zverokruh, našiel ho úplne pustý</w:t>
      </w:r>
      <w:r>
        <w:rPr>
          <w:rStyle w:val="Zkladntext132"/>
          <w:lang w:eastAsia="sk-SK"/>
        </w:rPr>
        <w:br/>
        <w:t>okrem Troy. Zbalila si batožinu a čakala naňho v ka-</w:t>
      </w:r>
      <w:r>
        <w:rPr>
          <w:rStyle w:val="Zkladntext132"/>
          <w:lang w:eastAsia="sk-SK"/>
        </w:rPr>
        <w:br/>
        <w:t>jute.</w:t>
      </w:r>
    </w:p>
    <w:p w:rsidR="00FF2566" w:rsidRDefault="00FF2566">
      <w:pPr>
        <w:pStyle w:val="Zkladntext131"/>
        <w:shd w:val="clear" w:color="auto" w:fill="auto"/>
        <w:spacing w:before="0"/>
        <w:ind w:left="120" w:right="40"/>
      </w:pPr>
      <w:r>
        <w:rPr>
          <w:rStyle w:val="Zkladntext132"/>
          <w:lang w:eastAsia="sk-SK"/>
        </w:rPr>
        <w:t>O pol hodiny ju posadil do taxíka a Troy opustila</w:t>
      </w:r>
      <w:r>
        <w:rPr>
          <w:rStyle w:val="Zkladntext132"/>
          <w:lang w:eastAsia="sk-SK"/>
        </w:rPr>
        <w:br/>
        <w:t>Ramsdyke. Jej spolucestujúci, s výnimkou Natouchea,</w:t>
      </w:r>
      <w:r>
        <w:rPr>
          <w:rStyle w:val="Zkladntext132"/>
          <w:lang w:eastAsia="sk-SK"/>
        </w:rPr>
        <w:br/>
        <w:t>sedeli pri stole vonku pred hostincom. Hewsonovci,</w:t>
      </w:r>
      <w:r>
        <w:rPr>
          <w:rStyle w:val="Zkladntext132"/>
          <w:lang w:eastAsia="sk-SK"/>
        </w:rPr>
        <w:br/>
        <w:t>Lazenby a Pollock mali hlavy dokopy. Caley Bard sa</w:t>
      </w:r>
      <w:r>
        <w:rPr>
          <w:rStyle w:val="Zkladntext132"/>
          <w:lang w:eastAsia="sk-SK"/>
        </w:rPr>
        <w:br/>
        <w:t>sklúčene stiahol na stoličke a zazeral na pohár piva.</w:t>
      </w:r>
      <w:r>
        <w:rPr>
          <w:rStyle w:val="Zkladntext132"/>
          <w:lang w:eastAsia="sk-SK"/>
        </w:rPr>
        <w:br/>
        <w:t>Troy požiadala šoféra, aby zastavil, a vystúpila. Keď</w:t>
      </w:r>
      <w:r>
        <w:rPr>
          <w:rStyle w:val="Zkladntext132"/>
          <w:lang w:eastAsia="sk-SK"/>
        </w:rPr>
        <w:br/>
        <w:t>sa priblížila, muži vstali, Caley Bard ihneď, ostatní tak</w:t>
      </w:r>
      <w:r>
        <w:rPr>
          <w:rStyle w:val="Zkladntext132"/>
          <w:lang w:eastAsia="sk-SK"/>
        </w:rPr>
        <w:br/>
        <w:t>trochu ako mulice.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72"/>
        </w:tabs>
        <w:spacing w:before="0"/>
        <w:ind w:left="120" w:right="40"/>
      </w:pPr>
      <w:r>
        <w:rPr>
          <w:rStyle w:val="Zkladntext132"/>
          <w:lang w:eastAsia="sk-SK"/>
        </w:rPr>
        <w:t>Vykopli ma, — prihovorila sa Troy. — Rory po-</w:t>
      </w:r>
      <w:r>
        <w:rPr>
          <w:rStyle w:val="Zkladntext132"/>
          <w:lang w:eastAsia="sk-SK"/>
        </w:rPr>
        <w:br/>
        <w:t>vedal, že by som bola iba na ťarchu, keby som zostala,</w:t>
      </w:r>
      <w:r>
        <w:rPr>
          <w:rStyle w:val="Zkladntext132"/>
          <w:lang w:eastAsia="sk-SK"/>
        </w:rPr>
        <w:br/>
        <w:t>a myslím si, že má na to dôvod, takže idem do Nor-</w:t>
      </w:r>
      <w:r>
        <w:rPr>
          <w:rStyle w:val="Zkladntext132"/>
          <w:lang w:eastAsia="sk-SK"/>
        </w:rPr>
        <w:br/>
        <w:t>minsteru.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2"/>
          <w:lang w:eastAsia="sk-SK"/>
        </w:rPr>
        <w:t>Nikto jej neodpovedal.-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67"/>
        </w:tabs>
        <w:spacing w:before="0"/>
        <w:ind w:left="120" w:right="40"/>
      </w:pPr>
      <w:r>
        <w:rPr>
          <w:rStyle w:val="Zkladntext132"/>
          <w:lang w:eastAsia="sk-SK"/>
        </w:rPr>
        <w:t>Radšej by som bola zostala, — hovorila ďalej,</w:t>
      </w:r>
      <w:r>
        <w:rPr>
          <w:rStyle w:val="Zkladntext132"/>
          <w:lang w:eastAsia="sk-SK"/>
        </w:rPr>
        <w:br/>
        <w:t>— ale viem, o čo ide, a pevne verím, že takisto viete</w:t>
      </w:r>
      <w:r>
        <w:rPr>
          <w:rStyle w:val="Zkladntext132"/>
          <w:lang w:eastAsia="sk-SK"/>
        </w:rPr>
        <w:br/>
        <w:t>to aj vy všetci. Manželky sa nemajú čo miešať do po-</w:t>
      </w:r>
      <w:r>
        <w:rPr>
          <w:rStyle w:val="Zkladntext132"/>
          <w:lang w:eastAsia="sk-SK"/>
        </w:rPr>
        <w:br/>
        <w:t>licajných záležitostí svojich mužov.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2"/>
          <w:lang w:eastAsia="sk-SK"/>
        </w:rPr>
        <w:t>Caley Bard ju chytil za ramená a zatriasol ňou: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58"/>
        </w:tabs>
        <w:spacing w:before="0"/>
        <w:ind w:left="120" w:right="40"/>
      </w:pPr>
      <w:r>
        <w:rPr>
          <w:rStyle w:val="Zkladntext132"/>
          <w:lang w:eastAsia="sk-SK"/>
        </w:rPr>
        <w:t>Samozrejme, že vieme. Nebuďte hlúpa. Mažte do</w:t>
      </w:r>
      <w:r>
        <w:rPr>
          <w:rStyle w:val="Zkladntext132"/>
          <w:lang w:eastAsia="sk-SK"/>
        </w:rPr>
        <w:br/>
        <w:t>Norminsteru a šťastný útek.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58"/>
        </w:tabs>
        <w:spacing w:before="0" w:line="211" w:lineRule="exact"/>
        <w:ind w:left="120" w:right="40"/>
      </w:pPr>
      <w:r>
        <w:rPr>
          <w:rStyle w:val="Zkladntext132"/>
          <w:lang w:eastAsia="sk-SK"/>
        </w:rPr>
        <w:t>No teda! — zarazila sa Troy. — To je ale milé</w:t>
      </w:r>
      <w:r>
        <w:rPr>
          <w:rStyle w:val="Zkladntext132"/>
          <w:lang w:eastAsia="sk-SK"/>
        </w:rPr>
        <w:br/>
        <w:t>od vás!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67"/>
        </w:tabs>
        <w:spacing w:before="0"/>
        <w:ind w:left="120" w:right="40"/>
      </w:pPr>
      <w:r>
        <w:rPr>
          <w:rStyle w:val="Zkladntext132"/>
          <w:lang w:eastAsia="sk-SK"/>
        </w:rPr>
        <w:t>To isté som vám i ja navrhoval, pani Alleynová,</w:t>
      </w:r>
      <w:r>
        <w:rPr>
          <w:rStyle w:val="Zkladntext132"/>
          <w:lang w:eastAsia="sk-SK"/>
        </w:rPr>
        <w:br/>
        <w:t>ak sa pamätáte, — ozval sa Lazenby. — Povedal som,</w:t>
      </w:r>
      <w:r>
        <w:rPr>
          <w:rStyle w:val="Zkladntext132"/>
          <w:lang w:eastAsia="sk-SK"/>
        </w:rPr>
        <w:br/>
        <w:t>že to považujem za rozumné, keď opustíte Zverokruh.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2"/>
          <w:lang w:eastAsia="sk-SK"/>
        </w:rPr>
        <w:t>Äno, povedali ste, — súhlasila Troy.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Len vo vašom záujme, vedzte. Vo vašom záujme,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2"/>
          <w:lang w:eastAsia="sk-SK"/>
        </w:rPr>
        <w:t>Nech to bolo v záujme hocikoho, mali ste pravdu.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2"/>
          <w:lang w:eastAsia="sk-SK"/>
        </w:rPr>
        <w:t>Pollock tiež čosi zamrmlal pod nos Hewsonovi, ten</w:t>
      </w:r>
    </w:p>
    <w:p w:rsidR="00FF2566" w:rsidRDefault="00FF2566">
      <w:pPr>
        <w:pStyle w:val="Zkladntext131"/>
        <w:shd w:val="clear" w:color="auto" w:fill="auto"/>
        <w:spacing w:before="0"/>
        <w:ind w:left="120" w:right="40"/>
      </w:pPr>
      <w:r>
        <w:rPr>
          <w:rStyle w:val="Zkladntext132"/>
          <w:lang w:eastAsia="sk-SK"/>
        </w:rPr>
        <w:t>na to zareagoval skriveným úšklabkom, čo bolo pre</w:t>
      </w:r>
      <w:r>
        <w:rPr>
          <w:rStyle w:val="Zkladntext132"/>
          <w:lang w:eastAsia="sk-SK"/>
        </w:rPr>
        <w:br/>
        <w:t>Troy nepríjemnejšie, ako by bola rovno vykričaná</w:t>
      </w:r>
      <w:r>
        <w:rPr>
          <w:rStyle w:val="Zkladntext132"/>
          <w:lang w:eastAsia="sk-SK"/>
        </w:rPr>
        <w:br/>
        <w:t>urážka. Slečna Hewsonová sa zasmiala.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667"/>
        </w:tabs>
        <w:spacing w:before="0"/>
        <w:ind w:left="120" w:right="40"/>
      </w:pPr>
      <w:r>
        <w:rPr>
          <w:rStyle w:val="Zkladntext132"/>
          <w:lang w:eastAsia="sk-SK"/>
        </w:rPr>
        <w:t>Nuž, — zakončila Troy, — myslím, že sa ešte</w:t>
      </w:r>
      <w:r>
        <w:rPr>
          <w:rStyle w:val="Zkladntext132"/>
          <w:lang w:eastAsia="sk-SK"/>
        </w:rPr>
        <w:br/>
        <w:t>stretneme. Pri výsluchu. Iba som cítila, že by som vám</w:t>
      </w:r>
      <w:r>
        <w:rPr>
          <w:rStyle w:val="Zkladntext132"/>
          <w:lang w:eastAsia="sk-SK"/>
        </w:rPr>
        <w:br/>
        <w:t>to rada vysvetlila. Zbohom.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firstLine="200"/>
      </w:pPr>
      <w:r>
        <w:rPr>
          <w:rStyle w:val="Zkladntext132"/>
          <w:lang w:eastAsia="sk-SK"/>
        </w:rPr>
        <w:lastRenderedPageBreak/>
        <w:t>Vrátila sa do taxíka. Caley Bard ju zachytil: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62"/>
        </w:tabs>
        <w:spacing w:before="0"/>
        <w:ind w:left="20" w:right="20" w:firstLine="200"/>
      </w:pPr>
      <w:r>
        <w:rPr>
          <w:rStyle w:val="Zkladntext132"/>
          <w:lang w:eastAsia="sk-SK"/>
        </w:rPr>
        <w:t>Neviem, či si váš starý myslí, že je to vražda,</w:t>
      </w:r>
      <w:r>
        <w:rPr>
          <w:rStyle w:val="Zkladntext132"/>
          <w:lang w:eastAsia="sk-SK"/>
        </w:rPr>
        <w:br/>
        <w:t>ale ja vám hovorím, že by som takú možnosť s ľahkým</w:t>
      </w:r>
      <w:r>
        <w:rPr>
          <w:rStyle w:val="Zkladntext132"/>
          <w:lang w:eastAsia="sk-SK"/>
        </w:rPr>
        <w:br/>
        <w:t>srdcom vylúčil, — presvedčoval. — Preboha, len si</w:t>
      </w:r>
      <w:r>
        <w:rPr>
          <w:rStyle w:val="Zkladntext132"/>
          <w:lang w:eastAsia="sk-SK"/>
        </w:rPr>
        <w:br/>
        <w:t>z toho nerobte ťažkú hlavu. Nestojí to ani za toľko,</w:t>
      </w:r>
      <w:r>
        <w:rPr>
          <w:rStyle w:val="Zkladntext132"/>
          <w:lang w:eastAsia="sk-SK"/>
        </w:rPr>
        <w:br/>
        <w:t>aby ste čo len sekundu nad tým uvažovali.</w:t>
      </w:r>
    </w:p>
    <w:p w:rsidR="00FF2566" w:rsidRDefault="00FF2566">
      <w:pPr>
        <w:pStyle w:val="Zkladntext131"/>
        <w:numPr>
          <w:ilvl w:val="0"/>
          <w:numId w:val="10"/>
        </w:numPr>
        <w:shd w:val="clear" w:color="auto" w:fill="auto"/>
        <w:tabs>
          <w:tab w:val="left" w:pos="567"/>
        </w:tabs>
        <w:spacing w:before="0"/>
        <w:ind w:left="20" w:right="20" w:firstLine="200"/>
      </w:pPr>
      <w:r>
        <w:rPr>
          <w:rStyle w:val="Zkladntext132"/>
          <w:lang w:eastAsia="sk-SK"/>
        </w:rPr>
        <w:t>Samozrejme, — prikývla Troy, — samozrejme,</w:t>
      </w:r>
      <w:r>
        <w:rPr>
          <w:rStyle w:val="Zkladntext132"/>
          <w:lang w:eastAsia="sk-SK"/>
        </w:rPr>
        <w:br/>
        <w:t>že nie. Zbohom.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00"/>
      </w:pPr>
      <w:r>
        <w:rPr>
          <w:rStyle w:val="Zkladntext132"/>
          <w:lang w:eastAsia="sk-SK"/>
        </w:rPr>
        <w:t>Auto sa štveralo Constablovou krajinkou hore kop-</w:t>
      </w:r>
      <w:r>
        <w:rPr>
          <w:rStyle w:val="Zkladntext132"/>
          <w:lang w:eastAsia="sk-SK"/>
        </w:rPr>
        <w:br/>
        <w:t>com, Keď sa vyškriabali na hrebeň, našli tam policaj-</w:t>
      </w:r>
      <w:r>
        <w:rPr>
          <w:rStyle w:val="Zkladntext132"/>
          <w:lang w:eastAsia="sk-SK"/>
        </w:rPr>
        <w:br/>
        <w:t>ta v službe pri vjazde na hlavnú cestu. Troy sa obzre-</w:t>
      </w:r>
      <w:r>
        <w:rPr>
          <w:rStyle w:val="Zkladntext132"/>
          <w:lang w:eastAsia="sk-SK"/>
        </w:rPr>
        <w:br/>
        <w:t>la. Tamdolu, pod nimi kotvil Zverokruh. Fox sa pohol</w:t>
      </w:r>
      <w:r>
        <w:rPr>
          <w:rStyle w:val="Zkladntext132"/>
          <w:lang w:eastAsia="sk-SK"/>
        </w:rPr>
        <w:br/>
        <w:t>od stavidla a stretol sa s Alleynom a Tillottsonom,</w:t>
      </w:r>
      <w:r>
        <w:rPr>
          <w:rStyle w:val="Zkladntext132"/>
          <w:lang w:eastAsia="sk-SK"/>
        </w:rPr>
        <w:br/>
        <w:t>Zdalo sa, že si obzerajú čosi, čo Fox drží v ruke.</w:t>
      </w:r>
      <w:r>
        <w:rPr>
          <w:rStyle w:val="Zkladntext132"/>
          <w:lang w:eastAsia="sk-SK"/>
        </w:rPr>
        <w:br/>
        <w:t>Alleyn ako keby cítil na sebe jej pohľad, zodvihol hlavu</w:t>
      </w:r>
      <w:r>
        <w:rPr>
          <w:rStyle w:val="Zkladntext132"/>
          <w:lang w:eastAsia="sk-SK"/>
        </w:rPr>
        <w:br/>
        <w:t>a cez Constablovu krajinku si zakývali.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00"/>
      </w:pPr>
      <w:r>
        <w:rPr>
          <w:rStyle w:val="Zkladntext132"/>
          <w:lang w:eastAsia="sk-SK"/>
        </w:rPr>
        <w:t>Nad riekou na vzdialenom konci bol starobylý súdny</w:t>
      </w:r>
      <w:r>
        <w:rPr>
          <w:rStyle w:val="Zkladntext132"/>
          <w:lang w:eastAsia="sk-SK"/>
        </w:rPr>
        <w:br/>
        <w:t>dvor a v jeho jame ako spočívajúce božstvo sedela</w:t>
      </w:r>
      <w:r>
        <w:rPr>
          <w:rStyle w:val="Zkladntext132"/>
          <w:lang w:eastAsia="sk-SK"/>
        </w:rPr>
        <w:br/>
        <w:t>osamotená postava v žltom svetri s čiernou tvárou</w:t>
      </w:r>
      <w:r>
        <w:rPr>
          <w:rStyle w:val="Zkladntext132"/>
          <w:lang w:eastAsia="sk-SK"/>
        </w:rPr>
        <w:br/>
        <w:t>a rukami. Skoro sa už zotmie a cestujúci sa budú trú-</w:t>
      </w:r>
      <w:r>
        <w:rPr>
          <w:rStyle w:val="Zkladntext132"/>
          <w:lang w:eastAsia="sk-SK"/>
        </w:rPr>
        <w:br/>
        <w:t>siť naspäť na loď. Naposledy pôjdu do postelí v svojich</w:t>
      </w:r>
      <w:r>
        <w:rPr>
          <w:rStyle w:val="Zkladntext132"/>
          <w:lang w:eastAsia="sk-SK"/>
        </w:rPr>
        <w:br/>
        <w:t>kajutách. Rieka a stromy a polia budú vysielať zvy-</w:t>
      </w:r>
      <w:r>
        <w:rPr>
          <w:rStyle w:val="Zkladntext132"/>
          <w:lang w:eastAsia="sk-SK"/>
        </w:rPr>
        <w:br/>
        <w:t>čajné nočné tóny a vône, a krajina sa podľa svojho</w:t>
      </w:r>
      <w:r>
        <w:rPr>
          <w:rStyle w:val="Zkladntext132"/>
          <w:lang w:eastAsia="sk-SK"/>
        </w:rPr>
        <w:br/>
        <w:t>tichého zvyku ponorí do noci. Sezónna hmla, o ktorej</w:t>
      </w:r>
      <w:r>
        <w:rPr>
          <w:rStyle w:val="Zkladntext132"/>
          <w:lang w:eastAsia="sk-SK"/>
        </w:rPr>
        <w:br/>
        <w:t>im kapitán rozprával, že miestni ľudia ju tu volajú</w:t>
      </w:r>
      <w:r>
        <w:rPr>
          <w:rStyle w:val="Zkladntext132"/>
          <w:lang w:eastAsia="sk-SK"/>
        </w:rPr>
        <w:br/>
        <w:t>plúžiak, hustla a rieka už vyzerala ako prúd vriacej</w:t>
      </w:r>
      <w:r>
        <w:rPr>
          <w:rStyle w:val="Zkladntext132"/>
          <w:lang w:eastAsia="sk-SK"/>
        </w:rPr>
        <w:br/>
        <w:t>vody, vinúci sa dolinou.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00"/>
      </w:pPr>
      <w:r>
        <w:rPr>
          <w:rStyle w:val="Zkladntext132"/>
          <w:lang w:eastAsia="sk-SK"/>
        </w:rPr>
        <w:t>Aké zvláštne, pomyslela si Troy, keď sa vzďaľovali,</w:t>
      </w:r>
      <w:r>
        <w:rPr>
          <w:rStyle w:val="Zkladntext132"/>
          <w:lang w:eastAsia="sk-SK"/>
        </w:rPr>
        <w:br/>
        <w:t>že by jej malo byť tak veľmi smutno za riekou. Na</w:t>
      </w:r>
      <w:r>
        <w:rPr>
          <w:rStyle w:val="Zkladntext132"/>
          <w:lang w:eastAsia="sk-SK"/>
        </w:rPr>
        <w:br/>
        <w:t>chvíľu mala pocit, že pre ukrutnosti, ktoré rieku spre-</w:t>
      </w:r>
      <w:r>
        <w:rPr>
          <w:rStyle w:val="Zkladntext132"/>
          <w:lang w:eastAsia="sk-SK"/>
        </w:rPr>
        <w:br/>
        <w:t>vádzali v minulosti, nebola táto jej posledná potupa</w:t>
      </w:r>
      <w:r>
        <w:rPr>
          <w:rStyle w:val="Zkladntext132"/>
          <w:lang w:eastAsia="sk-SK"/>
        </w:rPr>
        <w:br/>
        <w:t>ničím mimoriadnym. Obohá Hazel Rickerby-Carricková</w:t>
      </w:r>
      <w:r>
        <w:rPr>
          <w:rStyle w:val="Zkladntext132"/>
          <w:lang w:eastAsia="sk-SK"/>
        </w:rPr>
        <w:br/>
        <w:t>sa pripojila k dlhému radu utopencov s rozhodenými</w:t>
      </w:r>
      <w:r>
        <w:rPr>
          <w:rStyle w:val="Zkladntext132"/>
          <w:lang w:eastAsia="sk-SK"/>
        </w:rPr>
        <w:br/>
        <w:t>končatinami: Plantagenetovci a Francúzi, Lancasterča-</w:t>
      </w:r>
      <w:r>
        <w:rPr>
          <w:rStyle w:val="Zkladntext132"/>
          <w:lang w:eastAsia="sk-SK"/>
        </w:rPr>
        <w:br/>
        <w:t>nia a Yorkčania, vyholené, oparochnené, aj kučeravé</w:t>
      </w:r>
      <w:r>
        <w:rPr>
          <w:rStyle w:val="Zkladntext132"/>
          <w:lang w:eastAsia="sk-SK"/>
        </w:rPr>
        <w:br/>
        <w:t>hlavy, vypasené a znesvätené telá. Zmáčali polia a na-</w:t>
      </w:r>
      <w:r>
        <w:rPr>
          <w:rStyle w:val="Zkladntext132"/>
          <w:lang w:eastAsia="sk-SK"/>
        </w:rPr>
        <w:br/>
        <w:t>kŕmili rieku. Krajina ich vsiakla do seba a snáď sa</w:t>
      </w:r>
      <w:r>
        <w:rPr>
          <w:rStyle w:val="Zkladntext132"/>
          <w:lang w:eastAsia="sk-SK"/>
        </w:rPr>
        <w:br/>
        <w:t>nimi obohatila,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 w:after="912"/>
        <w:ind w:left="20" w:right="20" w:firstLine="220"/>
      </w:pPr>
      <w:r>
        <w:rPr>
          <w:rStyle w:val="Zkladntext132"/>
          <w:lang w:eastAsia="sk-SK"/>
        </w:rPr>
        <w:lastRenderedPageBreak/>
        <w:t>Vrátim sa na túto rieku, sľubovala si Troy. Ona a syn</w:t>
      </w:r>
      <w:r>
        <w:rPr>
          <w:rStyle w:val="Zkladntext132"/>
          <w:lang w:eastAsia="sk-SK"/>
        </w:rPr>
        <w:br/>
        <w:t>so svojou najlepšou priateľkou si najmú loď a vydajú</w:t>
      </w:r>
      <w:r>
        <w:rPr>
          <w:rStyle w:val="Zkladntext132"/>
          <w:lang w:eastAsia="sk-SK"/>
        </w:rPr>
        <w:br/>
        <w:t>sa na plavbu, ale nie tu, nie medzi Tollardwarkom</w:t>
      </w:r>
      <w:r>
        <w:rPr>
          <w:rStyle w:val="Zkladntext132"/>
          <w:lang w:eastAsia="sk-SK"/>
        </w:rPr>
        <w:br/>
        <w:t>a Ramsdykom, ale južnejšie, alebo západnejšie, kde</w:t>
      </w:r>
      <w:r>
        <w:rPr>
          <w:rStyle w:val="Zkladntext132"/>
          <w:lang w:eastAsia="sk-SK"/>
        </w:rPr>
        <w:br/>
        <w:t>nebude žiadna pena prikrývať rieku. Ale aj tak celé</w:t>
      </w:r>
      <w:r>
        <w:rPr>
          <w:rStyle w:val="Zkladntext132"/>
          <w:lang w:eastAsia="sk-SK"/>
        </w:rPr>
        <w:br/>
        <w:t>plánovanie tohto podniku bolo príšerne čudácke.</w:t>
      </w:r>
    </w:p>
    <w:p w:rsidR="00FF2566" w:rsidRDefault="00FF2566">
      <w:pPr>
        <w:pStyle w:val="Zhlavie340"/>
        <w:keepNext/>
        <w:keepLines/>
        <w:shd w:val="clear" w:color="auto" w:fill="auto"/>
        <w:spacing w:before="0" w:after="397" w:line="220" w:lineRule="exact"/>
        <w:ind w:left="20"/>
      </w:pPr>
      <w:bookmarkStart w:id="21" w:name="bookmark21"/>
      <w:r>
        <w:rPr>
          <w:noProof w:val="0"/>
          <w:lang w:eastAsia="sk-SK"/>
        </w:rPr>
        <w:t>2</w:t>
      </w:r>
      <w:bookmarkEnd w:id="21"/>
    </w:p>
    <w:p w:rsidR="00FF2566" w:rsidRDefault="00FF2566">
      <w:pPr>
        <w:pStyle w:val="Zkladntext131"/>
        <w:shd w:val="clear" w:color="auto" w:fill="auto"/>
        <w:spacing w:before="0"/>
        <w:ind w:left="20" w:right="20" w:firstLine="520"/>
      </w:pPr>
      <w:r>
        <w:rPr>
          <w:rStyle w:val="Zkladntext132"/>
          <w:lang w:eastAsia="sk-SK"/>
        </w:rPr>
        <w:t>Zatiaľ čo sa Tillottson s Foxom pristavili pri od-</w:t>
      </w:r>
      <w:r>
        <w:rPr>
          <w:rStyle w:val="Zkladntext132"/>
          <w:lang w:eastAsia="sk-SK"/>
        </w:rPr>
        <w:br/>
        <w:t>tlačkoch topánok na brehu v Crossdyku a seržanti Bai-</w:t>
      </w:r>
      <w:r>
        <w:rPr>
          <w:rStyle w:val="Zkladntext132"/>
          <w:lang w:eastAsia="sk-SK"/>
        </w:rPr>
        <w:br/>
        <w:t>ley a Thompson sa hnali na sever, Alleyn prehľadával</w:t>
      </w:r>
      <w:r>
        <w:rPr>
          <w:rStyle w:val="Zkladntext132"/>
          <w:lang w:eastAsia="sk-SK"/>
        </w:rPr>
        <w:br/>
        <w:t>kajutu slečny Rickerby-Carrickovej. Cestujúci boli ešte</w:t>
      </w:r>
      <w:r>
        <w:rPr>
          <w:rStyle w:val="Zkladntext132"/>
          <w:lang w:eastAsia="sk-SK"/>
        </w:rPr>
        <w:br/>
        <w:t>stále hore v hostinci, a ak sa už Natouche vrátil, ešte</w:t>
      </w:r>
      <w:r>
        <w:rPr>
          <w:rStyle w:val="Zkladntext132"/>
          <w:lang w:eastAsia="sk-SK"/>
        </w:rPr>
        <w:br/>
        <w:t>nezišiel dolu. Trethewayovci sedeli v rodinnom kruhu</w:t>
      </w:r>
      <w:r>
        <w:rPr>
          <w:rStyle w:val="Zkladntext132"/>
          <w:lang w:eastAsia="sk-SK"/>
        </w:rPr>
        <w:br/>
        <w:t>pri bare. Vonku, v stmievajúcej sa krajine, sa plúžiak</w:t>
      </w:r>
      <w:r>
        <w:rPr>
          <w:rStyle w:val="Zkladntext132"/>
          <w:lang w:eastAsia="sk-SK"/>
        </w:rPr>
        <w:br/>
        <w:t>zakrádavo rozťahoval a policajní strážnici hliadkovali</w:t>
      </w:r>
      <w:r>
        <w:rPr>
          <w:rStyle w:val="Zkladntext132"/>
          <w:lang w:eastAsia="sk-SK"/>
        </w:rPr>
        <w:br/>
        <w:t>pri východe z Ramsdyku na hlavné cesty a cestičku</w:t>
      </w:r>
      <w:r>
        <w:rPr>
          <w:rStyle w:val="Zkladntext132"/>
          <w:lang w:eastAsia="sk-SK"/>
        </w:rPr>
        <w:br/>
        <w:t>pozdlž lodného vleku neďaleko Zverokruhu.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Kajuta, prirodzene, bola pozametaná a posteľná bie-</w:t>
      </w:r>
      <w:r>
        <w:rPr>
          <w:rStyle w:val="Zkladntext132"/>
          <w:lang w:eastAsia="sk-SK"/>
        </w:rPr>
        <w:br/>
        <w:t>lizeň zvlečená. Hewsonovci si v kajute uskladnili nie-</w:t>
      </w:r>
      <w:r>
        <w:rPr>
          <w:rStyle w:val="Zkladntext132"/>
          <w:lang w:eastAsia="sk-SK"/>
        </w:rPr>
        <w:br/>
        <w:t>len nákupy, ale aj fotografické prístroje a niekoľko</w:t>
      </w:r>
      <w:r>
        <w:rPr>
          <w:rStyle w:val="Zkladntext132"/>
          <w:lang w:eastAsia="sk-SK"/>
        </w:rPr>
        <w:br/>
        <w:t>kusov batožiny. Alleyn zbadal, že v ich fotoaparátoch —</w:t>
      </w:r>
      <w:r>
        <w:rPr>
          <w:rStyle w:val="Zkladntext132"/>
          <w:lang w:eastAsia="sk-SK"/>
        </w:rPr>
        <w:br/>
        <w:t>mali dohromady tri — boli založené dopoly vystrie-</w:t>
      </w:r>
      <w:r>
        <w:rPr>
          <w:rStyle w:val="Zkladntext132"/>
          <w:lang w:eastAsia="sk-SK"/>
        </w:rPr>
        <w:br/>
        <w:t>ľané filmy. Boli to drahé typy, jeden z nich bol vy-</w:t>
      </w:r>
      <w:r>
        <w:rPr>
          <w:rStyle w:val="Zkladntext132"/>
          <w:lang w:eastAsia="sk-SK"/>
        </w:rPr>
        <w:br/>
        <w:t>bavený veľmi silnými šošovkami, takými, aké použí-</w:t>
      </w:r>
      <w:r>
        <w:rPr>
          <w:rStyle w:val="Zkladntext132"/>
          <w:lang w:eastAsia="sk-SK"/>
        </w:rPr>
        <w:br/>
        <w:t>vajú geológovia, keď fotografujú štruktúru kameňov.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Ich korisť z Tollardwarku bola rozložená po podla-</w:t>
      </w:r>
      <w:r>
        <w:rPr>
          <w:rStyle w:val="Zkladntext132"/>
          <w:lang w:eastAsia="sk-SK"/>
        </w:rPr>
        <w:br/>
        <w:t>he, kde bol rozprestretý kartónový papier. Reprodukcie</w:t>
      </w:r>
      <w:r>
        <w:rPr>
          <w:rStyle w:val="Zkladntext132"/>
          <w:lang w:eastAsia="sk-SK"/>
        </w:rPr>
        <w:br/>
        <w:t>a výstrižky boli znovu zrolované, natuho stiahnuté</w:t>
      </w:r>
      <w:r>
        <w:rPr>
          <w:rStyle w:val="Zkladntext132"/>
          <w:lang w:eastAsia="sk-SK"/>
        </w:rPr>
        <w:br/>
        <w:t>a previazané pôvodným motúzom.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Maľba Ramsdykeskej komory ležala medzi novina-</w:t>
      </w:r>
      <w:r>
        <w:rPr>
          <w:rStyle w:val="Zkladntext132"/>
          <w:lang w:eastAsia="sk-SK"/>
        </w:rPr>
        <w:br/>
        <w:t>mi v prázdnom kufri. Vybral ju a položil na posteľ.</w:t>
      </w:r>
      <w:r>
        <w:rPr>
          <w:rStyle w:val="Zkladntext132"/>
          <w:lang w:eastAsia="sk-SK"/>
        </w:rPr>
        <w:br/>
        <w:t>Troy a Caley Bard ju síce starostlivo vyčistili a na-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olejovali, ale ešte stále tam boli špinavé škvrny, za-</w:t>
      </w:r>
      <w:r>
        <w:rPr>
          <w:rStyle w:val="Zkladntext132"/>
          <w:lang w:eastAsia="sk-SK"/>
        </w:rPr>
        <w:br/>
        <w:t>chytené na okrajoch záberov štetcom, ale neprenikli</w:t>
      </w:r>
      <w:r>
        <w:rPr>
          <w:rStyle w:val="Zkladntext132"/>
          <w:lang w:eastAsia="sk-SK"/>
        </w:rPr>
        <w:br/>
        <w:t>do maľby, konštatoval Alleyn. Bol to žiarivý obrázok,</w:t>
      </w:r>
      <w:r>
        <w:rPr>
          <w:rStyle w:val="Zkladntext132"/>
          <w:lang w:eastAsia="sk-SK"/>
        </w:rPr>
        <w:br/>
        <w:t>a ako povedala Troy, naozaj dobre namaľovaný. Alleyn</w:t>
      </w:r>
      <w:r>
        <w:rPr>
          <w:rStyle w:val="Zkladntext132"/>
          <w:lang w:eastAsia="sk-SK"/>
        </w:rPr>
        <w:br/>
        <w:t>nebol odborníkom na falšované obrazy, ale vedel, že</w:t>
      </w:r>
      <w:r>
        <w:rPr>
          <w:rStyle w:val="Zkladntext132"/>
          <w:lang w:eastAsia="sk-SK"/>
        </w:rPr>
        <w:br/>
        <w:t>také postupy sú vycibrené, dômyselné, rafinované,</w:t>
      </w:r>
      <w:r>
        <w:rPr>
          <w:rStyle w:val="Zkladntext132"/>
          <w:lang w:eastAsia="sk-SK"/>
        </w:rPr>
        <w:br/>
        <w:t>prácne a vysoko vedecké a že v prípade reprodukcií</w:t>
      </w:r>
      <w:r>
        <w:rPr>
          <w:rStyle w:val="Zkladntext132"/>
          <w:lang w:eastAsia="sk-SK"/>
        </w:rPr>
        <w:br/>
        <w:t>zo sedemnásteho storočia sa používa špeciálne vyro-</w:t>
      </w:r>
      <w:r>
        <w:rPr>
          <w:rStyle w:val="Zkladntext132"/>
          <w:lang w:eastAsia="sk-SK"/>
        </w:rPr>
        <w:br/>
        <w:t>bené farbivo z fenolformaldehydu a nepostrádateľného</w:t>
      </w:r>
      <w:r>
        <w:rPr>
          <w:rStyle w:val="Zkladntext132"/>
          <w:lang w:eastAsia="sk-SK"/>
        </w:rPr>
        <w:br/>
        <w:t>oleja, pálenie a zoškrabovanie starých malieb až po</w:t>
      </w:r>
      <w:r>
        <w:rPr>
          <w:rStyle w:val="Zkladntext132"/>
          <w:lang w:eastAsia="sk-SK"/>
        </w:rPr>
        <w:br/>
        <w:t>základnú vrstvu. Pri falzifikátoch malieb devätnáste-</w:t>
      </w:r>
      <w:r>
        <w:rPr>
          <w:rStyle w:val="Zkladntext132"/>
          <w:lang w:eastAsia="sk-SK"/>
        </w:rPr>
        <w:br/>
        <w:t>ho storočia takýto postup nebol nevyhnutný. Alleyn</w:t>
      </w:r>
      <w:r>
        <w:rPr>
          <w:rStyle w:val="Zkladntext132"/>
          <w:lang w:eastAsia="sk-SK"/>
        </w:rPr>
        <w:br/>
        <w:t>vedel, že nanajvýš nerozoznateľné falzifikáty už okla-</w:t>
      </w:r>
      <w:r>
        <w:rPr>
          <w:rStyle w:val="Zkladntext132"/>
          <w:lang w:eastAsia="sk-SK"/>
        </w:rPr>
        <w:br/>
        <w:t>mali mnohé vdovy a blízkych príbuzných slávnych</w:t>
      </w:r>
      <w:r>
        <w:rPr>
          <w:rStyle w:val="Zkladntext132"/>
          <w:lang w:eastAsia="sk-SK"/>
        </w:rPr>
        <w:br/>
        <w:t>maliarov a dokonca aj uznávané inštitúcie. Počul aj</w:t>
      </w:r>
      <w:r>
        <w:rPr>
          <w:rStyle w:val="Zkladntext132"/>
          <w:lang w:eastAsia="sk-SK"/>
        </w:rPr>
        <w:br/>
        <w:t>o „študijných odpadkoch", aj o tom, že len niektoré</w:t>
      </w:r>
      <w:r>
        <w:rPr>
          <w:rStyle w:val="Zkladntext132"/>
          <w:lang w:eastAsia="sk-SK"/>
        </w:rPr>
        <w:br/>
        <w:t>nepodpísané autentické skice mali na rube namaľovaný</w:t>
      </w:r>
      <w:r>
        <w:rPr>
          <w:rStyle w:val="Zkladntext132"/>
          <w:lang w:eastAsia="sk-SK"/>
        </w:rPr>
        <w:br/>
        <w:t>podpis „majstra". Samozrejme, jeden z najčastejšie</w:t>
      </w:r>
      <w:r>
        <w:rPr>
          <w:rStyle w:val="Zkladntext132"/>
          <w:lang w:eastAsia="sk-SK"/>
        </w:rPr>
        <w:br/>
        <w:t>používaných trikov spočíva v namaľovaní falzifikátu na</w:t>
      </w:r>
      <w:r>
        <w:rPr>
          <w:rStyle w:val="Zkladntext132"/>
          <w:lang w:eastAsia="sk-SK"/>
        </w:rPr>
        <w:br/>
        <w:t>nejakú starú prácu. Dá sa to dokázať rontgenom.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  <w:sectPr w:rsidR="00FF2566">
          <w:footerReference w:type="even" r:id="rId105"/>
          <w:footerReference w:type="default" r:id="rId106"/>
          <w:headerReference w:type="first" r:id="rId107"/>
          <w:footerReference w:type="first" r:id="rId108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rStyle w:val="Zkladntext132"/>
          <w:lang w:eastAsia="sk-SK"/>
        </w:rPr>
        <w:t>Vonku bol predmet obrazu a priam sa ponúkal na</w:t>
      </w:r>
      <w:r>
        <w:rPr>
          <w:rStyle w:val="Zkladntext132"/>
          <w:lang w:eastAsia="sk-SK"/>
        </w:rPr>
        <w:br/>
        <w:t>porovnanie: Ramsdykeská komora, rybník, brod, zatá^</w:t>
      </w:r>
      <w:r>
        <w:rPr>
          <w:rStyle w:val="Zkladntext132"/>
          <w:lang w:eastAsia="sk-SK"/>
        </w:rPr>
        <w:br/>
        <w:t>čajúca sa ulička, hmlistá diaľka. Nič nemohlo byť ši-</w:t>
      </w:r>
      <w:r>
        <w:rPr>
          <w:rStyle w:val="Zkladntext132"/>
          <w:lang w:eastAsia="sk-SK"/>
        </w:rPr>
        <w:br/>
        <w:t>kovnejšie, pomyslel si, a naozaj ich porovnával. Pri-</w:t>
      </w:r>
      <w:r>
        <w:rPr>
          <w:rStyle w:val="Zkladntext132"/>
          <w:lang w:eastAsia="sk-SK"/>
        </w:rPr>
        <w:br/>
        <w:t>šiel na zaujímavý objav. Stromy na obrázku boli na</w:t>
      </w:r>
      <w:r>
        <w:rPr>
          <w:rStyle w:val="Zkladntext132"/>
          <w:lang w:eastAsia="sk-SK"/>
        </w:rPr>
        <w:br/>
        <w:t>správnom mieste, boli to bresty, uzatvárali prostrie-</w:t>
      </w:r>
      <w:r>
        <w:rPr>
          <w:rStyle w:val="Zkladntext132"/>
          <w:lang w:eastAsia="sk-SK"/>
        </w:rPr>
        <w:br/>
        <w:t>dok presne tak ako naozajstné bresty teraz tamvon</w:t>
      </w:r>
      <w:r>
        <w:rPr>
          <w:rStyle w:val="Zkladntext132"/>
          <w:lang w:eastAsia="sk-SK"/>
        </w:rPr>
        <w:br/>
        <w:t>v tmavnúcej krajine. Nepochybne toto je Ramsdykes-</w:t>
      </w:r>
      <w:r>
        <w:rPr>
          <w:rStyle w:val="Zkladntext132"/>
          <w:lang w:eastAsia="sk-SK"/>
        </w:rPr>
        <w:br/>
        <w:t>ká komora.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lastRenderedPageBreak/>
        <w:t>Ale neboli to celkom tie isté bresty. Lístie, nama-</w:t>
      </w:r>
      <w:r>
        <w:rPr>
          <w:rStyle w:val="Zkladntext132"/>
          <w:lang w:eastAsia="sk-SK"/>
        </w:rPr>
        <w:br/>
        <w:t>ľované so všetkou akurátnosťou odpozorovania Con-</w:t>
      </w:r>
      <w:r>
        <w:rPr>
          <w:rStyle w:val="Zkladntext132"/>
          <w:lang w:eastAsia="sk-SK"/>
        </w:rPr>
        <w:br/>
        <w:t>stablovej školy, bolo v rozdielnom vzájomnom vzťahu.</w:t>
      </w:r>
      <w:r>
        <w:rPr>
          <w:rStyle w:val="Zkladntext132"/>
          <w:lang w:eastAsia="sk-SK"/>
        </w:rPr>
        <w:br/>
        <w:t>Znamená to iba toľko, že v čase, keď bol obraz ma-</w:t>
      </w:r>
      <w:r>
        <w:rPr>
          <w:rStyle w:val="Zkladntext132"/>
          <w:lang w:eastAsia="sk-SK"/>
        </w:rPr>
        <w:br/>
        <w:t>ľovaný, stromy museli byť oveľa menšie? Nie, rozhodol</w:t>
      </w:r>
      <w:r>
        <w:rPr>
          <w:rStyle w:val="Zkladntext132"/>
          <w:lang w:eastAsia="sk-SK"/>
        </w:rPr>
        <w:br/>
        <w:t>sa. Určite nie. Tieto síce boli menšie, ale hrubé koná-</w:t>
      </w:r>
      <w:r>
        <w:rPr>
          <w:rStyle w:val="Zkladntext132"/>
          <w:lang w:eastAsia="sk-SK"/>
        </w:rPr>
        <w:br/>
        <w:t>re vyrastali z kmeňa v inom pomere. Ale či to ne-</w:t>
      </w:r>
      <w:r>
        <w:rPr>
          <w:rStyle w:val="Zkladntext132"/>
          <w:lang w:eastAsia="sk-SK"/>
        </w:rPr>
        <w:br/>
        <w:t>mohla byť úmyselná zmena, pre ktorú sa odhodlal sám</w:t>
      </w:r>
      <w:r>
        <w:rPr>
          <w:rStyle w:val="Zkladntext132"/>
          <w:lang w:eastAsia="sk-SK"/>
        </w:rPr>
        <w:br/>
        <w:t>autor kvôli kompozícii? Spomenul si, že Troy raz ho-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voríla, že maliar má právo obstrihať alebo presadiť</w:t>
      </w:r>
      <w:r>
        <w:rPr>
          <w:rStyle w:val="Zkladntext132"/>
          <w:lang w:eastAsia="sk-SK"/>
        </w:rPr>
        <w:br/>
        <w:t>strom, ktorý Je vrazený na nesprávnom mieste. Stále</w:t>
      </w:r>
      <w:r>
        <w:rPr>
          <w:rStyle w:val="Zkladntext132"/>
          <w:lang w:eastAsia="sk-SK"/>
        </w:rPr>
        <w:br/>
        <w:t>to isté ...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2"/>
          <w:lang w:eastAsia="sk-SK"/>
        </w:rPr>
        <w:t>Hlasy a kroky na palube oznamovali návrat cestujú-</w:t>
      </w:r>
      <w:r>
        <w:rPr>
          <w:rStyle w:val="Zkladntext132"/>
          <w:lang w:eastAsia="sk-SK"/>
        </w:rPr>
        <w:br/>
        <w:t>cich. Alleyn zastrčil maľbu naspäť do kufra a kufor</w:t>
      </w:r>
      <w:r>
        <w:rPr>
          <w:rStyle w:val="Zkladntext132"/>
          <w:lang w:eastAsia="sk-SK"/>
        </w:rPr>
        <w:br/>
        <w:t>položil na pôvodné miesto pri stene. Otvoril dvere, za-</w:t>
      </w:r>
      <w:r>
        <w:rPr>
          <w:rStyle w:val="Zkladntext132"/>
          <w:lang w:eastAsia="sk-SK"/>
        </w:rPr>
        <w:br/>
        <w:t>vrel svoju debničku s náradím, vzal si zväčšovacie sklo,</w:t>
      </w:r>
      <w:r>
        <w:rPr>
          <w:rStyle w:val="Zkladntext132"/>
          <w:lang w:eastAsia="sk-SK"/>
        </w:rPr>
        <w:br/>
        <w:t>pritajil sa na kraji lôžka a čakal.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2"/>
          <w:lang w:eastAsia="sk-SK"/>
        </w:rPr>
        <w:t>Nie dlho. Cestujúci zostupovali nadol. Prvý Lazenby.</w:t>
      </w:r>
      <w:r>
        <w:rPr>
          <w:rStyle w:val="Zkladntext132"/>
          <w:lang w:eastAsia="sk-SK"/>
        </w:rPr>
        <w:br/>
        <w:t>Zastavil sa, poobzeral a strelil: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17"/>
        </w:tabs>
        <w:spacing w:before="0"/>
        <w:ind w:left="100"/>
      </w:pPr>
      <w:r>
        <w:rPr>
          <w:rStyle w:val="Zkladntext132"/>
          <w:lang w:eastAsia="sk-SK"/>
        </w:rPr>
        <w:t>Veľmi zaneprázdnený, čo, pán náčelník?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t>Rutina, pane.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42"/>
        </w:tabs>
        <w:spacing w:before="0"/>
        <w:ind w:left="100" w:right="20"/>
      </w:pPr>
      <w:r>
        <w:rPr>
          <w:rStyle w:val="Zkladntext132"/>
          <w:lang w:eastAsia="sk-SK"/>
        </w:rPr>
        <w:t>Á, teda rutina! — pobavene opakoval. — To váš</w:t>
      </w:r>
      <w:r>
        <w:rPr>
          <w:rStyle w:val="Zkladntext132"/>
          <w:lang w:eastAsia="sk-SK"/>
        </w:rPr>
        <w:br/>
        <w:t>národ vždy hovorí, nemám pravdu, pán náčelník?</w:t>
      </w:r>
      <w:r>
        <w:rPr>
          <w:rStyle w:val="Zkladntext132"/>
          <w:lang w:eastAsia="sk-SK"/>
        </w:rPr>
        <w:br/>
        <w:t>Že vraj rutina!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23"/>
        </w:tabs>
        <w:spacing w:before="0"/>
        <w:ind w:left="100" w:right="20"/>
      </w:pPr>
      <w:r>
        <w:rPr>
          <w:rStyle w:val="Zkladntext132"/>
          <w:lang w:eastAsia="sk-SK"/>
        </w:rPr>
        <w:t>Niekedy si myslím, že to robíme všetci a neustá-</w:t>
      </w:r>
      <w:r>
        <w:rPr>
          <w:rStyle w:val="Zkladntext132"/>
          <w:lang w:eastAsia="sk-SK"/>
        </w:rPr>
        <w:br/>
        <w:t>le, pán Lazenby.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42"/>
        </w:tabs>
        <w:spacing w:before="0"/>
        <w:ind w:left="100" w:right="20"/>
      </w:pPr>
      <w:r>
        <w:rPr>
          <w:rStyle w:val="Zkladntext132"/>
          <w:lang w:eastAsia="sk-SK"/>
        </w:rPr>
        <w:t>Naozaj? No myslím, že sa nesmiem pýtať, čo toto</w:t>
      </w:r>
      <w:r>
        <w:rPr>
          <w:rStyle w:val="Zkladntext132"/>
          <w:lang w:eastAsia="sk-SK"/>
        </w:rPr>
        <w:br/>
        <w:t>všetko má znamenať. Úbohé dievča. Úbohé dievča. Ne-</w:t>
      </w:r>
      <w:r>
        <w:rPr>
          <w:rStyle w:val="Zkladntext132"/>
          <w:lang w:eastAsia="sk-SK"/>
        </w:rPr>
        <w:br/>
        <w:t>bola šťastná, pán Alleyn.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t>Nie?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47"/>
        </w:tabs>
        <w:spacing w:before="0"/>
        <w:ind w:left="100" w:right="20"/>
      </w:pPr>
      <w:r>
        <w:rPr>
          <w:rStyle w:val="Zkladntext132"/>
          <w:lang w:eastAsia="sk-SK"/>
        </w:rPr>
        <w:t>Citové nestála. Typ, s akým sa my kňazi často</w:t>
      </w:r>
      <w:r>
        <w:rPr>
          <w:rStyle w:val="Zkladntext132"/>
          <w:lang w:eastAsia="sk-SK"/>
        </w:rPr>
        <w:br/>
        <w:t>stretávame, viete. Predpokladám, že prahla po úprim-</w:t>
      </w:r>
      <w:r>
        <w:rPr>
          <w:rStyle w:val="Zkladntext132"/>
          <w:lang w:eastAsia="sk-SK"/>
        </w:rPr>
        <w:br/>
        <w:t>nom, cennom vzťahu k ľuďom, a život ju ťažko skúšal.</w:t>
      </w:r>
      <w:r>
        <w:rPr>
          <w:rStyle w:val="Zkladntext132"/>
          <w:lang w:eastAsia="sk-SK"/>
        </w:rPr>
        <w:br/>
        <w:t>Úbohé dievča.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47"/>
        </w:tabs>
        <w:spacing w:before="0"/>
        <w:ind w:left="100" w:right="20"/>
      </w:pPr>
      <w:r>
        <w:rPr>
          <w:rStyle w:val="Zkladntext132"/>
          <w:lang w:eastAsia="sk-SK"/>
        </w:rPr>
        <w:t>Mám tomu rozumieť, že vy si to vysvetľujete ako</w:t>
      </w:r>
      <w:r>
        <w:rPr>
          <w:rStyle w:val="Zkladntext132"/>
          <w:lang w:eastAsia="sk-SK"/>
        </w:rPr>
        <w:br/>
        <w:t>samovraždu, pán Lazenby?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t>Mám zlé tušenie, že áno.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17"/>
        </w:tabs>
        <w:spacing w:before="0"/>
        <w:ind w:left="100"/>
      </w:pPr>
      <w:r>
        <w:rPr>
          <w:rStyle w:val="Zkladntext132"/>
          <w:lang w:eastAsia="sk-SK"/>
        </w:rPr>
        <w:t>A čo tie odkazy, čo prišli po jej smrti?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38"/>
        </w:tabs>
        <w:spacing w:before="0"/>
        <w:ind w:left="100" w:right="20"/>
      </w:pPr>
      <w:r>
        <w:rPr>
          <w:rStyle w:val="Zkladntext132"/>
          <w:lang w:eastAsia="sk-SK"/>
        </w:rPr>
        <w:t>Nepredstieram, že mám nejaké hlboké znalosti</w:t>
      </w:r>
      <w:r>
        <w:rPr>
          <w:rStyle w:val="Zkladntext132"/>
          <w:lang w:eastAsia="sk-SK"/>
        </w:rPr>
        <w:br/>
        <w:t>v takýchto veciach, pán náčelník, ale ako kňazovi sa</w:t>
      </w:r>
      <w:r>
        <w:rPr>
          <w:rStyle w:val="Zkladntext132"/>
          <w:lang w:eastAsia="sk-SK"/>
        </w:rPr>
        <w:br/>
        <w:t>mi predsa len dostanú do cesty. Tieto úbohé duše sa</w:t>
      </w:r>
      <w:r>
        <w:rPr>
          <w:rStyle w:val="Zkladntext132"/>
          <w:lang w:eastAsia="sk-SK"/>
        </w:rPr>
        <w:br/>
        <w:t>niekedy správajú veľmi čudne, viete. Dokonca mohla</w:t>
      </w:r>
      <w:r>
        <w:rPr>
          <w:rStyle w:val="Zkladntext132"/>
          <w:lang w:eastAsia="sk-SK"/>
        </w:rPr>
        <w:br/>
        <w:t>si aj sama zariadiť, aby odovzdali jej odkazy, ak dú-</w:t>
      </w:r>
      <w:r>
        <w:rPr>
          <w:rStyle w:val="Zkladntext132"/>
          <w:lang w:eastAsia="sk-SK"/>
        </w:rPr>
        <w:br/>
        <w:t>fala, že takto vyprovokuje o seba búrlivý záujem.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t>To je veľmi zaujímavý nápad, pane.</w:t>
      </w:r>
    </w:p>
    <w:p w:rsidR="00FF2566" w:rsidRDefault="00FF2566">
      <w:pPr>
        <w:pStyle w:val="Zkladntext231"/>
        <w:framePr w:h="190" w:vSpace="299" w:wrap="around" w:vAnchor="text" w:hAnchor="margin" w:x="5167" w:y="727"/>
        <w:shd w:val="clear" w:color="auto" w:fill="auto"/>
        <w:spacing w:line="190" w:lineRule="exact"/>
        <w:ind w:left="100"/>
      </w:pPr>
      <w:r>
        <w:rPr>
          <w:lang w:eastAsia="sk-SK"/>
        </w:rPr>
        <w:t>161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42"/>
        </w:tabs>
        <w:spacing w:before="0" w:after="192"/>
        <w:ind w:left="100" w:right="20"/>
      </w:pPr>
      <w:r>
        <w:rPr>
          <w:rStyle w:val="Zkladntext132"/>
          <w:lang w:eastAsia="sk-SK"/>
        </w:rPr>
        <w:t>Ale to nestojí za reč, — okúňal sa Lazenby s ges-</w:t>
      </w:r>
      <w:r>
        <w:rPr>
          <w:rStyle w:val="Zkladntext132"/>
          <w:lang w:eastAsia="sk-SK"/>
        </w:rPr>
        <w:br/>
        <w:t>tom skromnosti. — Nemal by som byť zvedavý, ale ...</w:t>
      </w:r>
    </w:p>
    <w:p w:rsidR="00FF2566" w:rsidRDefault="00FF2566">
      <w:pPr>
        <w:pStyle w:val="Zkladntext181"/>
        <w:shd w:val="clear" w:color="auto" w:fill="auto"/>
        <w:spacing w:before="0" w:line="220" w:lineRule="exact"/>
        <w:ind w:left="100"/>
        <w:jc w:val="both"/>
      </w:pPr>
      <w:r>
        <w:rPr>
          <w:rStyle w:val="Zkladntext180"/>
          <w:lang w:eastAsia="sk-SK"/>
        </w:rPr>
        <w:t>11 V znamení Zverokruhu</w:t>
      </w:r>
      <w:r>
        <w:rPr>
          <w:rStyle w:val="Zkladntext180"/>
          <w:lang w:eastAsia="sk-SK"/>
        </w:rPr>
        <w:br w:type="page"/>
      </w:r>
      <w:r>
        <w:rPr>
          <w:rStyle w:val="Zkladntext132"/>
          <w:lang w:eastAsia="sk-SK"/>
        </w:rPr>
        <w:lastRenderedPageBreak/>
        <w:t>dúfate, že nájdete nejaké... nejakú pomôcku... na</w:t>
      </w:r>
      <w:r>
        <w:rPr>
          <w:rStyle w:val="Zkladntext132"/>
          <w:lang w:eastAsia="sk-SK"/>
        </w:rPr>
        <w:br/>
        <w:t>tomto mieste? Okrem tej, ako ste to nazvali: rutiny?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3"/>
        </w:tabs>
        <w:spacing w:before="0"/>
        <w:ind w:left="40" w:right="40" w:firstLine="200"/>
      </w:pPr>
      <w:r>
        <w:rPr>
          <w:rStyle w:val="Zkladntext132"/>
          <w:lang w:eastAsia="sk-SK"/>
        </w:rPr>
        <w:t>Radi by sme vedeli, či sa počas noci vrátila do</w:t>
      </w:r>
      <w:r>
        <w:rPr>
          <w:rStyle w:val="Zkladntext132"/>
          <w:lang w:eastAsia="sk-SK"/>
        </w:rPr>
        <w:br/>
        <w:t>svojej kajuty alebo nie. Ale aby som vám povedal</w:t>
      </w:r>
      <w:r>
        <w:rPr>
          <w:rStyle w:val="Zkladntext132"/>
          <w:lang w:eastAsia="sk-SK"/>
        </w:rPr>
        <w:br/>
        <w:t>pravdu, na nič nemáme dôkaz, ani v jednom prípade.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3"/>
        </w:tabs>
        <w:spacing w:before="0"/>
        <w:ind w:left="40" w:right="40" w:firstLine="200"/>
      </w:pPr>
      <w:r>
        <w:rPr>
          <w:rStyle w:val="Zkladntext132"/>
          <w:lang w:eastAsia="sk-SK"/>
        </w:rPr>
        <w:t>Nuž, veľa šťastia, hocijako, — zaželal Lazenby.</w:t>
      </w:r>
      <w:r>
        <w:rPr>
          <w:rStyle w:val="Zkladntext132"/>
          <w:lang w:eastAsia="sk-SK"/>
        </w:rPr>
        <w:br/>
        <w:t>— Necháme to na vás.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2"/>
        </w:tabs>
        <w:spacing w:before="0"/>
        <w:ind w:left="40" w:right="40" w:firstLine="200"/>
      </w:pPr>
      <w:r>
        <w:rPr>
          <w:rStyle w:val="Zkladntext132"/>
          <w:lang w:eastAsia="sk-SK"/>
        </w:rPr>
        <w:t>Ďakujem, pane, — odvetil Alleyn a keď Lazenby</w:t>
      </w:r>
      <w:r>
        <w:rPr>
          <w:rStyle w:val="Zkladntext132"/>
          <w:lang w:eastAsia="sk-SK"/>
        </w:rPr>
        <w:br/>
        <w:t>odišiel, zapískal si, takmer nečujne, melódiu</w:t>
      </w:r>
      <w:r>
        <w:rPr>
          <w:rStyle w:val="Zkladntext13Kurzva3"/>
          <w:lang w:eastAsia="sk-SK"/>
        </w:rPr>
        <w:t xml:space="preserve"> Veru,</w:t>
      </w:r>
      <w:r>
        <w:rPr>
          <w:rStyle w:val="Zkladntext13Kurzva3"/>
          <w:lang w:eastAsia="sk-SK"/>
        </w:rPr>
        <w:br/>
        <w:t>nemáme žiadne banány,</w:t>
      </w:r>
      <w:r>
        <w:rPr>
          <w:rStyle w:val="Zkladntext132"/>
          <w:lang w:eastAsia="sk-SK"/>
        </w:rPr>
        <w:t xml:space="preserve"> a akosi sa mu pozdávalo, že</w:t>
      </w:r>
      <w:r>
        <w:rPr>
          <w:rStyle w:val="Zkladntext132"/>
          <w:lang w:eastAsia="sk-SK"/>
        </w:rPr>
        <w:br/>
        <w:t>presne vyjadruje jeho náladu. Takmer ihneď ho vyrušil</w:t>
      </w:r>
      <w:r>
        <w:rPr>
          <w:rStyle w:val="Zkladntext132"/>
          <w:lang w:eastAsia="sk-SK"/>
        </w:rPr>
        <w:br/>
        <w:t>príchod Hewsonovcov a Pollocka. Slečna Hewsonová</w:t>
      </w:r>
      <w:r>
        <w:rPr>
          <w:rStyle w:val="Zkladntext132"/>
          <w:lang w:eastAsia="sk-SK"/>
        </w:rPr>
        <w:br/>
        <w:t>prišla prvá. Vrazila do otvorených dverí a tvárila sa,</w:t>
      </w:r>
      <w:r>
        <w:rPr>
          <w:rStyle w:val="Zkladntext132"/>
          <w:lang w:eastAsia="sk-SK"/>
        </w:rPr>
        <w:br/>
        <w:t>pokiaľ to jej nevýrazná tvár dovoľovala, absolútne zú-</w:t>
      </w:r>
      <w:r>
        <w:rPr>
          <w:rStyle w:val="Zkladntext132"/>
          <w:lang w:eastAsia="sk-SK"/>
        </w:rPr>
        <w:br/>
        <w:t>rivo. Alleyn vstal.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8"/>
        </w:tabs>
        <w:spacing w:before="0"/>
        <w:ind w:left="40" w:right="40" w:firstLine="200"/>
      </w:pPr>
      <w:r>
        <w:rPr>
          <w:rStyle w:val="Zkladntext132"/>
          <w:lang w:eastAsia="sk-SK"/>
        </w:rPr>
        <w:t>Prepáčte. Mám dojem, že táto miestnosť bola</w:t>
      </w:r>
      <w:r>
        <w:rPr>
          <w:rStyle w:val="Zkladntext132"/>
          <w:lang w:eastAsia="sk-SK"/>
        </w:rPr>
        <w:br/>
        <w:t>pridelená nám, — odkrajovala popudene.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2"/>
          <w:lang w:eastAsia="sk-SK"/>
        </w:rPr>
        <w:t>Alleyn ju upokojoval, že všetko zostalo neporušené</w:t>
      </w:r>
      <w:r>
        <w:rPr>
          <w:rStyle w:val="Zkladntext132"/>
          <w:lang w:eastAsia="sk-SK"/>
        </w:rPr>
        <w:br/>
        <w:t>a na svojom mieste.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2"/>
          <w:lang w:eastAsia="sk-SK"/>
        </w:rPr>
        <w:t>Hewson nakúkal sestre cez plece ako vychudnutý</w:t>
      </w:r>
      <w:r>
        <w:rPr>
          <w:rStyle w:val="Zkladntext132"/>
          <w:lang w:eastAsia="sk-SK"/>
        </w:rPr>
        <w:br/>
        <w:t>rodinný duch a povedal, že sa nazdáva, že o to nejde,</w:t>
      </w:r>
      <w:r>
        <w:rPr>
          <w:rStyle w:val="Zkladntext132"/>
          <w:lang w:eastAsia="sk-SK"/>
        </w:rPr>
        <w:br/>
        <w:t>a Pollock, skrytý za dverami, mrmlal čosi o povolení</w:t>
      </w:r>
      <w:r>
        <w:rPr>
          <w:rStyle w:val="Zkladntext132"/>
          <w:lang w:eastAsia="sk-SK"/>
        </w:rPr>
        <w:br/>
        <w:t>na prehliadku.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2"/>
          <w:lang w:eastAsia="sk-SK"/>
        </w:rPr>
        <w:t>Alleyn zopakoval historku. Niekoľkými stručnými</w:t>
      </w:r>
      <w:r>
        <w:rPr>
          <w:rStyle w:val="Zkladntext132"/>
          <w:lang w:eastAsia="sk-SK"/>
        </w:rPr>
        <w:br/>
        <w:t>vetami sa mu podarilo vytvoriť dojem, že aj podľa ne-</w:t>
      </w:r>
      <w:r>
        <w:rPr>
          <w:rStyle w:val="Zkladntext132"/>
          <w:lang w:eastAsia="sk-SK"/>
        </w:rPr>
        <w:br/>
        <w:t>ho ide o samovraždu, ako to už naznačil pán Lazen-</w:t>
      </w:r>
      <w:r>
        <w:rPr>
          <w:rStyle w:val="Zkladntext132"/>
          <w:lang w:eastAsia="sk-SK"/>
        </w:rPr>
        <w:br/>
        <w:t>by. Pocítil, že sa uvoľnilo nepriateľstvo zo strany</w:t>
      </w:r>
      <w:r>
        <w:rPr>
          <w:rStyle w:val="Zkladntext132"/>
          <w:lang w:eastAsia="sk-SK"/>
        </w:rPr>
        <w:br/>
        <w:t>poslucháčov. A nastal čas, keď si fantáziu púšťal</w:t>
      </w:r>
      <w:r>
        <w:rPr>
          <w:rStyle w:val="Zkladntext132"/>
          <w:lang w:eastAsia="sk-SK"/>
        </w:rPr>
        <w:br/>
        <w:t>naplno, ako to Troy obvykle nazývala, čo od nej</w:t>
      </w:r>
      <w:r>
        <w:rPr>
          <w:rStyle w:val="Zkladntext132"/>
          <w:lang w:eastAsia="sk-SK"/>
        </w:rPr>
        <w:br/>
        <w:t>nebolo fair. Rozprával o náleze Hewsonovcov a spo-</w:t>
      </w:r>
      <w:r>
        <w:rPr>
          <w:rStyle w:val="Zkladntext132"/>
          <w:lang w:eastAsia="sk-SK"/>
        </w:rPr>
        <w:br/>
        <w:t>menul, že podľa manželkinej mienky by sa možno aj</w:t>
      </w:r>
      <w:r>
        <w:rPr>
          <w:rStyle w:val="Zkladntext132"/>
          <w:lang w:eastAsia="sk-SK"/>
        </w:rPr>
        <w:br/>
        <w:t>dokázalo, že je to vzácny Constable.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2"/>
          <w:lang w:eastAsia="sk-SK"/>
        </w:rPr>
        <w:t>Povedal tiež, pravda, trošku si zaluhal, že nemá</w:t>
      </w:r>
      <w:r>
        <w:rPr>
          <w:rStyle w:val="Zkladntext132"/>
          <w:lang w:eastAsia="sk-SK"/>
        </w:rPr>
        <w:br/>
        <w:t>žiadne policajné skúsenosti v kráľovstve falšovania</w:t>
      </w:r>
      <w:r>
        <w:rPr>
          <w:rStyle w:val="Zkladntext132"/>
          <w:lang w:eastAsia="sk-SK"/>
        </w:rPr>
        <w:br/>
        <w:t>umeleckých diel. Ale vraj verí — a potvrdil mu to aj</w:t>
      </w:r>
      <w:r>
        <w:rPr>
          <w:rStyle w:val="Zkladntext132"/>
          <w:lang w:eastAsia="sk-SK"/>
        </w:rPr>
        <w:br/>
        <w:t>jeden naslovovzatý odborník — že najdôležitejšie v ta-</w:t>
      </w:r>
      <w:r>
        <w:rPr>
          <w:rStyle w:val="Zkladntext132"/>
          <w:lang w:eastAsia="sk-SK"/>
        </w:rPr>
        <w:br/>
        <w:t>komto prípade je, aby sa nikto plátna nedotkol, do-</w:t>
      </w:r>
      <w:r>
        <w:rPr>
          <w:rStyle w:val="Zkladntext132"/>
          <w:lang w:eastAsia="sk-SK"/>
        </w:rPr>
        <w:br/>
        <w:t>kiaľ si to neprezrú experti. A preto si nie je istý, či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manželka a pán Bard náhodou nepoškodili olejom po-</w:t>
      </w:r>
      <w:r>
        <w:rPr>
          <w:rStyle w:val="Zkladntext132"/>
          <w:lang w:eastAsia="sk-SK"/>
        </w:rPr>
        <w:br/>
        <w:t>vrch. Veľmi rád by sa vraj pozrel na ten obraz. Po-</w:t>
      </w:r>
      <w:r>
        <w:rPr>
          <w:rStyle w:val="Zkladntext132"/>
          <w:lang w:eastAsia="sk-SK"/>
        </w:rPr>
        <w:br/>
        <w:t>znamenal, že aj on by sa stal zberateľom, keby si to</w:t>
      </w:r>
      <w:r>
        <w:rPr>
          <w:rStyle w:val="Zkladntext132"/>
          <w:lang w:eastAsia="sk-SK"/>
        </w:rPr>
        <w:br/>
        <w:t>mohol dovoliť. Bola to jeho mánia. Rozprával s nadše-</w:t>
      </w:r>
      <w:r>
        <w:rPr>
          <w:rStyle w:val="Zkladntext132"/>
          <w:lang w:eastAsia="sk-SK"/>
        </w:rPr>
        <w:br/>
        <w:t>ním.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Len čo Alleyn pripomenul obraz, bol presvedčený,</w:t>
      </w:r>
      <w:r>
        <w:rPr>
          <w:rStyle w:val="Zkladntext132"/>
          <w:lang w:eastAsia="sk-SK"/>
        </w:rPr>
        <w:br/>
        <w:t>že Hewsonovci si neželajú, aby ten obraz videl. Počú-</w:t>
      </w:r>
      <w:r>
        <w:rPr>
          <w:rStyle w:val="Zkladntext132"/>
          <w:lang w:eastAsia="sk-SK"/>
        </w:rPr>
        <w:br/>
        <w:t>vali ho, pozorne sledovali, ale nepovedali nič, čo by</w:t>
      </w:r>
      <w:r>
        <w:rPr>
          <w:rStyle w:val="Zkladntext132"/>
          <w:lang w:eastAsia="sk-SK"/>
        </w:rPr>
        <w:br/>
        <w:t>stálo za povšimnutie. Pollock, stále v úzadí, prestupo-</w:t>
      </w:r>
      <w:r>
        <w:rPr>
          <w:rStyle w:val="Zkladntext132"/>
          <w:lang w:eastAsia="sk-SK"/>
        </w:rPr>
        <w:br/>
        <w:t>val z nohy na nohu a čosi mrmlal.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A nakoniec Alleyn vypálil priamy zásah: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38"/>
        </w:tabs>
        <w:spacing w:before="0"/>
        <w:ind w:left="20" w:right="20" w:firstLine="220"/>
      </w:pPr>
      <w:r>
        <w:rPr>
          <w:rStyle w:val="Zkladntext132"/>
          <w:lang w:eastAsia="sk-SK"/>
        </w:rPr>
        <w:t>Ukážte mi, prosím vás, toho Constabla. Strašne</w:t>
      </w:r>
      <w:r>
        <w:rPr>
          <w:rStyle w:val="Zkladntext132"/>
          <w:lang w:eastAsia="sk-SK"/>
        </w:rPr>
        <w:br/>
        <w:t>rád by som ho videl.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Slečna Hewsonová so vzrastajúcou neochotou sa</w:t>
      </w:r>
      <w:r>
        <w:rPr>
          <w:rStyle w:val="Zkladntext132"/>
          <w:lang w:eastAsia="sk-SK"/>
        </w:rPr>
        <w:br/>
        <w:t>už-už chcela pobrať do kajuty, keď si jej brat náhle</w:t>
      </w:r>
      <w:r>
        <w:rPr>
          <w:rStyle w:val="Zkladntext132"/>
          <w:lang w:eastAsia="sk-SK"/>
        </w:rPr>
        <w:br/>
        <w:t>spomenul: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Jaj, no nie je to ale smola! Sis, ty nevieš!?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Z pohľadu, aký naňho vrhla, Alleyn usúdil, že nemá</w:t>
      </w:r>
      <w:r>
        <w:rPr>
          <w:rStyle w:val="Zkladntext132"/>
          <w:lang w:eastAsia="sk-SK"/>
        </w:rPr>
        <w:br/>
        <w:t>ani najmenšej potuchy, kam brat mieri. Nepovedala</w:t>
      </w:r>
      <w:r>
        <w:rPr>
          <w:rStyle w:val="Zkladntext132"/>
          <w:lang w:eastAsia="sk-SK"/>
        </w:rPr>
        <w:br/>
        <w:t>nič. Hewson sa pozrel na Alleyna a naširoko sa usmial.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To je veľmi nepríjemné. To je ale smola, — opa-</w:t>
      </w:r>
      <w:r>
        <w:rPr>
          <w:rStyle w:val="Zkladntext132"/>
          <w:lang w:eastAsia="sk-SK"/>
        </w:rPr>
        <w:br/>
        <w:t>koval. — Práve túto vec. Naozaj by to bola pre nás</w:t>
      </w:r>
      <w:r>
        <w:rPr>
          <w:rStyle w:val="Zkladntext132"/>
          <w:lang w:eastAsia="sk-SK"/>
        </w:rPr>
        <w:br/>
        <w:t>pocta, pán náčelník, keby sme mohli počuť váš názor.</w:t>
      </w:r>
      <w:r>
        <w:rPr>
          <w:rStyle w:val="Zkladntext132"/>
          <w:lang w:eastAsia="sk-SK"/>
        </w:rPr>
        <w:br/>
        <w:t>Ale viete, my sme ten nešťastný obraz zabalili a odo-</w:t>
      </w:r>
      <w:r>
        <w:rPr>
          <w:rStyle w:val="Zkladntext132"/>
          <w:lang w:eastAsia="sk-SK"/>
        </w:rPr>
        <w:br/>
        <w:t>slali poštou rovno na našu londýnsku adresu ani nie</w:t>
      </w:r>
      <w:r>
        <w:rPr>
          <w:rStyle w:val="Zkladntext132"/>
          <w:lang w:eastAsia="sk-SK"/>
        </w:rPr>
        <w:br/>
        <w:t>pol hodiny predtým, ako sme odišli z Crossdyku.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43"/>
        </w:tabs>
        <w:spacing w:before="0" w:after="1620"/>
        <w:ind w:left="20" w:right="20" w:firstLine="220"/>
      </w:pPr>
      <w:r>
        <w:rPr>
          <w:rStyle w:val="Zkladntext132"/>
          <w:lang w:eastAsia="sk-SK"/>
        </w:rPr>
        <w:t>Naozaj ste ho odoslali? To som teda sklama-</w:t>
      </w:r>
      <w:r>
        <w:rPr>
          <w:rStyle w:val="Zkladntext132"/>
          <w:lang w:eastAsia="sk-SK"/>
        </w:rPr>
        <w:br/>
        <w:t>ný, — zažialil Alleyn.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38"/>
        </w:tabs>
        <w:spacing w:before="0"/>
        <w:ind w:left="20" w:right="20" w:firstLine="220"/>
      </w:pPr>
      <w:r>
        <w:rPr>
          <w:rStyle w:val="Zkladntext132"/>
          <w:lang w:eastAsia="sk-SK"/>
        </w:rPr>
        <w:t>Ako sa to všetko čudne vyvíja, — povedal Tillott-</w:t>
      </w:r>
      <w:r>
        <w:rPr>
          <w:rStyle w:val="Zkladntext132"/>
          <w:lang w:eastAsia="sk-SK"/>
        </w:rPr>
        <w:br/>
        <w:t>son.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342"/>
        </w:tabs>
        <w:spacing w:before="0"/>
        <w:ind w:left="20" w:firstLine="220"/>
      </w:pPr>
      <w:r>
        <w:rPr>
          <w:rStyle w:val="Zkladntext132"/>
          <w:lang w:eastAsia="sk-SK"/>
        </w:rPr>
        <w:t>Tak čudne, že sám som zamkol tú kajutu, uscho-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val kľúč a presvedčil sa, že neexistuje duplikát. A ak</w:t>
      </w:r>
      <w:r>
        <w:rPr>
          <w:rStyle w:val="Zkladntext132"/>
          <w:lang w:eastAsia="sk-SK"/>
        </w:rPr>
        <w:br/>
        <w:t>sa to Hewsonovcom nebude páčiť, nech sa hoci roz-</w:t>
      </w:r>
      <w:r>
        <w:rPr>
          <w:rStyle w:val="Zkladntext132"/>
          <w:lang w:eastAsia="sk-SK"/>
        </w:rPr>
        <w:br/>
        <w:t>krájajú. A navyše, idem zobudiť pána Bagga, obchodníka</w:t>
      </w:r>
      <w:r>
        <w:rPr>
          <w:rStyle w:val="Zkladntext132"/>
          <w:lang w:eastAsia="sk-SK"/>
        </w:rPr>
        <w:br/>
        <w:t>z Tollardwarku. Myslím, že aj vy by ste mali ísť,</w:t>
      </w:r>
      <w:r>
        <w:rPr>
          <w:rStyle w:val="Zkladntext132"/>
          <w:lang w:eastAsia="sk-SK"/>
        </w:rPr>
        <w:br/>
        <w:t>Bert, — navrhol Alleyn — Tillottsonove krstné meno</w:t>
      </w:r>
      <w:r>
        <w:rPr>
          <w:rStyle w:val="Zkladntext132"/>
          <w:lang w:eastAsia="sk-SK"/>
        </w:rPr>
        <w:br/>
        <w:t>sa dozvedel od Foxa.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Jeho? A prečo?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Vysvetlím vám to cestou. A ešte, Bert, prosím</w:t>
      </w:r>
      <w:r>
        <w:rPr>
          <w:rStyle w:val="Zkladntext132"/>
          <w:lang w:eastAsia="sk-SK"/>
        </w:rPr>
        <w:br/>
        <w:t>vás, choďte do strážnice komory a upozornite ich, aby</w:t>
      </w:r>
      <w:r>
        <w:rPr>
          <w:rStyle w:val="Zkladntext132"/>
          <w:lang w:eastAsia="sk-SK"/>
        </w:rPr>
        <w:br/>
        <w:t>zadržali všetko, čo prinesú zo Zverokruhu na odosla-</w:t>
      </w:r>
      <w:r>
        <w:rPr>
          <w:rStyle w:val="Zkladntext132"/>
          <w:lang w:eastAsia="sk-SK"/>
        </w:rPr>
        <w:br/>
        <w:t>nie poštou. Koniec koncov, mohli by schránku aj zve-</w:t>
      </w:r>
      <w:r>
        <w:rPr>
          <w:rStyle w:val="Zkladntext132"/>
          <w:lang w:eastAsia="sk-SK"/>
        </w:rPr>
        <w:br/>
        <w:t>siť. A povedzte vašim chlapcom, aby ostražito sledo-</w:t>
      </w:r>
      <w:r>
        <w:rPr>
          <w:rStyle w:val="Zkladntext132"/>
          <w:lang w:eastAsia="sk-SK"/>
        </w:rPr>
        <w:br/>
        <w:t>vali každého a všetko, čo prejde cez palubu. Aj tak je</w:t>
      </w:r>
      <w:r>
        <w:rPr>
          <w:rStyle w:val="Zkladntext132"/>
          <w:lang w:eastAsia="sk-SK"/>
        </w:rPr>
        <w:br/>
        <w:t>príliš veľký, — dodal, — aby ho mohli spláchnuť v zá-</w:t>
      </w:r>
      <w:r>
        <w:rPr>
          <w:rStyle w:val="Zkladntext132"/>
          <w:lang w:eastAsia="sk-SK"/>
        </w:rPr>
        <w:br/>
        <w:t>chode, a keby ho vyhodili okienkom, myslím, že by sa</w:t>
      </w:r>
      <w:r>
        <w:rPr>
          <w:rStyle w:val="Zkladntext132"/>
          <w:lang w:eastAsia="sk-SK"/>
        </w:rPr>
        <w:br/>
        <w:t>nepotopil. Ale nezabudnite im prikázať, aby sledovali</w:t>
      </w:r>
      <w:r>
        <w:rPr>
          <w:rStyle w:val="Zkladntext132"/>
          <w:lang w:eastAsia="sk-SK"/>
        </w:rPr>
        <w:br/>
        <w:t>ostro. Vezmeme si vaše auto, áno?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Opustili Zverokruh zahalený do hmly a zabočili do</w:t>
      </w:r>
      <w:r>
        <w:rPr>
          <w:rStyle w:val="Zkladntext132"/>
          <w:lang w:eastAsia="sk-SK"/>
        </w:rPr>
        <w:br/>
        <w:t>uličky, čo viedla nahor do Constablovej krajinky. Keď</w:t>
      </w:r>
      <w:r>
        <w:rPr>
          <w:rStyle w:val="Zkladntext132"/>
          <w:lang w:eastAsia="sk-SK"/>
        </w:rPr>
        <w:br/>
        <w:t>sa dostali na križovatku, policajt na motocykli im</w:t>
      </w:r>
      <w:r>
        <w:rPr>
          <w:rStyle w:val="Zkladntext132"/>
          <w:lang w:eastAsia="sk-SK"/>
        </w:rPr>
        <w:br/>
        <w:t>zasalutoval.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To je môj chlapík, — hrdil sa Tillottson.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Äno. Ale stále sa znepokojujem. Ste si istý, že</w:t>
      </w:r>
      <w:r>
        <w:rPr>
          <w:rStyle w:val="Zkladntext132"/>
          <w:lang w:eastAsia="sk-SK"/>
        </w:rPr>
        <w:br/>
        <w:t>sa vám tento exemplár napokon nevyklzne a nezdrhne</w:t>
      </w:r>
      <w:r>
        <w:rPr>
          <w:rStyle w:val="Zkladntext132"/>
          <w:lang w:eastAsia="sk-SK"/>
        </w:rPr>
        <w:br/>
        <w:t>nadobro?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Mám troch chlapcov na križovatkách a dvoch do-</w:t>
      </w:r>
      <w:r>
        <w:rPr>
          <w:rStyle w:val="Zkladntext132"/>
          <w:lang w:eastAsia="sk-SK"/>
        </w:rPr>
        <w:br/>
        <w:t>lu pri komore. Nikto sa z tej lode dnes v noci nedosta-</w:t>
      </w:r>
      <w:r>
        <w:rPr>
          <w:rStyle w:val="Zkladntext132"/>
          <w:lang w:eastAsia="sk-SK"/>
        </w:rPr>
        <w:br/>
        <w:t>ne. Za to vám ručím.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Dúfam, že nie. V poriadku. Pridajte, — pobodol</w:t>
      </w:r>
      <w:r>
        <w:rPr>
          <w:rStyle w:val="Zkladntext132"/>
          <w:lang w:eastAsia="sk-SK"/>
        </w:rPr>
        <w:br/>
        <w:t>ho Alleyn.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Bola už poriadna tma, keď dorazili do Tollardwarku</w:t>
      </w:r>
      <w:r>
        <w:rPr>
          <w:rStyle w:val="Zkladntext132"/>
          <w:lang w:eastAsia="sk-SK"/>
        </w:rPr>
        <w:br/>
        <w:t>na Prievozskú uličku. Auto zaparkovali na Trhovom</w:t>
      </w:r>
      <w:r>
        <w:rPr>
          <w:rStyle w:val="Zkladntext132"/>
          <w:lang w:eastAsia="sk-SK"/>
        </w:rPr>
        <w:br/>
        <w:t>námestí a išli cestou ako predtým Troy dolu kopcom</w:t>
      </w:r>
      <w:r>
        <w:rPr>
          <w:rStyle w:val="Zkladntext132"/>
          <w:lang w:eastAsia="sk-SK"/>
        </w:rPr>
        <w:br/>
        <w:t>k domu Jno. Bagga.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Brloh na spadnutie, — hodnotil Tillottson, — Ale</w:t>
      </w:r>
      <w:r>
        <w:rPr>
          <w:rStyle w:val="Zkladntext132"/>
          <w:lang w:eastAsia="sk-SK"/>
        </w:rPr>
        <w:br/>
        <w:t>obchodník je čestný chlap. Nie je tunajší. Z juhu. Pred-</w:t>
      </w:r>
      <w:r>
        <w:rPr>
          <w:rStyle w:val="Zkladntext132"/>
          <w:lang w:eastAsia="sk-SK"/>
        </w:rPr>
        <w:br/>
        <w:t>chádzajúci majiteľ umrel a tento Bagg kúpil obchod</w:t>
      </w:r>
      <w:r>
        <w:rPr>
          <w:rStyle w:val="Zkladntext132"/>
          <w:lang w:eastAsia="sk-SK"/>
        </w:rPr>
        <w:br/>
        <w:t>so všetkým, čo tam bolo. V našich záznamoch nemá-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me nič, čo by bolo proti nemu. Čudný človek, tento</w:t>
      </w:r>
      <w:r>
        <w:rPr>
          <w:rStyle w:val="Zkladntext132"/>
          <w:lang w:eastAsia="sk-SK"/>
        </w:rPr>
        <w:br/>
        <w:t>Bagg.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2"/>
          <w:lang w:eastAsia="sk-SK"/>
        </w:rPr>
        <w:t>Na jeho pozemku sa rozkladala chatrč, kôlňa a dvor</w:t>
      </w:r>
      <w:r>
        <w:rPr>
          <w:rStyle w:val="Zkladntext132"/>
          <w:lang w:eastAsia="sk-SK"/>
        </w:rPr>
        <w:br/>
        <w:t>bol čiastočne krytý akousi ošarpanou arkádou, zbitou</w:t>
      </w:r>
      <w:r>
        <w:rPr>
          <w:rStyle w:val="Zkladntext132"/>
          <w:lang w:eastAsia="sk-SK"/>
        </w:rPr>
        <w:br/>
        <w:t>zo starého železa a linolea. Brána do dvora bola za-</w:t>
      </w:r>
      <w:r>
        <w:rPr>
          <w:rStyle w:val="Zkladntext132"/>
          <w:lang w:eastAsia="sk-SK"/>
        </w:rPr>
        <w:br/>
        <w:t>mknutá. Cez ňu Alleyn videl mnoho roztrúseného tova-</w:t>
      </w:r>
      <w:r>
        <w:rPr>
          <w:rStyle w:val="Zkladntext132"/>
          <w:lang w:eastAsia="sk-SK"/>
        </w:rPr>
        <w:br/>
        <w:t>ru Baggovej živnosti. Výklad sa černel do uličky. Teda</w:t>
      </w:r>
      <w:r>
        <w:rPr>
          <w:rStyle w:val="Zkladntext132"/>
          <w:lang w:eastAsia="sk-SK"/>
        </w:rPr>
        <w:br/>
        <w:t>toto bol výklad, pri ktorom Troy pristihla Hewso-</w:t>
      </w:r>
      <w:r>
        <w:rPr>
          <w:rStyle w:val="Zkladntext132"/>
          <w:lang w:eastAsia="sk-SK"/>
        </w:rPr>
        <w:br/>
        <w:t>novcov minulý pondelok v noci.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47"/>
        </w:tabs>
        <w:spacing w:before="0"/>
        <w:ind w:left="100" w:right="20"/>
      </w:pPr>
      <w:r>
        <w:rPr>
          <w:rStyle w:val="Zkladntext132"/>
          <w:lang w:eastAsia="sk-SK"/>
        </w:rPr>
        <w:t>Možno už bude v posteli, — poznamenal Tillott-</w:t>
      </w:r>
      <w:r>
        <w:rPr>
          <w:rStyle w:val="Zkladntext132"/>
          <w:lang w:eastAsia="sk-SK"/>
        </w:rPr>
        <w:br/>
        <w:t>son. — V týchto končinách chodievajú spať zavčasu,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47"/>
        </w:tabs>
        <w:spacing w:before="0"/>
        <w:ind w:left="100" w:right="20"/>
      </w:pPr>
      <w:r>
        <w:rPr>
          <w:rStyle w:val="Zkladntext132"/>
          <w:lang w:eastAsia="sk-SK"/>
        </w:rPr>
        <w:t>Zobuďte ho, — poradil Alleyn a pomykal povra-</w:t>
      </w:r>
      <w:r>
        <w:rPr>
          <w:rStyle w:val="Zkladntext132"/>
          <w:lang w:eastAsia="sk-SK"/>
        </w:rPr>
        <w:br/>
        <w:t>zom, ktorý sa hojdal z diery pri dverách. Vnútri sa</w:t>
      </w:r>
      <w:r>
        <w:rPr>
          <w:rStyle w:val="Zkladntext132"/>
          <w:lang w:eastAsia="sk-SK"/>
        </w:rPr>
        <w:br/>
        <w:t>ozval zvonec. Nijaká odpoveď.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26"/>
        </w:tabs>
        <w:spacing w:before="0"/>
        <w:ind w:left="100"/>
      </w:pPr>
      <w:r>
        <w:rPr>
          <w:rStyle w:val="Zkladntext132"/>
          <w:lang w:eastAsia="sk-SK"/>
        </w:rPr>
        <w:t>Hore sa! — zavolal Alleyn a potriasol znovu.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2"/>
          <w:lang w:eastAsia="sk-SK"/>
        </w:rPr>
        <w:t>Tillottson zabúchal na dvere.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52"/>
        </w:tabs>
        <w:spacing w:before="0"/>
        <w:ind w:left="100" w:right="20"/>
      </w:pPr>
      <w:r>
        <w:rPr>
          <w:rStyle w:val="Zkladntext132"/>
          <w:lang w:eastAsia="sk-SK"/>
        </w:rPr>
        <w:t>Počujte, chalani, ak nechcete, aby som vás odo-</w:t>
      </w:r>
      <w:r>
        <w:rPr>
          <w:rStyle w:val="Zkladntext132"/>
          <w:lang w:eastAsia="sk-SK"/>
        </w:rPr>
        <w:br/>
        <w:t>vzdal polícii, bude lepšie, ak zaraz odprášite, — reval</w:t>
      </w:r>
      <w:r>
        <w:rPr>
          <w:rStyle w:val="Zkladntext132"/>
          <w:lang w:eastAsia="sk-SK"/>
        </w:rPr>
        <w:br/>
        <w:t>hlas znútra. — Mažte! Ležte odtiaľ! Jednu noc vás do-</w:t>
      </w:r>
      <w:r>
        <w:rPr>
          <w:rStyle w:val="Zkladntext132"/>
          <w:lang w:eastAsia="sk-SK"/>
        </w:rPr>
        <w:br/>
        <w:t>razím, uvidíte!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33"/>
        </w:tabs>
        <w:spacing w:before="0"/>
        <w:ind w:left="100" w:right="20"/>
      </w:pPr>
      <w:r>
        <w:rPr>
          <w:rStyle w:val="Zkladntext132"/>
          <w:lang w:eastAsia="sk-SK"/>
        </w:rPr>
        <w:t>To som ja, Jo, — kričal Tillottson do kľúčovej</w:t>
      </w:r>
      <w:r>
        <w:rPr>
          <w:rStyle w:val="Zkladntext132"/>
          <w:lang w:eastAsia="sk-SK"/>
        </w:rPr>
        <w:br/>
        <w:t>dierky. — Tillottson. Polícia. Venuj nám chvíľku, áno?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t>Kto?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t>Tillottson. Tolľarská polícia.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2"/>
          <w:lang w:eastAsia="sk-SK"/>
        </w:rPr>
        <w:t>Ticho. Kdesi za špinavým oknom sa zažala lampa.</w:t>
      </w:r>
      <w:r>
        <w:rPr>
          <w:rStyle w:val="Zkladntext132"/>
          <w:lang w:eastAsia="sk-SK"/>
        </w:rPr>
        <w:br/>
        <w:t>Počuli šuchtavé kroky a zložité odmotávanie reťazí</w:t>
      </w:r>
      <w:r>
        <w:rPr>
          <w:rStyle w:val="Zkladntext132"/>
          <w:lang w:eastAsia="sk-SK"/>
        </w:rPr>
        <w:br/>
        <w:t>a odomkýnanie dverí, ktoré konečne zavŕzgali a objavil</w:t>
      </w:r>
      <w:r>
        <w:rPr>
          <w:rStyle w:val="Zkladntext132"/>
          <w:lang w:eastAsia="sk-SK"/>
        </w:rPr>
        <w:br/>
        <w:t>sa v nich malý, ušmudlaný muž v pyžame a neopísa-</w:t>
      </w:r>
      <w:r>
        <w:rPr>
          <w:rStyle w:val="Zkladntext132"/>
          <w:lang w:eastAsia="sk-SK"/>
        </w:rPr>
        <w:br/>
        <w:t>teľnom župane.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28"/>
        </w:tabs>
        <w:spacing w:before="0"/>
        <w:ind w:left="100" w:right="20"/>
      </w:pPr>
      <w:r>
        <w:rPr>
          <w:rStyle w:val="Zkladntext132"/>
          <w:lang w:eastAsia="sk-SK"/>
        </w:rPr>
        <w:t>Čo to má znamenať? — sťažoval sa. — Už idem</w:t>
      </w:r>
      <w:r>
        <w:rPr>
          <w:rStyle w:val="Zkladntext132"/>
          <w:lang w:eastAsia="sk-SK"/>
        </w:rPr>
        <w:br/>
        <w:t>do postele. Čo je to za nápad?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17"/>
        </w:tabs>
        <w:spacing w:before="0"/>
        <w:ind w:left="100"/>
      </w:pPr>
      <w:r>
        <w:rPr>
          <w:rStyle w:val="Zkladntext132"/>
          <w:lang w:eastAsia="sk-SK"/>
        </w:rPr>
        <w:t>Nebudeme ťa zdržiavať, Jo. Prišli sme iba na skok.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2"/>
          <w:lang w:eastAsia="sk-SK"/>
        </w:rPr>
        <w:t>Zamrmlal a ustúpil nabok. — Teda poďte dnu. —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2"/>
          <w:lang w:eastAsia="sk-SK"/>
        </w:rPr>
        <w:t>A zaplesol s treskotom dvere. — Do obchodu.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2"/>
          <w:lang w:eastAsia="sk-SK"/>
        </w:rPr>
        <w:t>Prešli do miestnosti, ktorá slúžila ako predajňa. Ma-</w:t>
      </w:r>
      <w:r>
        <w:rPr>
          <w:rStyle w:val="Zkladntext132"/>
          <w:lang w:eastAsia="sk-SK"/>
        </w:rPr>
        <w:br/>
        <w:t>ličká izbietka, napchatá až po samú povalu a tak sla-</w:t>
      </w:r>
      <w:r>
        <w:rPr>
          <w:rStyle w:val="Zkladntext132"/>
          <w:lang w:eastAsia="sk-SK"/>
        </w:rPr>
        <w:br/>
        <w:t>bo osvetlená, že sa nič nedalo riadne rozoznať, ani</w:t>
      </w:r>
      <w:r>
        <w:rPr>
          <w:rStyle w:val="Zkladntext132"/>
          <w:lang w:eastAsia="sk-SK"/>
        </w:rPr>
        <w:br/>
        <w:t>stôl, ani vešiak na klobúky, či rozpadávajúca sa stolič-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ka. Skôr sa všetko skrývalo v nebezpečne] anonymite,</w:t>
      </w:r>
      <w:r>
        <w:rPr>
          <w:rStyle w:val="Zkladntext132"/>
          <w:lang w:eastAsia="sk-SK"/>
        </w:rPr>
        <w:br/>
        <w:t>a naoza] to vyzeralo príšerné, keď Jno. Bagg pritiahol</w:t>
      </w:r>
      <w:r>
        <w:rPr>
          <w:rStyle w:val="Zkladntext132"/>
          <w:lang w:eastAsia="sk-SK"/>
        </w:rPr>
        <w:br/>
        <w:t>bábike, visiace] z povaly, špagát okolo prasknutého</w:t>
      </w:r>
      <w:r>
        <w:rPr>
          <w:rStyle w:val="Zkladntext132"/>
          <w:lang w:eastAsia="sk-SK"/>
        </w:rPr>
        <w:br/>
        <w:t>krku.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-— Toto je náčelník Alleyn z kriminálneho oddele-</w:t>
      </w:r>
      <w:r>
        <w:rPr>
          <w:rStyle w:val="Zkladntext132"/>
          <w:lang w:eastAsia="sk-SK"/>
        </w:rPr>
        <w:br/>
        <w:t>nia, ]o. Rád by vedel, či mu môžeš pomôcť.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No teda, toto som nikdy nečakal, že mi takéto</w:t>
      </w:r>
      <w:r>
        <w:rPr>
          <w:rStyle w:val="Zkladntext132"/>
          <w:lang w:eastAsia="sk-SK"/>
        </w:rPr>
        <w:br/>
        <w:t>niečo dovlečiete do môjho vlastného domu. Vraj pomá-</w:t>
      </w:r>
      <w:r>
        <w:rPr>
          <w:rStyle w:val="Zkladntext132"/>
          <w:lang w:eastAsia="sk-SK"/>
        </w:rPr>
        <w:br/>
        <w:t>hať polícii. To vie každý cvok, k čomu to potom vedie.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Nie, zle ma rozumieš, Jo. Počúvaj, Jo...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Zasiahol Alleyn: — Pán Bagg, dávam vám čestné</w:t>
      </w:r>
    </w:p>
    <w:p w:rsidR="00FF2566" w:rsidRDefault="00FF2566">
      <w:pPr>
        <w:pStyle w:val="Zkladntext131"/>
        <w:shd w:val="clear" w:color="auto" w:fill="auto"/>
        <w:spacing w:before="0"/>
        <w:ind w:left="20" w:right="20"/>
      </w:pPr>
      <w:r>
        <w:rPr>
          <w:rStyle w:val="Zkladntext132"/>
          <w:lang w:eastAsia="sk-SK"/>
        </w:rPr>
        <w:t>slovo, nemáme na vás ani najmenšiu sťažnosť. Hneď</w:t>
      </w:r>
      <w:r>
        <w:rPr>
          <w:rStyle w:val="Zkladntext132"/>
          <w:lang w:eastAsia="sk-SK"/>
        </w:rPr>
        <w:br/>
        <w:t>vám to vysvetlím. Radi by sme vypátrali pôvod obra-</w:t>
      </w:r>
      <w:r>
        <w:rPr>
          <w:rStyle w:val="Zkladntext132"/>
          <w:lang w:eastAsia="sk-SK"/>
        </w:rPr>
        <w:br/>
        <w:t>zu, ktorý ste včera predali americkej dáme a jej brato-</w:t>
      </w:r>
      <w:r>
        <w:rPr>
          <w:rStyle w:val="Zkladntext132"/>
          <w:lang w:eastAsia="sk-SK"/>
        </w:rPr>
        <w:br/>
        <w:t>vi. Nemáme dôvod, aby sme neverili...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Nemyslite si, že som nejaký táraj. S tým nepočí-</w:t>
      </w:r>
      <w:r>
        <w:rPr>
          <w:rStyle w:val="Zkladntext132"/>
          <w:lang w:eastAsia="sk-SK"/>
        </w:rPr>
        <w:br/>
        <w:t>tajte, pánko. Ja! A udavač!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Ani na chvíľu som vás z ničoho takého neobviňo-</w:t>
      </w:r>
      <w:r>
        <w:rPr>
          <w:rStyle w:val="Zkladntext132"/>
          <w:lang w:eastAsia="sk-SK"/>
        </w:rPr>
        <w:br/>
        <w:t>val. A počúvajte ako slušný človek. Mám na to určitý</w:t>
      </w:r>
      <w:r>
        <w:rPr>
          <w:rStyle w:val="Zkladntext132"/>
          <w:lang w:eastAsia="sk-SK"/>
        </w:rPr>
        <w:br/>
        <w:t>dôvod, aby som predpokladal, že tento obraz ste mož=</w:t>
      </w:r>
      <w:r>
        <w:rPr>
          <w:rStyle w:val="Zkladntext132"/>
          <w:lang w:eastAsia="sk-SK"/>
        </w:rPr>
        <w:br/>
        <w:t>no predali pod cenu, a preto chcem zistiť, ako to</w:t>
      </w:r>
      <w:r>
        <w:rPr>
          <w:rStyle w:val="Zkladntext132"/>
          <w:lang w:eastAsia="sk-SK"/>
        </w:rPr>
        <w:br/>
        <w:t>vlastne bolo.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Pod cenu! Vy si robíte srandu!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Vôbec nie. Teda počúvajte. Obraz, ako si iste spo-</w:t>
      </w:r>
      <w:r>
        <w:rPr>
          <w:rStyle w:val="Zkladntext132"/>
          <w:lang w:eastAsia="sk-SK"/>
        </w:rPr>
        <w:br/>
        <w:t>mínate, bol vo zvitku starých reprodukcií a výstrižkov,</w:t>
      </w:r>
      <w:r>
        <w:rPr>
          <w:rStyle w:val="Zkladntext132"/>
          <w:lang w:eastAsia="sk-SK"/>
        </w:rPr>
        <w:br/>
        <w:t>a tá dáma to našla, keď otvorila príborník na vašom</w:t>
      </w:r>
      <w:r>
        <w:rPr>
          <w:rStyle w:val="Zkladntext132"/>
          <w:lang w:eastAsia="sk-SK"/>
        </w:rPr>
        <w:br/>
        <w:t>dvore. Zvitok bol zrolovaný, previazaný špagátom</w:t>
      </w:r>
      <w:r>
        <w:rPr>
          <w:rStyle w:val="Zkladntext132"/>
          <w:lang w:eastAsia="sk-SK"/>
        </w:rPr>
        <w:br/>
        <w:t>a veľmi zašpinený. Vyzeral, akoby sa ho nebol nikto</w:t>
      </w:r>
      <w:r>
        <w:rPr>
          <w:rStyle w:val="Zkladntext132"/>
          <w:lang w:eastAsia="sk-SK"/>
        </w:rPr>
        <w:br/>
        <w:t>dotýkal už večnosť. Dáme ste povedali, že ste ani ne-</w:t>
      </w:r>
      <w:r>
        <w:rPr>
          <w:rStyle w:val="Zkladntext132"/>
          <w:lang w:eastAsia="sk-SK"/>
        </w:rPr>
        <w:br/>
        <w:t>vedeli, že také niečo máte, a predali ste jej to za</w:t>
      </w:r>
      <w:r>
        <w:rPr>
          <w:rStyle w:val="Zkladntext132"/>
          <w:lang w:eastAsia="sk-SK"/>
        </w:rPr>
        <w:br/>
        <w:t>desať šilingov, a ani ste si ho nedali ohodnotiť. Nikto</w:t>
      </w:r>
      <w:r>
        <w:rPr>
          <w:rStyle w:val="Zkladntext132"/>
          <w:lang w:eastAsia="sk-SK"/>
        </w:rPr>
        <w:br/>
        <w:t>sa na vás nesťažuje, ani vás neobviňuje, ani vás z ni-</w:t>
      </w:r>
      <w:r>
        <w:rPr>
          <w:rStyle w:val="Zkladntext132"/>
          <w:lang w:eastAsia="sk-SK"/>
        </w:rPr>
        <w:br/>
        <w:t>čoho nepodozrieva.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Chcete mi povedať, — pýtal sa Bagg, teraz už</w:t>
      </w:r>
      <w:r>
        <w:rPr>
          <w:rStyle w:val="Zkladntext132"/>
          <w:lang w:eastAsia="sk-SK"/>
        </w:rPr>
        <w:br/>
        <w:t>prívetivejšie, — že tá baba to trafila? Tak je to?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Možno je to cenná maľba, ale takisto to môže</w:t>
      </w:r>
      <w:r>
        <w:rPr>
          <w:rStyle w:val="Zkladntext132"/>
          <w:lang w:eastAsia="sk-SK"/>
        </w:rPr>
        <w:br/>
        <w:t>byť aj falzifikát.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Nech sa prepadnem!</w:t>
      </w:r>
      <w:r>
        <w:br w:type="page"/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lastRenderedPageBreak/>
        <w:t>Teda jediné, čo sa vás chcem opýtať, a dúfam,</w:t>
      </w:r>
      <w:r>
        <w:rPr>
          <w:rStyle w:val="Zkladntext132"/>
          <w:lang w:eastAsia="sk-SK"/>
        </w:rPr>
        <w:br/>
        <w:t>že mi budete vedieť odpovedať, keď si to premyslíte,</w:t>
      </w:r>
      <w:r>
        <w:rPr>
          <w:rStyle w:val="Zkladntext132"/>
          <w:lang w:eastAsia="sk-SK"/>
        </w:rPr>
        <w:br/>
        <w:t>či sa pamätáte, že ste videli ten zvitok reprodukcií</w:t>
      </w:r>
      <w:r>
        <w:rPr>
          <w:rStyle w:val="Zkladntext132"/>
          <w:lang w:eastAsia="sk-SK"/>
        </w:rPr>
        <w:br/>
        <w:t>v príborníku už pred včerajškom.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2"/>
          <w:lang w:eastAsia="sk-SK"/>
        </w:rPr>
        <w:t>Keď mám pravdu povedať, nie. Nespomínam si,</w:t>
      </w:r>
      <w:r>
        <w:rPr>
          <w:rStyle w:val="Zkladntext132"/>
          <w:lang w:eastAsia="sk-SK"/>
        </w:rPr>
        <w:br/>
        <w:t>že by som ho bol videl. Nie.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Nikdy ste neotvárali príborník, či kredenc, odke-</w:t>
      </w:r>
      <w:r>
        <w:rPr>
          <w:rStyle w:val="Zkladntext132"/>
          <w:lang w:eastAsia="sk-SK"/>
        </w:rPr>
        <w:br/>
        <w:t>dy ste ho kúpili?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Nie. Jasnejšie vám to už neviem povedať, pánko.</w:t>
      </w:r>
      <w:r>
        <w:rPr>
          <w:rStyle w:val="Zkladntext132"/>
          <w:lang w:eastAsia="sk-SK"/>
        </w:rPr>
        <w:br/>
        <w:t>Ja nie. Nikdy.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Môžem sa naň pozrieť?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Trochu reptal, ale nakoniec ich zaviedol na dvor,</w:t>
      </w:r>
      <w:r>
        <w:rPr>
          <w:rStyle w:val="Zkladntext132"/>
          <w:lang w:eastAsia="sk-SK"/>
        </w:rPr>
        <w:br/>
        <w:t>kde hnili odpadky z jeho zbierky. Príborník bol obrov-</w:t>
      </w:r>
      <w:r>
        <w:rPr>
          <w:rStyle w:val="Zkladntext132"/>
          <w:lang w:eastAsia="sk-SK"/>
        </w:rPr>
        <w:br/>
        <w:t>ský eduardovský kus, vyrezaný z borovice, s malou</w:t>
      </w:r>
      <w:r>
        <w:rPr>
          <w:rStyle w:val="Zkladntext132"/>
          <w:lang w:eastAsia="sk-SK"/>
        </w:rPr>
        <w:br/>
        <w:t>skrinkou uprostred. Alleyn skúšal dvierka, ktoré boli</w:t>
      </w:r>
      <w:r>
        <w:rPr>
          <w:rStyle w:val="Zkladntext132"/>
          <w:lang w:eastAsia="sk-SK"/>
        </w:rPr>
        <w:br/>
        <w:t>hodne skrivené a otvorili sa len po prudkom trhnutí</w:t>
      </w:r>
      <w:r>
        <w:rPr>
          <w:rStyle w:val="Zkladntext132"/>
          <w:lang w:eastAsia="sk-SK"/>
        </w:rPr>
        <w:br/>
        <w:t>a s takým vŕzganím, aké sa mohlo smelo porovnať so</w:t>
      </w:r>
      <w:r>
        <w:rPr>
          <w:rStyle w:val="Zkladntext132"/>
          <w:lang w:eastAsia="sk-SK"/>
        </w:rPr>
        <w:br/>
        <w:t>škrípaním jeho domových dverí.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Bola hrozne hrmotná, — spomínal si Bagg,</w:t>
      </w:r>
      <w:r>
        <w:rPr>
          <w:rStyle w:val="Zkladntext132"/>
          <w:lang w:eastAsia="sk-SK"/>
        </w:rPr>
        <w:br/>
        <w:t>— Musela otvoriť všetko, čo videla. S týmto mala</w:t>
      </w:r>
      <w:r>
        <w:rPr>
          <w:rStyle w:val="Zkladntext132"/>
          <w:lang w:eastAsia="sk-SK"/>
        </w:rPr>
        <w:br/>
        <w:t>poriadnu robotu. Nemohol som nič robiť... bola taká</w:t>
      </w:r>
      <w:r>
        <w:rPr>
          <w:rStyle w:val="Zkladntext132"/>
          <w:lang w:eastAsia="sk-SK"/>
        </w:rPr>
        <w:br/>
        <w:t>gurážna.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A tu to bolo.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Tak je, pánko. Tu to bolo. A tu to nebolo, ak to</w:t>
      </w:r>
      <w:r>
        <w:rPr>
          <w:rStyle w:val="Zkladntext132"/>
          <w:lang w:eastAsia="sk-SK"/>
        </w:rPr>
        <w:br/>
        <w:t>dokážete pochopiť, pred troma dňami.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Čože?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Predsa vás nebudem naťahovať, pánko. Keď sa</w:t>
      </w:r>
      <w:r>
        <w:rPr>
          <w:rStyle w:val="Zkladntext132"/>
          <w:lang w:eastAsia="sk-SK"/>
        </w:rPr>
        <w:br/>
        <w:t>moja stará prehrabávala v tomto haraburdí, bolo to</w:t>
      </w:r>
      <w:r>
        <w:rPr>
          <w:rStyle w:val="Zkladntext132"/>
          <w:lang w:eastAsia="sk-SK"/>
        </w:rPr>
        <w:br/>
        <w:t>v pondelok, otvorila tú kasňu a povedala mi to isté,</w:t>
      </w:r>
      <w:r>
        <w:rPr>
          <w:rStyle w:val="Zkladntext132"/>
          <w:lang w:eastAsia="sk-SK"/>
        </w:rPr>
        <w:br/>
        <w:t>keď tí dvaja Amíci odišli. Povedala, že to tam predtým</w:t>
      </w:r>
      <w:r>
        <w:rPr>
          <w:rStyle w:val="Zkladntext132"/>
          <w:lang w:eastAsia="sk-SK"/>
        </w:rPr>
        <w:br/>
        <w:t>nebolo.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Prečo si nám to nepovedal hneď, Jo? — spýtal</w:t>
      </w:r>
      <w:r>
        <w:rPr>
          <w:rStyle w:val="Zkladntext132"/>
          <w:lang w:eastAsia="sk-SK"/>
        </w:rPr>
        <w:br/>
        <w:t>sa Tillottson viac bezmocne ako s hnevom.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Vy ste sa, však viete, že ste sa, alebo tento pán,</w:t>
      </w:r>
      <w:r>
        <w:rPr>
          <w:rStyle w:val="Zkladntext132"/>
          <w:lang w:eastAsia="sk-SK"/>
        </w:rPr>
        <w:br/>
        <w:t>čo je všetko jedno, pýtali, či som ja niekedy otvoril</w:t>
      </w:r>
      <w:r>
        <w:rPr>
          <w:rStyle w:val="Zkladntext132"/>
          <w:lang w:eastAsia="sk-SK"/>
        </w:rPr>
        <w:br/>
        <w:t>hentoto, a ja som pravdivo povedal, že nikdy. Tak čo!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Dobre, Jo. Dobre. To je všetko, čo sme chceli ve-</w:t>
      </w:r>
      <w:r>
        <w:rPr>
          <w:rStyle w:val="Zkladntext132"/>
          <w:lang w:eastAsia="sk-SK"/>
        </w:rPr>
        <w:br/>
        <w:t>dieť.</w:t>
      </w:r>
      <w:r>
        <w:br w:type="page"/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8"/>
        </w:tabs>
        <w:spacing w:before="0"/>
        <w:ind w:left="40" w:right="20" w:firstLine="220"/>
      </w:pPr>
      <w:r>
        <w:rPr>
          <w:rStyle w:val="Zkladntext132"/>
          <w:lang w:eastAsia="sk-SK"/>
        </w:rPr>
        <w:lastRenderedPageBreak/>
        <w:t>Nie celkom, — zasiahol Alleyn. — Rád by som</w:t>
      </w:r>
      <w:r>
        <w:rPr>
          <w:rStyle w:val="Zkladntext132"/>
          <w:lang w:eastAsia="sk-SK"/>
        </w:rPr>
        <w:br/>
        <w:t>ešte vedel, pán Bagg, či by ste náhodou vedeli vysvet-</w:t>
      </w:r>
      <w:r>
        <w:rPr>
          <w:rStyle w:val="Zkladntext132"/>
          <w:lang w:eastAsia="sk-SK"/>
        </w:rPr>
        <w:br/>
        <w:t>liť, ako sa sem ten zvitok dostal. Zamestnávate tu ešte</w:t>
      </w:r>
      <w:r>
        <w:rPr>
          <w:rStyle w:val="Zkladntext132"/>
          <w:lang w:eastAsia="sk-SK"/>
        </w:rPr>
        <w:br/>
        <w:t>niekoho? Nejakého chlapca?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7"/>
        </w:tabs>
        <w:spacing w:before="0"/>
        <w:ind w:left="40" w:right="20" w:firstLine="220"/>
      </w:pPr>
      <w:r>
        <w:rPr>
          <w:rStyle w:val="Zkladntext132"/>
          <w:lang w:eastAsia="sk-SK"/>
        </w:rPr>
        <w:t>Chlapca! Chlapca mi ani nespomínajte! Všetko je</w:t>
      </w:r>
      <w:r>
        <w:rPr>
          <w:rStyle w:val="Zkladntext132"/>
          <w:lang w:eastAsia="sk-SK"/>
        </w:rPr>
        <w:br/>
        <w:t>to jedna bagáž. Len mi tu vycingujú na dvere, a potom</w:t>
      </w:r>
      <w:r>
        <w:rPr>
          <w:rStyle w:val="Zkladntext132"/>
          <w:lang w:eastAsia="sk-SK"/>
        </w:rPr>
        <w:br/>
        <w:t>zdrhnú. Nikdy by som nevzal tých faganov, ani keby</w:t>
      </w:r>
      <w:r>
        <w:rPr>
          <w:rStyle w:val="Zkladntext132"/>
          <w:lang w:eastAsia="sk-SK"/>
        </w:rPr>
        <w:br/>
        <w:t>mi oni platili!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8"/>
        </w:tabs>
        <w:spacing w:before="0"/>
        <w:ind w:left="40" w:right="20" w:firstLine="220"/>
      </w:pPr>
      <w:r>
        <w:rPr>
          <w:rStyle w:val="Zkladntext132"/>
          <w:lang w:eastAsia="sk-SK"/>
        </w:rPr>
        <w:t>Mávate túto bránu zo dvora na cestu odomknutú</w:t>
      </w:r>
      <w:r>
        <w:rPr>
          <w:rStyle w:val="Zkladntext132"/>
          <w:lang w:eastAsia="sk-SK"/>
        </w:rPr>
        <w:br/>
        <w:t>cez deň?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7"/>
        </w:tabs>
        <w:spacing w:before="0"/>
        <w:ind w:left="40" w:firstLine="220"/>
      </w:pPr>
      <w:r>
        <w:rPr>
          <w:rStyle w:val="Zkladntext132"/>
          <w:lang w:eastAsia="sk-SK"/>
        </w:rPr>
        <w:t>Äno, býva odomknutá. Kvôli zákazníkom.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3"/>
        </w:tabs>
        <w:spacing w:before="0"/>
        <w:ind w:left="40" w:right="20" w:firstLine="220"/>
      </w:pPr>
      <w:r>
        <w:rPr>
          <w:rStyle w:val="Zkladntext132"/>
          <w:lang w:eastAsia="sk-SK"/>
        </w:rPr>
        <w:t>Čo poviete, bolo tu mnoho ľudí za posledné dva</w:t>
      </w:r>
      <w:r>
        <w:rPr>
          <w:rStyle w:val="Zkladntext132"/>
          <w:lang w:eastAsia="sk-SK"/>
        </w:rPr>
        <w:br/>
        <w:t>dni?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20"/>
      </w:pPr>
      <w:r>
        <w:rPr>
          <w:rStyle w:val="Zkladntext132"/>
          <w:lang w:eastAsia="sk-SK"/>
        </w:rPr>
        <w:t>Ako sa ukázalo, nie mnoho. Jeho zákazníci, ako je to</w:t>
      </w:r>
      <w:r>
        <w:rPr>
          <w:rStyle w:val="Zkladntext132"/>
          <w:lang w:eastAsia="sk-SK"/>
        </w:rPr>
        <w:br/>
        <w:t>všeobecne zvykom, prichádzali do obchodu. Všetky</w:t>
      </w:r>
      <w:r>
        <w:rPr>
          <w:rStyle w:val="Zkladntext132"/>
          <w:lang w:eastAsia="sk-SK"/>
        </w:rPr>
        <w:br/>
        <w:t>krámy porozťahované po dvore boli väčšinou bezcen-</w:t>
      </w:r>
      <w:r>
        <w:rPr>
          <w:rStyle w:val="Zkladntext132"/>
          <w:lang w:eastAsia="sk-SK"/>
        </w:rPr>
        <w:br/>
        <w:t>né, alebo príliš veľké. Teda nie veľmi šikovné na krad-</w:t>
      </w:r>
      <w:r>
        <w:rPr>
          <w:rStyle w:val="Zkladntext132"/>
          <w:lang w:eastAsia="sk-SK"/>
        </w:rPr>
        <w:br/>
        <w:t>nutie. Je jasné, že hocikto, komu to chodilo po ro-</w:t>
      </w:r>
      <w:r>
        <w:rPr>
          <w:rStyle w:val="Zkladntext132"/>
          <w:lang w:eastAsia="sk-SK"/>
        </w:rPr>
        <w:br/>
        <w:t>zume, mohol sa premávať po dvore, a Bagg si ani</w:t>
      </w:r>
      <w:r>
        <w:rPr>
          <w:rStyle w:val="Zkladntext132"/>
          <w:lang w:eastAsia="sk-SK"/>
        </w:rPr>
        <w:br/>
        <w:t>nemusel všimnúť ich prítomnosť. Po toľkom vypytovaní</w:t>
      </w:r>
      <w:r>
        <w:rPr>
          <w:rStyle w:val="Zkladntext132"/>
          <w:lang w:eastAsia="sk-SK"/>
        </w:rPr>
        <w:br/>
        <w:t>si spomenul na jedného či dvoch miestnych zákazní-</w:t>
      </w:r>
      <w:r>
        <w:rPr>
          <w:rStyle w:val="Zkladntext132"/>
          <w:lang w:eastAsia="sk-SK"/>
        </w:rPr>
        <w:br/>
        <w:t>kov, čo sem prišli, ale nič nekúpili. Alleyn opatrne</w:t>
      </w:r>
      <w:r>
        <w:rPr>
          <w:rStyle w:val="Zkladntext132"/>
          <w:lang w:eastAsia="sk-SK"/>
        </w:rPr>
        <w:br/>
        <w:t>navrhol, že snáď by pani Baggová ,.. 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8"/>
        </w:tabs>
        <w:spacing w:before="0"/>
        <w:ind w:left="40" w:right="20" w:firstLine="220"/>
      </w:pPr>
      <w:r>
        <w:rPr>
          <w:rStyle w:val="Zkladntext132"/>
          <w:lang w:eastAsia="sk-SK"/>
        </w:rPr>
        <w:t>Pani Baggová, — povedal Bagg, — sú už v poste-</w:t>
      </w:r>
      <w:r>
        <w:rPr>
          <w:rStyle w:val="Zkladntext132"/>
          <w:lang w:eastAsia="sk-SK"/>
        </w:rPr>
        <w:br/>
        <w:t>li a spia, a ja ich budiť nejdem. Ani vy by ste ich</w:t>
      </w:r>
      <w:r>
        <w:rPr>
          <w:rStyle w:val="Zkladntext132"/>
          <w:lang w:eastAsia="sk-SK"/>
        </w:rPr>
        <w:br/>
        <w:t>nebudili, keby ste vedeli, čo budú stvárať.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2"/>
        </w:tabs>
        <w:spacing w:before="0"/>
        <w:ind w:left="40" w:firstLine="220"/>
      </w:pPr>
      <w:r>
        <w:rPr>
          <w:rStyle w:val="Zkladntext132"/>
          <w:lang w:eastAsia="sk-SK"/>
        </w:rPr>
        <w:t>Ale, čo ak vaša manželka ...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2"/>
        </w:tabs>
        <w:spacing w:before="0"/>
        <w:ind w:left="40" w:firstLine="220"/>
      </w:pPr>
      <w:r>
        <w:rPr>
          <w:rStyle w:val="Zkladntext132"/>
          <w:lang w:eastAsia="sk-SK"/>
        </w:rPr>
        <w:t>Manželka? No dovoľte, páni! To sú moja mamka.</w:t>
      </w:r>
    </w:p>
    <w:p w:rsidR="00FF2566" w:rsidRDefault="00FF2566">
      <w:pPr>
        <w:pStyle w:val="Zhlavie231"/>
        <w:keepNext/>
        <w:keepLines/>
        <w:numPr>
          <w:ilvl w:val="0"/>
          <w:numId w:val="12"/>
        </w:numPr>
        <w:shd w:val="clear" w:color="auto" w:fill="auto"/>
        <w:tabs>
          <w:tab w:val="left" w:pos="582"/>
        </w:tabs>
        <w:ind w:left="40"/>
      </w:pPr>
      <w:bookmarkStart w:id="22" w:name="bookmark22"/>
      <w:r>
        <w:rPr>
          <w:rStyle w:val="Zhlavie230"/>
          <w:lang w:eastAsia="sk-SK"/>
        </w:rPr>
        <w:t>0,</w:t>
      </w:r>
      <w:bookmarkEnd w:id="22"/>
    </w:p>
    <w:p w:rsidR="00FF2566" w:rsidRDefault="00FF2566">
      <w:pPr>
        <w:pStyle w:val="Zkladntext131"/>
        <w:shd w:val="clear" w:color="auto" w:fill="auto"/>
        <w:spacing w:before="0"/>
        <w:ind w:left="40" w:right="20" w:firstLine="220"/>
      </w:pPr>
      <w:r>
        <w:rPr>
          <w:rStyle w:val="Zkladntext132"/>
          <w:lang w:eastAsia="sk-SK"/>
        </w:rPr>
        <w:t>Ako na potvrdenie toho, na čo všetci mysleli, zaškrí-</w:t>
      </w:r>
      <w:r>
        <w:rPr>
          <w:rStyle w:val="Zkladntext132"/>
          <w:lang w:eastAsia="sk-SK"/>
        </w:rPr>
        <w:br/>
        <w:t>pal znútra ženský hlas ako píla. Stará pani chce ve-</w:t>
      </w:r>
      <w:r>
        <w:rPr>
          <w:rStyle w:val="Zkladntext132"/>
          <w:lang w:eastAsia="sk-SK"/>
        </w:rPr>
        <w:br/>
        <w:t>dieť, čo si do pekla Bagg myslí, že kde je, keď tam</w:t>
      </w:r>
      <w:r>
        <w:rPr>
          <w:rStyle w:val="Zkladntext132"/>
          <w:lang w:eastAsia="sk-SK"/>
        </w:rPr>
        <w:br/>
        <w:t>robí taký rámus uprostred noci.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20"/>
      </w:pPr>
      <w:r>
        <w:rPr>
          <w:rStyle w:val="Zkladntext132"/>
          <w:lang w:eastAsia="sk-SK"/>
        </w:rPr>
        <w:t>— No nevravel som vám, — rozpakoval sa Bagg.</w:t>
      </w:r>
      <w:r>
        <w:rPr>
          <w:rStyle w:val="Zkladntext132"/>
          <w:lang w:eastAsia="sk-SK"/>
        </w:rPr>
        <w:br/>
        <w:t>— Vidíte, čo ste narobili. — Pristúpil k oknu na zad-</w:t>
      </w:r>
      <w:r>
        <w:rPr>
          <w:rStyle w:val="Zkladntext132"/>
          <w:lang w:eastAsia="sk-SK"/>
        </w:rPr>
        <w:br/>
        <w:t>nej strane domu a zaklopal naň. — To som ja, — mum-</w:t>
      </w:r>
      <w:r>
        <w:rPr>
          <w:rStyle w:val="Zkladntext132"/>
          <w:lang w:eastAsia="sk-SK"/>
        </w:rPr>
        <w:br/>
        <w:t>lal. — A ešte nie je prostred noci, mama, ešte nie je</w:t>
      </w:r>
      <w:r>
        <w:rPr>
          <w:rStyle w:val="Zkladntext132"/>
          <w:lang w:eastAsia="sk-SK"/>
        </w:rPr>
        <w:br/>
        <w:t>neskoro. To je pán Tillottson od polície, mama, a jeho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140" w:right="40"/>
      </w:pPr>
      <w:r>
        <w:rPr>
          <w:rStyle w:val="Zkladntext132"/>
          <w:lang w:eastAsia="sk-SK"/>
        </w:rPr>
        <w:lastRenderedPageBreak/>
        <w:t>priateľ. Došli sa povypytovať na tých Amíkov, čo tu</w:t>
      </w:r>
      <w:r>
        <w:rPr>
          <w:rStyle w:val="Zkladntext132"/>
          <w:lang w:eastAsia="sk-SK"/>
        </w:rPr>
        <w:br/>
        <w:t>nakúpili nejaké veci.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73"/>
        </w:tabs>
        <w:spacing w:before="0"/>
        <w:ind w:left="140" w:right="40"/>
      </w:pPr>
      <w:r>
        <w:rPr>
          <w:rStyle w:val="Zkladntext132"/>
          <w:lang w:eastAsia="sk-SK"/>
        </w:rPr>
        <w:t>Nepočujem ťa. Polícia! Povedal si „polícia"? Po-</w:t>
      </w:r>
      <w:r>
        <w:rPr>
          <w:rStyle w:val="Zkladntext132"/>
          <w:lang w:eastAsia="sk-SK"/>
        </w:rPr>
        <w:br/>
        <w:t>čuj! Už aj sem poď, Jo Bagg, a poriadne to vysvetlíš.</w:t>
      </w:r>
      <w:r>
        <w:rPr>
          <w:rStyle w:val="Zkladntext132"/>
          <w:lang w:eastAsia="sk-SK"/>
        </w:rPr>
        <w:br/>
        <w:t>Polícia.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2"/>
          <w:lang w:eastAsia="sk-SK"/>
        </w:rPr>
        <w:t>Radšej idem, — ospravedlnil sa a vošiel dnu.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68"/>
        </w:tabs>
        <w:spacing w:before="0"/>
        <w:ind w:left="140" w:right="40"/>
      </w:pPr>
      <w:r>
        <w:rPr>
          <w:rStyle w:val="Zkladntext132"/>
          <w:lang w:eastAsia="sk-SK"/>
        </w:rPr>
        <w:t>So starou paňou je to trochu zložité, — vysvet-</w:t>
      </w:r>
      <w:r>
        <w:rPr>
          <w:rStyle w:val="Zkladntext132"/>
          <w:lang w:eastAsia="sk-SK"/>
        </w:rPr>
        <w:br/>
        <w:t>ľoval Tillottson.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66"/>
        </w:tabs>
        <w:spacing w:before="0"/>
        <w:ind w:left="140"/>
      </w:pPr>
      <w:r>
        <w:rPr>
          <w:rStyle w:val="Zkladntext132"/>
          <w:lang w:eastAsia="sk-SK"/>
        </w:rPr>
        <w:t>Tak to vyzerá.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66"/>
        </w:tabs>
        <w:spacing w:before="0"/>
        <w:ind w:left="140"/>
      </w:pPr>
      <w:r>
        <w:rPr>
          <w:rStyle w:val="Zkladntext132"/>
          <w:lang w:eastAsia="sk-SK"/>
        </w:rPr>
        <w:t>Hovoria, že je takmer storočná.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2"/>
          <w:lang w:eastAsia="sk-SK"/>
        </w:rPr>
        <w:t>Ale zato výdrž má.</w:t>
      </w:r>
    </w:p>
    <w:p w:rsidR="00FF2566" w:rsidRDefault="00FF2566">
      <w:pPr>
        <w:pStyle w:val="Zkladntext171"/>
        <w:numPr>
          <w:ilvl w:val="0"/>
          <w:numId w:val="12"/>
        </w:numPr>
        <w:shd w:val="clear" w:color="auto" w:fill="auto"/>
        <w:tabs>
          <w:tab w:val="left" w:pos="462"/>
        </w:tabs>
        <w:ind w:left="140" w:firstLine="0"/>
      </w:pPr>
      <w:r>
        <w:rPr>
          <w:rStyle w:val="Zkladntext17Riadkovanie0pt"/>
          <w:lang w:eastAsia="sk-SK"/>
        </w:rPr>
        <w:t>Ze či!</w:t>
      </w:r>
    </w:p>
    <w:p w:rsidR="00FF2566" w:rsidRDefault="00FF2566">
      <w:pPr>
        <w:pStyle w:val="Zkladntext131"/>
        <w:shd w:val="clear" w:color="auto" w:fill="auto"/>
        <w:spacing w:before="0"/>
        <w:ind w:left="140" w:right="40"/>
      </w:pPr>
      <w:r>
        <w:rPr>
          <w:rStyle w:val="Zkladntext132"/>
          <w:lang w:eastAsia="sk-SK"/>
        </w:rPr>
        <w:t>Baggovci sa rozprávali za oknom, ale tlmenými hlas-</w:t>
      </w:r>
      <w:r>
        <w:rPr>
          <w:rStyle w:val="Zkladntext132"/>
          <w:lang w:eastAsia="sk-SK"/>
        </w:rPr>
        <w:br/>
        <w:t>mi, takže sa nič nedalo rozumieť. Keď sa Bagg znovu</w:t>
      </w:r>
      <w:r>
        <w:rPr>
          <w:rStyle w:val="Zkladntext132"/>
          <w:lang w:eastAsia="sk-SK"/>
        </w:rPr>
        <w:br/>
        <w:t>objavil, hovoril už šeptom: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66"/>
        </w:tabs>
        <w:spacing w:before="0"/>
        <w:ind w:left="140" w:right="1840"/>
        <w:jc w:val="left"/>
      </w:pPr>
      <w:r>
        <w:rPr>
          <w:rStyle w:val="Zkladntext132"/>
          <w:lang w:eastAsia="sk-SK"/>
        </w:rPr>
        <w:t>Odpustite, páni, ale musíte odísť.</w:t>
      </w:r>
      <w:r>
        <w:rPr>
          <w:rStyle w:val="Zkladntext132"/>
          <w:lang w:eastAsia="sk-SK"/>
        </w:rPr>
        <w:br/>
        <w:t>Prešli do obchodu a tadiaľ k dverám.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92"/>
        </w:tabs>
        <w:spacing w:before="0"/>
        <w:ind w:left="140" w:right="40"/>
      </w:pPr>
      <w:r>
        <w:rPr>
          <w:rStyle w:val="Zkladntext132"/>
          <w:lang w:eastAsia="sk-SK"/>
        </w:rPr>
        <w:t>Sú hluchá, — povedal Bagg, — ale niekedy sa</w:t>
      </w:r>
      <w:r>
        <w:rPr>
          <w:rStyle w:val="Zkladntext132"/>
          <w:lang w:eastAsia="sk-SK"/>
        </w:rPr>
        <w:br/>
        <w:t>stáva, že by ste tomu veľmi neverili. O ničom neve-</w:t>
      </w:r>
      <w:r>
        <w:rPr>
          <w:rStyle w:val="Zkladntext132"/>
          <w:lang w:eastAsia="sk-SK"/>
        </w:rPr>
        <w:br/>
        <w:t>dia, ale povedali, že ak ten obraz, o ktorom ste ho-</w:t>
      </w:r>
      <w:r>
        <w:rPr>
          <w:rStyle w:val="Zkladntext132"/>
          <w:lang w:eastAsia="sk-SK"/>
        </w:rPr>
        <w:br/>
        <w:t>vorili, má nejakú cenu, vylákali ho od nás tí Ame-</w:t>
      </w:r>
      <w:r>
        <w:rPr>
          <w:rStyle w:val="Zkladntext132"/>
          <w:lang w:eastAsia="sk-SK"/>
        </w:rPr>
        <w:br/>
        <w:t>ričania čírym podfukom a že by sme to mali dostať</w:t>
      </w:r>
      <w:r>
        <w:rPr>
          <w:rStyle w:val="Zkladntext132"/>
          <w:lang w:eastAsia="sk-SK"/>
        </w:rPr>
        <w:br/>
        <w:t>naspäť.</w:t>
      </w:r>
    </w:p>
    <w:p w:rsidR="00FF2566" w:rsidRDefault="00FF2566">
      <w:pPr>
        <w:pStyle w:val="Zhlavie191"/>
        <w:keepNext/>
        <w:keepLines/>
        <w:numPr>
          <w:ilvl w:val="0"/>
          <w:numId w:val="12"/>
        </w:numPr>
        <w:shd w:val="clear" w:color="auto" w:fill="auto"/>
        <w:tabs>
          <w:tab w:val="left" w:pos="466"/>
        </w:tabs>
        <w:ind w:left="140"/>
      </w:pPr>
      <w:bookmarkStart w:id="23" w:name="bookmark23"/>
      <w:r>
        <w:rPr>
          <w:rStyle w:val="Zhlavie190"/>
          <w:lang w:eastAsia="sk-SK"/>
        </w:rPr>
        <w:t>0,</w:t>
      </w:r>
      <w:bookmarkEnd w:id="23"/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57"/>
        </w:tabs>
        <w:spacing w:before="0"/>
        <w:ind w:left="140"/>
      </w:pPr>
      <w:r>
        <w:rPr>
          <w:rStyle w:val="Zkladntext132"/>
          <w:lang w:eastAsia="sk-SK"/>
        </w:rPr>
        <w:t>Ony tak hovoria. A teda, — dodal verne Bagg,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23"/>
        </w:tabs>
        <w:spacing w:before="0"/>
        <w:ind w:left="140"/>
      </w:pPr>
      <w:r>
        <w:rPr>
          <w:rStyle w:val="Zkladntext132"/>
          <w:lang w:eastAsia="sk-SK"/>
        </w:rPr>
        <w:t>aj ja. No!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87"/>
        </w:tabs>
        <w:spacing w:before="0"/>
        <w:ind w:left="140" w:right="40"/>
      </w:pPr>
      <w:r>
        <w:rPr>
          <w:rStyle w:val="Zkladntext132"/>
          <w:lang w:eastAsia="sk-SK"/>
        </w:rPr>
        <w:t>Samozrejme, že aj ty, — pohotové pripúšťal Til-</w:t>
      </w:r>
      <w:r>
        <w:rPr>
          <w:rStyle w:val="Zkladntext132"/>
          <w:lang w:eastAsia="sk-SK"/>
        </w:rPr>
        <w:br/>
        <w:t>lottson. — To je celkom prirodzené. A ona tiež nemá</w:t>
      </w:r>
      <w:r>
        <w:rPr>
          <w:rStyle w:val="Zkladntext132"/>
          <w:lang w:eastAsia="sk-SK"/>
        </w:rPr>
        <w:br/>
        <w:t>ani potuchy, ako sa to sem dostalo?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58"/>
        </w:tabs>
        <w:spacing w:before="0"/>
        <w:ind w:left="140" w:right="40"/>
      </w:pPr>
      <w:r>
        <w:rPr>
          <w:rStyle w:val="Zkladntext132"/>
          <w:lang w:eastAsia="sk-SK"/>
        </w:rPr>
        <w:t>Nie viac ako všetci svätí na nebesiach, a ony sú</w:t>
      </w:r>
      <w:r>
        <w:rPr>
          <w:rStyle w:val="Zkladntext132"/>
          <w:lang w:eastAsia="sk-SK"/>
        </w:rPr>
        <w:br/>
        <w:t>katolíčka, — povedal Bagg nečakane.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63"/>
        </w:tabs>
        <w:spacing w:before="0"/>
        <w:ind w:left="140" w:right="40"/>
      </w:pPr>
      <w:r>
        <w:rPr>
          <w:rStyle w:val="Zkladntext132"/>
          <w:lang w:eastAsia="sk-SK"/>
        </w:rPr>
        <w:t>Tak sa teda porúčame. Dobrú noc, Jo. Iba ak</w:t>
      </w:r>
      <w:r>
        <w:rPr>
          <w:rStyle w:val="Zkladntext132"/>
          <w:lang w:eastAsia="sk-SK"/>
        </w:rPr>
        <w:br/>
        <w:t>má pán Alleyn ešte niečo na srdci?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2"/>
          <w:lang w:eastAsia="sk-SK"/>
        </w:rPr>
        <w:t>Zatiaľ nie. Ďakujem vám, pán Bagg.</w:t>
      </w:r>
    </w:p>
    <w:p w:rsidR="00FF2566" w:rsidRDefault="00FF2566">
      <w:pPr>
        <w:pStyle w:val="Zkladntext131"/>
        <w:shd w:val="clear" w:color="auto" w:fill="auto"/>
        <w:spacing w:before="0"/>
        <w:ind w:left="140" w:right="40"/>
      </w:pPr>
      <w:r>
        <w:rPr>
          <w:rStyle w:val="Zkladntext132"/>
          <w:lang w:eastAsia="sk-SK"/>
        </w:rPr>
        <w:t>Bagg rozdrapil dvere s nevyhnutným škrípaním,</w:t>
      </w:r>
      <w:r>
        <w:rPr>
          <w:rStyle w:val="Zkladntext132"/>
          <w:lang w:eastAsia="sk-SK"/>
        </w:rPr>
        <w:br/>
        <w:t>na čo prišla hneď odozva zo zadnej izby: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66"/>
        </w:tabs>
        <w:spacing w:before="0"/>
        <w:ind w:left="140"/>
      </w:pPr>
      <w:r>
        <w:rPr>
          <w:rStyle w:val="Zkladntext132"/>
          <w:lang w:eastAsia="sk-SK"/>
        </w:rPr>
        <w:t>Opýtaj sa tých policajtov, — vrešťala stará pani</w:t>
      </w:r>
    </w:p>
    <w:p w:rsidR="00FF2566" w:rsidRDefault="00FF2566">
      <w:pPr>
        <w:pStyle w:val="Zkladntext131"/>
        <w:shd w:val="clear" w:color="auto" w:fill="auto"/>
        <w:spacing w:before="0"/>
        <w:ind w:left="140"/>
      </w:pPr>
      <w:r>
        <w:rPr>
          <w:rStyle w:val="Zkladntext132"/>
          <w:lang w:eastAsia="sk-SK"/>
        </w:rPr>
        <w:t>Baggovä. — prečo radšej neurobia poriadok s tými</w:t>
      </w:r>
    </w:p>
    <w:p w:rsidR="00FF2566" w:rsidRDefault="00FF2566">
      <w:pPr>
        <w:pStyle w:val="Zkladntext241"/>
        <w:numPr>
          <w:ilvl w:val="0"/>
          <w:numId w:val="13"/>
        </w:numPr>
        <w:shd w:val="clear" w:color="auto" w:fill="auto"/>
        <w:tabs>
          <w:tab w:val="left" w:pos="226"/>
        </w:tabs>
        <w:spacing w:line="80" w:lineRule="exact"/>
        <w:ind w:left="140"/>
      </w:pPr>
      <w:r>
        <w:rPr>
          <w:rStyle w:val="Zkladntext24Niekurzva"/>
          <w:i w:val="0"/>
          <w:iCs w:val="0"/>
          <w:lang w:eastAsia="sk-SK"/>
        </w:rPr>
        <w:t>- \ .</w:t>
      </w:r>
      <w:r>
        <w:rPr>
          <w:lang w:eastAsia="sk-SK"/>
        </w:rPr>
        <w:t xml:space="preserve"> </w:t>
      </w:r>
      <w:r>
        <w:rPr>
          <w:rFonts w:ascii="Times New Roman" w:hAnsi="Times New Roman" w:cs="Times New Roman"/>
          <w:lang w:eastAsia="sk-SK"/>
        </w:rPr>
        <w:t>■</w:t>
      </w:r>
      <w:r>
        <w:rPr>
          <w:lang w:eastAsia="sk-SK"/>
        </w:rPr>
        <w:t xml:space="preserve"> - Ý- ' - ... 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40" w:right="20"/>
      </w:pPr>
      <w:r>
        <w:rPr>
          <w:rStyle w:val="Zkladntext132"/>
          <w:lang w:eastAsia="sk-SK"/>
        </w:rPr>
        <w:lastRenderedPageBreak/>
        <w:t>motorkovými beštiami, a namiesto toho robia sami</w:t>
      </w:r>
      <w:r>
        <w:rPr>
          <w:rStyle w:val="Zkladntext132"/>
          <w:lang w:eastAsia="sk-SK"/>
        </w:rPr>
        <w:br/>
        <w:t>v noci huriavk.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3"/>
        </w:tabs>
        <w:spacing w:before="0"/>
        <w:ind w:left="40" w:right="20" w:firstLine="220"/>
      </w:pPr>
      <w:r>
        <w:rPr>
          <w:rStyle w:val="Zkladntext132"/>
          <w:lang w:eastAsia="sk-SK"/>
        </w:rPr>
        <w:t>Čo za motorkové beštie? — Alleyn náhle zakričal</w:t>
      </w:r>
      <w:r>
        <w:rPr>
          <w:rStyle w:val="Zkladntext132"/>
          <w:lang w:eastAsia="sk-SK"/>
        </w:rPr>
        <w:br/>
        <w:t>do tmy.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8"/>
        </w:tabs>
        <w:spacing w:before="0"/>
        <w:ind w:left="40" w:right="20" w:firstLine="220"/>
      </w:pPr>
      <w:r>
        <w:rPr>
          <w:rStyle w:val="Zkladntext132"/>
          <w:lang w:eastAsia="sk-SK"/>
        </w:rPr>
        <w:t>Však vy viete. A keď nie, tak by ste mali. Pre-</w:t>
      </w:r>
      <w:r>
        <w:rPr>
          <w:rStyle w:val="Zkladntext132"/>
          <w:lang w:eastAsia="sk-SK"/>
        </w:rPr>
        <w:br/>
        <w:t>háňajú sa hore-dolu po uliciach celé hodiny, zner-</w:t>
      </w:r>
      <w:r>
        <w:rPr>
          <w:rStyle w:val="Zkladntext132"/>
          <w:lang w:eastAsia="sk-SK"/>
        </w:rPr>
        <w:br/>
        <w:t>vózňujú a nerobia nič dobrého. Jo! Vyveď ich von</w:t>
      </w:r>
      <w:r>
        <w:rPr>
          <w:rStyle w:val="Zkladntext132"/>
          <w:lang w:eastAsia="sk-SK"/>
        </w:rPr>
        <w:br/>
        <w:t>a choď do postele!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7"/>
        </w:tabs>
        <w:spacing w:before="0"/>
        <w:ind w:left="40" w:firstLine="220"/>
      </w:pPr>
      <w:r>
        <w:rPr>
          <w:rStyle w:val="Zkladntext132"/>
          <w:lang w:eastAsia="sk-SK"/>
        </w:rPr>
        <w:t>Áno, mama.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7"/>
        </w:tabs>
        <w:spacing w:before="0"/>
        <w:ind w:left="40" w:right="20" w:firstLine="220"/>
      </w:pPr>
      <w:r>
        <w:rPr>
          <w:rStyle w:val="Zkladntext132"/>
          <w:lang w:eastAsia="sk-SK"/>
        </w:rPr>
        <w:t>A ešte jedno, — kričala neviditeľná pani Baggo-</w:t>
      </w:r>
      <w:r>
        <w:rPr>
          <w:rStyle w:val="Zkladntext132"/>
          <w:lang w:eastAsia="sk-SK"/>
        </w:rPr>
        <w:br/>
        <w:t>vá. — Tí Američania, čo to tu narobili neporiadok mi-</w:t>
      </w:r>
      <w:r>
        <w:rPr>
          <w:rStyle w:val="Zkladntext132"/>
          <w:lang w:eastAsia="sk-SK"/>
        </w:rPr>
        <w:br/>
        <w:t>nulý týždeň, to boli tí istí, čo tu pred mesiacom pol-</w:t>
      </w:r>
      <w:r>
        <w:rPr>
          <w:rStyle w:val="Zkladntext132"/>
          <w:lang w:eastAsia="sk-SK"/>
        </w:rPr>
        <w:br/>
        <w:t>degrafovali a potom odišli.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20"/>
      </w:pPr>
      <w:r>
        <w:rPr>
          <w:rStyle w:val="Zkladntext132"/>
          <w:lang w:eastAsia="sk-SK"/>
        </w:rPr>
        <w:t>Alleyn chcel znovu zarevať nejakú otázku, ale spýtal</w:t>
      </w:r>
      <w:r>
        <w:rPr>
          <w:rStyle w:val="Zkladntext132"/>
          <w:lang w:eastAsia="sk-SK"/>
        </w:rPr>
        <w:br/>
        <w:t>sa radšej priamo Bagga: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6"/>
        </w:tabs>
        <w:spacing w:before="0"/>
        <w:ind w:left="40" w:firstLine="220"/>
      </w:pPr>
      <w:r>
        <w:rPr>
          <w:rStyle w:val="Zkladntext132"/>
          <w:lang w:eastAsia="sk-SK"/>
        </w:rPr>
        <w:t>Čo tým chce povedať?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7"/>
        </w:tabs>
        <w:spacing w:before="0"/>
        <w:ind w:left="40" w:right="20" w:firstLine="220"/>
      </w:pPr>
      <w:r>
        <w:rPr>
          <w:rStyle w:val="Zkladntext132"/>
          <w:lang w:eastAsia="sk-SK"/>
        </w:rPr>
        <w:t>Ale, to si nevšímajte. Vlastne majú celkom prav-</w:t>
      </w:r>
      <w:r>
        <w:rPr>
          <w:rStyle w:val="Zkladntext132"/>
          <w:lang w:eastAsia="sk-SK"/>
        </w:rPr>
        <w:br/>
        <w:t>du. Je to tak. Už tu boli, viete, robili tu fotky, no</w:t>
      </w:r>
      <w:r>
        <w:rPr>
          <w:rStyle w:val="Zkladntext132"/>
          <w:lang w:eastAsia="sk-SK"/>
        </w:rPr>
        <w:br/>
        <w:t>a mamka ich spoznali. Nič by si z toho nerobili, keby</w:t>
      </w:r>
      <w:r>
        <w:rPr>
          <w:rStyle w:val="Zkladntext132"/>
          <w:lang w:eastAsia="sk-SK"/>
        </w:rPr>
        <w:br/>
        <w:t>ich teraz nepodozrievali, že nás s tamtým obrazom do-</w:t>
      </w:r>
      <w:r>
        <w:rPr>
          <w:rStyle w:val="Zkladntext132"/>
          <w:lang w:eastAsia="sk-SK"/>
        </w:rPr>
        <w:br/>
        <w:t>behli.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6"/>
        </w:tabs>
        <w:spacing w:before="0"/>
        <w:ind w:left="40" w:firstLine="220"/>
      </w:pPr>
      <w:r>
        <w:rPr>
          <w:rStyle w:val="Zkladntext132"/>
          <w:lang w:eastAsia="sk-SK"/>
        </w:rPr>
        <w:t>Kedy tu boli? A kde boli ubytovaní?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7"/>
        </w:tabs>
        <w:spacing w:before="0"/>
        <w:ind w:left="40" w:right="20" w:firstLine="220"/>
      </w:pPr>
      <w:r>
        <w:rPr>
          <w:rStyle w:val="Zkladntext132"/>
          <w:lang w:eastAsia="sk-SK"/>
        </w:rPr>
        <w:t>Na jar. V máji. Alebo koncom apríla. Neviem to</w:t>
      </w:r>
      <w:r>
        <w:rPr>
          <w:rStyle w:val="Zkladntext132"/>
          <w:lang w:eastAsia="sk-SK"/>
        </w:rPr>
        <w:br/>
        <w:t>presne. Ale boli to určite oni. Pýtam sa ich, reku, ne-</w:t>
      </w:r>
      <w:r>
        <w:rPr>
          <w:rStyle w:val="Zkladntext132"/>
          <w:lang w:eastAsia="sk-SK"/>
        </w:rPr>
        <w:br/>
        <w:t>boli ste tu už predtým? A oni, že sú týmto miestom</w:t>
      </w:r>
      <w:r>
        <w:rPr>
          <w:rStyle w:val="Zkladntext132"/>
          <w:lang w:eastAsia="sk-SK"/>
        </w:rPr>
        <w:br/>
        <w:t>takí nadšení, že prídu ešte na dlhšie.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91"/>
        </w:tabs>
        <w:spacing w:before="0"/>
        <w:ind w:left="40" w:firstLine="220"/>
      </w:pPr>
      <w:r>
        <w:rPr>
          <w:rStyle w:val="Zkladntext132"/>
          <w:lang w:eastAsia="sk-SK"/>
        </w:rPr>
        <w:t>Ste si celkom istý?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2"/>
        </w:tabs>
        <w:spacing w:before="0"/>
        <w:ind w:left="40" w:right="20" w:firstLine="220"/>
      </w:pPr>
      <w:r>
        <w:rPr>
          <w:rStyle w:val="Zkladntext132"/>
          <w:lang w:eastAsia="sk-SK"/>
        </w:rPr>
        <w:t>Nebuďte blázon. Pravdaže som, — urážal sa Bagg.</w:t>
      </w:r>
      <w:r>
        <w:rPr>
          <w:rStyle w:val="Zkladntext132"/>
          <w:lang w:eastAsia="sk-SK"/>
        </w:rPr>
        <w:br/>
        <w:t>— Tadeto, preboha.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20"/>
      </w:pPr>
      <w:r>
        <w:rPr>
          <w:rStyle w:val="Zkladntext132"/>
          <w:lang w:eastAsia="sk-SK"/>
        </w:rPr>
        <w:t>Vyšli na uličku. Bagg sa už obrátil k dverám, keď</w:t>
      </w:r>
      <w:r>
        <w:rPr>
          <w:rStyle w:val="Zkladntext132"/>
          <w:lang w:eastAsia="sk-SK"/>
        </w:rPr>
        <w:br/>
        <w:t>ho Alleyn zastavil: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8"/>
        </w:tabs>
        <w:spacing w:before="0"/>
        <w:ind w:left="40" w:right="20" w:firstLine="220"/>
      </w:pPr>
      <w:r>
        <w:rPr>
          <w:rStyle w:val="Zkladntext132"/>
          <w:lang w:eastAsia="sk-SK"/>
        </w:rPr>
        <w:t>Vedeli by ste nám povedať niečo o tých motor-</w:t>
      </w:r>
      <w:r>
        <w:rPr>
          <w:rStyle w:val="Zkladntext132"/>
          <w:lang w:eastAsia="sk-SK"/>
        </w:rPr>
        <w:br/>
        <w:t>károch?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92"/>
        </w:tabs>
        <w:spacing w:before="0"/>
        <w:ind w:left="40" w:right="20" w:firstLine="220"/>
      </w:pPr>
      <w:r>
        <w:rPr>
          <w:rStyle w:val="Zkladntext132"/>
          <w:lang w:eastAsia="sk-SK"/>
        </w:rPr>
        <w:t>O tých? Párik modsov. Bývajú vo Hviezde v Ka-</w:t>
      </w:r>
      <w:r>
        <w:rPr>
          <w:rStyle w:val="Zkladntext132"/>
          <w:lang w:eastAsia="sk-SK"/>
        </w:rPr>
        <w:br/>
        <w:t>plnkovej ulici. Prečesávajú kraj celé dni a rozčuľujú</w:t>
      </w:r>
      <w:r>
        <w:rPr>
          <w:rStyle w:val="Zkladntext132"/>
          <w:lang w:eastAsia="sk-SK"/>
        </w:rPr>
        <w:br/>
        <w:t>ľudí. V utorok večer mama počuli niečo v našom dvo-</w:t>
      </w:r>
      <w:r>
        <w:rPr>
          <w:rStyle w:val="Zkladntext132"/>
          <w:lang w:eastAsia="sk-SK"/>
        </w:rPr>
        <w:br/>
        <w:t>re a prichytili tam chlapíka, čo tam labzoval. Po-</w:t>
      </w:r>
      <w:r>
        <w:rPr>
          <w:rStyle w:val="Zkladntext132"/>
          <w:lang w:eastAsia="sk-SK"/>
        </w:rPr>
        <w:br/>
        <w:t>vedal, že hľadá starú reťaz, ale mame sa nepáčil. Boli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naňho veľmi tvrdá, a aj tak my nemáme žiadne staré</w:t>
      </w:r>
      <w:r>
        <w:rPr>
          <w:rStyle w:val="Zkladntext132"/>
          <w:lang w:eastAsia="sk-SK"/>
        </w:rPr>
        <w:br/>
        <w:t>reťaze. Reťaz!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Prečo ... — začal Tillottson úzkostlivo, — prečo</w:t>
      </w:r>
      <w:r>
        <w:rPr>
          <w:rStyle w:val="Zkladntext132"/>
          <w:lang w:eastAsia="sk-SK"/>
        </w:rPr>
        <w:br/>
        <w:t>ste to nespomenuli...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Nikdy by som na to ani nepomyslel. Nemôžete</w:t>
      </w:r>
      <w:r>
        <w:rPr>
          <w:rStyle w:val="Zkladntext132"/>
          <w:lang w:eastAsia="sk-SK"/>
        </w:rPr>
        <w:br/>
        <w:t>predsa myslieť na všetko.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Nie, nemôžete, — náhlivo sa zamiešal Alleyn.</w:t>
      </w:r>
      <w:r>
        <w:rPr>
          <w:rStyle w:val="Zkladntext132"/>
          <w:lang w:eastAsia="sk-SK"/>
        </w:rPr>
        <w:br/>
        <w:t>— Ale teraz, keď ste si už rozmysleli, mohli by ste nám</w:t>
      </w:r>
      <w:r>
        <w:rPr>
          <w:rStyle w:val="Zkladntext132"/>
          <w:lang w:eastAsia="sk-SK"/>
        </w:rPr>
        <w:br/>
        <w:t>povedať, čím upútal pozornosť pani Baggovej ten chlap</w:t>
      </w:r>
      <w:r>
        <w:rPr>
          <w:rStyle w:val="Zkladntext132"/>
          <w:lang w:eastAsia="sk-SK"/>
        </w:rPr>
        <w:br/>
        <w:t>na dvore?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Ako som povedal, niečo počuli.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Čo napríklad.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Nejaké vŕzganie. Ja som to počul tiež.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Aj vy!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2"/>
          <w:lang w:eastAsia="sk-SK"/>
        </w:rPr>
        <w:t>Ale ja som mal robotu so zákazníkom, — pove-</w:t>
      </w:r>
      <w:r>
        <w:rPr>
          <w:rStyle w:val="Zkladntext132"/>
          <w:lang w:eastAsia="sk-SK"/>
        </w:rPr>
        <w:br/>
        <w:t>dal Bagg majestátne, — v obchode.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Mohlo to byť vŕzganie tých dvierok na príborní-</w:t>
      </w:r>
      <w:r>
        <w:rPr>
          <w:rStyle w:val="Zkladntext132"/>
          <w:lang w:eastAsia="sk-SK"/>
        </w:rPr>
        <w:br/>
        <w:t>ku?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Bagg sa zadíval do Alleynovej tváre, akoby sa díval</w:t>
      </w:r>
      <w:r>
        <w:rPr>
          <w:rStyle w:val="Zkladntext132"/>
          <w:lang w:eastAsia="sk-SK"/>
        </w:rPr>
        <w:br/>
        <w:t>na veštca.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7"/>
        </w:tabs>
        <w:spacing w:before="0"/>
        <w:ind w:left="20" w:right="20" w:firstLine="220"/>
      </w:pPr>
      <w:r>
        <w:rPr>
          <w:rStyle w:val="Zkladntext132"/>
          <w:lang w:eastAsia="sk-SK"/>
        </w:rPr>
        <w:t>Pánko, to nielen, že mohlo, ale aj naozaj bo-</w:t>
      </w:r>
      <w:r>
        <w:rPr>
          <w:rStyle w:val="Zkladntext132"/>
          <w:lang w:eastAsia="sk-SK"/>
        </w:rPr>
        <w:br/>
        <w:t>lo.. v — Zamyslel sa a hneď začal protestovať. — Po-</w:t>
      </w:r>
      <w:r>
        <w:rPr>
          <w:rStyle w:val="Zkladntext132"/>
          <w:lang w:eastAsia="sk-SK"/>
        </w:rPr>
        <w:br/>
        <w:t>zrite sa, chcem vysvetlenie. Ak ma ogabali, chcem</w:t>
      </w:r>
      <w:r>
        <w:rPr>
          <w:rStyle w:val="Zkladntext132"/>
          <w:lang w:eastAsia="sk-SK"/>
        </w:rPr>
        <w:br/>
        <w:t>vedieť, o koľko. Ak som vlastnil cenný artikel a predal</w:t>
      </w:r>
      <w:r>
        <w:rPr>
          <w:rStyle w:val="Zkladntext132"/>
          <w:lang w:eastAsia="sk-SK"/>
        </w:rPr>
        <w:br/>
        <w:t>som tento artikel za bagateľ, bez toho, aby som bol</w:t>
      </w:r>
      <w:r>
        <w:rPr>
          <w:rStyle w:val="Zkladntext132"/>
          <w:lang w:eastAsia="sk-SK"/>
        </w:rPr>
        <w:br/>
        <w:t>plne informovaný, chcem to mať naspäť, riadne a v po-</w:t>
      </w:r>
      <w:r>
        <w:rPr>
          <w:rStyle w:val="Zkladntext132"/>
          <w:lang w:eastAsia="sk-SK"/>
        </w:rPr>
        <w:br/>
        <w:t>riadku. A bašta!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Nechali ho tam rozčuľovať sa touto myšlienkou, ale</w:t>
      </w:r>
      <w:r>
        <w:rPr>
          <w:rStyle w:val="Zkladntext132"/>
          <w:lang w:eastAsia="sk-SK"/>
        </w:rPr>
        <w:br/>
        <w:t>neuvažoval príliš nahlas, aby nevzbudil zvedavosť</w:t>
      </w:r>
      <w:r>
        <w:rPr>
          <w:rStyle w:val="Zkladntext132"/>
          <w:lang w:eastAsia="sk-SK"/>
        </w:rPr>
        <w:br/>
        <w:t>starej panej. Dvere zavŕzgali a zabuchli, a Alleyn s Til-</w:t>
      </w:r>
      <w:r>
        <w:rPr>
          <w:rStyle w:val="Zkladntext132"/>
          <w:lang w:eastAsia="sk-SK"/>
        </w:rPr>
        <w:br/>
        <w:t>lottsonom počuli dôkladné zamykanie z vnútornej stra-</w:t>
      </w:r>
      <w:r>
        <w:rPr>
          <w:rStyle w:val="Zkladntext132"/>
          <w:lang w:eastAsia="sk-SK"/>
        </w:rPr>
        <w:br/>
        <w:t>ny domu.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Hostinec Hviezda, — opakoval si Alleyn, keď</w:t>
      </w:r>
      <w:r>
        <w:rPr>
          <w:rStyle w:val="Zkladntext132"/>
          <w:lang w:eastAsia="sk-SK"/>
        </w:rPr>
        <w:br/>
        <w:t>nastupovali do auta. Ale keď prišli do hostinca, ča-</w:t>
      </w:r>
      <w:r>
        <w:rPr>
          <w:rStyle w:val="Zkladntext132"/>
          <w:lang w:eastAsia="sk-SK"/>
        </w:rPr>
        <w:br/>
        <w:t>kala ich už iba správa, že motocyklisti zaplatili účet</w:t>
      </w:r>
      <w:r>
        <w:rPr>
          <w:rStyle w:val="Zkladntext132"/>
          <w:lang w:eastAsia="sk-SK"/>
        </w:rPr>
        <w:br/>
        <w:t>ešte predchádzajúceho večera a odfárali neznámym</w:t>
      </w:r>
      <w:r>
        <w:rPr>
          <w:rStyle w:val="Zkladntext132"/>
          <w:lang w:eastAsia="sk-SK"/>
        </w:rPr>
        <w:br/>
        <w:t>smerom. Zapísali sa ako John Smith s manželkou.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520"/>
      </w:pPr>
      <w:r>
        <w:rPr>
          <w:rStyle w:val="Zkladntext132"/>
          <w:lang w:eastAsia="sk-SK"/>
        </w:rPr>
        <w:lastRenderedPageBreak/>
        <w:t>Motorka parkovala na špinavom dvore za hostin-</w:t>
      </w:r>
      <w:r>
        <w:rPr>
          <w:rStyle w:val="Zkladntext132"/>
          <w:lang w:eastAsia="sk-SK"/>
        </w:rPr>
        <w:br/>
        <w:t>com. To sa dalo ľahko rozoznať podľa stôp, čo zane-</w:t>
      </w:r>
      <w:r>
        <w:rPr>
          <w:rStyle w:val="Zkladntext132"/>
          <w:lang w:eastAsia="sk-SK"/>
        </w:rPr>
        <w:br/>
        <w:t>chali pneumatiky. Alleyn ich zmeral, odkreslil odtlač-</w:t>
      </w:r>
      <w:r>
        <w:rPr>
          <w:rStyle w:val="Zkladntext132"/>
          <w:lang w:eastAsia="sk-SK"/>
        </w:rPr>
        <w:br/>
        <w:t>ky, dal ich prikryť a čakal na príchod Baileyho</w:t>
      </w:r>
      <w:r>
        <w:rPr>
          <w:rStyle w:val="Zkladntext132"/>
          <w:lang w:eastAsia="sk-SK"/>
        </w:rPr>
        <w:br/>
        <w:t>a Thompsona, ktorí to doriešia. Ak už preskúmali Fo-</w:t>
      </w:r>
      <w:r>
        <w:rPr>
          <w:rStyle w:val="Zkladntext132"/>
          <w:lang w:eastAsia="sk-SK"/>
        </w:rPr>
        <w:br/>
        <w:t>xov nález pod živým plotom nad Crossdykom, iste</w:t>
      </w:r>
      <w:r>
        <w:rPr>
          <w:rStyle w:val="Zkladntext132"/>
          <w:lang w:eastAsia="sk-SK"/>
        </w:rPr>
        <w:br/>
        <w:t>zistia, že sa odtlačky presne zhodujú. Muž pred Hviez-</w:t>
      </w:r>
      <w:r>
        <w:rPr>
          <w:rStyle w:val="Zkladntext132"/>
          <w:lang w:eastAsia="sk-SK"/>
        </w:rPr>
        <w:br/>
        <w:t>dou si spomenul na značku motorky — Route-Rocket —</w:t>
      </w:r>
      <w:r>
        <w:rPr>
          <w:rStyle w:val="Zkladntext132"/>
          <w:lang w:eastAsia="sk-SK"/>
        </w:rPr>
        <w:br/>
        <w:t>ale nikto nevedel povedať číslo.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 zatelefonoval Troy do hotela v Norminsteri</w:t>
      </w:r>
      <w:r>
        <w:rPr>
          <w:rStyle w:val="Zkladntext132"/>
          <w:lang w:eastAsia="sk-SK"/>
        </w:rPr>
        <w:br/>
        <w:t>a spýtal sa jej, či by si náhodou nevedela na to číslo</w:t>
      </w:r>
      <w:r>
        <w:rPr>
          <w:rStyle w:val="Zkladntext132"/>
          <w:lang w:eastAsia="sk-SK"/>
        </w:rPr>
        <w:br/>
        <w:t>spomenúť. Sedela na okraji postele so slúchadlom</w:t>
      </w:r>
      <w:r>
        <w:rPr>
          <w:rStyle w:val="Zkladntext132"/>
          <w:lang w:eastAsia="sk-SK"/>
        </w:rPr>
        <w:br/>
        <w:t>na uchu a snažila sa preniesť svoju kresličskú pamäť</w:t>
      </w:r>
      <w:r>
        <w:rPr>
          <w:rStyle w:val="Zkladntext132"/>
          <w:lang w:eastAsia="sk-SK"/>
        </w:rPr>
        <w:br/>
        <w:t>na scénu v norminsterskom prístavišti zrána minulého</w:t>
      </w:r>
      <w:r>
        <w:rPr>
          <w:rStyle w:val="Zkladntext132"/>
          <w:lang w:eastAsia="sk-SK"/>
        </w:rPr>
        <w:br/>
        <w:t>pondelka. Slečna Rickerby-Carricková kvočala na svo-</w:t>
      </w:r>
      <w:r>
        <w:rPr>
          <w:rStyle w:val="Zkladntext132"/>
          <w:lang w:eastAsia="sk-SK"/>
        </w:rPr>
        <w:br/>
        <w:t>jom kufri a písala. Caley Bard s doktorom Natoucheom</w:t>
      </w:r>
      <w:r>
        <w:rPr>
          <w:rStyle w:val="Zkladntext132"/>
          <w:lang w:eastAsia="sk-SK"/>
        </w:rPr>
        <w:br/>
        <w:t>stáli pri rieke. Pollock mrzuto odkríval. A Lazenby se-</w:t>
      </w:r>
      <w:r>
        <w:rPr>
          <w:rStyle w:val="Zkladntext132"/>
          <w:lang w:eastAsia="sk-SK"/>
        </w:rPr>
        <w:br/>
        <w:t>del v biskupovom aute. Tí dvaja jazdci sa opierali</w:t>
      </w:r>
      <w:r>
        <w:rPr>
          <w:rStyle w:val="Zkladntext132"/>
          <w:lang w:eastAsia="sk-SK"/>
        </w:rPr>
        <w:br/>
        <w:t>o svoj stroj, mastné hlavy a čierny kožený výstroj sa</w:t>
      </w:r>
      <w:r>
        <w:rPr>
          <w:rStyle w:val="Zkladntext132"/>
          <w:lang w:eastAsia="sk-SK"/>
        </w:rPr>
        <w:br/>
        <w:t>im jagali na slnku. Chcela ich nakresliť, na nohách</w:t>
      </w:r>
      <w:r>
        <w:rPr>
          <w:rStyle w:val="Zkladntext132"/>
          <w:lang w:eastAsia="sk-SK"/>
        </w:rPr>
        <w:br/>
        <w:t>vysoké čižmy, bezstarostná, urážlivá póza, prežúvajú-</w:t>
      </w:r>
      <w:r>
        <w:rPr>
          <w:rStyle w:val="Zkladntext132"/>
          <w:lang w:eastAsia="sk-SK"/>
        </w:rPr>
        <w:br/>
        <w:t>ce ksichty a na rukách rukavice. A teraz ich motorka.</w:t>
      </w:r>
      <w:r>
        <w:rPr>
          <w:rStyle w:val="Zkladntext132"/>
          <w:lang w:eastAsia="sk-SK"/>
        </w:rPr>
        <w:br/>
        <w:t>Uprela pamäť na pevný bod, čakala, a potom sa poču-</w:t>
      </w:r>
      <w:r>
        <w:rPr>
          <w:rStyle w:val="Zkladntext132"/>
          <w:lang w:eastAsia="sk-SK"/>
        </w:rPr>
        <w:br/>
        <w:t>la, ako hovorí: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Myslím, že to bolo XKL-460.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No vidíš! — kričal Alleyn, — pozrite, aké ja</w:t>
      </w:r>
      <w:r>
        <w:rPr>
          <w:rStyle w:val="Zkladntext132"/>
          <w:lang w:eastAsia="sk-SK"/>
        </w:rPr>
        <w:br/>
        <w:t>mám dievčatko! Ďakujem ti, láska moja, a dobrú noc. —•</w:t>
      </w:r>
      <w:r>
        <w:rPr>
          <w:rStyle w:val="Zkladntext132"/>
          <w:lang w:eastAsia="sk-SK"/>
        </w:rPr>
        <w:br/>
        <w:t>Zavesil.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V poriadku, — vydýchol si. — Zavolám do všet-</w:t>
      </w:r>
      <w:r>
        <w:rPr>
          <w:rStyle w:val="Zkladntext132"/>
          <w:lang w:eastAsia="sk-SK"/>
        </w:rPr>
        <w:br/>
        <w:t>kých hotelov. Iba sám boh vie, kde už sú, ale niekde</w:t>
      </w:r>
      <w:r>
        <w:rPr>
          <w:rStyle w:val="Zkladntext132"/>
          <w:lang w:eastAsia="sk-SK"/>
        </w:rPr>
        <w:br/>
        <w:t>len musia byť, a to je naša robota, aby sme ich pri-</w:t>
      </w:r>
      <w:r>
        <w:rPr>
          <w:rStyle w:val="Zkladntext132"/>
          <w:lang w:eastAsia="sk-SK"/>
        </w:rPr>
        <w:br/>
        <w:t>viedli.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Alleyn, Fox a Tillottson sedeli v náčelníkovej kance-</w:t>
      </w:r>
      <w:r>
        <w:rPr>
          <w:rStyle w:val="Zkladntext132"/>
          <w:lang w:eastAsia="sk-SK"/>
        </w:rPr>
        <w:br/>
        <w:t>lárii na Tollardwarskej policajnej strážnici, kde sa</w:t>
      </w:r>
      <w:r>
        <w:rPr>
          <w:rStyle w:val="Zkladntext132"/>
          <w:lang w:eastAsia="sk-SK"/>
        </w:rPr>
        <w:br/>
        <w:t>Troy v pondelok večer po prvý raz stretla s Tillottso-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nom. Seržant vytočil číslo. Za pár minút všetky oddie-</w:t>
      </w:r>
      <w:r>
        <w:rPr>
          <w:rStyle w:val="Zkladntext132"/>
          <w:lang w:eastAsia="sk-SK"/>
        </w:rPr>
        <w:br/>
        <w:t>ly v krajine a všetok policajný personál boli upozor-</w:t>
      </w:r>
      <w:r>
        <w:rPr>
          <w:rStyle w:val="Zkladntext132"/>
          <w:lang w:eastAsia="sk-SK"/>
        </w:rPr>
        <w:br/>
        <w:t>není na Route-Rocket XKL-460, čierny, s jedným</w:t>
      </w:r>
      <w:r>
        <w:rPr>
          <w:rStyle w:val="Zkladntext132"/>
          <w:lang w:eastAsia="sk-SK"/>
        </w:rPr>
        <w:br/>
        <w:t>alebo dvoma jazdcami typu mods, kožené obleky, tmavé</w:t>
      </w:r>
      <w:r>
        <w:rPr>
          <w:rStyle w:val="Zkladntext132"/>
          <w:lang w:eastAsia="sk-SK"/>
        </w:rPr>
        <w:br/>
        <w:t>dlhé vlasy, čižmy z teľacej kože. Zadržať na výsluch</w:t>
      </w:r>
      <w:r>
        <w:rPr>
          <w:rStyle w:val="Zkladntext132"/>
          <w:lang w:eastAsia="sk-SK"/>
        </w:rPr>
        <w:br/>
        <w:t>a podať správu.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Do tejto chvíle si už oni voľakde motorku pre=</w:t>
      </w:r>
      <w:r>
        <w:rPr>
          <w:rStyle w:val="Zkladntext132"/>
          <w:lang w:eastAsia="sk-SK"/>
        </w:rPr>
        <w:br/>
        <w:t>maľovali, vlasy ostrihali a prezliekli sa do kimona, —</w:t>
      </w:r>
      <w:r>
        <w:rPr>
          <w:rStyle w:val="Zkladntext132"/>
          <w:lang w:eastAsia="sk-SK"/>
        </w:rPr>
        <w:br/>
        <w:t>podotkol Fox.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Len pokojne, — zamrmlal Alleyn neprítomne.</w:t>
      </w:r>
      <w:r>
        <w:rPr>
          <w:rStyle w:val="Zkladntext132"/>
          <w:lang w:eastAsia="sk-SK"/>
        </w:rPr>
        <w:br/>
        <w:t>Prikryl úradný stôl novinami a potom naň veľmi opa-</w:t>
      </w:r>
      <w:r>
        <w:rPr>
          <w:rStyle w:val="Zkladntext132"/>
          <w:lang w:eastAsia="sk-SK"/>
        </w:rPr>
        <w:br/>
        <w:t>trne vyložil staromódny kožený kufor, rozmočený</w:t>
      </w:r>
      <w:r>
        <w:rPr>
          <w:rStyle w:val="Zkladntext132"/>
          <w:lang w:eastAsia="sk-SK"/>
        </w:rPr>
        <w:br/>
        <w:t>riečnou vodou, škvrnitý, ošúchaný. Jeden koniec rúčky</w:t>
      </w:r>
      <w:r>
        <w:rPr>
          <w:rStyle w:val="Zkladntext132"/>
          <w:lang w:eastAsia="sk-SK"/>
        </w:rPr>
        <w:br/>
        <w:t>bol vytrhnutý. Šnúra bola pevne zauzlovaná na oboch</w:t>
      </w:r>
      <w:r>
        <w:rPr>
          <w:rStyle w:val="Zkladntext132"/>
          <w:lang w:eastAsia="sk-SK"/>
        </w:rPr>
        <w:br/>
        <w:t>krúžkoch držadla.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Otvorili sme ho a prezreli sme obsah aj rozlože-</w:t>
      </w:r>
      <w:r>
        <w:rPr>
          <w:rStyle w:val="Zkladntext132"/>
          <w:lang w:eastAsia="sk-SK"/>
        </w:rPr>
        <w:br/>
        <w:t>nie, — hovoril Tillottson. — Dali sme ho vysušiť a po-</w:t>
      </w:r>
      <w:r>
        <w:rPr>
          <w:rStyle w:val="Zkladntext132"/>
          <w:lang w:eastAsia="sk-SK"/>
        </w:rPr>
        <w:br/>
        <w:t>tom sme ho znovu zavreli. Vidíte, čo sa stalo. Špagát</w:t>
      </w:r>
      <w:r>
        <w:rPr>
          <w:rStyle w:val="Zkladntext132"/>
          <w:lang w:eastAsia="sk-SK"/>
        </w:rPr>
        <w:br/>
        <w:t>mala priviazaný okolo pása. Druhý koniec bol prevle-</w:t>
      </w:r>
      <w:r>
        <w:rPr>
          <w:rStyle w:val="Zkladntext132"/>
          <w:lang w:eastAsia="sk-SK"/>
        </w:rPr>
        <w:br/>
        <w:t>čený dvakrát či trikrát okolo rúčky a cez kufor. Keď</w:t>
      </w:r>
      <w:r>
        <w:rPr>
          <w:rStyle w:val="Zkladntext132"/>
          <w:lang w:eastAsia="sk-SK"/>
        </w:rPr>
        <w:br/>
        <w:t>sa rúčka na jednom konci odtrhla, voľný koniec po-</w:t>
      </w:r>
      <w:r>
        <w:rPr>
          <w:rStyle w:val="Zkladntext132"/>
          <w:lang w:eastAsia="sk-SK"/>
        </w:rPr>
        <w:br/>
        <w:t>pustil a namiesto toho, aby telo ostalo zakotvené na</w:t>
      </w:r>
      <w:r>
        <w:rPr>
          <w:rStyle w:val="Zkladntext132"/>
          <w:lang w:eastAsia="sk-SK"/>
        </w:rPr>
        <w:br/>
        <w:t>dne rieky, vyplávalo na povrch, ale zostalo pripútané</w:t>
      </w:r>
      <w:r>
        <w:rPr>
          <w:rStyle w:val="Zkladntext132"/>
          <w:lang w:eastAsia="sk-SK"/>
        </w:rPr>
        <w:br/>
        <w:t>k zaťaženému kufru. A tak to bolo, keď sme to obja-</w:t>
      </w:r>
      <w:r>
        <w:rPr>
          <w:rStyle w:val="Zkladntext132"/>
          <w:lang w:eastAsia="sk-SK"/>
        </w:rPr>
        <w:br/>
        <w:t>vili.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2"/>
          <w:lang w:eastAsia="sk-SK"/>
        </w:rPr>
        <w:t>Áno, — prikývol Alleyn. — Je dobre vidieť, ako</w:t>
      </w:r>
      <w:r>
        <w:rPr>
          <w:rStyle w:val="Zkladntext132"/>
          <w:lang w:eastAsia="sk-SK"/>
        </w:rPr>
        <w:br/>
        <w:t>povraz vyhrýzol zárezy do kufra.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Fox sa sklonil nad povraz a povedal: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Šnúra na bielizeň. Ukradli ju, alebo bola ich? —</w:t>
      </w:r>
      <w:r>
        <w:rPr>
          <w:rStyle w:val="Zkladntext132"/>
          <w:lang w:eastAsia="sk-SK"/>
        </w:rPr>
        <w:br/>
        <w:t>A sťažka si vzdychol. — Dozvieme sa, — dodal.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Možno, že ju mali, — hútal Tillottson. — So svo-</w:t>
      </w:r>
      <w:r>
        <w:rPr>
          <w:rStyle w:val="Zkladntext132"/>
          <w:lang w:eastAsia="sk-SK"/>
        </w:rPr>
        <w:br/>
        <w:t>jimi vecami, viete. Celkom ľahko ju mohli mať. Alebo,</w:t>
      </w:r>
      <w:r>
        <w:rPr>
          <w:rStyle w:val="Zkladntext132"/>
          <w:lang w:eastAsia="sk-SK"/>
        </w:rPr>
        <w:br/>
        <w:t>čakajte, — rozžiaril sa, — šlohli ju na dvore u Joa.</w:t>
      </w:r>
      <w:r>
        <w:rPr>
          <w:rStyle w:val="Zkladntext132"/>
          <w:lang w:eastAsia="sk-SK"/>
        </w:rPr>
        <w:br/>
        <w:t>Čo vy na to?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To môže aj nemusí dokazovať, že ide o pripravo-</w:t>
      </w:r>
      <w:r>
        <w:rPr>
          <w:rStyle w:val="Zkladntext132"/>
          <w:lang w:eastAsia="sk-SK"/>
        </w:rPr>
        <w:br/>
        <w:t>vanú vraždu, — usúdil Alleyn. — No nateraz to môže</w:t>
      </w:r>
      <w:r>
        <w:rPr>
          <w:rStyle w:val="Zkladntext132"/>
          <w:lang w:eastAsia="sk-SK"/>
        </w:rPr>
        <w:br/>
        <w:t>počkať. Najlepšie bude, ak sa znovu pozrieme do kufra.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Kufor nebol zamknutý, iba zavretý na mocné staro-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módne haspry a stiahnutý remeňom. Namoknutá koža</w:t>
      </w:r>
      <w:r>
        <w:rPr>
          <w:rStyle w:val="Zkladntext132"/>
          <w:lang w:eastAsia="sk-SK"/>
        </w:rPr>
        <w:br/>
        <w:t>bola na dotyk klzká. Zdvihol vrchnák. Hŕba šiat, na-</w:t>
      </w:r>
      <w:r>
        <w:rPr>
          <w:rStyle w:val="Zkladntext132"/>
          <w:lang w:eastAsia="sk-SK"/>
        </w:rPr>
        <w:br/>
        <w:t>tlačených do kufra. Tri páry topánok s príšernou vý-</w:t>
      </w:r>
      <w:r>
        <w:rPr>
          <w:rStyle w:val="Zkladntext132"/>
          <w:lang w:eastAsia="sk-SK"/>
        </w:rPr>
        <w:br/>
        <w:t>rečnosťou hovorili o nohách, čo ich tak vyčaptali. Vy-</w:t>
      </w:r>
      <w:r>
        <w:rPr>
          <w:rStyle w:val="Zkladntext132"/>
          <w:lang w:eastAsia="sk-SK"/>
        </w:rPr>
        <w:br/>
        <w:t>štrbený hrebeň a kefa s chumáčmi šedivých vlasov.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A celá kopa nahádzaná v náhlivosti do kufra, ale</w:t>
      </w:r>
      <w:r>
        <w:rPr>
          <w:rStyle w:val="Zkladntext132"/>
          <w:lang w:eastAsia="sk-SK"/>
        </w:rPr>
        <w:br/>
        <w:t>neurobila to ona. Žiadna nádej, že by sme z toho zís-</w:t>
      </w:r>
      <w:r>
        <w:rPr>
          <w:rStyle w:val="Zkladntext132"/>
          <w:lang w:eastAsia="sk-SK"/>
        </w:rPr>
        <w:br/>
        <w:t>kali nejaké odtlačky, na to bol bohovsky opatrný.</w:t>
      </w:r>
      <w:r>
        <w:rPr>
          <w:rStyle w:val="Zkladntext132"/>
          <w:lang w:eastAsia="sk-SK"/>
        </w:rPr>
        <w:br/>
        <w:t>Ale musíme to aspoň skúsiť. Aha, čo je toto?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Päť kameňov rôznej veľkosti. Polovička tehly. Za</w:t>
      </w:r>
      <w:r>
        <w:rPr>
          <w:rStyle w:val="Zkladntext132"/>
          <w:lang w:eastAsia="sk-SK"/>
        </w:rPr>
        <w:br/>
        <w:t>dve hrste štrku. Pod tým všetkým v malom vrecúšku</w:t>
      </w:r>
      <w:r>
        <w:rPr>
          <w:rStyle w:val="Zkladntext132"/>
          <w:lang w:eastAsia="sk-SK"/>
        </w:rPr>
        <w:br/>
        <w:t>bola dopoly prázdna fľaška aspirínov. Iste Troyine,</w:t>
      </w:r>
      <w:r>
        <w:rPr>
          <w:rStyle w:val="Zkladntext132"/>
          <w:lang w:eastAsia="sk-SK"/>
        </w:rPr>
        <w:br/>
        <w:t>pomyslel si Alleyn. Zubná kefka, pasta a roztrasená</w:t>
      </w:r>
      <w:r>
        <w:rPr>
          <w:rStyle w:val="Zkladntext132"/>
          <w:lang w:eastAsia="sk-SK"/>
        </w:rPr>
        <w:br/>
        <w:t>„samonapredujúca spovedelnica" slečny Hazel Ricker-</w:t>
      </w:r>
      <w:r>
        <w:rPr>
          <w:rStyle w:val="Zkladntext132"/>
          <w:lang w:eastAsia="sk-SK"/>
        </w:rPr>
        <w:br/>
        <w:t>by-Carrickovej.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right="20" w:firstLine="220"/>
        <w:sectPr w:rsidR="00FF2566">
          <w:footerReference w:type="even" r:id="rId109"/>
          <w:footerReference w:type="default" r:id="rId110"/>
          <w:footerReference w:type="first" r:id="rId111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rStyle w:val="Zkladntext132"/>
          <w:lang w:eastAsia="sk-SK"/>
        </w:rPr>
        <w:t>Denník, — poznamenal Alleyn. — A teraz použi-</w:t>
      </w:r>
      <w:r>
        <w:rPr>
          <w:rStyle w:val="Zkladntext132"/>
          <w:lang w:eastAsia="sk-SK"/>
        </w:rPr>
        <w:br/>
        <w:t>jem nepríjemne vhodný citát:</w:t>
      </w:r>
      <w:r>
        <w:rPr>
          <w:rStyle w:val="Zkladntext13Kurzva3"/>
          <w:lang w:eastAsia="sk-SK"/>
        </w:rPr>
        <w:t xml:space="preserve"> Berte nežne a starostlivo</w:t>
      </w:r>
      <w:r>
        <w:rPr>
          <w:rStyle w:val="Zkladntext13Kurzva3"/>
          <w:lang w:eastAsia="sk-SK"/>
        </w:rPr>
        <w:br/>
        <w:t>opatrujte</w:t>
      </w:r>
      <w:r>
        <w:rPr>
          <w:rStyle w:val="Zkladntext132"/>
          <w:lang w:eastAsia="sk-SK"/>
        </w:rPr>
        <w:t>. Človek nikdy nevie. Možno nám bude dob-</w:t>
      </w:r>
      <w:r>
        <w:rPr>
          <w:rStyle w:val="Zkladntext132"/>
          <w:lang w:eastAsia="sk-SK"/>
        </w:rPr>
        <w:br/>
        <w:t>rým sprievodcom.</w:t>
      </w:r>
      <w:r>
        <w:br w:type="page"/>
      </w:r>
    </w:p>
    <w:p w:rsidR="00FF2566" w:rsidRDefault="00FF2566">
      <w:pPr>
        <w:pStyle w:val="Zhlavie331"/>
        <w:keepNext/>
        <w:keepLines/>
        <w:shd w:val="clear" w:color="auto" w:fill="auto"/>
        <w:spacing w:after="2911" w:line="250" w:lineRule="exact"/>
        <w:ind w:left="520"/>
        <w:jc w:val="left"/>
      </w:pPr>
      <w:bookmarkStart w:id="24" w:name="bookmark24"/>
      <w:r>
        <w:rPr>
          <w:rStyle w:val="Zhlavie333"/>
          <w:b/>
          <w:bCs/>
          <w:lang w:eastAsia="sk-SK"/>
        </w:rPr>
        <w:lastRenderedPageBreak/>
        <w:t>Rutina pokračuje</w:t>
      </w:r>
      <w:bookmarkEnd w:id="24"/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V tomto bode, — vysvetľoval Alleyn, — predbeh-</w:t>
      </w:r>
      <w:r>
        <w:rPr>
          <w:rStyle w:val="Zkladntext132"/>
          <w:lang w:eastAsia="sk-SK"/>
        </w:rPr>
        <w:br/>
        <w:t>nem trochu udalosti a ukážem vám fotografiu posmrt-</w:t>
      </w:r>
      <w:r>
        <w:rPr>
          <w:rStyle w:val="Zkladntext132"/>
          <w:lang w:eastAsia="sk-SK"/>
        </w:rPr>
        <w:br/>
        <w:t>ných značiek krížom cez chrbát, vo výške pása a dia-</w:t>
      </w:r>
      <w:r>
        <w:rPr>
          <w:rStyle w:val="Zkladntext132"/>
          <w:lang w:eastAsia="sk-SK"/>
        </w:rPr>
        <w:br/>
        <w:t>gonálne cez lopatky zavraždenej. Tuto sú jej zápästia;</w:t>
      </w:r>
      <w:r>
        <w:rPr>
          <w:rStyle w:val="Zkladntext132"/>
          <w:lang w:eastAsia="sk-SK"/>
        </w:rPr>
        <w:br/>
        <w:t>tiež podobne zjazvené. Zistili sme, že tieto znaky</w:t>
      </w:r>
      <w:r>
        <w:rPr>
          <w:rStyle w:val="Zkladntext132"/>
          <w:lang w:eastAsia="sk-SK"/>
        </w:rPr>
        <w:br/>
        <w:t>vznikli po smrti. Ako dobre vidíte, majú všetky vlast-</w:t>
      </w:r>
      <w:r>
        <w:rPr>
          <w:rStyle w:val="Zkladntext132"/>
          <w:lang w:eastAsia="sk-SK"/>
        </w:rPr>
        <w:br/>
        <w:t>nosti posmrtného zranenia. Čo nám teda napovedajú?</w:t>
      </w:r>
      <w:r>
        <w:rPr>
          <w:rStyle w:val="Zkladntext132"/>
          <w:lang w:eastAsia="sk-SK"/>
        </w:rPr>
        <w:br/>
        <w:t>Äno?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Povraz, pane, — odvážil sa Carmichael z druhého</w:t>
      </w:r>
      <w:r>
        <w:rPr>
          <w:rStyle w:val="Zkladntext132"/>
          <w:lang w:eastAsia="sk-SK"/>
        </w:rPr>
        <w:br/>
        <w:t>radu. — Povraz, ktorým bolo telo priviazané ku kufru.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Obávam sa, že to nie je celkom presné. Tieto</w:t>
      </w:r>
      <w:r>
        <w:rPr>
          <w:rStyle w:val="Zkladntext132"/>
          <w:lang w:eastAsia="sk-SK"/>
        </w:rPr>
        <w:br/>
        <w:t>ryhy sú úzke a hlboké a objavili sa iba na chrbte.</w:t>
      </w:r>
      <w:r>
        <w:rPr>
          <w:rStyle w:val="Zkladntext132"/>
          <w:lang w:eastAsia="sk-SK"/>
        </w:rPr>
        <w:br/>
        <w:t>Teraz sa pozrite na toto. To je šnúra a vedľa sú zá-</w:t>
      </w:r>
      <w:r>
        <w:rPr>
          <w:rStyle w:val="Zkladntext132"/>
          <w:lang w:eastAsia="sk-SK"/>
        </w:rPr>
        <w:br/>
        <w:t>rezy, ktoré zanechala. Vidíte, že oboje sa zhoduje. Po-</w:t>
      </w:r>
      <w:r>
        <w:rPr>
          <w:rStyle w:val="Zkladntext132"/>
          <w:lang w:eastAsia="sk-SK"/>
        </w:rPr>
        <w:br/>
        <w:t>tiaľto máte pravdu, Carmichael. Ale pozrite, tieto</w:t>
      </w:r>
      <w:r>
        <w:rPr>
          <w:rStyle w:val="Zkladntext132"/>
          <w:lang w:eastAsia="sk-SK"/>
        </w:rPr>
        <w:br/>
        <w:t>vyššie zárezy sa križujú v tvare X s čiarou pod ním.</w:t>
      </w:r>
      <w:r>
        <w:rPr>
          <w:rStyle w:val="Zkladntext132"/>
          <w:lang w:eastAsia="sk-SK"/>
        </w:rPr>
        <w:br/>
        <w:t>Pozrite sa ešte raz. Čo je to?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Odniekiaľ zozadu pochybovačný hlas nesmelo vyslo-</w:t>
      </w:r>
      <w:r>
        <w:rPr>
          <w:rStyle w:val="Zkladntext132"/>
          <w:lang w:eastAsia="sk-SK"/>
        </w:rPr>
        <w:br/>
        <w:t>vil „bičovanie" a vzápätí ospravedlňujúco zakašľal.</w:t>
      </w:r>
      <w:r>
        <w:rPr>
          <w:rStyle w:val="Zkladntext132"/>
          <w:lang w:eastAsia="sk-SK"/>
        </w:rPr>
        <w:br/>
        <w:t>Niekto iný prerušil ticho, že „blbosť", načo sa všetci</w:t>
      </w:r>
      <w:r>
        <w:rPr>
          <w:rStyle w:val="Zkladntext132"/>
          <w:lang w:eastAsia="sk-SK"/>
        </w:rPr>
        <w:br/>
        <w:t>dusene rozosmiali.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7"/>
        </w:tabs>
        <w:spacing w:before="0"/>
        <w:ind w:left="20" w:firstLine="220"/>
        <w:sectPr w:rsidR="00FF2566">
          <w:footerReference w:type="even" r:id="rId112"/>
          <w:footerReference w:type="default" r:id="rId113"/>
          <w:headerReference w:type="first" r:id="rId114"/>
          <w:footerReference w:type="first" r:id="rId115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rStyle w:val="Zkladntext132"/>
          <w:lang w:eastAsia="sk-SK"/>
        </w:rPr>
        <w:t>Mali by ste lepšie rozmýšľať, — povedal Alleyn.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40" w:right="20"/>
      </w:pPr>
      <w:r>
        <w:rPr>
          <w:rStyle w:val="Zkladntext132"/>
          <w:lang w:eastAsia="sk-SK"/>
        </w:rPr>
        <w:lastRenderedPageBreak/>
        <w:t>— Ale k veci. Aby sme došli k tomu, na čo prišiel pán</w:t>
      </w:r>
      <w:r>
        <w:rPr>
          <w:rStyle w:val="Zkladntext132"/>
          <w:lang w:eastAsia="sk-SK"/>
        </w:rPr>
        <w:br/>
        <w:t>Fox. V Crossdyku už nenašli nič takého, čo by nás</w:t>
      </w:r>
      <w:r>
        <w:rPr>
          <w:rStyle w:val="Zkladntext132"/>
          <w:lang w:eastAsia="sk-SK"/>
        </w:rPr>
        <w:br/>
        <w:t>mohlo zaujímať, a prešiel na úsek rieky pod ramsdykes-</w:t>
      </w:r>
      <w:r>
        <w:rPr>
          <w:rStyle w:val="Zkladntext132"/>
          <w:lang w:eastAsia="sk-SK"/>
        </w:rPr>
        <w:br/>
        <w:t>"kým stavidlom, kde sa našlo telo. Nad Ramsdykom,</w:t>
      </w:r>
      <w:r>
        <w:rPr>
          <w:rStyle w:val="Zkladntext132"/>
          <w:lang w:eastAsia="sk-SK"/>
        </w:rPr>
        <w:br/>
        <w:t>neďaleko jamy starobylého súdneho dvora, ktorú volajú</w:t>
      </w:r>
      <w:r>
        <w:rPr>
          <w:rStyle w:val="Zkladntext132"/>
          <w:lang w:eastAsia="sk-SK"/>
        </w:rPr>
        <w:br/>
        <w:t>Kotol, opravovali cestu z Crossdyku do Tollardwarku.</w:t>
      </w:r>
      <w:r>
        <w:rPr>
          <w:rStyle w:val="Zkladntext132"/>
          <w:lang w:eastAsia="sk-SK"/>
        </w:rPr>
        <w:br/>
        <w:t>Boli tam uvolnené kamene a štrk. Pretína Haťovú ces-</w:t>
      </w:r>
      <w:r>
        <w:rPr>
          <w:rStyle w:val="Zkladntext132"/>
          <w:lang w:eastAsia="sk-SK"/>
        </w:rPr>
        <w:br/>
        <w:t>tu, ktorá sa ťahá dolu na most, kde sa k nej pripája</w:t>
      </w:r>
      <w:r>
        <w:rPr>
          <w:rStyle w:val="Zkladntext132"/>
          <w:lang w:eastAsia="sk-SK"/>
        </w:rPr>
        <w:br/>
        <w:t>Rímsky kanál. Kúsok poniže je stavidlo s vlastným</w:t>
      </w:r>
      <w:r>
        <w:rPr>
          <w:rStyle w:val="Zkladntext132"/>
          <w:lang w:eastAsia="sk-SK"/>
        </w:rPr>
        <w:br/>
        <w:t>mostom, úzka doska so zábradlím po jednej strane.</w:t>
      </w:r>
      <w:r>
        <w:rPr>
          <w:rStyle w:val="Zkladntext132"/>
          <w:lang w:eastAsia="sk-SK"/>
        </w:rPr>
        <w:br/>
        <w:t>Práve na tomto mieste sa kanál z fabriky vlieva do</w:t>
      </w:r>
      <w:r>
        <w:rPr>
          <w:rStyle w:val="Zkladntext132"/>
          <w:lang w:eastAsia="sk-SK"/>
        </w:rPr>
        <w:br/>
        <w:t>hlavného prúdu a vytvára veľké zhluky mydlovej pe-</w:t>
      </w:r>
      <w:r>
        <w:rPr>
          <w:rStyle w:val="Zkladntext132"/>
          <w:lang w:eastAsia="sk-SK"/>
        </w:rPr>
        <w:br/>
        <w:t>ny za okrajmi prúdnice. Stavidlový mostík je úzky,</w:t>
      </w:r>
      <w:r>
        <w:rPr>
          <w:rStyle w:val="Zkladntext132"/>
          <w:lang w:eastAsia="sk-SK"/>
        </w:rPr>
        <w:br/>
        <w:t>zelený, vlhký, klzký a zanesený penou, ktorú tam do-</w:t>
      </w:r>
      <w:r>
        <w:rPr>
          <w:rStyle w:val="Zkladntext132"/>
          <w:lang w:eastAsia="sk-SK"/>
        </w:rPr>
        <w:br/>
        <w:t>fúka vietor od vodopádu. Prichádza sa naň od cesty</w:t>
      </w:r>
      <w:r>
        <w:rPr>
          <w:rStyle w:val="Zkladntext132"/>
          <w:lang w:eastAsia="sk-SK"/>
        </w:rPr>
        <w:br/>
        <w:t>betónovými schodíkmi a škvárovým chodníčkom. Po-</w:t>
      </w:r>
      <w:r>
        <w:rPr>
          <w:rStyle w:val="Zkladntext132"/>
          <w:lang w:eastAsia="sk-SK"/>
        </w:rPr>
        <w:br/>
        <w:t>zdĺž tohto chodníčka pán Fox znovu našiel pár vlá-</w:t>
      </w:r>
      <w:r>
        <w:rPr>
          <w:rStyle w:val="Zkladntext132"/>
          <w:lang w:eastAsia="sk-SK"/>
        </w:rPr>
        <w:br/>
        <w:t>kien tmavomodrej syntetickej látky, ktorá sa zachytila</w:t>
      </w:r>
      <w:r>
        <w:rPr>
          <w:rStyle w:val="Zkladntext132"/>
          <w:lang w:eastAsia="sk-SK"/>
        </w:rPr>
        <w:br/>
        <w:t>na ostružine. Tu je fotografia. A môžem vám pre-</w:t>
      </w:r>
      <w:r>
        <w:rPr>
          <w:rStyle w:val="Zkladntext132"/>
          <w:lang w:eastAsia="sk-SK"/>
        </w:rPr>
        <w:br/>
        <w:t>zradiť, že pozorná prehliadka pyžamy ukázala, že troj-</w:t>
      </w:r>
      <w:r>
        <w:rPr>
          <w:rStyle w:val="Zkladntext132"/>
          <w:lang w:eastAsia="sk-SK"/>
        </w:rPr>
        <w:br/>
        <w:t>uholníkový zdrap z Crossdyku sa presne hodil. Kla-</w:t>
      </w:r>
      <w:r>
        <w:rPr>
          <w:rStyle w:val="Zkladntext132"/>
          <w:lang w:eastAsia="sk-SK"/>
        </w:rPr>
        <w:br/>
        <w:t>sický príklad. Pri cestičke z jednej strany je veľmi</w:t>
      </w:r>
      <w:r>
        <w:rPr>
          <w:rStyle w:val="Zkladntext132"/>
          <w:lang w:eastAsia="sk-SK"/>
        </w:rPr>
        <w:br/>
        <w:t>starý múr, z ktorého sa už zosypalo hodne tehál. A te-</w:t>
      </w:r>
      <w:r>
        <w:rPr>
          <w:rStyle w:val="Zkladntext132"/>
          <w:lang w:eastAsia="sk-SK"/>
        </w:rPr>
        <w:br/>
        <w:t>raz pokiaľ ide o most pri stavidle. Od noci, keď zmiz-</w:t>
      </w:r>
      <w:r>
        <w:rPr>
          <w:rStyle w:val="Zkladntext132"/>
          <w:lang w:eastAsia="sk-SK"/>
        </w:rPr>
        <w:br/>
        <w:t>la, po náš zásah uplynuli takmer tri dni. Odvtedy sa</w:t>
      </w:r>
      <w:r>
        <w:rPr>
          <w:rStyle w:val="Zkladntext132"/>
          <w:lang w:eastAsia="sk-SK"/>
        </w:rPr>
        <w:br/>
        <w:t>tam už navial dosť hustý nános mydlovej peny a bola</w:t>
      </w:r>
      <w:r>
        <w:rPr>
          <w:rStyle w:val="Zkladntext132"/>
          <w:lang w:eastAsia="sk-SK"/>
        </w:rPr>
        <w:br/>
        <w:t>to mimoriadne ťažká práca prezrieť most, aby sme</w:t>
      </w:r>
      <w:r>
        <w:rPr>
          <w:rStyle w:val="Zkladntext132"/>
          <w:lang w:eastAsia="sk-SK"/>
        </w:rPr>
        <w:br/>
        <w:t>nezničili ani kúsok stopy, ktorá tam mohla byť. Avšak:</w:t>
      </w:r>
      <w:r>
        <w:rPr>
          <w:rStyle w:val="Zkladntext132"/>
          <w:lang w:eastAsia="sk-SK"/>
        </w:rPr>
        <w:br/>
        <w:t>bola tam výstraha, že používať most je nebezpečné,</w:t>
      </w:r>
      <w:r>
        <w:rPr>
          <w:rStyle w:val="Zkladntext132"/>
          <w:lang w:eastAsia="sk-SK"/>
        </w:rPr>
        <w:br/>
        <w:t>a strážca komory nám povedal, že na moste nebol</w:t>
      </w:r>
      <w:r>
        <w:rPr>
          <w:rStyle w:val="Zkladntext132"/>
          <w:lang w:eastAsia="sk-SK"/>
        </w:rPr>
        <w:br/>
        <w:t>nikto už aspoň týždeň. Pán Fox našiel na zábradlí</w:t>
      </w:r>
      <w:r>
        <w:rPr>
          <w:rStyle w:val="Zkladntext132"/>
          <w:lang w:eastAsia="sk-SK"/>
        </w:rPr>
        <w:br/>
        <w:t>niekoľko odtlačkov rukavice, ktoré sa tam museli do-</w:t>
      </w:r>
      <w:r>
        <w:rPr>
          <w:rStyle w:val="Zkladntext132"/>
          <w:lang w:eastAsia="sk-SK"/>
        </w:rPr>
        <w:br/>
        <w:t>stať len nedávno. Žiadne odtlačky sa nedali stiahnuť.</w:t>
      </w:r>
      <w:r>
        <w:rPr>
          <w:rStyle w:val="Zkladntext132"/>
          <w:lang w:eastAsia="sk-SK"/>
        </w:rPr>
        <w:br/>
        <w:t>Na vzdialenosť asi dvanástich stôp od brehu chod-</w:t>
      </w:r>
      <w:r>
        <w:rPr>
          <w:rStyle w:val="Zkladntext132"/>
          <w:lang w:eastAsia="sk-SK"/>
        </w:rPr>
        <w:br/>
        <w:t>ník vyzeral menej zablatený ako mostík. Fox pripisu-</w:t>
      </w:r>
      <w:r>
        <w:rPr>
          <w:rStyle w:val="Zkladntext132"/>
          <w:lang w:eastAsia="sk-SK"/>
        </w:rPr>
        <w:br/>
        <w:t>je stope na moste istú, veľmi príbuznú podobnosť</w:t>
      </w:r>
      <w:r>
        <w:rPr>
          <w:rStyle w:val="Zkladntext132"/>
          <w:lang w:eastAsia="sk-SK"/>
        </w:rPr>
        <w:br/>
        <w:t>so stopou prekrývajúcou odtlačky opätkov na brehu</w:t>
      </w:r>
      <w:r>
        <w:rPr>
          <w:rStyle w:val="Zkladntext132"/>
          <w:lang w:eastAsia="sk-SK"/>
        </w:rPr>
        <w:br/>
        <w:t>v Crossdyku. Tu sa pozrite na Thompsonove zväčšeni-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ny pre porovnanie. Sami môžete vidieť, aké boli pre</w:t>
      </w:r>
      <w:r>
        <w:rPr>
          <w:rStyle w:val="Zkladntext132"/>
          <w:lang w:eastAsia="sk-SK"/>
        </w:rPr>
        <w:br/>
        <w:t>nás zlé podmienky na moste. No a teraz, po tom všet-</w:t>
      </w:r>
      <w:r>
        <w:rPr>
          <w:rStyle w:val="Zkladntext132"/>
          <w:lang w:eastAsia="sk-SK"/>
        </w:rPr>
        <w:br/>
        <w:t>kom, ako sa vám celý prípad ukazuje? Äno? Dobre.</w:t>
      </w:r>
      <w:r>
        <w:rPr>
          <w:rStyle w:val="Zkladntext132"/>
          <w:lang w:eastAsia="sk-SK"/>
        </w:rPr>
        <w:br/>
        <w:t>Carmichael?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40" w:right="40" w:firstLine="220"/>
      </w:pPr>
      <w:r>
        <w:rPr>
          <w:rStyle w:val="Zkladntext132"/>
          <w:lang w:eastAsia="sk-SK"/>
        </w:rPr>
        <w:t>Carmichael vstal, uprel na Alleyna svoje modré oči</w:t>
      </w:r>
      <w:r>
        <w:rPr>
          <w:rStyle w:val="Zkladntext132"/>
          <w:lang w:eastAsia="sk-SK"/>
        </w:rPr>
        <w:br/>
        <w:t>a spustil: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97"/>
        </w:tabs>
        <w:spacing w:before="0" w:line="230" w:lineRule="exact"/>
        <w:ind w:left="40" w:right="40" w:firstLine="220"/>
      </w:pPr>
      <w:r>
        <w:rPr>
          <w:rStyle w:val="Zkladntext132"/>
          <w:lang w:eastAsia="sk-SK"/>
        </w:rPr>
        <w:t>Keď to mám zrekapitulovať, pane, — začal Car-</w:t>
      </w:r>
      <w:r>
        <w:rPr>
          <w:rStyle w:val="Zkladntext132"/>
          <w:lang w:eastAsia="sk-SK"/>
        </w:rPr>
        <w:br/>
        <w:t>michael šalamúnsky, — ako pracovnú hypotézu, je</w:t>
      </w:r>
      <w:r>
        <w:rPr>
          <w:rStyle w:val="Zkladntext132"/>
          <w:lang w:eastAsia="sk-SK"/>
        </w:rPr>
        <w:br/>
        <w:t>problematické, či telo nebožky prevzali z lodnej palu-</w:t>
      </w:r>
      <w:r>
        <w:rPr>
          <w:rStyle w:val="Zkladntext132"/>
          <w:lang w:eastAsia="sk-SK"/>
        </w:rPr>
        <w:br/>
        <w:t>by iné osoby, ktoré ho vliekli, pane, a tak čiastočne</w:t>
      </w:r>
      <w:r>
        <w:rPr>
          <w:rStyle w:val="Zkladntext132"/>
          <w:lang w:eastAsia="sk-SK"/>
        </w:rPr>
        <w:br/>
        <w:t>zotreli stopy opätkov. A ďalej sa to dá pokojne vy-</w:t>
      </w:r>
      <w:r>
        <w:rPr>
          <w:rStyle w:val="Zkladntext132"/>
          <w:lang w:eastAsia="sk-SK"/>
        </w:rPr>
        <w:br/>
        <w:t>svetliť, pane, že telo previezli na motorke do Ramsdy-</w:t>
      </w:r>
      <w:r>
        <w:rPr>
          <w:rStyle w:val="Zkladntext132"/>
          <w:lang w:eastAsia="sk-SK"/>
        </w:rPr>
        <w:br/>
        <w:t>ku, kde ho zhodili pri stavidle a ťahali po moste asi</w:t>
      </w:r>
      <w:r>
        <w:rPr>
          <w:rStyle w:val="Zkladntext132"/>
          <w:lang w:eastAsia="sk-SK"/>
        </w:rPr>
        <w:br/>
        <w:t>dvanásť stôp a potom ho zhodili do rieky.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40" w:firstLine="220"/>
      </w:pPr>
      <w:r>
        <w:rPr>
          <w:rStyle w:val="Zkladntext132"/>
          <w:lang w:eastAsia="sk-SK"/>
        </w:rPr>
        <w:t>Zastal, zaodŕhal a zdvihol ruku: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92"/>
        </w:tabs>
        <w:spacing w:before="0" w:line="230" w:lineRule="exact"/>
        <w:ind w:left="40" w:right="40" w:firstLine="220"/>
      </w:pPr>
      <w:r>
        <w:rPr>
          <w:rStyle w:val="Zkladntext132"/>
          <w:lang w:eastAsia="sk-SK"/>
        </w:rPr>
        <w:t>A ako dodatok k tomu, čo som tu pred chvíľou</w:t>
      </w:r>
      <w:r>
        <w:rPr>
          <w:rStyle w:val="Zkladntext132"/>
          <w:lang w:eastAsia="sk-SK"/>
        </w:rPr>
        <w:br/>
        <w:t>opísal, pane, chcem doplniť toto. Kufor, osobný majetok</w:t>
      </w:r>
      <w:r>
        <w:rPr>
          <w:rStyle w:val="Zkladntext132"/>
          <w:lang w:eastAsia="sk-SK"/>
        </w:rPr>
        <w:br/>
        <w:t>nebohej, zabalila si ona sama a odniesli ho spolu s te-</w:t>
      </w:r>
      <w:r>
        <w:rPr>
          <w:rStyle w:val="Zkladntext132"/>
          <w:lang w:eastAsia="sk-SK"/>
        </w:rPr>
        <w:br/>
        <w:t>lom k spomenutému stavidlu a tam ho zaťažili kameň-</w:t>
      </w:r>
      <w:r>
        <w:rPr>
          <w:rStyle w:val="Zkladntext132"/>
          <w:lang w:eastAsia="sk-SK"/>
        </w:rPr>
        <w:br/>
        <w:t>mi a štrkom a tehlou a priviazali k telu povrazom.</w:t>
      </w:r>
      <w:r>
        <w:rPr>
          <w:rStyle w:val="Zkladntext132"/>
          <w:lang w:eastAsia="sk-SK"/>
        </w:rPr>
        <w:br/>
        <w:t>Potom telo s kufrom zhodili do vody už opísaným spô-</w:t>
      </w:r>
      <w:r>
        <w:rPr>
          <w:rStyle w:val="Zkladntext132"/>
          <w:lang w:eastAsia="sk-SK"/>
        </w:rPr>
        <w:br/>
        <w:t>sobom.</w:t>
      </w:r>
    </w:p>
    <w:p w:rsidR="00FF2566" w:rsidRDefault="00FF2566">
      <w:pPr>
        <w:pStyle w:val="Zkladntext131"/>
        <w:shd w:val="clear" w:color="auto" w:fill="auto"/>
        <w:spacing w:before="0"/>
        <w:ind w:left="40" w:firstLine="220"/>
      </w:pPr>
      <w:r>
        <w:rPr>
          <w:rStyle w:val="Zkladntext132"/>
          <w:lang w:eastAsia="sk-SK"/>
        </w:rPr>
        <w:t>Znovu sa posadil a skromne sa usmieval na Alleyna.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8"/>
        </w:tabs>
        <w:spacing w:before="0"/>
        <w:ind w:left="40" w:right="40" w:firstLine="220"/>
      </w:pPr>
      <w:r>
        <w:rPr>
          <w:rStyle w:val="Zkladntext132"/>
          <w:lang w:eastAsia="sk-SK"/>
        </w:rPr>
        <w:t>Äno, Carmichael, áno, — prikyvoval Alleyn.</w:t>
      </w:r>
      <w:r>
        <w:rPr>
          <w:rStyle w:val="Zkladntext132"/>
          <w:lang w:eastAsia="sk-SK"/>
        </w:rPr>
        <w:br/>
        <w:t>— A čo viete povedať o tých zárezoch po povraze,</w:t>
      </w:r>
      <w:r>
        <w:rPr>
          <w:rStyle w:val="Zkladntext132"/>
          <w:lang w:eastAsia="sk-SK"/>
        </w:rPr>
        <w:br/>
        <w:t>ktoré vznikli až po smrti?</w:t>
      </w:r>
    </w:p>
    <w:p w:rsidR="00FF2566" w:rsidRDefault="00FF2566">
      <w:pPr>
        <w:pStyle w:val="Zkladntext131"/>
        <w:shd w:val="clear" w:color="auto" w:fill="auto"/>
        <w:spacing w:before="0"/>
        <w:ind w:left="40" w:firstLine="220"/>
      </w:pPr>
      <w:r>
        <w:rPr>
          <w:rStyle w:val="Zkladntext132"/>
          <w:lang w:eastAsia="sk-SK"/>
        </w:rPr>
        <w:t>Carmichael sa opäť postavil.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8"/>
        </w:tabs>
        <w:spacing w:before="0"/>
        <w:ind w:left="40" w:right="40" w:firstLine="220"/>
      </w:pPr>
      <w:r>
        <w:rPr>
          <w:rStyle w:val="Zkladntext132"/>
          <w:lang w:eastAsia="sk-SK"/>
        </w:rPr>
        <w:t>Aby som povedal aj inú alternatívu, — povedal</w:t>
      </w:r>
      <w:r>
        <w:rPr>
          <w:rStyle w:val="Zkladntext132"/>
          <w:lang w:eastAsia="sk-SK"/>
        </w:rPr>
        <w:br/>
        <w:t>s najväčšou samoľúbosťou, — povedal by som ako</w:t>
      </w:r>
      <w:r>
        <w:rPr>
          <w:rStyle w:val="Zkladntext132"/>
          <w:lang w:eastAsia="sk-SK"/>
        </w:rPr>
        <w:br/>
        <w:t>pracovný predpoklad, pane, že mŕtve telo priviazali</w:t>
      </w:r>
      <w:r>
        <w:rPr>
          <w:rStyle w:val="Zkladntext132"/>
          <w:lang w:eastAsia="sk-SK"/>
        </w:rPr>
        <w:br/>
        <w:t>k motocyklistovi, aby to vyzeralo, že je to spolujazdec,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2"/>
        </w:tabs>
        <w:spacing w:before="0"/>
        <w:ind w:left="40" w:right="40" w:firstLine="220"/>
      </w:pPr>
      <w:r>
        <w:rPr>
          <w:rStyle w:val="Zkladntext132"/>
          <w:lang w:eastAsia="sk-SK"/>
        </w:rPr>
        <w:t>Hoci je to odporné ... tá predstava ... bohužiaľ,</w:t>
      </w:r>
      <w:r>
        <w:rPr>
          <w:rStyle w:val="Zkladntext132"/>
          <w:lang w:eastAsia="sk-SK"/>
        </w:rPr>
        <w:br/>
        <w:t>možno máte pravdu, Carmichael, — pripustil Alleyn.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3"/>
        </w:tabs>
        <w:spacing w:before="0"/>
        <w:ind w:left="40" w:right="40" w:firstLine="220"/>
      </w:pPr>
      <w:r>
        <w:rPr>
          <w:rStyle w:val="Zkladntext132"/>
          <w:lang w:eastAsia="sk-SK"/>
        </w:rPr>
        <w:t>Mám bezpečne pravdu? — navrhol Carmichael</w:t>
      </w:r>
      <w:r>
        <w:rPr>
          <w:rStyle w:val="Zkladntext132"/>
          <w:lang w:eastAsia="sk-SK"/>
        </w:rPr>
        <w:br/>
        <w:t>s protivné bodrým úškľabkom.</w:t>
      </w:r>
    </w:p>
    <w:p w:rsidR="00FF2566" w:rsidRDefault="00FF2566">
      <w:pPr>
        <w:pStyle w:val="Zkladntext131"/>
        <w:framePr w:h="200" w:wrap="around" w:vAnchor="text" w:hAnchor="margin" w:x="4908" w:y="1003"/>
        <w:shd w:val="clear" w:color="auto" w:fill="auto"/>
        <w:spacing w:before="0" w:line="200" w:lineRule="exact"/>
        <w:ind w:left="100"/>
        <w:jc w:val="left"/>
      </w:pPr>
      <w:r>
        <w:rPr>
          <w:rStyle w:val="Zkladntext133"/>
          <w:lang w:eastAsia="sk-SK"/>
        </w:rPr>
        <w:t>177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7"/>
        </w:tabs>
        <w:spacing w:before="0" w:after="688"/>
        <w:ind w:left="40" w:firstLine="220"/>
      </w:pPr>
      <w:r>
        <w:rPr>
          <w:rStyle w:val="Zkladntext132"/>
          <w:lang w:eastAsia="sk-SK"/>
        </w:rPr>
        <w:t>Nič takého, Carmichael, sadnite si.</w:t>
      </w:r>
    </w:p>
    <w:p w:rsidR="00FF2566" w:rsidRDefault="00FF2566">
      <w:pPr>
        <w:pStyle w:val="Zkladntext150"/>
        <w:shd w:val="clear" w:color="auto" w:fill="auto"/>
        <w:spacing w:before="0" w:line="200" w:lineRule="exact"/>
        <w:ind w:left="40"/>
      </w:pPr>
      <w:r>
        <w:rPr>
          <w:rStyle w:val="Zkladntext15Riadkovanie0pt1"/>
          <w:lang w:eastAsia="sk-SK"/>
        </w:rPr>
        <w:t>12 V znamení Zverokruhu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520"/>
      </w:pPr>
      <w:r>
        <w:rPr>
          <w:rStyle w:val="Zkladntext132"/>
          <w:lang w:eastAsia="sk-SK"/>
        </w:rPr>
        <w:lastRenderedPageBreak/>
        <w:t>— To je ale príšerné, ako to vyzerá, čo? — spý-</w:t>
      </w:r>
      <w:r>
        <w:rPr>
          <w:rStyle w:val="Zkladntext132"/>
          <w:lang w:eastAsia="sk-SK"/>
        </w:rPr>
        <w:br/>
        <w:t>tal sa Alleyn, vytiahol diár z toaletného puzdra a opa-</w:t>
      </w:r>
      <w:r>
        <w:rPr>
          <w:rStyle w:val="Zkladntext132"/>
          <w:lang w:eastAsia="sk-SK"/>
        </w:rPr>
        <w:br/>
        <w:t>trne ho položil na poskladaný uterák. — Telo priviazali</w:t>
      </w:r>
      <w:r>
        <w:rPr>
          <w:rStyle w:val="Zkladntext132"/>
          <w:lang w:eastAsia="sk-SK"/>
        </w:rPr>
        <w:br/>
        <w:t>motorkárovi na chrbát a cez neho navliekli tmavočer-</w:t>
      </w:r>
      <w:r>
        <w:rPr>
          <w:rStyle w:val="Zkladntext132"/>
          <w:lang w:eastAsia="sk-SK"/>
        </w:rPr>
        <w:br/>
        <w:t>vený župan, aby povraz nebolo vidieť. Ruky preložili</w:t>
      </w:r>
      <w:r>
        <w:rPr>
          <w:rStyle w:val="Zkladntext132"/>
          <w:lang w:eastAsia="sk-SK"/>
        </w:rPr>
        <w:br/>
        <w:t>jazdcovi okolo pása a zápästie zviazali. Človek by</w:t>
      </w:r>
      <w:r>
        <w:rPr>
          <w:rStyle w:val="Zkladntext132"/>
          <w:lang w:eastAsia="sk-SK"/>
        </w:rPr>
        <w:br/>
        <w:t>povedal, že hlava sa mu musela váľať dopredu na ple-</w:t>
      </w:r>
      <w:r>
        <w:rPr>
          <w:rStyle w:val="Zkladntext132"/>
          <w:lang w:eastAsia="sk-SK"/>
        </w:rPr>
        <w:br/>
        <w:t>cia. A ak bol v tú noc niekto hore, na ceste z Crossdy-</w:t>
      </w:r>
      <w:r>
        <w:rPr>
          <w:rStyle w:val="Zkladntext132"/>
          <w:lang w:eastAsia="sk-SK"/>
        </w:rPr>
        <w:br/>
        <w:t>ku do Ramsdyku mal možnosť vidieť klasické divadlo:</w:t>
      </w:r>
      <w:r>
        <w:rPr>
          <w:rStyle w:val="Zkladntext132"/>
          <w:lang w:eastAsia="sk-SK"/>
        </w:rPr>
        <w:br/>
        <w:t>muž na route-rockete s niekým, kto mohol byť buď</w:t>
      </w:r>
      <w:r>
        <w:rPr>
          <w:rStyle w:val="Zkladntext132"/>
          <w:lang w:eastAsia="sk-SK"/>
        </w:rPr>
        <w:br/>
        <w:t>veľmi prítulným, alebo veľmi opitým spolujazdcom.</w:t>
      </w:r>
      <w:r>
        <w:rPr>
          <w:rStyle w:val="Zkladntext132"/>
          <w:lang w:eastAsia="sk-SK"/>
        </w:rPr>
        <w:br/>
        <w:t>Jazdcom, ktorému sa hlava nezmyselne prevaľovala</w:t>
      </w:r>
      <w:r>
        <w:rPr>
          <w:rStyle w:val="Zkladntext132"/>
          <w:lang w:eastAsia="sk-SK"/>
        </w:rPr>
        <w:br/>
        <w:t>a šklbala a ktorý vyzeral ako prilepený šoférovi na</w:t>
      </w:r>
      <w:r>
        <w:rPr>
          <w:rStyle w:val="Zkladntext132"/>
          <w:lang w:eastAsia="sk-SK"/>
        </w:rPr>
        <w:br/>
        <w:t>chrbát.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A čo kufor? — spýtal sa Tillottson.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48"/>
        </w:tabs>
        <w:spacing w:before="0"/>
        <w:ind w:left="20" w:right="40" w:firstLine="220"/>
      </w:pPr>
      <w:r>
        <w:rPr>
          <w:rStyle w:val="Zkladntext132"/>
          <w:lang w:eastAsia="sk-SK"/>
        </w:rPr>
        <w:t>Pevne pripevnený. V tejto etape nezaťažený. Ka-</w:t>
      </w:r>
      <w:r>
        <w:rPr>
          <w:rStyle w:val="Zkladntext132"/>
          <w:lang w:eastAsia="sk-SK"/>
        </w:rPr>
        <w:br/>
        <w:t>mene nazbierali až pri stavidle.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8"/>
        </w:tabs>
        <w:spacing w:before="0"/>
        <w:ind w:left="20" w:right="40" w:firstLine="220"/>
      </w:pPr>
      <w:r>
        <w:rPr>
          <w:rStyle w:val="Zkladntext132"/>
          <w:lang w:eastAsia="sk-SK"/>
        </w:rPr>
        <w:t>Z kopy pri ceste, — upresnil Fox. — Uvolnené</w:t>
      </w:r>
      <w:r>
        <w:rPr>
          <w:rStyle w:val="Zkladntext132"/>
          <w:lang w:eastAsia="sk-SK"/>
        </w:rPr>
        <w:br/>
        <w:t>tehly. Hrubý štrk. Máme to všetko.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3"/>
        </w:tabs>
        <w:spacing w:before="0"/>
        <w:ind w:left="20" w:right="40" w:firstLine="220"/>
      </w:pPr>
      <w:r>
        <w:rPr>
          <w:rStyle w:val="Zkladntext132"/>
          <w:lang w:eastAsia="sk-SK"/>
        </w:rPr>
        <w:t>Presne tak, brigadír. Vylovte z mojej tašky špon-</w:t>
      </w:r>
      <w:r>
        <w:rPr>
          <w:rStyle w:val="Zkladntext132"/>
          <w:lang w:eastAsia="sk-SK"/>
        </w:rPr>
        <w:br/>
        <w:t>giu, dobre?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2"/>
          <w:lang w:eastAsia="sk-SK"/>
        </w:rPr>
        <w:t>Fox ju vybral. Alleyn ňou pretrel povrch denníka,</w:t>
      </w:r>
      <w:r>
        <w:rPr>
          <w:rStyle w:val="Zkladntext132"/>
          <w:lang w:eastAsia="sk-SK"/>
        </w:rPr>
        <w:br/>
        <w:t>aby postieral vodu, ktorá ešte odkvapkávala z povrchu.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right="40" w:firstLine="220"/>
      </w:pPr>
      <w:r>
        <w:rPr>
          <w:rStyle w:val="Zkladntext132"/>
          <w:lang w:eastAsia="sk-SK"/>
        </w:rPr>
        <w:t>Až keď sa dostane jazdec do Ramsdyku, — pokra-</w:t>
      </w:r>
      <w:r>
        <w:rPr>
          <w:rStyle w:val="Zkladntext132"/>
          <w:lang w:eastAsia="sk-SK"/>
        </w:rPr>
        <w:br/>
        <w:t>čoval Alleyn, — začne sa preňho najťažšia robota. Mož-</w:t>
      </w:r>
      <w:r>
        <w:rPr>
          <w:rStyle w:val="Zkladntext132"/>
          <w:lang w:eastAsia="sk-SK"/>
        </w:rPr>
        <w:br/>
        <w:t>no bol sám. Musí zostúpiť, niesť bremeno... odporný</w:t>
      </w:r>
      <w:r>
        <w:rPr>
          <w:rStyle w:val="Zkladntext132"/>
          <w:lang w:eastAsia="sk-SK"/>
        </w:rPr>
        <w:br/>
        <w:t>batoh na chrbte ... pravdepodobne k stavidlu. Tam to</w:t>
      </w:r>
      <w:r>
        <w:rPr>
          <w:rStyle w:val="Zkladntext132"/>
          <w:lang w:eastAsia="sk-SK"/>
        </w:rPr>
        <w:br/>
        <w:t>zhodí, vráti sa po kufor, nakladie doň kamene a štrk,</w:t>
      </w:r>
      <w:r>
        <w:rPr>
          <w:rStyle w:val="Zkladntext132"/>
          <w:lang w:eastAsia="sk-SK"/>
        </w:rPr>
        <w:br/>
        <w:t>položí kufor na telo, pridá ešte zvyšnú polovičku tehly,</w:t>
      </w:r>
      <w:r>
        <w:rPr>
          <w:rStyle w:val="Zkladntext132"/>
          <w:lang w:eastAsia="sk-SK"/>
        </w:rPr>
        <w:br/>
        <w:t>zviaže telo s kufrom, hodný kus ťahá po mostíku a sotí</w:t>
      </w:r>
      <w:r>
        <w:rPr>
          <w:rStyle w:val="Zkladntext132"/>
          <w:lang w:eastAsia="sk-SK"/>
        </w:rPr>
        <w:br/>
        <w:t>do vody.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3"/>
        </w:tabs>
        <w:spacing w:before="0"/>
        <w:ind w:left="20" w:right="40" w:firstLine="220"/>
      </w:pPr>
      <w:r>
        <w:rPr>
          <w:rStyle w:val="Zkladntext132"/>
          <w:lang w:eastAsia="sk-SK"/>
        </w:rPr>
        <w:t>Počul som slovíčko „dohad"? — lichotivo vyzve-</w:t>
      </w:r>
      <w:r>
        <w:rPr>
          <w:rStyle w:val="Zkladntext132"/>
          <w:lang w:eastAsia="sk-SK"/>
        </w:rPr>
        <w:br/>
        <w:t>dal Fox.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7"/>
        </w:tabs>
        <w:spacing w:before="0"/>
        <w:ind w:left="20" w:right="40" w:firstLine="220"/>
      </w:pPr>
      <w:r>
        <w:rPr>
          <w:rStyle w:val="Zkladntext132"/>
          <w:lang w:eastAsia="sk-SK"/>
        </w:rPr>
        <w:t>Ak ste počuli, tak radšej neotvárajte ústa. Ale</w:t>
      </w:r>
      <w:r>
        <w:rPr>
          <w:rStyle w:val="Zkladntext132"/>
          <w:lang w:eastAsia="sk-SK"/>
        </w:rPr>
        <w:br/>
        <w:t>neberte to doslova, priateľko. Nájdite mi inú verziu,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/>
        <w:jc w:val="left"/>
      </w:pPr>
      <w:r>
        <w:rPr>
          <w:rStyle w:val="Zkladntext132"/>
          <w:lang w:eastAsia="sk-SK"/>
        </w:rPr>
        <w:lastRenderedPageBreak/>
        <w:t>ktorá sa bude zhodovať s faktami, a dám vám pokoj.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Neviem vymysieť nič, s čím by ste boli spokojný,</w:t>
      </w:r>
      <w:r>
        <w:rPr>
          <w:rStyle w:val="Zkladntext132"/>
          <w:lang w:eastAsia="sk-SK"/>
        </w:rPr>
        <w:br/>
        <w:t>pán Alleyn.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Tak nájdite niečo, čo môžem vsunúť pod denník,</w:t>
      </w:r>
      <w:r>
        <w:rPr>
          <w:rStyle w:val="Zkladntext132"/>
          <w:lang w:eastAsia="sk-SK"/>
        </w:rPr>
        <w:br/>
        <w:t>dobre? Chcem ho obrátiť. Stačí hocijaký pevný kartón.</w:t>
      </w:r>
      <w:r>
        <w:rPr>
          <w:rStyle w:val="Zkladntext132"/>
          <w:lang w:eastAsia="sk-SK"/>
        </w:rPr>
        <w:br/>
        <w:t>To bude dobré. Teda poďme. Teraz znovu špongiu. Äno.</w:t>
      </w:r>
      <w:r>
        <w:rPr>
          <w:rStyle w:val="Zkladntext132"/>
          <w:lang w:eastAsia="sk-SK"/>
        </w:rPr>
        <w:br/>
        <w:t>Tak odtiaľto ten zločinecký jazdec a jeho zvrhlá spo-</w:t>
      </w:r>
      <w:r>
        <w:rPr>
          <w:rStyle w:val="Zkladntext132"/>
          <w:lang w:eastAsia="sk-SK"/>
        </w:rPr>
        <w:br/>
        <w:t>ločníčka začali pripravovať posledné dejstvo .. * svoj</w:t>
      </w:r>
      <w:r>
        <w:rPr>
          <w:rStyle w:val="Zkladntext132"/>
          <w:lang w:eastAsia="sk-SK"/>
        </w:rPr>
        <w:br/>
        <w:t>útek. Všetko, čo vieme, je iba toľko, že zaplatili účet</w:t>
      </w:r>
      <w:r>
        <w:rPr>
          <w:rStyle w:val="Zkladntext132"/>
          <w:lang w:eastAsia="sk-SK"/>
        </w:rPr>
        <w:br/>
        <w:t>vo Hviezde a odpláchli ešte v tú noc alebo zavčas</w:t>
      </w:r>
      <w:r>
        <w:rPr>
          <w:rStyle w:val="Zkladntext132"/>
          <w:lang w:eastAsia="sk-SK"/>
        </w:rPr>
        <w:br/>
        <w:t>ráno na druhý deň. Pravdepodobne aj so slávnou Fa-</w:t>
      </w:r>
      <w:r>
        <w:rPr>
          <w:rStyle w:val="Zkladntext132"/>
          <w:lang w:eastAsia="sk-SK"/>
        </w:rPr>
        <w:br/>
        <w:t>bergého ozdôbkou so znameniami zverokruhu.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Hej! — vykríkol Tillottson. — No vidíte?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Toto je naozaj iba dohad, — povedal Alleyn.</w:t>
      </w:r>
      <w:r>
        <w:rPr>
          <w:rStyle w:val="Zkladntext132"/>
          <w:lang w:eastAsia="sk-SK"/>
        </w:rPr>
        <w:br/>
        <w:t>— Ale zato sa môžeme staviť, že ten prekliaty šperk</w:t>
      </w:r>
      <w:r>
        <w:rPr>
          <w:rStyle w:val="Zkladntext132"/>
          <w:lang w:eastAsia="sk-SK"/>
        </w:rPr>
        <w:br/>
        <w:t>na palube Zverokruhu nenájdeme.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A čo dno rieky? Možno ho voda odplavila z tela?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Neviem si predstaviť, že by jej to nechal na tele,</w:t>
      </w:r>
      <w:r>
        <w:rPr>
          <w:rStyle w:val="Zkladntext132"/>
          <w:lang w:eastAsia="sk-SK"/>
        </w:rPr>
        <w:br/>
        <w:t>viete?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Ani ja.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To mohol byť motív, — povedal Fox, — ak je</w:t>
      </w:r>
      <w:r>
        <w:rPr>
          <w:rStyle w:val="Zkladntext132"/>
          <w:lang w:eastAsia="sk-SK"/>
        </w:rPr>
        <w:br/>
        <w:t>naozaj taký slávny ten šperk.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Alebo to mohol byť osobitný povzbudzujúci prí-</w:t>
      </w:r>
      <w:r>
        <w:rPr>
          <w:rStyle w:val="Zkladntext132"/>
          <w:lang w:eastAsia="sk-SK"/>
        </w:rPr>
        <w:br/>
        <w:t>davok: nejaká prémia okrem zvyčajného rozpätia od-</w:t>
      </w:r>
      <w:r>
        <w:rPr>
          <w:rStyle w:val="Zkladntext132"/>
          <w:lang w:eastAsia="sk-SK"/>
        </w:rPr>
        <w:br/>
        <w:t>mien.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2"/>
          <w:lang w:eastAsia="sk-SK"/>
        </w:rPr>
        <w:t>Nespoliehajte sa na pocit, že by motocyklistov</w:t>
      </w:r>
      <w:r>
        <w:rPr>
          <w:rStyle w:val="Zkladntext132"/>
          <w:lang w:eastAsia="sk-SK"/>
        </w:rPr>
        <w:br/>
        <w:t>charakter ... — namietal Tillottson.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Volajte ho Smith, — navrhol kyslo Fox. — Som</w:t>
      </w:r>
      <w:r>
        <w:rPr>
          <w:rStyle w:val="Zkladntext132"/>
          <w:lang w:eastAsia="sk-SK"/>
        </w:rPr>
        <w:br/>
        <w:t>presvedčený, že to nemohol byť nikto iný.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Dobre, teda Smith. Snáď si nemyslíte, že ju on</w:t>
      </w:r>
      <w:r>
        <w:rPr>
          <w:rStyle w:val="Zkladntext132"/>
          <w:lang w:eastAsia="sk-SK"/>
        </w:rPr>
        <w:br/>
        <w:t>zabil?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Nie. Nemyslím, — povedal Alleyn. — Myslím, že</w:t>
      </w:r>
      <w:r>
        <w:rPr>
          <w:rStyle w:val="Zkladntext132"/>
          <w:lang w:eastAsia="sk-SK"/>
        </w:rPr>
        <w:br/>
        <w:t>bola zavraždená na palube Zverokruhu. A ďalej si mys-</w:t>
      </w:r>
      <w:r>
        <w:rPr>
          <w:rStyle w:val="Zkladntext132"/>
          <w:lang w:eastAsia="sk-SK"/>
        </w:rPr>
        <w:br/>
        <w:t>lím, že Smith telo už dostal spolu s kufrom a možno aj</w:t>
      </w:r>
      <w:r>
        <w:rPr>
          <w:rStyle w:val="Zkladntext132"/>
          <w:lang w:eastAsia="sk-SK"/>
        </w:rPr>
        <w:br/>
        <w:t>s Fabergého šperkom. Tak, a teraz sa pozrime do</w:t>
      </w:r>
      <w:r>
        <w:rPr>
          <w:rStyle w:val="Zkladntext132"/>
          <w:lang w:eastAsia="sk-SK"/>
        </w:rPr>
        <w:br/>
        <w:t>denníka.</w:t>
      </w:r>
    </w:p>
    <w:p w:rsidR="00FF2566" w:rsidRDefault="00FF2566">
      <w:pPr>
        <w:pStyle w:val="Zkladntext250"/>
        <w:framePr w:h="140" w:wrap="around" w:vAnchor="text" w:hAnchor="margin" w:x="-11" w:y="720"/>
        <w:shd w:val="clear" w:color="auto" w:fill="auto"/>
        <w:spacing w:line="140" w:lineRule="exact"/>
      </w:pPr>
      <w:r>
        <w:rPr>
          <w:lang w:eastAsia="sk-SK"/>
        </w:rPr>
        <w:t>12*</w:t>
      </w:r>
    </w:p>
    <w:p w:rsidR="00FF2566" w:rsidRDefault="00FF2566">
      <w:pPr>
        <w:pStyle w:val="Zkladntext131"/>
        <w:framePr w:h="200" w:wrap="around" w:vAnchor="text" w:hAnchor="margin" w:x="5130" w:y="729"/>
        <w:shd w:val="clear" w:color="auto" w:fill="auto"/>
        <w:spacing w:before="0" w:line="200" w:lineRule="exact"/>
        <w:jc w:val="left"/>
      </w:pPr>
      <w:r>
        <w:rPr>
          <w:rStyle w:val="Zkladntext133"/>
          <w:lang w:eastAsia="sk-SK"/>
        </w:rPr>
        <w:t>179</w:t>
      </w:r>
    </w:p>
    <w:p w:rsidR="00FF2566" w:rsidRDefault="00FF2566">
      <w:pPr>
        <w:rPr>
          <w:color w:val="auto"/>
          <w:sz w:val="2"/>
          <w:szCs w:val="2"/>
          <w:lang w:eastAsia="cs-CZ"/>
        </w:rPr>
        <w:sectPr w:rsidR="00FF2566">
          <w:headerReference w:type="even" r:id="rId116"/>
          <w:footerReference w:type="even" r:id="rId117"/>
          <w:footerReference w:type="default" r:id="rId118"/>
          <w:headerReference w:type="first" r:id="rId119"/>
          <w:footerReference w:type="first" r:id="rId120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lastRenderedPageBreak/>
        <w:t>Bol ešte viac zničený ako vtedy, keď si ho slečna</w:t>
      </w:r>
      <w:r>
        <w:rPr>
          <w:rStyle w:val="Zkladntext132"/>
          <w:lang w:eastAsia="sk-SK"/>
        </w:rPr>
        <w:br/>
        <w:t>Hazel Rickerby-Carricková prezerala po prvom kúpeli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v rieke. Strany sa oddelili od chrbta knihy a rozpadli</w:t>
      </w:r>
      <w:r>
        <w:rPr>
          <w:rStyle w:val="Zkladntext132"/>
          <w:lang w:eastAsia="sk-SK"/>
        </w:rPr>
        <w:br/>
        <w:t>sa. Väzba bola zmäknutá na kašu a papier rozmočený.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3"/>
        </w:tabs>
        <w:spacing w:before="0" w:line="240" w:lineRule="exact"/>
        <w:ind w:left="40" w:right="40" w:firstLine="200"/>
      </w:pPr>
      <w:r>
        <w:rPr>
          <w:rStyle w:val="Zkladntext132"/>
          <w:lang w:eastAsia="sk-SK"/>
        </w:rPr>
        <w:t>Nemali by sme to najprv vysušiť? — spýtal sa</w:t>
      </w:r>
      <w:r>
        <w:rPr>
          <w:rStyle w:val="Zkladntext132"/>
          <w:lang w:eastAsia="sk-SK"/>
        </w:rPr>
        <w:br/>
        <w:t>Fox.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8"/>
        </w:tabs>
        <w:spacing w:before="0" w:line="240" w:lineRule="exact"/>
        <w:ind w:left="40" w:right="40" w:firstLine="200"/>
      </w:pPr>
      <w:r>
        <w:rPr>
          <w:rStyle w:val="Zkladntext132"/>
          <w:lang w:eastAsia="sk-SK"/>
        </w:rPr>
        <w:t>Skúsim jeden vzpružujúci ťah. Nemáte tu nejaký</w:t>
      </w:r>
      <w:r>
        <w:rPr>
          <w:rStyle w:val="Zkladntext132"/>
          <w:lang w:eastAsia="sk-SK"/>
        </w:rPr>
        <w:br/>
        <w:t>širší nôž?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2"/>
          <w:lang w:eastAsia="sk-SK"/>
        </w:rPr>
        <w:t>Tillottson vytiahol nôž na chlieb. Alleyn ho váhavo</w:t>
      </w:r>
      <w:r>
        <w:rPr>
          <w:rStyle w:val="Zkladntext132"/>
          <w:lang w:eastAsia="sk-SK"/>
        </w:rPr>
        <w:br/>
        <w:t>a opatrne vsunul do denníka, presne do miesta, kde sa</w:t>
      </w:r>
      <w:r>
        <w:rPr>
          <w:rStyle w:val="Zkladntext132"/>
          <w:lang w:eastAsia="sk-SK"/>
        </w:rPr>
        <w:br/>
        <w:t>podľa poškodených okrajov dala rozoznať hranica</w:t>
      </w:r>
      <w:r>
        <w:rPr>
          <w:rStyle w:val="Zkladntext132"/>
          <w:lang w:eastAsia="sk-SK"/>
        </w:rPr>
        <w:br/>
        <w:t>medzi popísanými a ešte nepoužitými stranami. Za</w:t>
      </w:r>
      <w:r>
        <w:rPr>
          <w:rStyle w:val="Zkladntext132"/>
          <w:lang w:eastAsia="sk-SK"/>
        </w:rPr>
        <w:br/>
        <w:t>čepeľou noža vsúval širší kúsok kartónu a nakoniec</w:t>
      </w:r>
      <w:r>
        <w:rPr>
          <w:rStyle w:val="Zkladntext132"/>
          <w:lang w:eastAsia="sk-SK"/>
        </w:rPr>
        <w:br/>
        <w:t>tie dve časti od seba oddelil. Zafíkané, strakaté, v nie-</w:t>
      </w:r>
      <w:r>
        <w:rPr>
          <w:rStyle w:val="Zkladntext132"/>
          <w:lang w:eastAsia="sk-SK"/>
        </w:rPr>
        <w:br/>
        <w:t>ktorých miestach pľuzgierovité, na iných roztrhané, ale</w:t>
      </w:r>
      <w:r>
        <w:rPr>
          <w:rStyle w:val="Zkladntext132"/>
          <w:lang w:eastAsia="sk-SK"/>
        </w:rPr>
        <w:br/>
        <w:t>ešte sa to zväčša dalo prečítať.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8"/>
        </w:tabs>
        <w:spacing w:before="0" w:line="245" w:lineRule="exact"/>
        <w:ind w:left="40" w:right="40" w:firstLine="200"/>
      </w:pPr>
      <w:r>
        <w:rPr>
          <w:rStyle w:val="Zkladntext132"/>
          <w:lang w:eastAsia="sk-SK"/>
        </w:rPr>
        <w:t>Nerozpustný atrament, — uspokojil sa Alleyn.</w:t>
      </w:r>
      <w:r>
        <w:rPr>
          <w:rStyle w:val="Zkladntext132"/>
          <w:lang w:eastAsia="sk-SK"/>
        </w:rPr>
        <w:br/>
        <w:t>— Vďaka bohu za jej večné pero.</w:t>
      </w:r>
    </w:p>
    <w:p w:rsidR="00FF2566" w:rsidRDefault="00FF2566">
      <w:pPr>
        <w:pStyle w:val="Zkladntext131"/>
        <w:shd w:val="clear" w:color="auto" w:fill="auto"/>
        <w:spacing w:before="0" w:after="180" w:line="240" w:lineRule="exact"/>
        <w:ind w:left="40" w:right="40" w:firstLine="200"/>
      </w:pPr>
      <w:r>
        <w:rPr>
          <w:rStyle w:val="Zkladntext132"/>
          <w:lang w:eastAsia="sk-SK"/>
        </w:rPr>
        <w:t>A rovnako ako pisateľka, keď sedela v kajute po-</w:t>
      </w:r>
      <w:r>
        <w:rPr>
          <w:rStyle w:val="Zkladntext132"/>
          <w:lang w:eastAsia="sk-SK"/>
        </w:rPr>
        <w:br/>
        <w:t>sledný deň svojho života, aj Alleyn sa dal čítať posled-</w:t>
      </w:r>
      <w:r>
        <w:rPr>
          <w:rStyle w:val="Zkladntext132"/>
          <w:lang w:eastAsia="sk-SK"/>
        </w:rPr>
        <w:br/>
        <w:t>ný záznam v jej denníku.</w:t>
      </w:r>
    </w:p>
    <w:p w:rsidR="00FF2566" w:rsidRDefault="00FF2566">
      <w:pPr>
        <w:pStyle w:val="Zkladntext141"/>
        <w:shd w:val="clear" w:color="auto" w:fill="auto"/>
        <w:spacing w:after="176" w:line="240" w:lineRule="exact"/>
        <w:ind w:left="40" w:right="40" w:firstLine="200"/>
        <w:jc w:val="both"/>
      </w:pPr>
      <w:r>
        <w:rPr>
          <w:rStyle w:val="Zkladntext144"/>
          <w:i/>
          <w:iCs/>
          <w:lang w:eastAsia="sk-SK"/>
        </w:rPr>
        <w:t>Som v tom znovu. S najväčším úsilím, ako obyčaj-</w:t>
      </w:r>
      <w:r>
        <w:rPr>
          <w:rStyle w:val="Zkladntext144"/>
          <w:i/>
          <w:iCs/>
          <w:lang w:eastAsia="sk-SK"/>
        </w:rPr>
        <w:br/>
      </w:r>
      <w:r>
        <w:rPr>
          <w:rStyle w:val="Zkladntext14Riadkovanie1pt"/>
          <w:i/>
          <w:iCs/>
          <w:lang w:eastAsia="sk-SK"/>
        </w:rPr>
        <w:t>ne ,.,</w:t>
      </w:r>
    </w:p>
    <w:p w:rsidR="00FF2566" w:rsidRDefault="00FF2566">
      <w:pPr>
        <w:pStyle w:val="Zkladntext131"/>
        <w:shd w:val="clear" w:color="auto" w:fill="auto"/>
        <w:spacing w:before="0" w:after="928" w:line="245" w:lineRule="exact"/>
        <w:ind w:left="40" w:right="40" w:firstLine="200"/>
      </w:pPr>
      <w:r>
        <w:rPr>
          <w:rStyle w:val="Zkladntext132"/>
          <w:lang w:eastAsia="sk-SK"/>
        </w:rPr>
        <w:t>A takisto ako ona, keď to prečítala, obrátil stranu</w:t>
      </w:r>
      <w:r>
        <w:rPr>
          <w:rStyle w:val="Zkladntext132"/>
          <w:lang w:eastAsia="sk-SK"/>
        </w:rPr>
        <w:br/>
        <w:t>a zbadal, že ďalšie chýba.</w:t>
      </w:r>
    </w:p>
    <w:p w:rsidR="00FF2566" w:rsidRDefault="00FF2566">
      <w:pPr>
        <w:pStyle w:val="Zhlavie460"/>
        <w:keepNext/>
        <w:keepLines/>
        <w:shd w:val="clear" w:color="auto" w:fill="auto"/>
        <w:spacing w:before="0" w:after="400" w:line="210" w:lineRule="exact"/>
        <w:ind w:left="40"/>
      </w:pPr>
      <w:bookmarkStart w:id="25" w:name="bookmark25"/>
      <w:r>
        <w:rPr>
          <w:noProof w:val="0"/>
          <w:lang w:eastAsia="sk-SK"/>
        </w:rPr>
        <w:t>2</w:t>
      </w:r>
      <w:bookmarkEnd w:id="25"/>
    </w:p>
    <w:p w:rsidR="00FF2566" w:rsidRDefault="00FF2566">
      <w:pPr>
        <w:pStyle w:val="Zkladntext131"/>
        <w:shd w:val="clear" w:color="auto" w:fill="auto"/>
        <w:spacing w:before="0" w:line="240" w:lineRule="exact"/>
        <w:ind w:left="40" w:right="40" w:firstLine="540"/>
      </w:pPr>
      <w:r>
        <w:rPr>
          <w:rStyle w:val="Zkladntext132"/>
          <w:lang w:eastAsia="sk-SK"/>
        </w:rPr>
        <w:t>— Tak tu to máte, — hovoril Alleyn. — Píše, že</w:t>
      </w:r>
      <w:r>
        <w:rPr>
          <w:rStyle w:val="Zkladntext132"/>
          <w:lang w:eastAsia="sk-SK"/>
        </w:rPr>
        <w:br/>
        <w:t>sa vrátila z večerných bohoslužieb v kostole svätého</w:t>
      </w:r>
      <w:r>
        <w:rPr>
          <w:rStyle w:val="Zkladntext132"/>
          <w:lang w:eastAsia="sk-SK"/>
        </w:rPr>
        <w:br/>
        <w:t>Krišpína na loď. Nehovorí, ktorou cestou, ale keďže</w:t>
      </w:r>
      <w:r>
        <w:rPr>
          <w:rStyle w:val="Zkladntext132"/>
          <w:lang w:eastAsia="sk-SK"/>
        </w:rPr>
        <w:br/>
        <w:t>Troy išla tou istou cestou a vrátila sa cez Prievozskú</w:t>
      </w:r>
      <w:r>
        <w:rPr>
          <w:rStyle w:val="Zkladntext132"/>
          <w:lang w:eastAsia="sk-SK"/>
        </w:rPr>
        <w:br/>
        <w:t>uličku, a nestretla ju, musela ísť teda niektorou inou</w:t>
      </w:r>
      <w:r>
        <w:rPr>
          <w:rStyle w:val="Zkladntext132"/>
          <w:lang w:eastAsia="sk-SK"/>
        </w:rPr>
        <w:br/>
        <w:t>cestou.</w:t>
      </w:r>
      <w:r>
        <w:br w:type="page"/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3"/>
        </w:tabs>
        <w:spacing w:before="0"/>
        <w:ind w:left="40" w:right="20" w:firstLine="220"/>
      </w:pPr>
      <w:r>
        <w:rPr>
          <w:rStyle w:val="Zkladntext132"/>
          <w:lang w:eastAsia="sk-SK"/>
        </w:rPr>
        <w:lastRenderedPageBreak/>
        <w:t>Mohla, — súhlasil Tillottson. — Celkom ľahko.</w:t>
      </w:r>
      <w:r>
        <w:rPr>
          <w:rStyle w:val="Zkladntext132"/>
          <w:lang w:eastAsia="sk-SK"/>
        </w:rPr>
        <w:br/>
        <w:t>Muselo to byť cez Weylandskú ulicu.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97"/>
        </w:tabs>
        <w:spacing w:before="0"/>
        <w:ind w:left="40" w:right="20" w:firstLine="220"/>
      </w:pPr>
      <w:r>
        <w:rPr>
          <w:rStyle w:val="Zkladntext132"/>
          <w:lang w:eastAsia="sk-SK"/>
        </w:rPr>
        <w:t>V poriadku. Mala obuv s gumovou podrážkou.</w:t>
      </w:r>
      <w:r>
        <w:rPr>
          <w:rStyle w:val="Zkladntext132"/>
          <w:lang w:eastAsia="sk-SK"/>
        </w:rPr>
        <w:br/>
        <w:t>Kdesi v tmavom vchode do obchodu sa zastavila, aby</w:t>
      </w:r>
      <w:r>
        <w:rPr>
          <w:rStyle w:val="Zkladntext132"/>
          <w:lang w:eastAsia="sk-SK"/>
        </w:rPr>
        <w:br/>
        <w:t>si vytiahla štrk alebo čosi z topánky. Z tohto miesta</w:t>
      </w:r>
      <w:r>
        <w:rPr>
          <w:rStyle w:val="Zkladntext132"/>
          <w:lang w:eastAsia="sk-SK"/>
        </w:rPr>
        <w:br/>
        <w:t>začula úryvok z rozhovoru medzi dvoma alebo viace-</w:t>
      </w:r>
      <w:r>
        <w:rPr>
          <w:rStyle w:val="Zkladntext132"/>
          <w:lang w:eastAsia="sk-SK"/>
        </w:rPr>
        <w:br/>
        <w:t>rými — podľa kontextu by som povedal, že s viacerý-</w:t>
      </w:r>
      <w:r>
        <w:rPr>
          <w:rStyle w:val="Zkladntext132"/>
          <w:lang w:eastAsia="sk-SK"/>
        </w:rPr>
        <w:br/>
        <w:t>mi — ľuďmi, ktorí ju, citujem: „zmrazili" a „prinito-</w:t>
      </w:r>
      <w:r>
        <w:rPr>
          <w:rStyle w:val="Zkladntext132"/>
          <w:lang w:eastAsia="sk-SK"/>
        </w:rPr>
        <w:br/>
        <w:t>vali". Jeden z hlasov, bol to šepot, nevedela identifi-</w:t>
      </w:r>
      <w:r>
        <w:rPr>
          <w:rStyle w:val="Zkladntext132"/>
          <w:lang w:eastAsia="sk-SK"/>
        </w:rPr>
        <w:br/>
        <w:t>kovať. Ten druhý — alebo tie druhé — určite rozvá-</w:t>
      </w:r>
      <w:r>
        <w:rPr>
          <w:rStyle w:val="Zkladntext132"/>
          <w:lang w:eastAsia="sk-SK"/>
        </w:rPr>
        <w:br/>
        <w:t>dzala na nasledujúcej strane, ktorá však bola z diáru</w:t>
      </w:r>
      <w:r>
        <w:rPr>
          <w:rStyle w:val="Zkladntext132"/>
          <w:lang w:eastAsia="sk-SK"/>
        </w:rPr>
        <w:br/>
        <w:t>vytrhnutá. A teraz. Manželka mi povedala, že potom,</w:t>
      </w:r>
      <w:r>
        <w:rPr>
          <w:rStyle w:val="Zkladntext132"/>
          <w:lang w:eastAsia="sk-SK"/>
        </w:rPr>
        <w:br/>
        <w:t>ako Lazenby vylovil denník, tak sa jej zdalo, že na</w:t>
      </w:r>
      <w:r>
        <w:rPr>
          <w:rStyle w:val="Zkladntext132"/>
          <w:lang w:eastAsia="sk-SK"/>
        </w:rPr>
        <w:br/>
        <w:t>zlomok sekundy mu videla v ľavej ruke popísaný pa-</w:t>
      </w:r>
      <w:r>
        <w:rPr>
          <w:rStyle w:val="Zkladntext132"/>
          <w:lang w:eastAsia="sk-SK"/>
        </w:rPr>
        <w:br/>
        <w:t>pier. A v ten večer v Crossdyku slečna Rickerby-Carric-</w:t>
      </w:r>
      <w:r>
        <w:rPr>
          <w:rStyle w:val="Zkladntext132"/>
          <w:lang w:eastAsia="sk-SK"/>
        </w:rPr>
        <w:br/>
        <w:t>ková bola veľmi rozrušená a zdôverila sa, že súrne</w:t>
      </w:r>
      <w:r>
        <w:rPr>
          <w:rStyle w:val="Zkladntext132"/>
          <w:lang w:eastAsia="sk-SK"/>
        </w:rPr>
        <w:br/>
        <w:t>musí Troy čosi povedať a požiadať ju o radu. Nepo-</w:t>
      </w:r>
      <w:r>
        <w:rPr>
          <w:rStyle w:val="Zkladntext132"/>
          <w:lang w:eastAsia="sk-SK"/>
        </w:rPr>
        <w:br/>
        <w:t>chybne by to bola urobila, ale Troy dostala migrénu</w:t>
      </w:r>
      <w:r>
        <w:rPr>
          <w:rStyle w:val="Zkladntext132"/>
          <w:lang w:eastAsia="sk-SK"/>
        </w:rPr>
        <w:br/>
        <w:t>a namiesto prehliadky Crossdyku išla zavčasu spať.</w:t>
      </w:r>
      <w:r>
        <w:rPr>
          <w:rStyle w:val="Zkladntext132"/>
          <w:lang w:eastAsia="sk-SK"/>
        </w:rPr>
        <w:br/>
        <w:t>Slečna Rickerby-Carricková sa pridala k ostatným a s ni-</w:t>
      </w:r>
      <w:r>
        <w:rPr>
          <w:rStyle w:val="Zkladntext132"/>
          <w:lang w:eastAsia="sk-SK"/>
        </w:rPr>
        <w:br/>
        <w:t>mi si prezerala zrúcaniny. A Caley Bard jej ukazoval,</w:t>
      </w:r>
      <w:r>
        <w:rPr>
          <w:rStyle w:val="Zkladntext132"/>
          <w:lang w:eastAsia="sk-SK"/>
        </w:rPr>
        <w:br/>
        <w:t>ako sa chytajú motýle. Keď sa už Troy cítila lepšie,</w:t>
      </w:r>
      <w:r>
        <w:rPr>
          <w:rStyle w:val="Zkladntext132"/>
          <w:lang w:eastAsia="sk-SK"/>
        </w:rPr>
        <w:br/>
        <w:t>sledovala túto epizódku z okienka kajuty. Ďalej videla,</w:t>
      </w:r>
      <w:r>
        <w:rPr>
          <w:rStyle w:val="Zkladntext132"/>
          <w:lang w:eastAsia="sk-SK"/>
        </w:rPr>
        <w:br/>
        <w:t>ako sa slečna Rickerby-Carricková oddelila od spoloč-</w:t>
      </w:r>
      <w:r>
        <w:rPr>
          <w:rStyle w:val="Zkladntext132"/>
          <w:lang w:eastAsia="sk-SK"/>
        </w:rPr>
        <w:br/>
        <w:t>nosti, zbehla dolu kopcom a vzrušene mávala na dokto-</w:t>
      </w:r>
      <w:r>
        <w:rPr>
          <w:rStyle w:val="Zkladntext132"/>
          <w:lang w:eastAsia="sk-SK"/>
        </w:rPr>
        <w:br/>
        <w:t>ra Natouchea, keď schádzal dolu uličkou. Zdalo sa, že</w:t>
      </w:r>
      <w:r>
        <w:rPr>
          <w:rStyle w:val="Zkladntext132"/>
          <w:lang w:eastAsia="sk-SK"/>
        </w:rPr>
        <w:br/>
        <w:t>mu ukazuje niečo na dlani. Troy nevidela, čo je to.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6"/>
        </w:tabs>
        <w:spacing w:before="0"/>
        <w:ind w:left="40" w:firstLine="220"/>
      </w:pPr>
      <w:r>
        <w:rPr>
          <w:rStyle w:val="Zkladntext132"/>
          <w:lang w:eastAsia="sk-SK"/>
        </w:rPr>
        <w:t>Zaujímavé, — poznamenal Fox.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2"/>
        </w:tabs>
        <w:spacing w:before="0"/>
        <w:ind w:left="40" w:right="20" w:firstLine="220"/>
      </w:pPr>
      <w:r>
        <w:rPr>
          <w:rStyle w:val="Zkladntext132"/>
          <w:lang w:eastAsia="sk-SK"/>
        </w:rPr>
        <w:t>Doktor Natouche neskôr povedal Troy, že sa ho</w:t>
      </w:r>
      <w:r>
        <w:rPr>
          <w:rStyle w:val="Zkladntext132"/>
          <w:lang w:eastAsia="sk-SK"/>
        </w:rPr>
        <w:br/>
        <w:t>slečna Rickerby-Carricková pýtala na akési utišovacie</w:t>
      </w:r>
      <w:r>
        <w:rPr>
          <w:rStyle w:val="Zkladntext132"/>
          <w:lang w:eastAsia="sk-SK"/>
        </w:rPr>
        <w:br/>
        <w:t>prášky, ktoré dostala od slečny Hewsonovej. Myslím,</w:t>
      </w:r>
      <w:r>
        <w:rPr>
          <w:rStyle w:val="Zkladntext132"/>
          <w:lang w:eastAsia="sk-SK"/>
        </w:rPr>
        <w:br/>
        <w:t>že nepovedal priamo, či mu tie pilulky ukazovala, keď</w:t>
      </w:r>
      <w:r>
        <w:rPr>
          <w:rStyle w:val="Zkladntext132"/>
          <w:lang w:eastAsia="sk-SK"/>
        </w:rPr>
        <w:br/>
        <w:t>stáli v uličke. Iba Troy si to jednoducho vysvetlila, že</w:t>
      </w:r>
      <w:r>
        <w:rPr>
          <w:rStyle w:val="Zkladntext132"/>
          <w:lang w:eastAsia="sk-SK"/>
        </w:rPr>
        <w:br/>
        <w:t>to bolo ono.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7"/>
        </w:tabs>
        <w:spacing w:before="0"/>
        <w:ind w:left="40" w:right="20" w:firstLine="220"/>
      </w:pPr>
      <w:r>
        <w:rPr>
          <w:rStyle w:val="Zkladntext132"/>
          <w:lang w:eastAsia="sk-SK"/>
        </w:rPr>
        <w:t>Mohlo to byť, — skúmal Tillottson, — to, čomu</w:t>
      </w:r>
      <w:r>
        <w:rPr>
          <w:rStyle w:val="Zkladntext132"/>
          <w:lang w:eastAsia="sk-SK"/>
        </w:rPr>
        <w:br/>
        <w:t>hovoríte ... fabre ... farbe ... no, ten šperk?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2"/>
        </w:tabs>
        <w:spacing w:before="0"/>
        <w:ind w:left="40" w:right="20" w:firstLine="220"/>
      </w:pPr>
      <w:r>
        <w:rPr>
          <w:rStyle w:val="Zkladntext132"/>
          <w:lang w:eastAsia="sk-SK"/>
        </w:rPr>
        <w:t>Fa-ber-žé, — opravil ho Fox, on vedel francúz-</w:t>
      </w:r>
      <w:r>
        <w:rPr>
          <w:rStyle w:val="Zkladntext132"/>
          <w:lang w:eastAsia="sk-SK"/>
        </w:rPr>
        <w:br/>
        <w:t>sky. — A nosievala to na krku na šnúrke, Bert.</w:t>
      </w:r>
      <w:r>
        <w:br w:type="page"/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2"/>
        </w:tabs>
        <w:spacing w:before="0"/>
        <w:ind w:left="20" w:firstLine="220"/>
      </w:pPr>
      <w:r>
        <w:rPr>
          <w:rStyle w:val="Zkladntext132"/>
          <w:lang w:eastAsia="sk-SK"/>
        </w:rPr>
        <w:lastRenderedPageBreak/>
        <w:t>Äno.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7"/>
        </w:tabs>
        <w:spacing w:before="0"/>
        <w:ind w:left="20" w:right="20" w:firstLine="220"/>
      </w:pPr>
      <w:r>
        <w:rPr>
          <w:rStyle w:val="Zkladntext132"/>
          <w:lang w:eastAsia="sk-SK"/>
        </w:rPr>
        <w:t>Nuž, — pokračoval Alleyn v pretrhnutej niti myš-</w:t>
      </w:r>
      <w:r>
        <w:rPr>
          <w:rStyle w:val="Zkladntext132"/>
          <w:lang w:eastAsia="sk-SK"/>
        </w:rPr>
        <w:br/>
        <w:t>lienok, — v tú noc zmizla a podľa môjho názoru v tú</w:t>
      </w:r>
      <w:r>
        <w:rPr>
          <w:rStyle w:val="Zkladntext132"/>
          <w:lang w:eastAsia="sk-SK"/>
        </w:rPr>
        <w:br/>
        <w:t>istú noc, ale oveľa neskôr, bola zavraždená. Na druhý</w:t>
      </w:r>
      <w:r>
        <w:rPr>
          <w:rStyle w:val="Zkladntext132"/>
          <w:lang w:eastAsia="sk-SK"/>
        </w:rPr>
        <w:br/>
        <w:t>deň Natouche povedal Troy, že mal starosti o slečnu</w:t>
      </w:r>
      <w:r>
        <w:rPr>
          <w:rStyle w:val="Zkladntext132"/>
          <w:lang w:eastAsia="sk-SK"/>
        </w:rPr>
        <w:br/>
        <w:t>Rickerby-Carrickovú. Nerozširoval sa príliš o tom, či</w:t>
      </w:r>
      <w:r>
        <w:rPr>
          <w:rStyle w:val="Zkladntext132"/>
          <w:lang w:eastAsia="sk-SK"/>
        </w:rPr>
        <w:br/>
        <w:t>si myslí, že mohla spáchať samovraždu, ale Troy mala</w:t>
      </w:r>
      <w:r>
        <w:rPr>
          <w:rStyle w:val="Zkladntext132"/>
          <w:lang w:eastAsia="sk-SK"/>
        </w:rPr>
        <w:br/>
        <w:t>dojem, že sa v skutočnosti toho obával. Zhrniem ostat-</w:t>
      </w:r>
      <w:r>
        <w:rPr>
          <w:rStyle w:val="Zkladntext132"/>
          <w:lang w:eastAsia="sk-SK"/>
        </w:rPr>
        <w:br/>
        <w:t>né kúsky a úryvky, čo zozbierala manželka, z ktorých</w:t>
      </w:r>
      <w:r>
        <w:rPr>
          <w:rStyle w:val="Zkladntext132"/>
          <w:lang w:eastAsia="sk-SK"/>
        </w:rPr>
        <w:br/>
        <w:t>väčšinu ste už počuli, Tillottson.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Aha ... áno ... dobre.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Tak teda, po poriadku. Pollock začal zarábať ako</w:t>
      </w:r>
      <w:r>
        <w:rPr>
          <w:rStyle w:val="Zkladntext132"/>
          <w:lang w:eastAsia="sk-SK"/>
        </w:rPr>
        <w:br/>
        <w:t>komerčný umelec a teraz žije zo svojho majetku. Vie</w:t>
      </w:r>
      <w:r>
        <w:rPr>
          <w:rStyle w:val="Zkladntext132"/>
          <w:lang w:eastAsia="sk-SK"/>
        </w:rPr>
        <w:br/>
        <w:t>nádherne maľovať písmená, keď sa mu presne povie,</w:t>
      </w:r>
      <w:r>
        <w:rPr>
          <w:rStyle w:val="Zkladntext132"/>
          <w:lang w:eastAsia="sk-SK"/>
        </w:rPr>
        <w:br/>
        <w:t>ako má robiť.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Natouche kreslí pekné mapy.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Slečne Hewsonovej ukázala slečna Rickerby-Carric-</w:t>
      </w:r>
      <w:r>
        <w:rPr>
          <w:rStyle w:val="Zkladntext132"/>
          <w:lang w:eastAsia="sk-SK"/>
        </w:rPr>
        <w:br/>
        <w:t>ková Fabergého šperk.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Zdá sa, že slečna Hewsonová bláznivo rada rozdáva</w:t>
      </w:r>
      <w:r>
        <w:rPr>
          <w:rStyle w:val="Zkladntext132"/>
          <w:lang w:eastAsia="sk-SK"/>
        </w:rPr>
        <w:br/>
        <w:t>pilulky.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Hewsonovci sa nesmierne rozčúlili, keď sa dopočuli,</w:t>
      </w:r>
      <w:r>
        <w:rPr>
          <w:rStyle w:val="Zkladntext132"/>
          <w:lang w:eastAsia="sk-SK"/>
        </w:rPr>
        <w:br/>
        <w:t>že opätovná návšteva Tollardwarku pripadne na deň,</w:t>
      </w:r>
      <w:r>
        <w:rPr>
          <w:rStyle w:val="Zkladntext132"/>
          <w:lang w:eastAsia="sk-SK"/>
        </w:rPr>
        <w:br/>
        <w:t>keď sú obchody poobede zatvorené. Najali si v Long-</w:t>
      </w:r>
      <w:r>
        <w:rPr>
          <w:rStyle w:val="Zkladntext132"/>
          <w:lang w:eastAsia="sk-SK"/>
        </w:rPr>
        <w:br/>
        <w:t>minsteri auto, aby mohli v Tollardwarku obehať</w:t>
      </w:r>
      <w:r>
        <w:rPr>
          <w:rStyle w:val="Zkladntext132"/>
          <w:lang w:eastAsia="sk-SK"/>
        </w:rPr>
        <w:br/>
        <w:t>obchody a nakúpiť si nejaké stariny u Joa Bagga v Prie-</w:t>
      </w:r>
      <w:r>
        <w:rPr>
          <w:rStyle w:val="Zkladntext132"/>
          <w:lang w:eastAsia="sk-SK"/>
        </w:rPr>
        <w:br/>
        <w:t>vozskej uličke.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V ich nákupe bola olejomaľba s možným podpisom</w:t>
      </w:r>
      <w:r>
        <w:rPr>
          <w:rStyle w:val="Zkladntext132"/>
          <w:lang w:eastAsia="sk-SK"/>
        </w:rPr>
        <w:br/>
        <w:t>Constabla. Hewson povedal, že ju odoslali poštou na</w:t>
      </w:r>
      <w:r>
        <w:rPr>
          <w:rStyle w:val="Zkladntext132"/>
          <w:lang w:eastAsia="sk-SK"/>
        </w:rPr>
        <w:br/>
        <w:t>svoju londýnsku adresu, ale ja som ju videl v jednom</w:t>
      </w:r>
      <w:r>
        <w:rPr>
          <w:rStyle w:val="Zkladntext132"/>
          <w:lang w:eastAsia="sk-SK"/>
        </w:rPr>
        <w:br/>
        <w:t>ich kufri.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Motorkári sledovali, ako Zverokruh odchádza z Nor-</w:t>
      </w:r>
      <w:r>
        <w:rPr>
          <w:rStyle w:val="Zkladntext132"/>
          <w:lang w:eastAsia="sk-SK"/>
        </w:rPr>
        <w:br/>
        <w:t>minsteru, a v ten istý večer sa znovu objavili v Rams-</w:t>
      </w:r>
      <w:r>
        <w:rPr>
          <w:rStyle w:val="Zkladntext132"/>
          <w:lang w:eastAsia="sk-SK"/>
        </w:rPr>
        <w:br/>
        <w:t>dyku. Troy si myslí, že ich počula, no dodáva,</w:t>
      </w:r>
      <w:r>
        <w:rPr>
          <w:rStyle w:val="Zkladntext132"/>
          <w:lang w:eastAsia="sk-SK"/>
        </w:rPr>
        <w:br/>
        <w:t>prirodzene, mohla sa aj mýliť, že ich počula aj v Tol-</w:t>
      </w:r>
      <w:r>
        <w:rPr>
          <w:rStyle w:val="Zkladntext132"/>
          <w:lang w:eastAsia="sk-SK"/>
        </w:rPr>
        <w:br/>
        <w:t>lardwarku.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Pani Baggová sa sťažovala na motocyklistov, že sa</w:t>
      </w:r>
      <w:r>
        <w:rPr>
          <w:rStyle w:val="Zkladntext132"/>
          <w:lang w:eastAsia="sk-SK"/>
        </w:rPr>
        <w:br/>
        <w:t>im v utorok motali po dvore. Upútalo ju vŕzganie dvie-</w:t>
      </w:r>
      <w:r>
        <w:rPr>
          <w:rStyle w:val="Zkladntext132"/>
          <w:lang w:eastAsia="sk-SK"/>
        </w:rPr>
        <w:br/>
        <w:t>rok na starom príborníku.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20" w:right="20"/>
      </w:pPr>
      <w:r>
        <w:rPr>
          <w:rStyle w:val="Zkladntext132"/>
          <w:lang w:eastAsia="sk-SK"/>
        </w:rPr>
        <w:lastRenderedPageBreak/>
        <w:t>Baggovci tvrdia, že zvitok reprodukcií pred pár dňa-</w:t>
      </w:r>
      <w:r>
        <w:rPr>
          <w:rStyle w:val="Zkladntext132"/>
          <w:lang w:eastAsia="sk-SK"/>
        </w:rPr>
        <w:br/>
        <w:t>mi, ako ho tam našli Hewsonovci, ešte v príborníku</w:t>
      </w:r>
      <w:r>
        <w:rPr>
          <w:rStyle w:val="Zkladntext132"/>
          <w:lang w:eastAsia="sk-SK"/>
        </w:rPr>
        <w:br/>
        <w:t>nebol.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2"/>
          <w:lang w:eastAsia="sk-SK"/>
        </w:rPr>
        <w:t>Lazenby má iba jedno oko a túto okolnosť zatajuje.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Troy si myslí, že Lazenby nie je kňaz, ale nemôže na</w:t>
      </w:r>
      <w:r>
        <w:rPr>
          <w:rStyle w:val="Zkladntext132"/>
          <w:lang w:eastAsia="sk-SK"/>
        </w:rPr>
        <w:br/>
        <w:t>to podať nijaký cenný dôvod. No tento jej názor s ňou</w:t>
      </w:r>
      <w:r>
        <w:rPr>
          <w:rStyle w:val="Zkladntext132"/>
          <w:lang w:eastAsia="sk-SK"/>
        </w:rPr>
        <w:br/>
        <w:t>očividne nezdieľa norminsterský biskup, u ktorého La-</w:t>
      </w:r>
      <w:r>
        <w:rPr>
          <w:rStyle w:val="Zkladntext132"/>
          <w:lang w:eastAsia="sk-SK"/>
        </w:rPr>
        <w:br/>
        <w:t>zenby nocoval a ktorý dal potom Lazenbyho odviezť</w:t>
      </w:r>
      <w:r>
        <w:rPr>
          <w:rStyle w:val="Zkladntext132"/>
          <w:lang w:eastAsia="sk-SK"/>
        </w:rPr>
        <w:br/>
        <w:t>v biskupskom aute až na Zverokruh. Hovorí, že je Au-</w:t>
      </w:r>
      <w:r>
        <w:rPr>
          <w:rStyle w:val="Zkladntext132"/>
          <w:lang w:eastAsia="sk-SK"/>
        </w:rPr>
        <w:br/>
        <w:t>strálčan. Poslali sme jeho odtlačky a popis austrálskej</w:t>
      </w:r>
      <w:r>
        <w:rPr>
          <w:rStyle w:val="Zkladntext132"/>
          <w:lang w:eastAsia="sk-SK"/>
        </w:rPr>
        <w:br/>
        <w:t>polícii. A rovnako sme sa informovali aj o Hewsonov-</w:t>
      </w:r>
      <w:r>
        <w:rPr>
          <w:rStyle w:val="Zkladntext132"/>
          <w:lang w:eastAsia="sk-SK"/>
        </w:rPr>
        <w:br/>
        <w:t>coch na Federálnom úrade v New Yorku.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2"/>
          <w:lang w:eastAsia="sk-SK"/>
        </w:rPr>
        <w:t>Fox si to poznamenal.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67"/>
        </w:tabs>
        <w:spacing w:before="0"/>
        <w:ind w:left="120" w:right="20"/>
      </w:pPr>
      <w:r>
        <w:rPr>
          <w:rStyle w:val="Zkladntext132"/>
          <w:lang w:eastAsia="sk-SK"/>
        </w:rPr>
        <w:t>A Hewsonovci, — pokračoval Alleyn vo vyratú-</w:t>
      </w:r>
      <w:r>
        <w:rPr>
          <w:rStyle w:val="Zkladntext132"/>
          <w:lang w:eastAsia="sk-SK"/>
        </w:rPr>
        <w:br/>
        <w:t>vaní, — sú fotografisti, vybavení drahými aparátmi.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Pollock dráždi Caleyho Barda. Slečna Rickerby-Car-</w:t>
      </w:r>
      <w:r>
        <w:rPr>
          <w:rStyle w:val="Zkladntext132"/>
          <w:lang w:eastAsia="sk-SK"/>
        </w:rPr>
        <w:br/>
        <w:t>ricková dráždila každého. Caley Bard dráždi Hewso-</w:t>
      </w:r>
      <w:r>
        <w:rPr>
          <w:rStyle w:val="Zkladntext132"/>
          <w:lang w:eastAsia="sk-SK"/>
        </w:rPr>
        <w:br/>
        <w:t>novcov, Pollocka a snáď aj Lazenbyho.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Pollock a Hewsonovci sú rasové zaujatí voči Natou-</w:t>
      </w:r>
      <w:r>
        <w:rPr>
          <w:rStyle w:val="Zkladntext132"/>
          <w:lang w:eastAsia="sk-SK"/>
        </w:rPr>
        <w:br/>
        <w:t>cheovi, Bard a Lazenby nie sú.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Predbežná obhliadka tela podporuje teóriu, že bola</w:t>
      </w:r>
      <w:r>
        <w:rPr>
          <w:rStyle w:val="Zkladntext132"/>
          <w:lang w:eastAsia="sk-SK"/>
        </w:rPr>
        <w:br/>
        <w:t>zavraždená útokom zozadu na karotídy.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Andropulos by bol býval cestujúcim na Zverokruhu,</w:t>
      </w:r>
      <w:r>
        <w:rPr>
          <w:rStyle w:val="Zkladntext132"/>
          <w:lang w:eastAsia="sk-SK"/>
        </w:rPr>
        <w:br/>
        <w:t>keby ho Jampot nebol zavraždil — nečakaným a násil-</w:t>
      </w:r>
      <w:r>
        <w:rPr>
          <w:rStyle w:val="Zkladntext132"/>
          <w:lang w:eastAsia="sk-SK"/>
        </w:rPr>
        <w:br/>
        <w:t>ným tlakom na karotídy zozadu.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Alleyn sa zastavil, zahľadel neprítomne na denník,</w:t>
      </w:r>
      <w:r>
        <w:rPr>
          <w:rStyle w:val="Zkladntext132"/>
          <w:lang w:eastAsia="sk-SK"/>
        </w:rPr>
        <w:br/>
        <w:t>a po chvíľke povedal: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62"/>
        </w:tabs>
        <w:spacing w:before="0"/>
        <w:ind w:left="120" w:right="20"/>
      </w:pPr>
      <w:r>
        <w:rPr>
          <w:rStyle w:val="Zkladntext132"/>
          <w:lang w:eastAsia="sk-SK"/>
        </w:rPr>
        <w:t>Niektoré z týchto drobností majú určite veľký</w:t>
      </w:r>
      <w:r>
        <w:rPr>
          <w:rStyle w:val="Zkladntext132"/>
          <w:lang w:eastAsia="sk-SK"/>
        </w:rPr>
        <w:br/>
        <w:t>význam, a niektoré nemusia mať vôbec nijaký. Keď to</w:t>
      </w:r>
      <w:r>
        <w:rPr>
          <w:rStyle w:val="Zkladntext132"/>
          <w:lang w:eastAsia="sk-SK"/>
        </w:rPr>
        <w:br/>
        <w:t>vezmete ako celok, myslíte, že to vedie k nejakému</w:t>
      </w:r>
      <w:r>
        <w:rPr>
          <w:rStyle w:val="Zkladntext132"/>
          <w:lang w:eastAsia="sk-SK"/>
        </w:rPr>
        <w:br/>
        <w:t>všeobecnému záveru?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43"/>
        </w:tabs>
        <w:spacing w:before="0"/>
        <w:ind w:left="120" w:right="20"/>
      </w:pPr>
      <w:r>
        <w:rPr>
          <w:rStyle w:val="Zkladntext132"/>
          <w:lang w:eastAsia="sk-SK"/>
        </w:rPr>
        <w:t>Äno, — súhlasil Fox. — Myslím si. Určite si to</w:t>
      </w:r>
      <w:r>
        <w:rPr>
          <w:rStyle w:val="Zkladntext132"/>
          <w:lang w:eastAsia="sk-SK"/>
        </w:rPr>
        <w:br/>
        <w:t>myslím.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Čo? — spýtal sa Tillottson.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2"/>
          <w:lang w:eastAsia="sk-SK"/>
        </w:rPr>
        <w:t>Sprisahanie.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58"/>
        </w:tabs>
        <w:spacing w:before="0"/>
        <w:ind w:left="120" w:right="20"/>
      </w:pPr>
      <w:r>
        <w:rPr>
          <w:rStyle w:val="Zkladntext132"/>
          <w:lang w:eastAsia="sk-SK"/>
        </w:rPr>
        <w:t>Súhlasím s vami, — povedal Alleyn. — Ale me-</w:t>
      </w:r>
      <w:r>
        <w:rPr>
          <w:rStyle w:val="Zkladntext132"/>
          <w:lang w:eastAsia="sk-SK"/>
        </w:rPr>
        <w:br/>
        <w:t>dzi kým?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442"/>
        </w:tabs>
        <w:spacing w:before="0" w:line="200" w:lineRule="exact"/>
        <w:ind w:left="120"/>
      </w:pPr>
      <w:r>
        <w:rPr>
          <w:rStyle w:val="Zkladntext132"/>
          <w:lang w:eastAsia="sk-SK"/>
        </w:rPr>
        <w:t>Myslíte ... kto sú členovia toho gangu?</w:t>
      </w:r>
      <w:r>
        <w:br w:type="page"/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7"/>
        </w:tabs>
        <w:spacing w:before="0"/>
        <w:ind w:left="80" w:firstLine="180"/>
      </w:pPr>
      <w:r>
        <w:rPr>
          <w:rStyle w:val="Zkladntext132"/>
          <w:lang w:eastAsia="sk-SK"/>
        </w:rPr>
        <w:lastRenderedPageBreak/>
        <w:t>Äno.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13"/>
        </w:tabs>
        <w:spacing w:before="0"/>
        <w:ind w:left="80" w:right="20" w:firstLine="180"/>
      </w:pPr>
      <w:r>
        <w:rPr>
          <w:rStyle w:val="Zkladntext132"/>
          <w:lang w:eastAsia="sk-SK"/>
        </w:rPr>
        <w:t>Aha, dobre. — Fox sa chytil svojou veľkou dlaňou</w:t>
      </w:r>
      <w:r>
        <w:rPr>
          <w:rStyle w:val="Zkladntext132"/>
          <w:lang w:eastAsia="sk-SK"/>
        </w:rPr>
        <w:br/>
        <w:t>za ústa. — Prečo to teda nepovieme?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27"/>
        </w:tabs>
        <w:spacing w:before="0"/>
        <w:ind w:left="80" w:right="20" w:firstLine="180"/>
      </w:pPr>
      <w:r>
        <w:rPr>
          <w:rStyle w:val="Zkladntext132"/>
          <w:lang w:eastAsia="sk-SK"/>
        </w:rPr>
        <w:t>Nepovieme čo? Ze v skutočnosti nejde iba o otáz-</w:t>
      </w:r>
      <w:r>
        <w:rPr>
          <w:rStyle w:val="Zkladntext132"/>
          <w:lang w:eastAsia="sk-SK"/>
        </w:rPr>
        <w:br/>
        <w:t>ku sprisahania, ale o to, kto celé toto predstavenie</w:t>
      </w:r>
      <w:r>
        <w:rPr>
          <w:rStyle w:val="Zkladntext132"/>
          <w:lang w:eastAsia="sk-SK"/>
        </w:rPr>
        <w:br/>
        <w:t>aranžuje? A ešte špecifickejšie! Je to Jampot?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22"/>
        </w:tabs>
        <w:spacing w:before="0"/>
        <w:ind w:left="80" w:right="20" w:firstLine="180"/>
      </w:pPr>
      <w:r>
        <w:rPr>
          <w:rStyle w:val="Zkladntext132"/>
          <w:lang w:eastAsia="sk-SK"/>
        </w:rPr>
        <w:t>Tak je. To je ono.</w:t>
      </w:r>
      <w:r>
        <w:rPr>
          <w:rStyle w:val="Zkladntext13Kurzva3"/>
          <w:lang w:eastAsia="sk-SK"/>
        </w:rPr>
        <w:t xml:space="preserve"> Cherchez le Folichon, —</w:t>
      </w:r>
      <w:r>
        <w:rPr>
          <w:rStyle w:val="Zkladntext132"/>
          <w:lang w:eastAsia="sk-SK"/>
        </w:rPr>
        <w:t xml:space="preserve"> po-</w:t>
      </w:r>
      <w:r>
        <w:rPr>
          <w:rStyle w:val="Zkladntext132"/>
          <w:lang w:eastAsia="sk-SK"/>
        </w:rPr>
        <w:br/>
        <w:t>vedal Fox so svojou vžitou opatrnosťou. — Ou, — do-</w:t>
      </w:r>
      <w:r>
        <w:rPr>
          <w:rStyle w:val="Zkladntext132"/>
          <w:lang w:eastAsia="sk-SK"/>
        </w:rPr>
        <w:br/>
        <w:t>dal, —</w:t>
      </w:r>
      <w:r>
        <w:rPr>
          <w:rStyle w:val="Zkladntext13Kurzva3"/>
          <w:lang w:eastAsia="sk-SK"/>
        </w:rPr>
        <w:t xml:space="preserve"> le Pot ä confiture,</w:t>
      </w:r>
      <w:r>
        <w:rPr>
          <w:rStyle w:val="Zkladntext132"/>
          <w:lang w:eastAsia="sk-SK"/>
        </w:rPr>
        <w:t xml:space="preserve"> ako ho začínajú prezývať</w:t>
      </w:r>
      <w:r>
        <w:rPr>
          <w:rStyle w:val="Zkladntext132"/>
          <w:lang w:eastAsia="sk-SK"/>
        </w:rPr>
        <w:br/>
        <w:t>na Sureté.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2"/>
        </w:tabs>
        <w:spacing w:before="0"/>
        <w:ind w:left="80" w:firstLine="180"/>
      </w:pPr>
      <w:r>
        <w:rPr>
          <w:rStyle w:val="Zkladntext132"/>
          <w:lang w:eastAsia="sk-SK"/>
        </w:rPr>
        <w:t>Zrejme ste to pochytili v Paríži.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13"/>
        </w:tabs>
        <w:spacing w:before="0"/>
        <w:ind w:left="80" w:right="20" w:firstLine="180"/>
      </w:pPr>
      <w:r>
        <w:rPr>
          <w:rStyle w:val="Zkladntext132"/>
          <w:lang w:eastAsia="sk-SK"/>
        </w:rPr>
        <w:t>Nie ako by ste si vy mysleli, — povedal Fox tvr-</w:t>
      </w:r>
      <w:r>
        <w:rPr>
          <w:rStyle w:val="Zkladntext132"/>
          <w:lang w:eastAsia="sk-SK"/>
        </w:rPr>
        <w:br/>
        <w:t>do. — Ale nechajme to tak. Äno, pán Alleyn. Myslím,</w:t>
      </w:r>
      <w:r>
        <w:rPr>
          <w:rStyle w:val="Zkladntext132"/>
          <w:lang w:eastAsia="sk-SK"/>
        </w:rPr>
        <w:br/>
        <w:t>že v tejto akcii pracuje Jampot.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18"/>
        </w:tabs>
        <w:spacing w:before="0"/>
        <w:ind w:left="80" w:right="20" w:firstLine="180"/>
      </w:pPr>
      <w:r>
        <w:rPr>
          <w:rStyle w:val="Zkladntext132"/>
          <w:lang w:eastAsia="sk-SK"/>
        </w:rPr>
        <w:t>Prečo si si taký istý, Teddy? — spýtal sa Tillott-</w:t>
      </w:r>
      <w:r>
        <w:rPr>
          <w:rStyle w:val="Zkladntext132"/>
          <w:lang w:eastAsia="sk-SK"/>
        </w:rPr>
        <w:br/>
        <w:t>son.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13"/>
        </w:tabs>
        <w:spacing w:before="0"/>
        <w:ind w:left="80" w:right="20" w:firstLine="180"/>
      </w:pPr>
      <w:r>
        <w:rPr>
          <w:rStyle w:val="Zkladntext132"/>
          <w:lang w:eastAsia="sk-SK"/>
        </w:rPr>
        <w:t>Nuž, pozri, Bert. Dobre si všimni, čo nám pán</w:t>
      </w:r>
      <w:r>
        <w:rPr>
          <w:rStyle w:val="Zkladntext132"/>
          <w:lang w:eastAsia="sk-SK"/>
        </w:rPr>
        <w:br/>
        <w:t>Alleyn povedal. Vieš, dokazujú to tri veci, no nie?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94"/>
        </w:tabs>
        <w:spacing w:before="0"/>
        <w:ind w:left="80" w:right="20" w:firstLine="180"/>
      </w:pPr>
      <w:r>
        <w:rPr>
          <w:rStyle w:val="Zkladntext132"/>
          <w:lang w:eastAsia="sk-SK"/>
        </w:rPr>
        <w:t>Äno, — súhlasil Tillottson po dlhej prestávke.</w:t>
      </w:r>
      <w:r>
        <w:rPr>
          <w:rStyle w:val="Zkladntext132"/>
          <w:lang w:eastAsia="sk-SK"/>
        </w:rPr>
        <w:br/>
        <w:t>— Už to mám. Äno.</w:t>
      </w:r>
    </w:p>
    <w:p w:rsidR="00FF2566" w:rsidRDefault="00FF2566">
      <w:pPr>
        <w:pStyle w:val="Zkladntext131"/>
        <w:shd w:val="clear" w:color="auto" w:fill="auto"/>
        <w:spacing w:before="0"/>
        <w:ind w:left="80" w:right="20" w:firstLine="180"/>
      </w:pPr>
      <w:r>
        <w:rPr>
          <w:rStyle w:val="Zkladntext132"/>
          <w:lang w:eastAsia="sk-SK"/>
        </w:rPr>
        <w:t>Alleyn sa sklonil nad denník. Dlhým ukazovákom sa</w:t>
      </w:r>
      <w:r>
        <w:rPr>
          <w:rStyle w:val="Zkladntext132"/>
          <w:lang w:eastAsia="sk-SK"/>
        </w:rPr>
        <w:br/>
        <w:t>dotkol zdrapu papiera, ktorý bol zvyškom posledného</w:t>
      </w:r>
      <w:r>
        <w:rPr>
          <w:rStyle w:val="Zkladntext132"/>
          <w:lang w:eastAsia="sk-SK"/>
        </w:rPr>
        <w:br/>
        <w:t>zápisu. Šmykol pod neho necht, obrátil ho, a potom</w:t>
      </w:r>
      <w:r>
        <w:rPr>
          <w:rStyle w:val="Zkladntext132"/>
          <w:lang w:eastAsia="sk-SK"/>
        </w:rPr>
        <w:br/>
        <w:t>ďalší roztrhaný okrajový prúžok, zachytený vo väzbe.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27"/>
        </w:tabs>
        <w:spacing w:before="0"/>
        <w:ind w:left="80" w:right="20" w:firstLine="180"/>
      </w:pPr>
      <w:r>
        <w:rPr>
          <w:rStyle w:val="Zkladntext132"/>
          <w:lang w:eastAsia="sk-SK"/>
        </w:rPr>
        <w:t>Chýbajú tri strany, — povedal, — a oprávnene</w:t>
      </w:r>
      <w:r>
        <w:rPr>
          <w:rStyle w:val="Zkladntext132"/>
          <w:lang w:eastAsia="sk-SK"/>
        </w:rPr>
        <w:br/>
        <w:t>sa možno domnievať, že by nám boli povedali, čo to</w:t>
      </w:r>
      <w:r>
        <w:rPr>
          <w:rStyle w:val="Zkladntext132"/>
          <w:lang w:eastAsia="sk-SK"/>
        </w:rPr>
        <w:br/>
        <w:t>začula zo svojho tmavého úkrytu v Tollardwarku.</w:t>
      </w:r>
      <w:r>
        <w:rPr>
          <w:rStyle w:val="Zkladntext132"/>
          <w:lang w:eastAsia="sk-SK"/>
        </w:rPr>
        <w:br/>
        <w:t>V náhlivosti vyšklbnuté, a predpokladám, buď ich spá-</w:t>
      </w:r>
      <w:r>
        <w:rPr>
          <w:rStyle w:val="Zkladntext132"/>
          <w:lang w:eastAsia="sk-SK"/>
        </w:rPr>
        <w:br/>
        <w:t>lil, alebo hodil do vody. Takmer určite to druhé. Boli</w:t>
      </w:r>
      <w:r>
        <w:rPr>
          <w:rStyle w:val="Zkladntext132"/>
          <w:lang w:eastAsia="sk-SK"/>
        </w:rPr>
        <w:br/>
        <w:t>mokré a kašovité. Vytrhnuté či už úmyselne alebo ná-</w:t>
      </w:r>
      <w:r>
        <w:rPr>
          <w:rStyle w:val="Zkladntext132"/>
          <w:lang w:eastAsia="sk-SK"/>
        </w:rPr>
        <w:br/>
        <w:t>hodou, ale potom ich hodil do rieky.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08"/>
        </w:tabs>
        <w:spacing w:before="0"/>
        <w:ind w:left="80" w:right="20" w:firstLine="180"/>
      </w:pPr>
      <w:r>
        <w:rPr>
          <w:rStyle w:val="Zkladntext132"/>
          <w:lang w:eastAsia="sk-SK"/>
        </w:rPr>
        <w:t>Tak by to mohlo byť, — súhlasil Fox drsným hla-</w:t>
      </w:r>
      <w:r>
        <w:rPr>
          <w:rStyle w:val="Zkladntext132"/>
          <w:lang w:eastAsia="sk-SK"/>
        </w:rPr>
        <w:br/>
        <w:t>som. — A záver ... bol to Lazenby.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8"/>
        </w:tabs>
        <w:spacing w:before="0"/>
        <w:ind w:left="80" w:firstLine="180"/>
      </w:pPr>
      <w:r>
        <w:rPr>
          <w:rStyle w:val="Zkladntext132"/>
          <w:lang w:eastAsia="sk-SK"/>
        </w:rPr>
        <w:t>Ak sa Troy nemýli. Nie si je celkom istá.</w:t>
      </w:r>
    </w:p>
    <w:p w:rsidR="00FF2566" w:rsidRDefault="00FF2566">
      <w:pPr>
        <w:pStyle w:val="Zkladntext131"/>
        <w:shd w:val="clear" w:color="auto" w:fill="auto"/>
        <w:spacing w:before="0"/>
        <w:ind w:left="80" w:right="20" w:firstLine="180"/>
      </w:pPr>
      <w:r>
        <w:rPr>
          <w:rStyle w:val="Zkladntext132"/>
          <w:lang w:eastAsia="sk-SK"/>
        </w:rPr>
        <w:t>Tillottson — íjilboko a neprítomne zahľadený od svo-</w:t>
      </w:r>
      <w:r>
        <w:rPr>
          <w:rStyle w:val="Zkladntext132"/>
          <w:lang w:eastAsia="sk-SK"/>
        </w:rPr>
        <w:br/>
        <w:t>jej poslednej poznámky.— povedal: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622"/>
        </w:tabs>
        <w:spacing w:before="0"/>
        <w:ind w:left="80" w:right="20" w:firstLine="180"/>
      </w:pPr>
      <w:r>
        <w:rPr>
          <w:rStyle w:val="Zkladntext132"/>
          <w:lang w:eastAsia="sk-SK"/>
        </w:rPr>
        <w:t>Takže týka sa to piatich či šiestich ľudí, ak</w:t>
      </w:r>
      <w:r>
        <w:rPr>
          <w:rStyle w:val="Zkladntext132"/>
          <w:lang w:eastAsia="sk-SK"/>
        </w:rPr>
        <w:br/>
        <w:t>počítame aj kapitána, Co . je. však</w:t>
      </w:r>
      <w:r>
        <w:rPr>
          <w:rStyle w:val="Zkladntext13AngsanaNew1"/>
          <w:lang w:eastAsia="sk-SK"/>
        </w:rPr>
        <w:t xml:space="preserve"> ídp</w:t>
      </w:r>
      <w:r>
        <w:rPr>
          <w:rStyle w:val="Zkladntext132"/>
          <w:lang w:eastAsia="sk-SK"/>
        </w:rPr>
        <w:t xml:space="preserve"> smiešne. Po-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znám Jima Trethewaya už dobrých päť rokov. Je to</w:t>
      </w:r>
      <w:r>
        <w:rPr>
          <w:rStyle w:val="Zkladntext132"/>
          <w:lang w:eastAsia="sk-SK"/>
        </w:rPr>
        <w:br/>
        <w:t>velmi slušný, taký skromný človek.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Vôbec nie je taký skromný, — mierne podotkol</w:t>
      </w:r>
      <w:r>
        <w:rPr>
          <w:rStyle w:val="Zkladntext132"/>
          <w:lang w:eastAsia="sk-SK"/>
        </w:rPr>
        <w:br/>
        <w:t>Fox,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82"/>
        </w:tabs>
        <w:spacing w:before="0"/>
        <w:ind w:left="20" w:right="20" w:firstLine="220"/>
      </w:pPr>
      <w:r>
        <w:rPr>
          <w:rStyle w:val="Zkladntext132"/>
          <w:lang w:eastAsia="sk-SK"/>
        </w:rPr>
        <w:t>Doktor, Bard, Hewson, reverend a Pollock. A ak</w:t>
      </w:r>
      <w:r>
        <w:rPr>
          <w:rStyle w:val="Zkladntext132"/>
          <w:lang w:eastAsia="sk-SK"/>
        </w:rPr>
        <w:br/>
        <w:t>máte pravdu, jeden z nich je ten najtvrdší oriešok ...</w:t>
      </w:r>
      <w:r>
        <w:rPr>
          <w:rStyle w:val="Zkladntext132"/>
          <w:lang w:eastAsia="sk-SK"/>
        </w:rPr>
        <w:br/>
        <w:t>ako to volajú v medzinárodnom kriminálnom podsve-</w:t>
      </w:r>
      <w:r>
        <w:rPr>
          <w:rStyle w:val="Zkladntext132"/>
          <w:lang w:eastAsia="sk-SK"/>
        </w:rPr>
        <w:br/>
        <w:t>tí. Príliš by ste tomu neverili, však? A zrazu! — vy-</w:t>
      </w:r>
      <w:r>
        <w:rPr>
          <w:rStyle w:val="Zkladntext132"/>
          <w:lang w:eastAsia="sk-SK"/>
        </w:rPr>
        <w:br/>
        <w:t>kríkol Tillottson, keď mu prišla na um nová myšlien-</w:t>
      </w:r>
      <w:r>
        <w:rPr>
          <w:rStyle w:val="Zkladntext132"/>
          <w:lang w:eastAsia="sk-SK"/>
        </w:rPr>
        <w:br/>
        <w:t>ka. — To by vás teda ani vo sne nenapadlo, čo sa</w:t>
      </w:r>
      <w:r>
        <w:rPr>
          <w:rStyle w:val="Zkladntext132"/>
          <w:lang w:eastAsia="sk-SK"/>
        </w:rPr>
        <w:br/>
        <w:t>všetko môže zomlieť na takej kocábke, no nie? A ak</w:t>
      </w:r>
      <w:r>
        <w:rPr>
          <w:rStyle w:val="Zkladntext132"/>
          <w:lang w:eastAsia="sk-SK"/>
        </w:rPr>
        <w:br/>
        <w:t>áno, tak potom prečo? Prečo by sa vydali na plavbu</w:t>
      </w:r>
      <w:r>
        <w:rPr>
          <w:rStyle w:val="Zkladntext132"/>
          <w:lang w:eastAsia="sk-SK"/>
        </w:rPr>
        <w:br/>
        <w:t>po rieke, ak je to banda zločincov, ktorá robí medzi-</w:t>
      </w:r>
      <w:r>
        <w:rPr>
          <w:rStyle w:val="Zkladntext132"/>
          <w:lang w:eastAsia="sk-SK"/>
        </w:rPr>
        <w:br/>
        <w:t>národnú šmelinu vo veľkom. Nie preto, aby ich zato</w:t>
      </w:r>
      <w:r>
        <w:rPr>
          <w:rStyle w:val="Zkladntext132"/>
          <w:lang w:eastAsia="sk-SK"/>
        </w:rPr>
        <w:br/>
        <w:t>nakopli, to je jasné, nie?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Teda z tých, čo nám ostávajú na palube, — po-</w:t>
      </w:r>
      <w:r>
        <w:rPr>
          <w:rStyle w:val="Zkladntext132"/>
          <w:lang w:eastAsia="sk-SK"/>
        </w:rPr>
        <w:br/>
        <w:t>vedal Alleyn, — ak vynecháme Trethewayovcov, trúfal</w:t>
      </w:r>
      <w:r>
        <w:rPr>
          <w:rStyle w:val="Zkladntext132"/>
          <w:lang w:eastAsia="sk-SK"/>
        </w:rPr>
        <w:br/>
        <w:t>by som si povedať, že iba jeden z nich nie je zločinec.</w:t>
      </w:r>
      <w:r>
        <w:rPr>
          <w:rStyle w:val="Zkladntext132"/>
          <w:lang w:eastAsia="sk-SK"/>
        </w:rPr>
        <w:br/>
        <w:t>Hneď vám poviem svoje dôvody, tak ako sú, a úprimne</w:t>
      </w:r>
      <w:r>
        <w:rPr>
          <w:rStyle w:val="Zkladntext132"/>
          <w:lang w:eastAsia="sk-SK"/>
        </w:rPr>
        <w:br/>
        <w:t>priznávam, že by možno v tvrdej skúške logicky cel-</w:t>
      </w:r>
      <w:r>
        <w:rPr>
          <w:rStyle w:val="Zkladntext132"/>
          <w:lang w:eastAsia="sk-SK"/>
        </w:rPr>
        <w:br/>
        <w:t>kom neobstáli. Ale predsa. Tu sú.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Jeho kolegovia napäto počúvali. Fox si sťažka vzdy-</w:t>
      </w:r>
      <w:r>
        <w:rPr>
          <w:rStyle w:val="Zkladntext132"/>
          <w:lang w:eastAsia="sk-SK"/>
        </w:rPr>
        <w:br/>
        <w:t>chol, keď Alleyn skončil, a povedal: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A keď to sledujeme ďalej, vyplynie z toho pre</w:t>
      </w:r>
      <w:r>
        <w:rPr>
          <w:rStyle w:val="Zkladntext132"/>
          <w:lang w:eastAsia="sk-SK"/>
        </w:rPr>
        <w:br/>
        <w:t>nás, že hám ostáva iba jedna veľká hádanka, a to iden-</w:t>
      </w:r>
      <w:r>
        <w:rPr>
          <w:rStyle w:val="Zkladntext132"/>
          <w:lang w:eastAsia="sk-SK"/>
        </w:rPr>
        <w:br/>
        <w:t>tifikovať Jampota. Alebo nie?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 xml:space="preserve">Myslím, že áno. </w:t>
      </w:r>
      <w:r>
        <w:rPr>
          <w:rStyle w:val="Zkladntext13Riadkovanie1pt1"/>
          <w:lang w:eastAsia="sk-SK"/>
        </w:rPr>
        <w:t>Keby...</w:t>
      </w:r>
      <w:r>
        <w:rPr>
          <w:rStyle w:val="Zkladntext132"/>
          <w:lang w:eastAsia="sk-SK"/>
        </w:rPr>
        <w:t xml:space="preserve"> keby nebolo keby, boli</w:t>
      </w:r>
      <w:r>
        <w:rPr>
          <w:rStyle w:val="Zkladntext132"/>
          <w:lang w:eastAsia="sk-SK"/>
        </w:rPr>
        <w:br/>
        <w:t>by sme v nebi.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Som za, — povedal Fox. — A čo máme ďalej?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Myslím si, že nebudeme čakať na popoludňajšie</w:t>
      </w:r>
      <w:r>
        <w:rPr>
          <w:rStyle w:val="Zkladntext132"/>
          <w:lang w:eastAsia="sk-SK"/>
        </w:rPr>
        <w:br/>
        <w:t>hlásenie, brigadír, zatiaľ to necháme a využijeme po-</w:t>
      </w:r>
      <w:r>
        <w:rPr>
          <w:rStyle w:val="Zkladntext132"/>
          <w:lang w:eastAsia="sk-SK"/>
        </w:rPr>
        <w:br/>
        <w:t>volenie na prehliadku. Koľko je hodín? Deväť a päť</w:t>
      </w:r>
      <w:r>
        <w:rPr>
          <w:rStyle w:val="Zkladntext132"/>
          <w:lang w:eastAsia="sk-SK"/>
        </w:rPr>
        <w:br/>
        <w:t>minút. Ak už išli do postelí, je to zlé. Aby sme sa tre-</w:t>
      </w:r>
      <w:r>
        <w:rPr>
          <w:rStyle w:val="Zkladntext132"/>
          <w:lang w:eastAsia="sk-SK"/>
        </w:rPr>
        <w:br/>
        <w:t>pali naspäť do Ramsdykeskej komory. A takto mimo-</w:t>
      </w:r>
      <w:r>
        <w:rPr>
          <w:rStyle w:val="Zkladntext132"/>
          <w:lang w:eastAsia="sk-SK"/>
        </w:rPr>
        <w:br/>
        <w:t>chodom, doniesol si niečo na zahryznutie?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Sendviče s teľacinou, čalamádu a niekoľko fľa-</w:t>
      </w:r>
      <w:r>
        <w:rPr>
          <w:rStyle w:val="Zkladntext132"/>
          <w:lang w:eastAsia="sk-SK"/>
        </w:rPr>
        <w:br/>
        <w:t>šiek piva.</w:t>
      </w:r>
    </w:p>
    <w:p w:rsidR="00FF2566" w:rsidRDefault="00FF2566">
      <w:pPr>
        <w:pStyle w:val="Zkladntext131"/>
        <w:numPr>
          <w:ilvl w:val="0"/>
          <w:numId w:val="12"/>
        </w:numPr>
        <w:shd w:val="clear" w:color="auto" w:fill="auto"/>
        <w:tabs>
          <w:tab w:val="left" w:pos="557"/>
        </w:tabs>
        <w:spacing w:before="0" w:line="200" w:lineRule="exact"/>
        <w:ind w:left="20" w:firstLine="220"/>
        <w:sectPr w:rsidR="00FF2566">
          <w:headerReference w:type="even" r:id="rId121"/>
          <w:footerReference w:type="even" r:id="rId122"/>
          <w:footerReference w:type="default" r:id="rId123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  <w:r>
        <w:rPr>
          <w:rStyle w:val="Zkladntext132"/>
          <w:lang w:eastAsia="sk-SK"/>
        </w:rPr>
        <w:t>Vyprázdnime ich na výileie. Tak poďme, čuvači.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560"/>
      </w:pPr>
      <w:r>
        <w:rPr>
          <w:rStyle w:val="Zkladntext132"/>
          <w:lang w:eastAsia="sk-SK"/>
        </w:rPr>
        <w:lastRenderedPageBreak/>
        <w:t>Ak udalosti vtlačia okoliu pečať nedotknuteľnos-</w:t>
      </w:r>
      <w:r>
        <w:rPr>
          <w:rStyle w:val="Zkladntext132"/>
          <w:lang w:eastAsia="sk-SK"/>
        </w:rPr>
        <w:br/>
        <w:t>ti, ako mnohí veríme, nestáva sa tak okamžite. Vražda</w:t>
      </w:r>
      <w:r>
        <w:rPr>
          <w:rStyle w:val="Zkladntext132"/>
          <w:lang w:eastAsia="sk-SK"/>
        </w:rPr>
        <w:br/>
        <w:t>hneď neupozorní na seba zo stien izby, ktoré môžu byť</w:t>
      </w:r>
      <w:r>
        <w:rPr>
          <w:rStyle w:val="Zkladntext132"/>
          <w:lang w:eastAsia="sk-SK"/>
        </w:rPr>
        <w:br/>
        <w:t>náhodou aj postriekané krvou. Vyčistíte, a je to znovu</w:t>
      </w:r>
      <w:r>
        <w:rPr>
          <w:rStyle w:val="Zkladntext132"/>
          <w:lang w:eastAsia="sk-SK"/>
        </w:rPr>
        <w:br/>
        <w:t>obyčajná izba. Ak sa násilné správanie alebo pocit na-</w:t>
      </w:r>
      <w:r>
        <w:rPr>
          <w:rStyle w:val="Zkladntext132"/>
          <w:lang w:eastAsia="sk-SK"/>
        </w:rPr>
        <w:br/>
        <w:t>ozaj premietne na svoje momentálne okolie, ako svetlo</w:t>
      </w:r>
      <w:r>
        <w:rPr>
          <w:rStyle w:val="Zkladntext132"/>
          <w:lang w:eastAsia="sk-SK"/>
        </w:rPr>
        <w:br/>
        <w:t>na fotografický film, zdá sa, že sa jeho účinky nepre-</w:t>
      </w:r>
      <w:r>
        <w:rPr>
          <w:rStyle w:val="Zkladntext132"/>
          <w:lang w:eastAsia="sk-SK"/>
        </w:rPr>
        <w:br/>
        <w:t>javia okamžite. Môže uplynúť dosť dlhý čas od tej</w:t>
      </w:r>
      <w:r>
        <w:rPr>
          <w:rStyle w:val="Zkladntext132"/>
          <w:lang w:eastAsia="sk-SK"/>
        </w:rPr>
        <w:br/>
        <w:t>udalosti, kým si ľudia uvedomia: toto je nešťastný dom.</w:t>
      </w:r>
      <w:r>
        <w:rPr>
          <w:rStyle w:val="Zkladntext132"/>
          <w:lang w:eastAsia="sk-SK"/>
        </w:rPr>
        <w:br/>
        <w:t>Alebo izba. Alebo miesto. Alebo loď.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Hala na tej najpríjemnejšej zábavnej lodi, na Zvero-</w:t>
      </w:r>
      <w:r>
        <w:rPr>
          <w:rStyle w:val="Zkladntext132"/>
          <w:lang w:eastAsia="sk-SK"/>
        </w:rPr>
        <w:br/>
        <w:t>kruhu, bola taká, ako vyzerajú všetky podobné haly</w:t>
      </w:r>
      <w:r>
        <w:rPr>
          <w:rStyle w:val="Zkladntext132"/>
          <w:lang w:eastAsia="sk-SK"/>
        </w:rPr>
        <w:br/>
        <w:t>po zotmení. Čerešňovočervené záclony na oknách boli</w:t>
      </w:r>
      <w:r>
        <w:rPr>
          <w:rStyle w:val="Zkladntext132"/>
          <w:lang w:eastAsia="sk-SK"/>
        </w:rPr>
        <w:br/>
        <w:t>zatiahnuté a lampy zažaté. Bolo tu útulne. Možno, že</w:t>
      </w:r>
      <w:r>
        <w:rPr>
          <w:rStyle w:val="Zkladntext132"/>
          <w:lang w:eastAsia="sk-SK"/>
        </w:rPr>
        <w:br/>
        <w:t>ešte útulnejšie ako inokedy, lebo riečna hmla, ktorú</w:t>
      </w:r>
      <w:r>
        <w:rPr>
          <w:rStyle w:val="Zkladntext132"/>
          <w:lang w:eastAsia="sk-SK"/>
        </w:rPr>
        <w:br/>
        <w:t>tu volajú plúžiak, teraz už úplne odrezala loď od</w:t>
      </w:r>
      <w:r>
        <w:rPr>
          <w:rStyle w:val="Zkladntext132"/>
          <w:lang w:eastAsia="sk-SK"/>
        </w:rPr>
        <w:br/>
        <w:t>ostatného sveta.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Šesť ostatných cestujúcich sa zabávalo tak ako pred-</w:t>
      </w:r>
      <w:r>
        <w:rPr>
          <w:rStyle w:val="Zkladntext132"/>
          <w:lang w:eastAsia="sk-SK"/>
        </w:rPr>
        <w:br/>
        <w:t>tým, než zmizla v tú osudnú noc slečna Rickerby-Car-</w:t>
      </w:r>
      <w:r>
        <w:rPr>
          <w:rStyle w:val="Zkladntext132"/>
          <w:lang w:eastAsia="sk-SK"/>
        </w:rPr>
        <w:br/>
        <w:t>ricková. Hewsonovci, Lazenby a Pollock hrali „meno-</w:t>
      </w:r>
      <w:r>
        <w:rPr>
          <w:rStyle w:val="Zkladntext132"/>
          <w:lang w:eastAsia="sk-SK"/>
        </w:rPr>
        <w:br/>
        <w:t>mesto-zviera-vec". Caley Bard čítal. Natouche, ako</w:t>
      </w:r>
      <w:r>
        <w:rPr>
          <w:rStyle w:val="Zkladntext132"/>
          <w:lang w:eastAsia="sk-SK"/>
        </w:rPr>
        <w:br/>
        <w:t>vždy trochu utiahnutý, dokončoval mapu rieky. Za ba-</w:t>
      </w:r>
      <w:r>
        <w:rPr>
          <w:rStyle w:val="Zkladntext132"/>
          <w:lang w:eastAsia="sk-SK"/>
        </w:rPr>
        <w:br/>
        <w:t>rovým pultom pani Trethewayová čítala časopis. Ka-</w:t>
      </w:r>
      <w:r>
        <w:rPr>
          <w:rStyle w:val="Zkladntext132"/>
          <w:lang w:eastAsia="sk-SK"/>
        </w:rPr>
        <w:br/>
        <w:t>pitán Tretheway bol na zvyčajnej obchôdzke a Tom</w:t>
      </w:r>
      <w:r>
        <w:rPr>
          <w:rStyle w:val="Zkladntext132"/>
          <w:lang w:eastAsia="sk-SK"/>
        </w:rPr>
        <w:br/>
        <w:t>už išiel spať.</w:t>
      </w:r>
    </w:p>
    <w:p w:rsidR="00FF2566" w:rsidRDefault="00FF2566">
      <w:pPr>
        <w:pStyle w:val="Zkladntext131"/>
        <w:shd w:val="clear" w:color="auto" w:fill="auto"/>
        <w:spacing w:before="0" w:after="180"/>
        <w:ind w:left="20" w:right="20" w:firstLine="220"/>
      </w:pPr>
      <w:r>
        <w:rPr>
          <w:rStyle w:val="Zkladntext132"/>
          <w:lang w:eastAsia="sk-SK"/>
        </w:rPr>
        <w:t>Troyina kresba zverokruhu, so znameniami predsta-</w:t>
      </w:r>
      <w:r>
        <w:rPr>
          <w:rStyle w:val="Zkladntext132"/>
          <w:lang w:eastAsia="sk-SK"/>
        </w:rPr>
        <w:br/>
        <w:t>vujúcimi cestujúcich, visela zarámovaná nad barom.</w:t>
      </w:r>
      <w:r>
        <w:rPr>
          <w:rStyle w:val="Zkladntext132"/>
          <w:lang w:eastAsia="sk-SK"/>
        </w:rPr>
        <w:br/>
        <w:t>Vymenila predchádzajúci obraz. Všetci absurdne za-</w:t>
      </w:r>
      <w:r>
        <w:rPr>
          <w:rStyle w:val="Zkladntext132"/>
          <w:lang w:eastAsia="sk-SK"/>
        </w:rPr>
        <w:br/>
        <w:t>maskovaní ako nebeské znamenia, skackajúce okolo</w:t>
      </w:r>
      <w:r>
        <w:rPr>
          <w:rStyle w:val="Zkladntext132"/>
          <w:lang w:eastAsia="sk-SK"/>
        </w:rPr>
        <w:br/>
        <w:t>Pollockových nádherných písmen:</w:t>
      </w:r>
    </w:p>
    <w:p w:rsidR="00FF2566" w:rsidRDefault="00FF2566">
      <w:pPr>
        <w:pStyle w:val="Zkladntext141"/>
        <w:shd w:val="clear" w:color="auto" w:fill="auto"/>
        <w:spacing w:after="0"/>
        <w:ind w:left="580" w:right="1340"/>
      </w:pPr>
      <w:r>
        <w:rPr>
          <w:rStyle w:val="Zkladntext143"/>
          <w:i/>
          <w:iCs/>
          <w:lang w:eastAsia="sk-SK"/>
        </w:rPr>
        <w:t>Útok na božskú barmanku sa začína,</w:t>
      </w:r>
      <w:r>
        <w:rPr>
          <w:rStyle w:val="Zkladntext143"/>
          <w:i/>
          <w:iCs/>
          <w:lang w:eastAsia="sk-SK"/>
        </w:rPr>
        <w:br/>
        <w:t>keď Baran a Býk Blížencov stíha,</w:t>
      </w:r>
      <w:r>
        <w:rPr>
          <w:rStyle w:val="Zkladntext143"/>
          <w:i/>
          <w:iCs/>
          <w:lang w:eastAsia="sk-SK"/>
        </w:rPr>
        <w:br/>
        <w:t>pred Rakom a Levom beží Panna,</w:t>
      </w:r>
      <w:r>
        <w:rPr>
          <w:rStyle w:val="Zkladntext143"/>
          <w:i/>
          <w:iCs/>
          <w:lang w:eastAsia="sk-SK"/>
        </w:rPr>
        <w:br/>
        <w:t>Váhy sa rútia na Skorpióna,</w:t>
      </w:r>
      <w:r>
        <w:br w:type="page"/>
      </w:r>
    </w:p>
    <w:p w:rsidR="00FF2566" w:rsidRDefault="00FF2566">
      <w:pPr>
        <w:pStyle w:val="Zkladntext141"/>
        <w:shd w:val="clear" w:color="auto" w:fill="auto"/>
        <w:ind w:left="600" w:right="2180"/>
        <w:jc w:val="both"/>
      </w:pPr>
      <w:r>
        <w:rPr>
          <w:rStyle w:val="Zkladntext142"/>
          <w:i/>
          <w:iCs/>
          <w:lang w:eastAsia="sk-SK"/>
        </w:rPr>
        <w:lastRenderedPageBreak/>
        <w:t>za ním Strelec a Kozorožec,</w:t>
      </w:r>
      <w:r>
        <w:rPr>
          <w:rStyle w:val="Zkladntext142"/>
          <w:i/>
          <w:iCs/>
          <w:lang w:eastAsia="sk-SK"/>
        </w:rPr>
        <w:br/>
        <w:t>a Muž, čo nosí vody džberec,</w:t>
      </w:r>
      <w:r>
        <w:rPr>
          <w:rStyle w:val="Zkladntext142"/>
          <w:i/>
          <w:iCs/>
          <w:lang w:eastAsia="sk-SK"/>
        </w:rPr>
        <w:br/>
        <w:t>a Ryby, čo loví červenokožec.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2"/>
          <w:lang w:eastAsia="sk-SK"/>
        </w:rPr>
        <w:t>Panna sa ubehala na smrť, a Kozorožec, ako sa Troy</w:t>
      </w:r>
      <w:r>
        <w:rPr>
          <w:rStyle w:val="Zkladntext132"/>
          <w:lang w:eastAsia="sk-SK"/>
        </w:rPr>
        <w:br/>
        <w:t>sama nakreslila, sa presťahoval do Norminsteru, ale</w:t>
      </w:r>
      <w:r>
        <w:rPr>
          <w:rStyle w:val="Zkladntext132"/>
          <w:lang w:eastAsia="sk-SK"/>
        </w:rPr>
        <w:br/>
        <w:t>boli tu ešte tí ostatní, pripomenul si Alleyn, a zabá-</w:t>
      </w:r>
      <w:r>
        <w:rPr>
          <w:rStyle w:val="Zkladntext132"/>
          <w:lang w:eastAsia="sk-SK"/>
        </w:rPr>
        <w:br/>
        <w:t>vali sa s jedným vrahom a jedným separátnikom.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2"/>
          <w:lang w:eastAsia="sk-SK"/>
        </w:rPr>
        <w:t>Keď Alleyn a Fox vstúpili do haly, hráči pri stole</w:t>
      </w:r>
      <w:r>
        <w:rPr>
          <w:rStyle w:val="Zkladntext132"/>
          <w:lang w:eastAsia="sk-SK"/>
        </w:rPr>
        <w:br/>
        <w:t>zmeraveli. Slečna Hewsonová práve odtískala popísaný</w:t>
      </w:r>
      <w:r>
        <w:rPr>
          <w:rStyle w:val="Zkladntext132"/>
          <w:lang w:eastAsia="sk-SK"/>
        </w:rPr>
        <w:br/>
        <w:t>lístok, a ruka jej znehybnela na stole. Pollock sklonil</w:t>
      </w:r>
      <w:r>
        <w:rPr>
          <w:rStyle w:val="Zkladntext132"/>
          <w:lang w:eastAsia="sk-SK"/>
        </w:rPr>
        <w:br/>
        <w:t>hlavu nad stôl a hľadel na Alleyna iba spod obočia,</w:t>
      </w:r>
      <w:r>
        <w:rPr>
          <w:rStyle w:val="Zkladntext132"/>
          <w:lang w:eastAsia="sk-SK"/>
        </w:rPr>
        <w:br/>
        <w:t>vyvaľujúc naňho bielka. Lazenby sa venoval sledova-</w:t>
      </w:r>
      <w:r>
        <w:rPr>
          <w:rStyle w:val="Zkladntext132"/>
          <w:lang w:eastAsia="sk-SK"/>
        </w:rPr>
        <w:br/>
        <w:t>niu skóre a ďalej čmáral ceruzkou. Hewson, s fajkou</w:t>
      </w:r>
      <w:r>
        <w:rPr>
          <w:rStyle w:val="Zkladntext132"/>
          <w:lang w:eastAsia="sk-SK"/>
        </w:rPr>
        <w:br/>
        <w:t>zacvaknutou medzi zubami, držal zápalku oproti ška-</w:t>
      </w:r>
      <w:r>
        <w:rPr>
          <w:rStyle w:val="Zkladntext132"/>
          <w:lang w:eastAsia="sk-SK"/>
        </w:rPr>
        <w:br/>
        <w:t>tuľke, ale neškrtol.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2"/>
          <w:lang w:eastAsia="sk-SK"/>
        </w:rPr>
        <w:t>Na pár sekúnd tento obrázok vyzeral ako neplánova-</w:t>
      </w:r>
      <w:r>
        <w:rPr>
          <w:rStyle w:val="Zkladntext132"/>
          <w:lang w:eastAsia="sk-SK"/>
        </w:rPr>
        <w:br/>
        <w:t>né prerušenie filmu. Potom znovu ožil, ako keby sa je-</w:t>
      </w:r>
      <w:r>
        <w:rPr>
          <w:rStyle w:val="Zkladntext132"/>
          <w:lang w:eastAsia="sk-SK"/>
        </w:rPr>
        <w:br/>
        <w:t>ho chod ani nebol zastavil.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right="40" w:firstLine="220"/>
      </w:pPr>
      <w:r>
        <w:rPr>
          <w:rStyle w:val="Zkladntext132"/>
          <w:lang w:eastAsia="sk-SK"/>
        </w:rPr>
        <w:t>Je mi ľúto, — ospravedlňoval sa Alleyn, — že</w:t>
      </w:r>
      <w:r>
        <w:rPr>
          <w:rStyle w:val="Zkladntext132"/>
          <w:lang w:eastAsia="sk-SK"/>
        </w:rPr>
        <w:br/>
        <w:t>vás musíme otravovať, ale sme tu znovu. U policajta</w:t>
      </w:r>
      <w:r>
        <w:rPr>
          <w:rStyle w:val="Zkladntext132"/>
          <w:lang w:eastAsia="sk-SK"/>
        </w:rPr>
        <w:br/>
        <w:t>je to už raz tak: ak chce chytiť oplana, musí byť naj-</w:t>
      </w:r>
      <w:r>
        <w:rPr>
          <w:rStyle w:val="Zkladntext132"/>
          <w:lang w:eastAsia="sk-SK"/>
        </w:rPr>
        <w:br/>
        <w:t>prv sám oplanom.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8"/>
        </w:tabs>
        <w:spacing w:before="0"/>
        <w:ind w:left="20" w:right="40" w:firstLine="220"/>
      </w:pPr>
      <w:r>
        <w:rPr>
          <w:rStyle w:val="Zkladntext132"/>
          <w:lang w:eastAsia="sk-SK"/>
        </w:rPr>
        <w:t>Nuž, — ozval sa Caley Bard, — musím povedať,</w:t>
      </w:r>
      <w:r>
        <w:rPr>
          <w:rStyle w:val="Zkladntext132"/>
          <w:lang w:eastAsia="sk-SK"/>
        </w:rPr>
        <w:br/>
        <w:t>pokiaľ ide o to vaše uistenie, na to veľa nedám. Ak</w:t>
      </w:r>
      <w:r>
        <w:rPr>
          <w:rStyle w:val="Zkladntext132"/>
          <w:lang w:eastAsia="sk-SK"/>
        </w:rPr>
        <w:br/>
        <w:t>ste to vôbec mysleli ako uistenie.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77"/>
        </w:tabs>
        <w:spacing w:before="0"/>
        <w:ind w:left="20" w:right="40" w:firstLine="220"/>
      </w:pPr>
      <w:r>
        <w:rPr>
          <w:rStyle w:val="Zkladntext132"/>
          <w:lang w:eastAsia="sk-SK"/>
        </w:rPr>
        <w:t>Myslel som to ako ospravedlnenie, — vysvetľoval</w:t>
      </w:r>
      <w:r>
        <w:rPr>
          <w:rStyle w:val="Zkladntext132"/>
          <w:lang w:eastAsia="sk-SK"/>
        </w:rPr>
        <w:br/>
        <w:t>Alleyn, — ale všimol som si, ako sa na to vy dívate.</w:t>
      </w:r>
      <w:r>
        <w:rPr>
          <w:rStyle w:val="Zkladntext132"/>
          <w:lang w:eastAsia="sk-SK"/>
        </w:rPr>
        <w:br/>
        <w:t>Prosím, nedajte sa vyrušovať. Prišli sme sem dokončiť</w:t>
      </w:r>
      <w:r>
        <w:rPr>
          <w:rStyle w:val="Zkladntext132"/>
          <w:lang w:eastAsia="sk-SK"/>
        </w:rPr>
        <w:br/>
        <w:t>posledné úlohy nášho programu, a je mi ľúto, ale mu-</w:t>
      </w:r>
      <w:r>
        <w:rPr>
          <w:rStyle w:val="Zkladntext132"/>
          <w:lang w:eastAsia="sk-SK"/>
        </w:rPr>
        <w:br/>
        <w:t>sím vás požiadať, aby ste boli veľmi trpezliví a zdržia-</w:t>
      </w:r>
      <w:r>
        <w:rPr>
          <w:rStyle w:val="Zkladntext132"/>
          <w:lang w:eastAsia="sk-SK"/>
        </w:rPr>
        <w:br/>
        <w:t>vali sa mimo svojich kajút, kým nebudeme s prácou</w:t>
      </w:r>
      <w:r>
        <w:rPr>
          <w:rStyle w:val="Zkladntext132"/>
          <w:lang w:eastAsia="sk-SK"/>
        </w:rPr>
        <w:br/>
        <w:t>hotoví. Dúfam, že nám to nebude dlho trvať.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2"/>
          <w:lang w:eastAsia="sk-SK"/>
        </w:rPr>
        <w:t>Po dlhšej chvíli ticha Hewson zaprorokoval: — No</w:t>
      </w:r>
      <w:r>
        <w:rPr>
          <w:rStyle w:val="Zkladntext132"/>
          <w:lang w:eastAsia="sk-SK"/>
        </w:rPr>
        <w:br/>
        <w:t>to určite. — A oprel sa pohodlne na stoličke a palce</w:t>
      </w:r>
      <w:r>
        <w:rPr>
          <w:rStyle w:val="Zkladntext132"/>
          <w:lang w:eastAsia="sk-SK"/>
        </w:rPr>
        <w:br/>
        <w:t>si zastrčil do rukávových výstrihov na veste. Obrátil sa</w:t>
      </w:r>
      <w:r>
        <w:rPr>
          <w:rStyle w:val="Zkladntext132"/>
          <w:lang w:eastAsia="sk-SK"/>
        </w:rPr>
        <w:br/>
        <w:t>k Alleynovi ľavým uchom, kde mal zosilňovač. — Zdr-</w:t>
      </w:r>
      <w:r>
        <w:rPr>
          <w:rStyle w:val="Zkladntext132"/>
          <w:lang w:eastAsia="sk-SK"/>
        </w:rPr>
        <w:br/>
        <w:t>žiavajte sa mimo svojich kajút, — citoval, akoby mie-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nil parodovať Alleynov hlas. — Je tak? To malo byť</w:t>
      </w:r>
      <w:r>
        <w:rPr>
          <w:rStyle w:val="Zkladntext132"/>
          <w:lang w:eastAsia="sk-SK"/>
        </w:rPr>
        <w:br/>
        <w:t>slušné označenie prekutávania, pán náčelník?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28"/>
        </w:tabs>
        <w:spacing w:before="0"/>
        <w:ind w:left="100" w:right="20" w:firstLine="140"/>
      </w:pPr>
      <w:r>
        <w:rPr>
          <w:rStyle w:val="Zkladntext132"/>
          <w:lang w:eastAsia="sk-SK"/>
        </w:rPr>
        <w:t>Som rád, že to vyzeralo slušne, — veselo mu od-</w:t>
      </w:r>
      <w:r>
        <w:rPr>
          <w:rStyle w:val="Zkladntext132"/>
          <w:lang w:eastAsia="sk-SK"/>
        </w:rPr>
        <w:br/>
        <w:t>povedal Alleyn. — Äno. Má to znamenať to.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7"/>
        </w:tabs>
        <w:spacing w:before="0"/>
        <w:ind w:left="100" w:firstLine="140"/>
      </w:pPr>
      <w:r>
        <w:rPr>
          <w:rStyle w:val="Zkladntext132"/>
          <w:lang w:eastAsia="sk-SK"/>
        </w:rPr>
        <w:t>A povolenie máte? — spýtal sa Pollock.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2"/>
        </w:tabs>
        <w:spacing w:before="0"/>
        <w:ind w:left="100" w:firstLine="140"/>
      </w:pPr>
      <w:r>
        <w:rPr>
          <w:rStyle w:val="Zkladntext132"/>
          <w:lang w:eastAsia="sk-SK"/>
        </w:rPr>
        <w:t>Äno, prirodzene. Chceli by ste ho vidieť?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38"/>
        </w:tabs>
        <w:spacing w:before="0"/>
        <w:ind w:left="100" w:right="20" w:firstLine="140"/>
      </w:pPr>
      <w:r>
        <w:rPr>
          <w:rStyle w:val="Zkladntext132"/>
          <w:lang w:eastAsia="sk-SK"/>
        </w:rPr>
        <w:t>Samozrejme, že to nechceme vidieť, — zatiahol</w:t>
      </w:r>
      <w:r>
        <w:rPr>
          <w:rStyle w:val="Zkladntext132"/>
          <w:lang w:eastAsia="sk-SK"/>
        </w:rPr>
        <w:br/>
        <w:t>Caley Bard unudene. — Nebuďte somár, Pollock,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23"/>
        </w:tabs>
        <w:spacing w:before="0"/>
        <w:ind w:left="100" w:right="20" w:firstLine="140"/>
      </w:pPr>
      <w:r>
        <w:rPr>
          <w:rStyle w:val="Zkladntext132"/>
          <w:lang w:eastAsia="sk-SK"/>
        </w:rPr>
        <w:t>A aj tak mám ja recht, no nie? — mrmlal Pol-</w:t>
      </w:r>
      <w:r>
        <w:rPr>
          <w:rStyle w:val="Zkladntext132"/>
          <w:lang w:eastAsia="sk-SK"/>
        </w:rPr>
        <w:br/>
        <w:t>lock.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7"/>
        </w:tabs>
        <w:spacing w:before="0"/>
        <w:ind w:left="100" w:right="20" w:firstLine="140"/>
      </w:pPr>
      <w:r>
        <w:rPr>
          <w:rStyle w:val="Zkladntext132"/>
          <w:lang w:eastAsia="sk-SK"/>
        </w:rPr>
        <w:t>Slečna Hewsonová, začnem s vašou kajutou, ak</w:t>
      </w:r>
      <w:r>
        <w:rPr>
          <w:rStyle w:val="Zkladntext132"/>
          <w:lang w:eastAsia="sk-SK"/>
        </w:rPr>
        <w:br/>
        <w:t>sa vám to hodí, a len čo skončím, môžete ta ísť. Záro-</w:t>
      </w:r>
      <w:r>
        <w:rPr>
          <w:rStyle w:val="Zkladntext132"/>
          <w:lang w:eastAsia="sk-SK"/>
        </w:rPr>
        <w:br/>
        <w:t>veň sa inšpektor Fox pozrie na vašu kajutu, pán Hew-</w:t>
      </w:r>
      <w:r>
        <w:rPr>
          <w:rStyle w:val="Zkladntext132"/>
          <w:lang w:eastAsia="sk-SK"/>
        </w:rPr>
        <w:br/>
        <w:t>son.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100" w:firstLine="140"/>
      </w:pPr>
      <w:r>
        <w:rPr>
          <w:rStyle w:val="Zkladntext132"/>
          <w:lang w:eastAsia="sk-SK"/>
        </w:rPr>
        <w:t>Druhý raz pozrie, — kyslo ho opravil Hewson.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38"/>
        </w:tabs>
        <w:spacing w:before="0"/>
        <w:ind w:left="100" w:right="20" w:firstLine="140"/>
      </w:pPr>
      <w:r>
        <w:rPr>
          <w:rStyle w:val="Zkladntext132"/>
          <w:lang w:eastAsia="sk-SK"/>
        </w:rPr>
        <w:t>Správne, — prikývol Alleyn. — Tak je. Formalita,</w:t>
      </w:r>
      <w:r>
        <w:rPr>
          <w:rStyle w:val="Zkladntext132"/>
          <w:lang w:eastAsia="sk-SK"/>
        </w:rPr>
        <w:br/>
        <w:t>mohli by ste povedať.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33"/>
        </w:tabs>
        <w:spacing w:before="0"/>
        <w:ind w:left="100" w:right="20" w:firstLine="140"/>
      </w:pPr>
      <w:r>
        <w:rPr>
          <w:rStyle w:val="Zkladntext132"/>
          <w:lang w:eastAsia="sk-SK"/>
        </w:rPr>
        <w:t>Vy by ste mohli, — pripustil Hewson, — ale ja</w:t>
      </w:r>
      <w:r>
        <w:rPr>
          <w:rStyle w:val="Zkladntext132"/>
          <w:lang w:eastAsia="sk-SK"/>
        </w:rPr>
        <w:br/>
        <w:t>nie.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7"/>
        </w:tabs>
        <w:spacing w:before="0"/>
        <w:ind w:left="100" w:right="20" w:firstLine="140"/>
      </w:pPr>
      <w:r>
        <w:rPr>
          <w:rStyle w:val="Zkladntext132"/>
          <w:lang w:eastAsia="sk-SK"/>
        </w:rPr>
        <w:t>Ježišu, gróf, keby som nebola načisto zabudla! —</w:t>
      </w:r>
      <w:r>
        <w:rPr>
          <w:rStyle w:val="Zkladntext132"/>
          <w:lang w:eastAsia="sk-SK"/>
        </w:rPr>
        <w:br/>
        <w:t>vykríkla slečna Hewsonová. — Ježišu, aká som ja len</w:t>
      </w:r>
      <w:r>
        <w:rPr>
          <w:rStyle w:val="Zkladntext132"/>
          <w:lang w:eastAsia="sk-SK"/>
        </w:rPr>
        <w:br/>
        <w:t>bláznivá! Pozrite, pán Alleyn, pozrite, pán náčelník,</w:t>
      </w:r>
      <w:r>
        <w:rPr>
          <w:rStyle w:val="Zkladntext132"/>
          <w:lang w:eastAsia="sk-SK"/>
        </w:rPr>
        <w:br/>
        <w:t>musím vám to hneď vysvetliť s tým obrazom. Medzi</w:t>
      </w:r>
      <w:r>
        <w:rPr>
          <w:rStyle w:val="Zkladntext132"/>
          <w:lang w:eastAsia="sk-SK"/>
        </w:rPr>
        <w:br/>
        <w:t>bratom a mnou bolo také nedorozumenie. On počítal</w:t>
      </w:r>
      <w:r>
        <w:rPr>
          <w:rStyle w:val="Zkladntext132"/>
          <w:lang w:eastAsia="sk-SK"/>
        </w:rPr>
        <w:br/>
        <w:t>s tým, že ja som ho odoslala, a ja som zase počítala, že</w:t>
      </w:r>
      <w:r>
        <w:rPr>
          <w:rStyle w:val="Zkladntext132"/>
          <w:lang w:eastAsia="sk-SK"/>
        </w:rPr>
        <w:br/>
        <w:t>on ho odoslal.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38"/>
        </w:tabs>
        <w:spacing w:before="0"/>
        <w:ind w:left="100" w:right="20" w:firstLine="140"/>
      </w:pPr>
      <w:r>
        <w:rPr>
          <w:rStyle w:val="Zkladntext132"/>
          <w:lang w:eastAsia="sk-SK"/>
        </w:rPr>
        <w:t>To je ale rozum! — vrhol Hewson zúrivý pohľad</w:t>
      </w:r>
      <w:r>
        <w:rPr>
          <w:rStyle w:val="Zkladntext132"/>
          <w:lang w:eastAsia="sk-SK"/>
        </w:rPr>
        <w:br/>
        <w:t>na sestru.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28"/>
        </w:tabs>
        <w:spacing w:before="0"/>
        <w:ind w:left="100" w:right="20" w:firstLine="140"/>
      </w:pPr>
      <w:r>
        <w:rPr>
          <w:rStyle w:val="Zkladntext132"/>
          <w:lang w:eastAsia="sk-SK"/>
        </w:rPr>
        <w:t>Äno, je, — ponáhľala sa súhlasiť s bratom.</w:t>
      </w:r>
      <w:r>
        <w:rPr>
          <w:rStyle w:val="Zkladntext132"/>
          <w:lang w:eastAsia="sk-SK"/>
        </w:rPr>
        <w:br/>
        <w:t>— A tak viete, je to tam, presne, ako to tam bolo po</w:t>
      </w:r>
      <w:r>
        <w:rPr>
          <w:rStyle w:val="Zkladntext132"/>
          <w:lang w:eastAsia="sk-SK"/>
        </w:rPr>
        <w:br/>
        <w:t>celý čas. Naspodku cestovného vaku v mojej kajute.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62"/>
        </w:tabs>
        <w:spacing w:before="0"/>
        <w:ind w:left="100" w:right="20" w:firstLine="140"/>
      </w:pPr>
      <w:r>
        <w:rPr>
          <w:rStyle w:val="Zkladntext132"/>
          <w:lang w:eastAsia="sk-SK"/>
        </w:rPr>
        <w:t>Predstavte si, — povedal Alleyn, — rád sa na to</w:t>
      </w:r>
      <w:r>
        <w:rPr>
          <w:rStyle w:val="Zkladntext132"/>
          <w:lang w:eastAsia="sk-SK"/>
        </w:rPr>
        <w:br/>
        <w:t>pozriem</w:t>
      </w:r>
      <w:r>
        <w:rPr>
          <w:rStyle w:val="Zkladntext13Kurzva2"/>
          <w:lang w:eastAsia="sk-SK"/>
        </w:rPr>
        <w:t xml:space="preserve"> druhý</w:t>
      </w:r>
      <w:r>
        <w:rPr>
          <w:rStyle w:val="Zkladntext132"/>
          <w:lang w:eastAsia="sk-SK"/>
        </w:rPr>
        <w:t xml:space="preserve"> raz. Naposledy som to videl v prázdnom</w:t>
      </w:r>
      <w:r>
        <w:rPr>
          <w:rStyle w:val="Zkladntext132"/>
          <w:lang w:eastAsia="sk-SK"/>
        </w:rPr>
        <w:br/>
        <w:t>kufri v kajute nebohej, ktorú som, mimochodom, za-</w:t>
      </w:r>
      <w:r>
        <w:rPr>
          <w:rStyle w:val="Zkladntext132"/>
          <w:lang w:eastAsia="sk-SK"/>
        </w:rPr>
        <w:br/>
        <w:t>mkol.</w:t>
      </w:r>
    </w:p>
    <w:p w:rsidR="00FF2566" w:rsidRDefault="00FF2566">
      <w:pPr>
        <w:pStyle w:val="Zkladntext131"/>
        <w:shd w:val="clear" w:color="auto" w:fill="auto"/>
        <w:spacing w:before="0"/>
        <w:ind w:left="100" w:right="20" w:firstLine="140"/>
      </w:pPr>
      <w:r>
        <w:rPr>
          <w:rStyle w:val="Zkladntext132"/>
          <w:lang w:eastAsia="sk-SK"/>
        </w:rPr>
        <w:t>Dlhé trápne ticho ozdoboval dusený chichot Caleyho</w:t>
      </w:r>
      <w:r>
        <w:rPr>
          <w:rStyle w:val="Zkladntext132"/>
          <w:lang w:eastAsia="sk-SK"/>
        </w:rPr>
        <w:br/>
        <w:t>Barda.</w:t>
      </w:r>
    </w:p>
    <w:p w:rsidR="00FF2566" w:rsidRDefault="00FF2566">
      <w:pPr>
        <w:pStyle w:val="Zkladntext131"/>
        <w:shd w:val="clear" w:color="auto" w:fill="auto"/>
        <w:spacing w:before="0"/>
        <w:ind w:left="100" w:firstLine="140"/>
      </w:pPr>
      <w:r>
        <w:rPr>
          <w:rStyle w:val="Zkladntext132"/>
          <w:lang w:eastAsia="sk-SK"/>
        </w:rPr>
        <w:t>—- Tak mi teda znovu prepáčte, — povedala bezmoc-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ne slečna Hewsonová. — Myslím, že som nervove vy-</w:t>
      </w:r>
      <w:r>
        <w:rPr>
          <w:rStyle w:val="Zkladntext132"/>
          <w:lang w:eastAsia="sk-SK"/>
        </w:rPr>
        <w:br/>
        <w:t>čerpaná. Chcela som povedať, že je v tej volnej kajute.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77"/>
        </w:tabs>
        <w:spacing w:before="0"/>
        <w:ind w:left="20" w:right="20" w:firstLine="220"/>
      </w:pPr>
      <w:r>
        <w:rPr>
          <w:rStyle w:val="Zkladntext132"/>
          <w:lang w:eastAsia="sk-SK"/>
        </w:rPr>
        <w:t>O. K. O. K. Tak sa to teda neposlalo, — jedovato</w:t>
      </w:r>
      <w:r>
        <w:rPr>
          <w:rStyle w:val="Zkladntext132"/>
          <w:lang w:eastAsia="sk-SK"/>
        </w:rPr>
        <w:br/>
        <w:t>prskal Hewson. — Teda sme vám hrali. A prečo? Po-</w:t>
      </w:r>
      <w:r>
        <w:rPr>
          <w:rStyle w:val="Zkladntext132"/>
          <w:lang w:eastAsia="sk-SK"/>
        </w:rPr>
        <w:br/>
        <w:t>viem vám presne, prečo, náčelník. Ten obraz je umelec-</w:t>
      </w:r>
      <w:r>
        <w:rPr>
          <w:rStyle w:val="Zkladntext132"/>
          <w:lang w:eastAsia="sk-SK"/>
        </w:rPr>
        <w:br/>
        <w:t>ké dielo. Opýtajte sa vašej pani manželky. A toto ume-</w:t>
      </w:r>
      <w:r>
        <w:rPr>
          <w:rStyle w:val="Zkladntext132"/>
          <w:lang w:eastAsia="sk-SK"/>
        </w:rPr>
        <w:br/>
        <w:t>lecké dielo možno namaľoval sám Constable, čo by</w:t>
      </w:r>
      <w:r>
        <w:rPr>
          <w:rStyle w:val="Zkladntext132"/>
          <w:lang w:eastAsia="sk-SK"/>
        </w:rPr>
        <w:br/>
        <w:t>znamenalo, že by sa obraz razom stal komerčne veľmi</w:t>
      </w:r>
      <w:r>
        <w:rPr>
          <w:rStyle w:val="Zkladntext132"/>
          <w:lang w:eastAsia="sk-SK"/>
        </w:rPr>
        <w:br/>
        <w:t>zaujímavým objektom. A my sme to zaplatili riadnymi</w:t>
      </w:r>
      <w:r>
        <w:rPr>
          <w:rStyle w:val="Zkladntext132"/>
          <w:lang w:eastAsia="sk-SK"/>
        </w:rPr>
        <w:br/>
        <w:t>peniazmi, normálnymi anglickými peniazmi, ak to nie</w:t>
      </w:r>
      <w:r>
        <w:rPr>
          <w:rStyle w:val="Zkladntext132"/>
          <w:lang w:eastAsia="sk-SK"/>
        </w:rPr>
        <w:br/>
        <w:t>je v rozpore s týmto umeleckým dielom, a rozhodne by</w:t>
      </w:r>
      <w:r>
        <w:rPr>
          <w:rStyle w:val="Zkladntext132"/>
          <w:lang w:eastAsia="sk-SK"/>
        </w:rPr>
        <w:br/>
        <w:t>sme neocenili nápad, keby si niekto zaumienil, že nám</w:t>
      </w:r>
      <w:r>
        <w:rPr>
          <w:rStyle w:val="Zkladntext132"/>
          <w:lang w:eastAsia="sk-SK"/>
        </w:rPr>
        <w:br/>
        <w:t>to vezme. Opakujem: nech by nám to chcel vziať hoci-</w:t>
      </w:r>
      <w:r>
        <w:rPr>
          <w:rStyle w:val="Zkladntext132"/>
          <w:lang w:eastAsia="sk-SK"/>
        </w:rPr>
        <w:br/>
        <w:t>kto. A bodka. Hekači, alebo hocikto. A bodka. A čo sme</w:t>
      </w:r>
      <w:r>
        <w:rPr>
          <w:rStyle w:val="Zkladntext132"/>
          <w:lang w:eastAsia="sk-SK"/>
        </w:rPr>
        <w:br/>
        <w:t>teda urobili? — Hewson sa spýtavo poobzeral dookola</w:t>
      </w:r>
      <w:r>
        <w:rPr>
          <w:rStyle w:val="Zkladntext132"/>
          <w:lang w:eastAsia="sk-SK"/>
        </w:rPr>
        <w:br/>
        <w:t>a sám si odpovedal, ale zdalo sa, že už stratil rov-</w:t>
      </w:r>
      <w:r>
        <w:rPr>
          <w:rStyle w:val="Zkladntext132"/>
          <w:lang w:eastAsia="sk-SK"/>
        </w:rPr>
        <w:br/>
        <w:t>nováhu. — Predvídali sme, čo príde, — pokračoval.</w:t>
      </w:r>
      <w:r>
        <w:rPr>
          <w:rStyle w:val="Zkladntext132"/>
          <w:lang w:eastAsia="sk-SK"/>
        </w:rPr>
        <w:br/>
        <w:t>— Preto predstierame, že obraz je už na ceste.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A ja som presvedčený, že by aj naozaj bol, —</w:t>
      </w:r>
      <w:r>
        <w:rPr>
          <w:rStyle w:val="Zkladntext132"/>
          <w:lang w:eastAsia="sk-SK"/>
        </w:rPr>
        <w:br/>
        <w:t>povedal veselo Alleyn, — keby nebol stál pred poštou</w:t>
      </w:r>
      <w:r>
        <w:rPr>
          <w:rStyle w:val="Zkladntext132"/>
          <w:lang w:eastAsia="sk-SK"/>
        </w:rPr>
        <w:br/>
        <w:t>pri Ramsdykeskej komore mohutný a nápadný policajt.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Hewson sa mierne začervenal, ale na Alleyna ani</w:t>
      </w:r>
      <w:r>
        <w:rPr>
          <w:rStyle w:val="Zkladntext132"/>
          <w:lang w:eastAsia="sk-SK"/>
        </w:rPr>
        <w:br/>
        <w:t>nepozrel. Jeho sestra bola vystrašená, kašlala, odŕhala</w:t>
      </w:r>
      <w:r>
        <w:rPr>
          <w:rStyle w:val="Zkladntext132"/>
          <w:lang w:eastAsia="sk-SK"/>
        </w:rPr>
        <w:br/>
        <w:t>a povedala: — Prepáčte.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Aj tak nevyhráte, — povedal Pollock neurčito.</w:t>
      </w:r>
      <w:r>
        <w:rPr>
          <w:rStyle w:val="Zkladntext132"/>
          <w:lang w:eastAsia="sk-SK"/>
        </w:rPr>
        <w:br/>
        <w:t>A po chvíľke uvažovania: — Je to nechutné.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Nechceme vás tu zdržať celú noc, — povedal Al-</w:t>
      </w:r>
      <w:r>
        <w:rPr>
          <w:rStyle w:val="Zkladntext132"/>
          <w:lang w:eastAsia="sk-SK"/>
        </w:rPr>
        <w:br/>
        <w:t>leyn, — radšej sa pustíme do toho. A mimochodom,</w:t>
      </w:r>
      <w:r>
        <w:rPr>
          <w:rStyle w:val="Zkladntext132"/>
          <w:lang w:eastAsia="sk-SK"/>
        </w:rPr>
        <w:br/>
        <w:t>chce byť niekto z vás pri prehliadke?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Ja chcem. Celkom iste, — vyhlásil Hewson. — Mô-</w:t>
      </w:r>
      <w:r>
        <w:rPr>
          <w:rStyle w:val="Zkladntext132"/>
          <w:lang w:eastAsia="sk-SK"/>
        </w:rPr>
        <w:br/>
        <w:t>že sa vám to vidieť neogabané, ale ja naozaj chcem.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2"/>
          <w:lang w:eastAsia="sk-SK"/>
        </w:rPr>
        <w:t>Ale vôbec nie, — upokojoval ho Alleyn. — Na-</w:t>
      </w:r>
      <w:r>
        <w:rPr>
          <w:rStyle w:val="Zkladntext132"/>
          <w:lang w:eastAsia="sk-SK"/>
        </w:rPr>
        <w:br/>
        <w:t>opak. Je to veľmi rozumné od vás. Tak poďme.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Fox predložil povolenie a Hewsonovci s Pollockom</w:t>
      </w:r>
      <w:r>
        <w:rPr>
          <w:rStyle w:val="Zkladntext132"/>
          <w:lang w:eastAsia="sk-SK"/>
        </w:rPr>
        <w:br/>
        <w:t>sa na to s nechuťou pozreli. Lazenby všeobecne pozna-</w:t>
      </w:r>
      <w:r>
        <w:rPr>
          <w:rStyle w:val="Zkladntext132"/>
          <w:lang w:eastAsia="sk-SK"/>
        </w:rPr>
        <w:br/>
        <w:t>menal, že je to fair play a že nemá žiadne námietky.</w:t>
      </w:r>
      <w:r>
        <w:rPr>
          <w:rStyle w:val="Zkladntext132"/>
          <w:lang w:eastAsia="sk-SK"/>
        </w:rPr>
        <w:br/>
        <w:t>Caley Bard zažmurkal na Alleyna svojím škuľavým</w:t>
      </w:r>
      <w:r>
        <w:rPr>
          <w:rStyle w:val="Zkladntext132"/>
          <w:lang w:eastAsia="sk-SK"/>
        </w:rPr>
        <w:br/>
        <w:t>okom, ale nepripojil nijaký komentár, a Natouche pre-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rušil svoju prácu na mape, len aby vytiahol kľúč od</w:t>
      </w:r>
      <w:r>
        <w:rPr>
          <w:rStyle w:val="Zkladntext132"/>
          <w:lang w:eastAsia="sk-SK"/>
        </w:rPr>
        <w:br/>
        <w:t>svojej kajuty a položil ho na stôl. Zdalo sa, že táto pro-</w:t>
      </w:r>
      <w:r>
        <w:rPr>
          <w:rStyle w:val="Zkladntext132"/>
          <w:lang w:eastAsia="sk-SK"/>
        </w:rPr>
        <w:br/>
        <w:t>cedúra naštvala každého, okrem Caleyho Barda, ktorý</w:t>
      </w:r>
      <w:r>
        <w:rPr>
          <w:rStyle w:val="Zkladntext132"/>
          <w:lang w:eastAsia="sk-SK"/>
        </w:rPr>
        <w:br/>
        <w:t>vyhlásil, že jeho kajuta je otvorená.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40" w:firstLine="200"/>
      </w:pPr>
      <w:r>
        <w:rPr>
          <w:rStyle w:val="Zkladntext132"/>
          <w:lang w:eastAsia="sk-SK"/>
        </w:rPr>
        <w:t>Veľmi pekne vám ďakujem, — povedal Alleyn.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366"/>
        </w:tabs>
        <w:spacing w:before="0"/>
        <w:ind w:left="40" w:right="40"/>
      </w:pPr>
      <w:r>
        <w:rPr>
          <w:rStyle w:val="Zkladntext132"/>
          <w:lang w:eastAsia="sk-SK"/>
        </w:rPr>
        <w:t>Máme zopár tých „sezam, otvor sa" nástrojov, ale</w:t>
      </w:r>
      <w:r>
        <w:rPr>
          <w:rStyle w:val="Zkladntext132"/>
          <w:lang w:eastAsia="sk-SK"/>
        </w:rPr>
        <w:br/>
        <w:t>takto to bude predsa len rýchlejšie. — Vzal kľúč.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342"/>
        </w:tabs>
        <w:spacing w:before="0"/>
        <w:ind w:left="40"/>
      </w:pPr>
      <w:r>
        <w:rPr>
          <w:rStyle w:val="Zkladntext132"/>
          <w:lang w:eastAsia="sk-SK"/>
        </w:rPr>
        <w:t>Ešte niečo?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97"/>
        </w:tabs>
        <w:spacing w:before="0"/>
        <w:ind w:left="40" w:right="40" w:firstLine="200"/>
      </w:pPr>
      <w:r>
        <w:rPr>
          <w:rStyle w:val="Zkladntext132"/>
          <w:lang w:eastAsia="sk-SK"/>
        </w:rPr>
        <w:t>Počujte, — zapáral Hewson. — Ak ste tam nemali</w:t>
      </w:r>
      <w:r>
        <w:rPr>
          <w:rStyle w:val="Zkladntext132"/>
          <w:lang w:eastAsia="sk-SK"/>
        </w:rPr>
        <w:br/>
        <w:t>viac tých bohuverných hekačov, povedal by som, že</w:t>
      </w:r>
      <w:r>
        <w:rPr>
          <w:rStyle w:val="Zkladntext132"/>
          <w:lang w:eastAsia="sk-SK"/>
        </w:rPr>
        <w:br/>
        <w:t>ste boli pekný podvodník narafičiť takúto pascu.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6"/>
        </w:tabs>
        <w:spacing w:before="0"/>
        <w:ind w:left="40" w:firstLine="200"/>
      </w:pPr>
      <w:r>
        <w:rPr>
          <w:rStyle w:val="Zkladntext132"/>
          <w:lang w:eastAsia="sk-SK"/>
        </w:rPr>
        <w:t>Povedali by ste? — neprítomne sa spýtal Alleyn.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338"/>
        </w:tabs>
        <w:spacing w:before="0"/>
        <w:ind w:left="40" w:right="40"/>
      </w:pPr>
      <w:r>
        <w:rPr>
          <w:rStyle w:val="Zkladntext132"/>
          <w:lang w:eastAsia="sk-SK"/>
        </w:rPr>
        <w:t>Ľutujem. Ako to ja vidím, nie je tu nijaký dôvod na</w:t>
      </w:r>
      <w:r>
        <w:rPr>
          <w:rStyle w:val="Zkladntext132"/>
          <w:lang w:eastAsia="sk-SK"/>
        </w:rPr>
        <w:br/>
        <w:t>žartovanie. To mi verte.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2"/>
          <w:lang w:eastAsia="sk-SK"/>
        </w:rPr>
        <w:t>Ako sa ukázalo, okrem Natoucheovej a Hewsonovcov</w:t>
      </w:r>
      <w:r>
        <w:rPr>
          <w:rStyle w:val="Zkladntext132"/>
          <w:lang w:eastAsia="sk-SK"/>
        </w:rPr>
        <w:br/>
        <w:t>bola aj Pollockova kajuta zamknutá. Kľúč podával s ta-</w:t>
      </w:r>
      <w:r>
        <w:rPr>
          <w:rStyle w:val="Zkladntext132"/>
          <w:lang w:eastAsia="sk-SK"/>
        </w:rPr>
        <w:br/>
        <w:t>kým ošklivým výrazom, akého bol len schopný, odvrá-</w:t>
      </w:r>
      <w:r>
        <w:rPr>
          <w:rStyle w:val="Zkladntext132"/>
          <w:lang w:eastAsia="sk-SK"/>
        </w:rPr>
        <w:br/>
        <w:t>til sa od spoločnosti a zasyčal.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2"/>
          <w:lang w:eastAsia="sk-SK"/>
        </w:rPr>
        <w:t>Skôr ako Alleyn odišiel, prešiel k rožnému stolu,</w:t>
      </w:r>
      <w:r>
        <w:rPr>
          <w:rStyle w:val="Zkladntext132"/>
          <w:lang w:eastAsia="sk-SK"/>
        </w:rPr>
        <w:br/>
        <w:t>kde sa Natouche ešte stále zaoberal mapou ich plavby.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2"/>
          <w:lang w:eastAsia="sk-SK"/>
        </w:rPr>
        <w:t>Doktor sa narovnal, vystrel tmavé ruky a pokor-</w:t>
      </w:r>
      <w:r>
        <w:rPr>
          <w:rStyle w:val="Zkladntext132"/>
          <w:lang w:eastAsia="sk-SK"/>
        </w:rPr>
        <w:br/>
        <w:t>ne sa pozeral na svoj výtvor.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8"/>
        </w:tabs>
        <w:spacing w:before="0"/>
        <w:ind w:left="40" w:right="40" w:firstLine="200"/>
      </w:pPr>
      <w:r>
        <w:rPr>
          <w:rStyle w:val="Zkladntext132"/>
          <w:lang w:eastAsia="sk-SK"/>
        </w:rPr>
        <w:t>Som len kartograf-amatér, — skromne povedal,</w:t>
      </w:r>
      <w:r>
        <w:rPr>
          <w:rStyle w:val="Zkladntext132"/>
          <w:lang w:eastAsia="sk-SK"/>
        </w:rPr>
        <w:br/>
        <w:t>možno len aby sa ospravedlnil.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2"/>
          <w:lang w:eastAsia="sk-SK"/>
        </w:rPr>
        <w:t>Ak toto bola ozajstná ukážka jeho práce, mal prav-</w:t>
      </w:r>
      <w:r>
        <w:rPr>
          <w:rStyle w:val="Zkladntext132"/>
          <w:lang w:eastAsia="sk-SK"/>
        </w:rPr>
        <w:br/>
        <w:t>du. Mapa s malými skúšobnými vložkami a dôkladné</w:t>
      </w:r>
      <w:r>
        <w:rPr>
          <w:rStyle w:val="Zkladntext132"/>
          <w:lang w:eastAsia="sk-SK"/>
        </w:rPr>
        <w:br/>
        <w:t>písmenká boli skutočne dôkazom práce oddaného ama-</w:t>
      </w:r>
      <w:r>
        <w:rPr>
          <w:rStyle w:val="Zkladntext132"/>
          <w:lang w:eastAsia="sk-SK"/>
        </w:rPr>
        <w:br/>
        <w:t>téra. Bolo to také pekné a detailné, že bolo takmer</w:t>
      </w:r>
      <w:r>
        <w:rPr>
          <w:rStyle w:val="Zkladntext132"/>
          <w:lang w:eastAsia="sk-SK"/>
        </w:rPr>
        <w:br/>
        <w:t>potrebné vziať si lupu, ak si to chcel človek pozrieť.</w:t>
      </w:r>
      <w:r>
        <w:rPr>
          <w:rStyle w:val="Zkladntext132"/>
          <w:lang w:eastAsia="sk-SK"/>
        </w:rPr>
        <w:br/>
        <w:t>Alleyn sledoval cestu po rieke do Longminsteru. Uvidel</w:t>
      </w:r>
      <w:r>
        <w:rPr>
          <w:rStyle w:val="Zkladntext132"/>
          <w:lang w:eastAsia="sk-SK"/>
        </w:rPr>
        <w:br/>
        <w:t>katedrálu, aj hostinec tam bol s vývesným štítom, a ve-</w:t>
      </w:r>
      <w:r>
        <w:rPr>
          <w:rStyle w:val="Zkladntext132"/>
          <w:lang w:eastAsia="sk-SK"/>
        </w:rPr>
        <w:br/>
        <w:t>dľa neho tenká, galantná, starostlivo nakreslená posta-</w:t>
      </w:r>
      <w:r>
        <w:rPr>
          <w:rStyle w:val="Zkladntext132"/>
          <w:lang w:eastAsia="sk-SK"/>
        </w:rPr>
        <w:br/>
        <w:t>va s tmavými, nakrátko ostrihanými vlasmi.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2"/>
          <w:lang w:eastAsia="sk-SK"/>
        </w:rPr>
        <w:t>Alleyn preniesol pohľad na Natoucheovu tmavú hla-</w:t>
      </w:r>
      <w:r>
        <w:rPr>
          <w:rStyle w:val="Zkladntext132"/>
          <w:lang w:eastAsia="sk-SK"/>
        </w:rPr>
        <w:br/>
        <w:t>vu, ktorá bola tiež nakrátko ostrihaná. Ani jeden nič</w:t>
      </w:r>
      <w:r>
        <w:rPr>
          <w:rStyle w:val="Zkladntext132"/>
          <w:lang w:eastAsia="sk-SK"/>
        </w:rPr>
        <w:br/>
        <w:t>nepovedal.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00"/>
      </w:pPr>
      <w:r>
        <w:rPr>
          <w:rStyle w:val="Zkladntext132"/>
          <w:lang w:eastAsia="sk-SK"/>
        </w:rPr>
        <w:t>Alleyn a Fox odišli za svojou robotou. „Constabla"</w:t>
      </w:r>
      <w:r>
        <w:rPr>
          <w:rStyle w:val="Zkladntext132"/>
          <w:lang w:eastAsia="sk-SK"/>
        </w:rPr>
        <w:br/>
        <w:t>našli na tom istom mieste, vzali ho a preniesli do kaju-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ty slečny Hewsonove] a metodicky vyprázdňovali zá-</w:t>
      </w:r>
      <w:r>
        <w:rPr>
          <w:rStyle w:val="Zkladntext132"/>
          <w:lang w:eastAsia="sk-SK"/>
        </w:rPr>
        <w:br/>
        <w:t>suvky a batožinu.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To je čudné, — poznamenal Fox, vystierajúc tak</w:t>
      </w:r>
      <w:r>
        <w:rPr>
          <w:rStyle w:val="Zkladntext132"/>
          <w:lang w:eastAsia="sk-SK"/>
        </w:rPr>
        <w:br/>
        <w:t>trochu fádnu nočnú košeľu s nekonečnou opatrnosťou</w:t>
      </w:r>
      <w:r>
        <w:rPr>
          <w:rStyle w:val="Zkladntext132"/>
          <w:lang w:eastAsia="sk-SK"/>
        </w:rPr>
        <w:br/>
        <w:t>na posteľ slečny Hewsonovej, — vždy som si myslel,</w:t>
      </w:r>
      <w:r>
        <w:rPr>
          <w:rStyle w:val="Zkladntext132"/>
          <w:lang w:eastAsia="sk-SK"/>
        </w:rPr>
        <w:br/>
        <w:t>že bielizeň amerických dám je viac</w:t>
      </w:r>
      <w:r>
        <w:rPr>
          <w:rStyle w:val="Zkladntext13Kurzva2"/>
          <w:lang w:eastAsia="sk-SK"/>
        </w:rPr>
        <w:t xml:space="preserve"> troublante</w:t>
      </w:r>
      <w:r>
        <w:rPr>
          <w:rStyle w:val="Zkladntext132"/>
          <w:lang w:eastAsia="sk-SK"/>
        </w:rPr>
        <w:t xml:space="preserve"> ako ten-</w:t>
      </w:r>
      <w:r>
        <w:rPr>
          <w:rStyle w:val="Zkladntext132"/>
          <w:lang w:eastAsia="sk-SK"/>
        </w:rPr>
        <w:br/>
        <w:t>to kus.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 zazrel naňho. — Nenachádzam slov, — po-</w:t>
      </w:r>
      <w:r>
        <w:rPr>
          <w:rStyle w:val="Zkladntext132"/>
          <w:lang w:eastAsia="sk-SK"/>
        </w:rPr>
        <w:br/>
        <w:t>vedal.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Ako si to vysvetľujete, že im tak veľmi záležalo</w:t>
      </w:r>
      <w:r>
        <w:rPr>
          <w:rStyle w:val="Zkladntext132"/>
          <w:lang w:eastAsia="sk-SK"/>
        </w:rPr>
        <w:br/>
        <w:t>na tom, aby sme nevideli ten obraz?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To mi poviete vy.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Nuž, — začal Fox, — už som sa pokúšal o nejakú</w:t>
      </w:r>
      <w:r>
        <w:rPr>
          <w:rStyle w:val="Zkladntext132"/>
          <w:lang w:eastAsia="sk-SK"/>
        </w:rPr>
        <w:br/>
        <w:t>pracovnú teóriu. Tak celkom od začiatku. Predpokla-</w:t>
      </w:r>
      <w:r>
        <w:rPr>
          <w:rStyle w:val="Zkladntext132"/>
          <w:lang w:eastAsia="sk-SK"/>
        </w:rPr>
        <w:br/>
        <w:t>dajme, že obraz bol v príborníku, už keď ho Bagg</w:t>
      </w:r>
      <w:r>
        <w:rPr>
          <w:rStyle w:val="Zkladntext132"/>
          <w:lang w:eastAsia="sk-SK"/>
        </w:rPr>
        <w:br/>
        <w:t>kúpil.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Čo nebolo tak, ak hovoril pravdu.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Dobre teda. Potom predpokladajme, že príborník</w:t>
      </w:r>
      <w:r>
        <w:rPr>
          <w:rStyle w:val="Zkladntext132"/>
          <w:lang w:eastAsia="sk-SK"/>
        </w:rPr>
        <w:br/>
        <w:t>bol v obchode a niekto ten obraz doňho strčil, a Bag-</w:t>
      </w:r>
      <w:r>
        <w:rPr>
          <w:rStyle w:val="Zkladntext132"/>
          <w:lang w:eastAsia="sk-SK"/>
        </w:rPr>
        <w:br/>
        <w:t>govci si to nevšimli, a predpokladajme ďalej, že Hew-</w:t>
      </w:r>
      <w:r>
        <w:rPr>
          <w:rStyle w:val="Zkladntext132"/>
          <w:lang w:eastAsia="sk-SK"/>
        </w:rPr>
        <w:br/>
        <w:t>sonovci to náhodou objavili, a zaplatili to celkom fé-</w:t>
      </w:r>
      <w:r>
        <w:rPr>
          <w:rStyle w:val="Zkladntext132"/>
          <w:lang w:eastAsia="sk-SK"/>
        </w:rPr>
        <w:br/>
        <w:t>rovo pri pulte. Ale v tom prípade, čo je na tom zlé,</w:t>
      </w:r>
      <w:r>
        <w:rPr>
          <w:rStyle w:val="Zkladntext132"/>
          <w:lang w:eastAsia="sk-SK"/>
        </w:rPr>
        <w:br/>
        <w:t>ak ho chceme vidieť? Mali by nás nechať. Podľa všet-</w:t>
      </w:r>
      <w:r>
        <w:rPr>
          <w:rStyle w:val="Zkladntext132"/>
          <w:lang w:eastAsia="sk-SK"/>
        </w:rPr>
        <w:br/>
        <w:t>kého to minulú noc ukazovali dosť ochotne. On čosi</w:t>
      </w:r>
      <w:r>
        <w:rPr>
          <w:rStyle w:val="Zkladntext132"/>
          <w:lang w:eastAsia="sk-SK"/>
        </w:rPr>
        <w:br/>
        <w:t>akoby nadštrkol, že sa obávajú, aby sme im to neskon-</w:t>
      </w:r>
      <w:r>
        <w:rPr>
          <w:rStyle w:val="Zkladntext132"/>
          <w:lang w:eastAsia="sk-SK"/>
        </w:rPr>
        <w:br/>
        <w:t>fiškovali. Možno sledovali anglickú telku v Štátoch</w:t>
      </w:r>
      <w:r>
        <w:rPr>
          <w:rStyle w:val="Zkladntext132"/>
          <w:lang w:eastAsia="sk-SK"/>
        </w:rPr>
        <w:br/>
        <w:t>a, prirodzene, vzali si do hlavy nejakú fantastickú</w:t>
      </w:r>
      <w:r>
        <w:rPr>
          <w:rStyle w:val="Zkladntext132"/>
          <w:lang w:eastAsia="sk-SK"/>
        </w:rPr>
        <w:br/>
        <w:t>predstavu, ako tu my pracujeme, ale tak si myslím,</w:t>
      </w:r>
      <w:r>
        <w:rPr>
          <w:rStyle w:val="Zkladntext132"/>
          <w:lang w:eastAsia="sk-SK"/>
        </w:rPr>
        <w:br/>
        <w:t>že tá ich historka je trochu za vlasy pritiahnutá.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82"/>
        </w:tabs>
        <w:spacing w:before="0"/>
        <w:ind w:left="20" w:right="20" w:firstLine="220"/>
      </w:pPr>
      <w:r>
        <w:rPr>
          <w:rStyle w:val="Zkladntext132"/>
          <w:lang w:eastAsia="sk-SK"/>
        </w:rPr>
        <w:t>Súhlasím. Stavil by som sa, že nás chceli do-</w:t>
      </w:r>
      <w:r>
        <w:rPr>
          <w:rStyle w:val="Zkladntext132"/>
          <w:lang w:eastAsia="sk-SK"/>
        </w:rPr>
        <w:br/>
        <w:t>behnúť.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Teda v poriadku. Ale prečo? Ľudia sa takto sprá-</w:t>
      </w:r>
      <w:r>
        <w:rPr>
          <w:rStyle w:val="Zkladntext132"/>
          <w:lang w:eastAsia="sk-SK"/>
        </w:rPr>
        <w:br/>
        <w:t>vajú vtedy, ak chcú "čosi skryť. A čo chceli oni scho-</w:t>
      </w:r>
      <w:r>
        <w:rPr>
          <w:rStyle w:val="Zkladntext132"/>
          <w:lang w:eastAsia="sk-SK"/>
        </w:rPr>
        <w:br/>
        <w:t>vávať na tom obraze? Núka sa tu len jedna odpoveď.</w:t>
      </w:r>
      <w:r>
        <w:rPr>
          <w:rStyle w:val="Zkladntext132"/>
          <w:lang w:eastAsia="sk-SK"/>
        </w:rPr>
        <w:br/>
        <w:t>Čo na to vy, pán Alleyn?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7"/>
        </w:tabs>
        <w:spacing w:before="0"/>
        <w:ind w:left="20" w:firstLine="220"/>
        <w:sectPr w:rsidR="00FF2566">
          <w:footerReference w:type="even" r:id="rId124"/>
          <w:footerReference w:type="default" r:id="rId125"/>
          <w:headerReference w:type="first" r:id="rId126"/>
          <w:footerReference w:type="first" r:id="rId127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rStyle w:val="Zkladntext132"/>
          <w:lang w:eastAsia="sk-SK"/>
        </w:rPr>
        <w:t>Že je to čierny obchod a že oni sa vezú v ňom.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lastRenderedPageBreak/>
        <w:t>Presne tak. Ten obraz je falzifikát, a oni to dobre</w:t>
      </w:r>
      <w:r>
        <w:rPr>
          <w:rStyle w:val="Zkladntext132"/>
          <w:lang w:eastAsia="sk-SK"/>
        </w:rPr>
        <w:br/>
        <w:t>vedia. A odtiaľ je už len krôčik k tomu, aby sme mohli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predpokladať, že Bagg ten obraz nikdy nemal. Hewso--</w:t>
      </w:r>
      <w:r>
        <w:rPr>
          <w:rStyle w:val="Zkladntext132"/>
          <w:lang w:eastAsia="sk-SK"/>
        </w:rPr>
        <w:br/>
        <w:t>novci si ho priniesli so sebou a zastrčili to do príborní-</w:t>
      </w:r>
      <w:r>
        <w:rPr>
          <w:rStyle w:val="Zkladntext132"/>
          <w:lang w:eastAsia="sk-SK"/>
        </w:rPr>
        <w:br/>
        <w:t>ka, keď sa Baggovci nedívali.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38"/>
        </w:tabs>
        <w:spacing w:before="0"/>
        <w:ind w:left="20" w:right="20" w:firstLine="220"/>
      </w:pPr>
      <w:r>
        <w:rPr>
          <w:rStyle w:val="Zkladntext132"/>
          <w:lang w:eastAsia="sk-SK"/>
        </w:rPr>
        <w:t>}a si to nemyslím, brigadír. Už preto nie, že</w:t>
      </w:r>
      <w:r>
        <w:rPr>
          <w:rStyle w:val="Zkladntext132"/>
          <w:lang w:eastAsia="sk-SK"/>
        </w:rPr>
        <w:br/>
        <w:t>Bagg im to dal so zlavou.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38"/>
        </w:tabs>
        <w:spacing w:before="0"/>
        <w:ind w:left="20" w:right="20" w:firstLine="220"/>
      </w:pPr>
      <w:r>
        <w:rPr>
          <w:rStyle w:val="Zkladntext132"/>
          <w:lang w:eastAsia="sk-SK"/>
        </w:rPr>
        <w:t>Nie? Ja som tam, samozrejme, nebol, keď im to</w:t>
      </w:r>
      <w:r>
        <w:rPr>
          <w:rStyle w:val="Zkladntext132"/>
          <w:lang w:eastAsia="sk-SK"/>
        </w:rPr>
        <w:br/>
        <w:t>Bagg dával, — pripustil Fox.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A ako sa vám páči toto: vložili to tam tí motor-</w:t>
      </w:r>
      <w:r>
        <w:rPr>
          <w:rStyle w:val="Zkladntext132"/>
          <w:lang w:eastAsia="sk-SK"/>
        </w:rPr>
        <w:br/>
        <w:t>kári. V utorok sa predsa obšmietali okolo Baggovho</w:t>
      </w:r>
      <w:r>
        <w:rPr>
          <w:rStyle w:val="Zkladntext132"/>
          <w:lang w:eastAsia="sk-SK"/>
        </w:rPr>
        <w:br/>
        <w:t>dvora a vŕzganie dvierok na príborníku upútalo na</w:t>
      </w:r>
      <w:r>
        <w:rPr>
          <w:rStyle w:val="Zkladntext132"/>
          <w:lang w:eastAsia="sk-SK"/>
        </w:rPr>
        <w:br/>
        <w:t>nich pozornosť staručkej pani Baggovej.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Mohlo to tak byť. Celkom ľahko. A keď dôjde na</w:t>
      </w:r>
      <w:r>
        <w:rPr>
          <w:rStyle w:val="Zkladntext132"/>
          <w:lang w:eastAsia="sk-SK"/>
        </w:rPr>
        <w:br/>
        <w:t>to, mohli priam posiať kraj starostlivo poskrývanými</w:t>
      </w:r>
      <w:r>
        <w:rPr>
          <w:rStyle w:val="Zkladntext132"/>
          <w:lang w:eastAsia="sk-SK"/>
        </w:rPr>
        <w:br/>
        <w:t>falzifikátmi.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To mohli. Pozrite sa na toto, Fox.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 vytiahol z vrecka kufra slečny Hewsonovej</w:t>
      </w:r>
      <w:r>
        <w:rPr>
          <w:rStyle w:val="Zkladntext132"/>
          <w:lang w:eastAsia="sk-SK"/>
        </w:rPr>
        <w:br/>
        <w:t>obal s farebnými fotografiami a film. Fotografie vyložil</w:t>
      </w:r>
      <w:r>
        <w:rPr>
          <w:rStyle w:val="Zkladntext132"/>
          <w:lang w:eastAsia="sk-SK"/>
        </w:rPr>
        <w:br/>
        <w:t>na veko kufra. Na troch z nich bola Ramsdykeská ko-</w:t>
      </w:r>
      <w:r>
        <w:rPr>
          <w:rStyle w:val="Zkladntext132"/>
          <w:lang w:eastAsia="sk-SK"/>
        </w:rPr>
        <w:br/>
        <w:t>mora. Vedľa nich na dlážke rozvinul maľbu.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Je to to isté, — konštatoval Fox.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Äno. Fotografované presne z toho istého miesta</w:t>
      </w:r>
      <w:r>
        <w:rPr>
          <w:rStyle w:val="Zkladntext132"/>
          <w:lang w:eastAsia="sk-SK"/>
        </w:rPr>
        <w:br/>
        <w:t>a s pohľadom na tie stromy. Na jar. Najskôr ich urobili</w:t>
      </w:r>
      <w:r>
        <w:rPr>
          <w:rStyle w:val="Zkladntext132"/>
          <w:lang w:eastAsia="sk-SK"/>
        </w:rPr>
        <w:br/>
        <w:t>počas predchádzajúcej návštevy, ktorú spomínala stará</w:t>
      </w:r>
      <w:r>
        <w:rPr>
          <w:rStyle w:val="Zkladntext132"/>
          <w:lang w:eastAsia="sk-SK"/>
        </w:rPr>
        <w:br/>
        <w:t>pani Baggová. Ale pozrite sa. Všimol som si tu istý</w:t>
      </w:r>
      <w:r>
        <w:rPr>
          <w:rStyle w:val="Zkladntext132"/>
          <w:lang w:eastAsia="sk-SK"/>
        </w:rPr>
        <w:br/>
        <w:t>rozdiel.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Stromy. Äno. Äno. Na maľbe sú nižšie a ... a tro-</w:t>
      </w:r>
      <w:r>
        <w:rPr>
          <w:rStyle w:val="Zkladntext132"/>
          <w:lang w:eastAsia="sk-SK"/>
        </w:rPr>
        <w:br/>
        <w:t>chu ... inakšie.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Veľmi dôkladné. Nestačí, viete, aby boli také, ako</w:t>
      </w:r>
      <w:r>
        <w:rPr>
          <w:rStyle w:val="Zkladntext132"/>
          <w:lang w:eastAsia="sk-SK"/>
        </w:rPr>
        <w:br/>
        <w:t>sú teraz. Museli sa vrátiť do Constablových čias. Ne-</w:t>
      </w:r>
      <w:r>
        <w:rPr>
          <w:rStyle w:val="Zkladntext132"/>
          <w:lang w:eastAsia="sk-SK"/>
        </w:rPr>
        <w:br/>
        <w:t>váhal by som sa staviť, — hovoril Alleyn, — že tie</w:t>
      </w:r>
      <w:r>
        <w:rPr>
          <w:rStyle w:val="Zkladntext132"/>
          <w:lang w:eastAsia="sk-SK"/>
        </w:rPr>
        <w:br/>
        <w:t>stromy odkopíroval z originálneho Constabla alebo</w:t>
      </w:r>
      <w:r>
        <w:rPr>
          <w:rStyle w:val="Zkladntext132"/>
          <w:lang w:eastAsia="sk-SK"/>
        </w:rPr>
        <w:br/>
        <w:t>aspoň z nejakej jeho reprodukcie.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Ale kto?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 hneď neodpovedal. Poskladal fotografie a ulo-</w:t>
      </w:r>
      <w:r>
        <w:rPr>
          <w:rStyle w:val="Zkladntext132"/>
          <w:lang w:eastAsia="sk-SK"/>
        </w:rPr>
        <w:br/>
        <w:t>žil ich naspäť do kufra, a po dlhšom pohľade na maľbu</w:t>
      </w:r>
      <w:r>
        <w:rPr>
          <w:rStyle w:val="Zkladntext132"/>
          <w:lang w:eastAsia="sk-SK"/>
        </w:rPr>
        <w:br/>
        <w:t>ju opatrne zroloval a zviazal.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 w:after="888"/>
        <w:ind w:left="20" w:right="20" w:firstLine="220"/>
      </w:pPr>
      <w:r>
        <w:rPr>
          <w:rStyle w:val="Zkladntext132"/>
          <w:lang w:eastAsia="sk-SK"/>
        </w:rPr>
        <w:t>Tak si to vezmite, — podával Foxovi zvitok,</w:t>
      </w:r>
      <w:r>
        <w:rPr>
          <w:rStyle w:val="Zkladntext132"/>
          <w:lang w:eastAsia="sk-SK"/>
        </w:rPr>
        <w:br/>
        <w:t>— a tým opodstatníte najhoršiu predtuchu, akú Hew-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sonovci mali. Napíšem vám potvrdenku. Všetko je tu</w:t>
      </w:r>
      <w:r>
        <w:rPr>
          <w:rStyle w:val="Zkladntext132"/>
          <w:lang w:eastAsia="sk-SK"/>
        </w:rPr>
        <w:br/>
        <w:t>v poriadku? Tak sa teda prenesieme do ďalšej kajuty,</w:t>
      </w:r>
      <w:r>
        <w:rPr>
          <w:rStyle w:val="Zkladntext132"/>
          <w:lang w:eastAsia="sk-SK"/>
        </w:rPr>
        <w:br/>
        <w:t>brigadír. Už sa jednoducho neviem dočkať, kedy nav-</w:t>
      </w:r>
      <w:r>
        <w:rPr>
          <w:rStyle w:val="Zkladntext132"/>
          <w:lang w:eastAsia="sk-SK"/>
        </w:rPr>
        <w:br/>
        <w:t>štívim Pollocka, najmä za jeho neprítomnosti.</w:t>
      </w:r>
    </w:p>
    <w:p w:rsidR="00FF2566" w:rsidRDefault="00FF2566">
      <w:pPr>
        <w:pStyle w:val="Zhlavie320"/>
        <w:keepNext/>
        <w:keepLines/>
        <w:shd w:val="clear" w:color="auto" w:fill="auto"/>
        <w:spacing w:before="0" w:after="396" w:line="250" w:lineRule="exact"/>
        <w:ind w:left="40" w:firstLine="500"/>
      </w:pPr>
      <w:bookmarkStart w:id="26" w:name="bookmark26"/>
      <w:r>
        <w:rPr>
          <w:noProof w:val="0"/>
          <w:lang w:eastAsia="sk-SK"/>
        </w:rPr>
        <w:t>4</w:t>
      </w:r>
      <w:bookmarkEnd w:id="26"/>
    </w:p>
    <w:p w:rsidR="00FF2566" w:rsidRDefault="00FF2566">
      <w:pPr>
        <w:pStyle w:val="Zkladntext131"/>
        <w:shd w:val="clear" w:color="auto" w:fill="auto"/>
        <w:spacing w:before="0"/>
        <w:ind w:left="40" w:right="40" w:firstLine="500"/>
      </w:pPr>
      <w:r>
        <w:rPr>
          <w:rStyle w:val="Zkladntext132"/>
          <w:lang w:eastAsia="sk-SK"/>
        </w:rPr>
        <w:t>Prišiel Thompson a Bailey. Nerušene prešli kaju-</w:t>
      </w:r>
      <w:r>
        <w:rPr>
          <w:rStyle w:val="Zkladntext132"/>
          <w:lang w:eastAsia="sk-SK"/>
        </w:rPr>
        <w:br/>
        <w:t>tami, posťahovali odtlačky prstov z pohárov pri umý-</w:t>
      </w:r>
      <w:r>
        <w:rPr>
          <w:rStyle w:val="Zkladntext132"/>
          <w:lang w:eastAsia="sk-SK"/>
        </w:rPr>
        <w:br/>
        <w:t>vadlách a pobrali sa na miesto, kde sa objavili stopy</w:t>
      </w:r>
      <w:r>
        <w:rPr>
          <w:rStyle w:val="Zkladntext132"/>
          <w:lang w:eastAsia="sk-SK"/>
        </w:rPr>
        <w:br/>
        <w:t>motocykla. Tillottson sedel na strážnici v Tollardwarku,</w:t>
      </w:r>
      <w:r>
        <w:rPr>
          <w:rStyle w:val="Zkladntext132"/>
          <w:lang w:eastAsia="sk-SK"/>
        </w:rPr>
        <w:br/>
        <w:t>čakal na správy o motocyklistoch a optimisticky aj na</w:t>
      </w:r>
      <w:r>
        <w:rPr>
          <w:rStyle w:val="Zkladntext132"/>
          <w:lang w:eastAsia="sk-SK"/>
        </w:rPr>
        <w:br/>
        <w:t>informácie z Ameriky a z Austrálie, ktoré mal dostať</w:t>
      </w:r>
      <w:r>
        <w:rPr>
          <w:rStyle w:val="Zkladntext132"/>
          <w:lang w:eastAsia="sk-SK"/>
        </w:rPr>
        <w:br/>
        <w:t>cez Londýn. Medzitým príslušné oddelenie podniklo dô-</w:t>
      </w:r>
      <w:r>
        <w:rPr>
          <w:rStyle w:val="Zkladntext132"/>
          <w:lang w:eastAsia="sk-SK"/>
        </w:rPr>
        <w:br/>
        <w:t>kladné pátranie okolo nebohej a okolo dvoch turistov,</w:t>
      </w:r>
      <w:r>
        <w:rPr>
          <w:rStyle w:val="Zkladntext132"/>
          <w:lang w:eastAsia="sk-SK"/>
        </w:rPr>
        <w:br/>
        <w:t>Natouchea a Barda, ktorí žili v Anglicku. Caley udal</w:t>
      </w:r>
      <w:r>
        <w:rPr>
          <w:rStyle w:val="Zkladntext132"/>
          <w:lang w:eastAsia="sk-SK"/>
        </w:rPr>
        <w:br/>
        <w:t>londýnsku adresu a zamestnanie ako „napchávač ťaž-</w:t>
      </w:r>
      <w:r>
        <w:rPr>
          <w:rStyle w:val="Zkladntext132"/>
          <w:lang w:eastAsia="sk-SK"/>
        </w:rPr>
        <w:br/>
        <w:t>kostráviteľnej suroviny do bachorov nevďačných do-</w:t>
      </w:r>
      <w:r>
        <w:rPr>
          <w:rStyle w:val="Zkladntext132"/>
          <w:lang w:eastAsia="sk-SK"/>
        </w:rPr>
        <w:br/>
        <w:t>spievajúcich". Inými slovami, bol nezávislý inštruktor</w:t>
      </w:r>
      <w:r>
        <w:rPr>
          <w:rStyle w:val="Zkladntext132"/>
          <w:lang w:eastAsia="sk-SK"/>
        </w:rPr>
        <w:br/>
        <w:t>v pedagogickej inštitúcii dobrej povesti.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40"/>
      </w:pPr>
      <w:r>
        <w:rPr>
          <w:rStyle w:val="Zkladntext132"/>
          <w:lang w:eastAsia="sk-SK"/>
        </w:rPr>
        <w:t>Troy bola v norminsterskom hoteli a možno už aj</w:t>
      </w:r>
      <w:r>
        <w:rPr>
          <w:rStyle w:val="Zkladntext132"/>
          <w:lang w:eastAsia="sk-SK"/>
        </w:rPr>
        <w:br/>
        <w:t>spala. Alleyn a Fox skončili s prehliadkou kajút.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78"/>
        </w:tabs>
        <w:spacing w:before="0"/>
        <w:ind w:left="40" w:right="40" w:firstLine="240"/>
      </w:pPr>
      <w:r>
        <w:rPr>
          <w:rStyle w:val="Zkladntext132"/>
          <w:lang w:eastAsia="sk-SK"/>
        </w:rPr>
        <w:t>Zbytočne sme tu strácali čas. Neodchádzame</w:t>
      </w:r>
      <w:r>
        <w:rPr>
          <w:rStyle w:val="Zkladntext132"/>
          <w:lang w:eastAsia="sk-SK"/>
        </w:rPr>
        <w:br/>
        <w:t>s bohatým úlovkom, — poznamenal Alleyn. — Okrem</w:t>
      </w:r>
      <w:r>
        <w:rPr>
          <w:rStyle w:val="Zkladntext132"/>
          <w:lang w:eastAsia="sk-SK"/>
        </w:rPr>
        <w:br/>
        <w:t>jednej maličkosti.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06"/>
        </w:tabs>
        <w:spacing w:before="0"/>
        <w:ind w:left="40" w:firstLine="240"/>
      </w:pPr>
      <w:r>
        <w:rPr>
          <w:rStyle w:val="Zkladntext132"/>
          <w:lang w:eastAsia="sk-SK"/>
        </w:rPr>
        <w:t>Pollockovho exponátu?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02"/>
        </w:tabs>
        <w:spacing w:before="0"/>
        <w:ind w:left="40" w:firstLine="240"/>
      </w:pPr>
      <w:r>
        <w:rPr>
          <w:rStyle w:val="Zkladntext132"/>
          <w:lang w:eastAsia="sk-SK"/>
        </w:rPr>
        <w:t>Tak je.</w:t>
      </w:r>
    </w:p>
    <w:p w:rsidR="00FF2566" w:rsidRDefault="00FF2566">
      <w:pPr>
        <w:pStyle w:val="Zkladntext131"/>
        <w:framePr w:h="200" w:vSpace="257" w:wrap="around" w:vAnchor="text" w:hAnchor="margin" w:x="5105" w:y="1895"/>
        <w:shd w:val="clear" w:color="auto" w:fill="auto"/>
        <w:spacing w:before="0" w:line="200" w:lineRule="exact"/>
        <w:ind w:left="100"/>
        <w:jc w:val="left"/>
      </w:pPr>
      <w:r>
        <w:rPr>
          <w:rStyle w:val="Zkladntext132"/>
          <w:lang w:eastAsia="sk-SK"/>
        </w:rPr>
        <w:t>193</w:t>
      </w:r>
    </w:p>
    <w:p w:rsidR="00FF2566" w:rsidRDefault="00FF2566">
      <w:pPr>
        <w:pStyle w:val="Zkladntext131"/>
        <w:shd w:val="clear" w:color="auto" w:fill="auto"/>
        <w:spacing w:before="0" w:after="192"/>
        <w:ind w:left="40" w:right="40" w:firstLine="240"/>
      </w:pPr>
      <w:r>
        <w:rPr>
          <w:rStyle w:val="Zkladntext132"/>
          <w:lang w:eastAsia="sk-SK"/>
        </w:rPr>
        <w:t>V Pollockovej kajute našli v náprsnom vrecku jeho</w:t>
      </w:r>
      <w:r>
        <w:rPr>
          <w:rStyle w:val="Zkladntext132"/>
          <w:lang w:eastAsia="sk-SK"/>
        </w:rPr>
        <w:br/>
        <w:t>ošumelého obleku peňaženku z umelej hmoty a v nej</w:t>
      </w:r>
      <w:r>
        <w:rPr>
          <w:rStyle w:val="Zkladntext132"/>
          <w:lang w:eastAsia="sk-SK"/>
        </w:rPr>
        <w:br/>
        <w:t>kópiu Ramsdykeskej komory, ako ju odfotografovali</w:t>
      </w:r>
      <w:r>
        <w:rPr>
          <w:rStyle w:val="Zkladntext132"/>
          <w:lang w:eastAsia="sk-SK"/>
        </w:rPr>
        <w:br/>
        <w:t>Hewsonovci, a niekoľko náčrtov slov, ktorými potom</w:t>
      </w:r>
      <w:r>
        <w:rPr>
          <w:rStyle w:val="Zkladntext132"/>
          <w:lang w:eastAsia="sk-SK"/>
        </w:rPr>
        <w:br/>
        <w:t>ozdobil Troyin obrázok. Očividne si dal veľa námahy,</w:t>
      </w:r>
      <w:r>
        <w:rPr>
          <w:rStyle w:val="Zkladntext132"/>
          <w:lang w:eastAsia="sk-SK"/>
        </w:rPr>
        <w:br/>
        <w:t>sem-tam si urobil prestávku, aby si len tak začmáral.</w:t>
      </w:r>
      <w:r>
        <w:rPr>
          <w:rStyle w:val="Zkladntext132"/>
          <w:lang w:eastAsia="sk-SK"/>
        </w:rPr>
        <w:br/>
        <w:t>A práve tie čmáraniny upútali Alleynovu pozornosť.</w:t>
      </w:r>
    </w:p>
    <w:p w:rsidR="00FF2566" w:rsidRDefault="00FF2566">
      <w:pPr>
        <w:pStyle w:val="Zkladntext181"/>
        <w:shd w:val="clear" w:color="auto" w:fill="auto"/>
        <w:spacing w:before="0" w:line="220" w:lineRule="exact"/>
        <w:ind w:left="40"/>
        <w:jc w:val="both"/>
      </w:pPr>
      <w:r>
        <w:rPr>
          <w:rStyle w:val="Zkladntext180"/>
          <w:lang w:eastAsia="sk-SK"/>
        </w:rPr>
        <w:t>13 V znamení Zverokruhu</w:t>
      </w:r>
      <w:r>
        <w:br w:type="page"/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97"/>
        </w:tabs>
        <w:spacing w:before="0"/>
        <w:ind w:left="40" w:right="80" w:firstLine="220"/>
      </w:pPr>
      <w:r>
        <w:rPr>
          <w:rStyle w:val="Zkladntext132"/>
          <w:lang w:eastAsia="sk-SK"/>
        </w:rPr>
        <w:lastRenderedPageBreak/>
        <w:t>Veľmi čistučké, veľmi podrobné, veľmi punktič-</w:t>
      </w:r>
      <w:r>
        <w:rPr>
          <w:rStyle w:val="Zkladntext132"/>
          <w:lang w:eastAsia="sk-SK"/>
        </w:rPr>
        <w:br/>
        <w:t>kárske, — mrmlal si. — Rozhodne to sú čmáraniny/</w:t>
      </w:r>
      <w:r>
        <w:rPr>
          <w:rStyle w:val="Zkladntext132"/>
          <w:lang w:eastAsia="sk-SK"/>
        </w:rPr>
        <w:br/>
        <w:t>maliara. Áno. Som zvedavý, čo na to povedia psychiatri..</w:t>
      </w:r>
      <w:r>
        <w:rPr>
          <w:rStyle w:val="Zkladntext132"/>
          <w:lang w:eastAsia="sk-SK"/>
        </w:rPr>
        <w:br/>
        <w:t>Niekto by mal napísať monografiu „Cmáranie a podve-</w:t>
      </w:r>
      <w:r>
        <w:rPr>
          <w:rStyle w:val="Zkladntext132"/>
          <w:lang w:eastAsia="sk-SK"/>
        </w:rPr>
        <w:br/>
        <w:t>domie" alebo „Ako sa ..." — a tu sa uprostred vety</w:t>
      </w:r>
      <w:r>
        <w:rPr>
          <w:rStyle w:val="Zkladntext132"/>
          <w:lang w:eastAsia="sk-SK"/>
        </w:rPr>
        <w:br/>
        <w:t>zarazil a zahľadel sa na posledný Pollockov náčrtok.</w:t>
      </w:r>
      <w:r>
        <w:rPr>
          <w:rStyle w:val="Zkladntext132"/>
          <w:lang w:eastAsia="sk-SK"/>
        </w:rPr>
        <w:br/>
        <w:t>Strčil to Foxovi pod nos, aby si to poriadne prezrel..</w:t>
      </w:r>
    </w:p>
    <w:p w:rsidR="00FF2566" w:rsidRDefault="00FF2566">
      <w:pPr>
        <w:pStyle w:val="Zkladntext131"/>
        <w:shd w:val="clear" w:color="auto" w:fill="auto"/>
        <w:spacing w:before="0"/>
        <w:ind w:left="40" w:right="80" w:firstLine="220"/>
      </w:pPr>
      <w:r>
        <w:rPr>
          <w:rStyle w:val="Zkladntext13Kurzva2"/>
          <w:lang w:eastAsia="sk-SK"/>
        </w:rPr>
        <w:t xml:space="preserve">Pred Rakom a Levom </w:t>
      </w:r>
      <w:r>
        <w:rPr>
          <w:rStyle w:val="Zkladntext13Kurzva1"/>
          <w:lang w:eastAsia="sk-SK"/>
        </w:rPr>
        <w:t>beží..</w:t>
      </w:r>
      <w:r>
        <w:rPr>
          <w:rStyle w:val="Zkladntext132"/>
          <w:lang w:eastAsia="sk-SK"/>
        </w:rPr>
        <w:t>. napísal Pollock a po-</w:t>
      </w:r>
      <w:r>
        <w:rPr>
          <w:rStyle w:val="Zkladntext132"/>
          <w:lang w:eastAsia="sk-SK"/>
        </w:rPr>
        <w:br/>
        <w:t>tom ešte raz s malou obmenou niekoľkých písmen. Ale.</w:t>
      </w:r>
      <w:r>
        <w:rPr>
          <w:rStyle w:val="Zkladntext132"/>
          <w:lang w:eastAsia="sk-SK"/>
        </w:rPr>
        <w:br/>
        <w:t>na jednej strane papiera nakreslil naozaj dokonalú ski-</w:t>
      </w:r>
      <w:r>
        <w:rPr>
          <w:rStyle w:val="Zkladntext132"/>
          <w:lang w:eastAsia="sk-SK"/>
        </w:rPr>
        <w:br/>
        <w:t>cu. Bol to strom — najvernejšie dvojča brestu, ktorý sa</w:t>
      </w:r>
      <w:r>
        <w:rPr>
          <w:rStyle w:val="Zkladntext132"/>
          <w:lang w:eastAsia="sk-SK"/>
        </w:rPr>
        <w:br/>
        <w:t>skláňal nad dedinským rybníkom na olejomaľbe slečny-</w:t>
      </w:r>
      <w:r>
        <w:rPr>
          <w:rStyle w:val="Zkladntext132"/>
          <w:lang w:eastAsia="sk-SK"/>
        </w:rPr>
        <w:br/>
        <w:t>Hewsonovejv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8"/>
        </w:tabs>
        <w:spacing w:before="0"/>
        <w:ind w:left="40" w:right="80" w:firstLine="220"/>
      </w:pPr>
      <w:r>
        <w:rPr>
          <w:rStyle w:val="Zkladntext132"/>
          <w:lang w:eastAsia="sk-SK"/>
        </w:rPr>
        <w:t>Velmi presné, — poznamenal Alleyn a vsunul ná-</w:t>
      </w:r>
      <w:r>
        <w:rPr>
          <w:rStyle w:val="Zkladntext132"/>
          <w:lang w:eastAsia="sk-SK"/>
        </w:rPr>
        <w:br/>
        <w:t>črt do vrecka, — Ten Pollock ma prekvapuje.</w:t>
      </w:r>
    </w:p>
    <w:p w:rsidR="00FF2566" w:rsidRDefault="00FF2566">
      <w:pPr>
        <w:pStyle w:val="Zkladntext131"/>
        <w:shd w:val="clear" w:color="auto" w:fill="auto"/>
        <w:spacing w:before="0"/>
        <w:ind w:left="40" w:right="80" w:firstLine="220"/>
      </w:pPr>
      <w:r>
        <w:rPr>
          <w:rStyle w:val="Zkladntext132"/>
          <w:lang w:eastAsia="sk-SK"/>
        </w:rPr>
        <w:t>Keď sa vrátili do haly, našli Hewsonovcov, Pollocka</w:t>
      </w:r>
      <w:r>
        <w:rPr>
          <w:rStyle w:val="Zkladntext132"/>
          <w:lang w:eastAsia="sk-SK"/>
        </w:rPr>
        <w:br/>
        <w:t>a Lazenbyho pri stole, ako ešte stále hrajú „meno-mes-</w:t>
      </w:r>
      <w:r>
        <w:rPr>
          <w:rStyle w:val="Zkladntext132"/>
          <w:lang w:eastAsia="sk-SK"/>
        </w:rPr>
        <w:br/>
        <w:t>to-zviera-vec". Caley Bard a doktor Natouche čítali.</w:t>
      </w:r>
      <w:r>
        <w:rPr>
          <w:rStyle w:val="Zkladntext132"/>
          <w:lang w:eastAsia="sk-SK"/>
        </w:rPr>
        <w:br/>
        <w:t>Pani Trethewayová odišla spať. Bailey a Thompson</w:t>
      </w:r>
      <w:r>
        <w:rPr>
          <w:rStyle w:val="Zkladntext132"/>
          <w:lang w:eastAsia="sk-SK"/>
        </w:rPr>
        <w:br/>
        <w:t>prešli okolo so svojimi prístrojmi. Turisti ich mlčky po-^</w:t>
      </w:r>
      <w:r>
        <w:rPr>
          <w:rStyle w:val="Zkladntext132"/>
          <w:lang w:eastAsia="sk-SK"/>
        </w:rPr>
        <w:br/>
        <w:t>zorovali. Keď sa vzdialili, Alleyn povedal: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78"/>
        </w:tabs>
        <w:spacing w:before="0"/>
        <w:ind w:left="40" w:right="80" w:firstLine="220"/>
      </w:pPr>
      <w:r>
        <w:rPr>
          <w:rStyle w:val="Zkladntext132"/>
          <w:lang w:eastAsia="sk-SK"/>
        </w:rPr>
        <w:t>Tu sme už svoju prácu dokončili, môžete ísť do</w:t>
      </w:r>
      <w:r>
        <w:rPr>
          <w:rStyle w:val="Zkladntext132"/>
          <w:lang w:eastAsia="sk-SK"/>
        </w:rPr>
        <w:br/>
        <w:t>svojich kajút. Je mi veľmi ľúto, že sme vás zdržiavali</w:t>
      </w:r>
      <w:r>
        <w:rPr>
          <w:rStyle w:val="Zkladntext132"/>
          <w:lang w:eastAsia="sk-SK"/>
        </w:rPr>
        <w:br/>
        <w:t>hore tak dlho. Tu sú vaše kľúče.</w:t>
      </w:r>
    </w:p>
    <w:p w:rsidR="00FF2566" w:rsidRDefault="00FF2566">
      <w:pPr>
        <w:pStyle w:val="Zkladntext131"/>
        <w:shd w:val="clear" w:color="auto" w:fill="auto"/>
        <w:spacing w:before="0"/>
        <w:ind w:left="40" w:firstLine="220"/>
      </w:pPr>
      <w:r>
        <w:rPr>
          <w:rStyle w:val="Zkladntext132"/>
          <w:lang w:eastAsia="sk-SK"/>
        </w:rPr>
        <w:t>Položil ich na stôl.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78"/>
        </w:tabs>
        <w:spacing w:before="0"/>
        <w:ind w:left="40" w:right="80" w:firstLine="220"/>
      </w:pPr>
      <w:r>
        <w:rPr>
          <w:rStyle w:val="Zkladntext132"/>
          <w:lang w:eastAsia="sk-SK"/>
        </w:rPr>
        <w:t>A tu je váš obraz, slečna Hewsonová, — pokra-</w:t>
      </w:r>
      <w:r>
        <w:rPr>
          <w:rStyle w:val="Zkladntext132"/>
          <w:lang w:eastAsia="sk-SK"/>
        </w:rPr>
        <w:br/>
        <w:t>čoval a zdvihol zrolované plátno, — s vaším dovolením</w:t>
      </w:r>
      <w:r>
        <w:rPr>
          <w:rStyle w:val="Zkladntext132"/>
          <w:lang w:eastAsia="sk-SK"/>
        </w:rPr>
        <w:br/>
        <w:t>vezmeme si ho na krátky čas do ochrany. Nech sa páči,</w:t>
      </w:r>
      <w:r>
        <w:rPr>
          <w:rStyle w:val="Zkladntext132"/>
          <w:lang w:eastAsia="sk-SK"/>
        </w:rPr>
        <w:br/>
        <w:t>tu je potvrdenie. Sľubujem, že sa plátnu nič nestane.</w:t>
      </w:r>
    </w:p>
    <w:p w:rsidR="00FF2566" w:rsidRDefault="00FF2566">
      <w:pPr>
        <w:pStyle w:val="Zkladntext131"/>
        <w:shd w:val="clear" w:color="auto" w:fill="auto"/>
        <w:spacing w:before="0"/>
        <w:ind w:left="40" w:right="80" w:firstLine="220"/>
      </w:pPr>
      <w:r>
        <w:rPr>
          <w:rStyle w:val="Zkladntext132"/>
          <w:lang w:eastAsia="sk-SK"/>
        </w:rPr>
        <w:t>Slečna Hewsonová zbledla ako repa — tak sa Fox</w:t>
      </w:r>
      <w:r>
        <w:rPr>
          <w:rStyle w:val="Zkladntext132"/>
          <w:lang w:eastAsia="sk-SK"/>
        </w:rPr>
        <w:br/>
        <w:t>rád vyjadroval — a jej koža nadobudla naozaj niečo</w:t>
      </w:r>
      <w:r>
        <w:rPr>
          <w:rStyle w:val="Zkladntext132"/>
          <w:lang w:eastAsia="sk-SK"/>
        </w:rPr>
        <w:br/>
        <w:t>z tej koreňovej rastliny. Pozrela sa z Alleyna na brata</w:t>
      </w:r>
      <w:r>
        <w:rPr>
          <w:rStyle w:val="Zkladntext132"/>
          <w:lang w:eastAsia="sk-SK"/>
        </w:rPr>
        <w:br/>
        <w:t>a potom divo na spoločnosť, akoby sa odvolávala proti</w:t>
      </w:r>
      <w:r>
        <w:rPr>
          <w:rStyle w:val="Zkladntext132"/>
          <w:lang w:eastAsia="sk-SK"/>
        </w:rPr>
        <w:br/>
        <w:t>nejakému hroznému rozhodnutiu. Vstala, roztrasenými</w:t>
      </w:r>
      <w:r>
        <w:rPr>
          <w:rStyle w:val="Zkladntext132"/>
          <w:lang w:eastAsia="sk-SK"/>
        </w:rPr>
        <w:br/>
        <w:t>prstami si poťahovala spodnú peru a zrazu sa čudne</w:t>
      </w:r>
      <w:r>
        <w:rPr>
          <w:rStyle w:val="Zkladntext132"/>
          <w:lang w:eastAsia="sk-SK"/>
        </w:rPr>
        <w:br/>
        <w:t>rozfňukala, keď ju brat rázne napomenul: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8"/>
        </w:tabs>
        <w:spacing w:before="0"/>
        <w:ind w:left="40" w:right="80" w:firstLine="220"/>
      </w:pPr>
      <w:r>
        <w:rPr>
          <w:rStyle w:val="Zkladntext132"/>
          <w:lang w:eastAsia="sk-SK"/>
        </w:rPr>
        <w:t>Neber to tak, Sis. Nesmieš sa takto chovať. Je to</w:t>
      </w:r>
      <w:r>
        <w:rPr>
          <w:rStyle w:val="Zkladntext132"/>
          <w:lang w:eastAsia="sk-SK"/>
        </w:rPr>
        <w:br/>
        <w:t>O. K. Nič si z toho nerob. -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lastRenderedPageBreak/>
        <w:t>Hewson mal obrovské biele ruky. Alleynovi neušlo,</w:t>
      </w:r>
      <w:r>
        <w:rPr>
          <w:rStyle w:val="Zkladntext132"/>
          <w:lang w:eastAsia="sk-SK"/>
        </w:rPr>
        <w:br/>
        <w:t>ako ju ľavou rukou pritiahol a pravou jej stisol pred-</w:t>
      </w:r>
      <w:r>
        <w:rPr>
          <w:rStyle w:val="Zkladntext132"/>
          <w:lang w:eastAsia="sk-SK"/>
        </w:rPr>
        <w:br/>
        <w:t>laktie. Zastonala, klesla naspäť do stoličky a vrhla na</w:t>
      </w:r>
      <w:r>
        <w:rPr>
          <w:rStyle w:val="Zkladntext132"/>
          <w:lang w:eastAsia="sk-SK"/>
        </w:rPr>
        <w:br/>
        <w:t>brata zhrozený pohľad.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Moja sestra je príšerne precitlivené dievča, pán</w:t>
      </w:r>
      <w:r>
        <w:rPr>
          <w:rStyle w:val="Zkladntext132"/>
          <w:lang w:eastAsia="sk-SK"/>
        </w:rPr>
        <w:br/>
        <w:t>náčelník, — povedal Hewson. — Hrozne ľahko stratí</w:t>
      </w:r>
      <w:r>
        <w:rPr>
          <w:rStyle w:val="Zkladntext132"/>
          <w:lang w:eastAsia="sk-SK"/>
        </w:rPr>
        <w:br/>
        <w:t>nervy.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Dúfam, že nemá nijaký dôvod na to, aby ich strá-</w:t>
      </w:r>
      <w:r>
        <w:rPr>
          <w:rStyle w:val="Zkladntext132"/>
          <w:lang w:eastAsia="sk-SK"/>
        </w:rPr>
        <w:br/>
        <w:t>cala, — poznamenal Alleyn. — Ako vidím, nie ste prvý</w:t>
      </w:r>
      <w:r>
        <w:rPr>
          <w:rStyle w:val="Zkladntext132"/>
          <w:lang w:eastAsia="sk-SK"/>
        </w:rPr>
        <w:br/>
        <w:t>raz v tomto kraji, pán Hewson. Boli ste tu na jar,</w:t>
      </w:r>
      <w:r>
        <w:rPr>
          <w:rStyle w:val="Zkladntext132"/>
          <w:lang w:eastAsia="sk-SK"/>
        </w:rPr>
        <w:br/>
        <w:t>pravda?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Natouche položil knihu, a zdalo sa, že po prvý raz</w:t>
      </w:r>
      <w:r>
        <w:rPr>
          <w:rStyle w:val="Zkladntext132"/>
          <w:lang w:eastAsia="sk-SK"/>
        </w:rPr>
        <w:br/>
        <w:t>počúva, čo sa hovorí. Caley Bard čosi prekvapene za^</w:t>
      </w:r>
      <w:r>
        <w:rPr>
          <w:rStyle w:val="Zkladntext132"/>
          <w:lang w:eastAsia="sk-SK"/>
        </w:rPr>
        <w:br/>
        <w:t>mumlal. Slečna Hewsonová naprázdno otvárala ústa,</w:t>
      </w:r>
      <w:r>
        <w:rPr>
          <w:rStyle w:val="Zkladntext132"/>
          <w:lang w:eastAsia="sk-SK"/>
        </w:rPr>
        <w:br/>
        <w:t>krčila plecami a Lazenby sa spýtal: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2"/>
          <w:lang w:eastAsia="sk-SK"/>
        </w:rPr>
        <w:t>Naozaj? Je to pravda? Už druhý raz na tejto rie-</w:t>
      </w:r>
      <w:r>
        <w:rPr>
          <w:rStyle w:val="Zkladntext132"/>
          <w:lang w:eastAsia="sk-SK"/>
        </w:rPr>
        <w:br/>
        <w:t>ke? To som nevedel.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 vyzeralo to, akoby sa všetci pretekali v zdvorilej</w:t>
      </w:r>
      <w:r>
        <w:rPr>
          <w:rStyle w:val="Zkladntext132"/>
          <w:lang w:eastAsia="sk-SK"/>
        </w:rPr>
        <w:br/>
        <w:t>konverzácii.-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Je to pravda, — priznal Hewson. — Letecká náv*</w:t>
      </w:r>
      <w:r>
        <w:rPr>
          <w:rStyle w:val="Zkladntext132"/>
          <w:lang w:eastAsia="sk-SK"/>
        </w:rPr>
        <w:br/>
        <w:t>Števa. Boli sme uchvátení a rozhodli sme sa, že sa sem</w:t>
      </w:r>
      <w:r>
        <w:rPr>
          <w:rStyle w:val="Zkladntext132"/>
          <w:lang w:eastAsia="sk-SK"/>
        </w:rPr>
        <w:br/>
        <w:t>vrátime.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Kedy ste sa prihlásili na plavbu Zverokruhom? —</w:t>
      </w:r>
      <w:r>
        <w:rPr>
          <w:rStyle w:val="Zkladntext132"/>
          <w:lang w:eastAsia="sk-SK"/>
        </w:rPr>
        <w:br/>
        <w:t>spýtal sa Alleyn.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Ticho. Nakoniec sa Hewson odhodlal: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Prepáčte, myslím, že som to mal povedať trochu</w:t>
      </w:r>
      <w:r>
        <w:rPr>
          <w:rStyle w:val="Zkladntext132"/>
          <w:lang w:eastAsia="sk-SK"/>
        </w:rPr>
        <w:br/>
        <w:t>inakšie. Objednali sme si miesta na tento výlet už pred</w:t>
      </w:r>
      <w:r>
        <w:rPr>
          <w:rStyle w:val="Zkladntext132"/>
          <w:lang w:eastAsia="sk-SK"/>
        </w:rPr>
        <w:br/>
        <w:t>odchodom zo Spojených štátov. Mal som povedať, že</w:t>
      </w:r>
      <w:r>
        <w:rPr>
          <w:rStyle w:val="Zkladntext132"/>
          <w:lang w:eastAsia="sk-SK"/>
        </w:rPr>
        <w:br/>
        <w:t>sme boli uveličení, keď sme sa dozvedeli, že Zverokruh</w:t>
      </w:r>
      <w:r>
        <w:rPr>
          <w:rStyle w:val="Zkladntext132"/>
          <w:lang w:eastAsia="sk-SK"/>
        </w:rPr>
        <w:br/>
        <w:t>sa bude plaviť po tom istom kraji.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A na vašej predchádzajúcej ceste v tomto kraji</w:t>
      </w:r>
      <w:r>
        <w:rPr>
          <w:rStyle w:val="Zkladntext132"/>
          <w:lang w:eastAsia="sk-SK"/>
        </w:rPr>
        <w:br/>
        <w:t>urobili ste veľa fotografií?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Niekoľko. Äno, pane. Celkom dosť.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Vrátane niekoľkých záberov z Ramsdyku, presne</w:t>
      </w:r>
      <w:r>
        <w:rPr>
          <w:rStyle w:val="Zkladntext132"/>
          <w:lang w:eastAsia="sk-SK"/>
        </w:rPr>
        <w:br/>
        <w:t>toho istého miesta, ako je na tejto maľbe.</w:t>
      </w:r>
    </w:p>
    <w:p w:rsidR="00FF2566" w:rsidRDefault="00FF2566">
      <w:pPr>
        <w:pStyle w:val="Zkladntext260"/>
        <w:framePr w:h="136" w:wrap="around" w:vAnchor="text" w:hAnchor="margin" w:x="33" w:y="971"/>
        <w:shd w:val="clear" w:color="auto" w:fill="auto"/>
        <w:spacing w:line="130" w:lineRule="exact"/>
      </w:pPr>
      <w:r>
        <w:rPr>
          <w:lang w:eastAsia="sk-SK"/>
        </w:rPr>
        <w:t>13*</w:t>
      </w:r>
    </w:p>
    <w:p w:rsidR="00FF2566" w:rsidRDefault="00FF2566">
      <w:pPr>
        <w:pStyle w:val="Zkladntext131"/>
        <w:framePr w:h="199" w:wrap="around" w:vAnchor="text" w:hAnchor="margin" w:x="5178" w:y="989"/>
        <w:shd w:val="clear" w:color="auto" w:fill="auto"/>
        <w:spacing w:before="0" w:line="200" w:lineRule="exact"/>
        <w:jc w:val="left"/>
      </w:pPr>
      <w:r>
        <w:rPr>
          <w:rStyle w:val="Zkladntext132"/>
          <w:lang w:eastAsia="sk-SK"/>
        </w:rPr>
        <w:t>195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Snáď, — pripustil Hewson. — Nevedel by som si</w:t>
      </w:r>
      <w:r>
        <w:rPr>
          <w:rStyle w:val="Zkladntext132"/>
          <w:lang w:eastAsia="sk-SK"/>
        </w:rPr>
        <w:br/>
        <w:t>takto spamäti spomenúť. Naozaj zvykneme nafotiť ko-</w:t>
      </w:r>
      <w:r>
        <w:rPr>
          <w:rStyle w:val="Zkladntext132"/>
          <w:lang w:eastAsia="sk-SK"/>
        </w:rPr>
        <w:br/>
        <w:t>pu obrázkov.</w:t>
      </w:r>
      <w:r>
        <w:br w:type="page"/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lastRenderedPageBreak/>
        <w:t>Videli ste túto fotografiu, pán Pollock?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Pollock sa oprel o operadlo, strčil si ruky do noha-</w:t>
      </w:r>
      <w:r>
        <w:rPr>
          <w:rStyle w:val="Zkladntext132"/>
          <w:lang w:eastAsia="sk-SK"/>
        </w:rPr>
        <w:br/>
        <w:t>vicových vreciek a nasadil si opatrno-bezočivý pohľad,</w:t>
      </w:r>
      <w:r>
        <w:rPr>
          <w:rStyle w:val="Zkladntext132"/>
          <w:lang w:eastAsia="sk-SK"/>
        </w:rPr>
        <w:br/>
        <w:t>ktorý bol Alleynovi veľmi dobre známy.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8"/>
        </w:tabs>
        <w:spacing w:before="0"/>
        <w:ind w:left="120" w:right="20"/>
      </w:pPr>
      <w:r>
        <w:rPr>
          <w:rStyle w:val="Zkladntext132"/>
          <w:lang w:eastAsia="sk-SK"/>
        </w:rPr>
        <w:t>Nepovedal by som. že som si celkom istý, — od-</w:t>
      </w:r>
      <w:r>
        <w:rPr>
          <w:rStyle w:val="Zkladntext132"/>
          <w:lang w:eastAsia="sk-SK"/>
        </w:rPr>
        <w:br/>
        <w:t>vrkol.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62"/>
        </w:tabs>
        <w:spacing w:before="0"/>
        <w:ind w:left="120" w:right="20"/>
      </w:pPr>
      <w:r>
        <w:rPr>
          <w:rStyle w:val="Zkladntext132"/>
          <w:lang w:eastAsia="sk-SK"/>
        </w:rPr>
        <w:t>Iste sa rozpamätáte. Je to záber z toho istého</w:t>
      </w:r>
      <w:r>
        <w:rPr>
          <w:rStyle w:val="Zkladntext132"/>
          <w:lang w:eastAsia="sk-SK"/>
        </w:rPr>
        <w:br/>
        <w:t>miesta, ako je maľovaný tento obraz.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2"/>
          <w:lang w:eastAsia="sk-SK"/>
        </w:rPr>
        <w:t>Nemám ani šajnu.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2"/>
          <w:lang w:eastAsia="sk-SK"/>
        </w:rPr>
        <w:t>Chcete povedať, že ste ju vôbec nevideli?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62"/>
        </w:tabs>
        <w:spacing w:before="0"/>
        <w:ind w:left="120" w:right="20"/>
      </w:pPr>
      <w:r>
        <w:rPr>
          <w:rStyle w:val="Zkladntext132"/>
          <w:lang w:eastAsia="sk-SK"/>
        </w:rPr>
        <w:t>Tak viete čo? — radil Pollock, — o fotky sa vô-</w:t>
      </w:r>
      <w:r>
        <w:rPr>
          <w:rStyle w:val="Zkladntext132"/>
          <w:lang w:eastAsia="sk-SK"/>
        </w:rPr>
        <w:br/>
        <w:t>bec nestarám. Vôbec ma nevedia rozhádzať. To je bl-</w:t>
      </w:r>
      <w:r>
        <w:rPr>
          <w:rStyle w:val="Zkladntext132"/>
          <w:lang w:eastAsia="sk-SK"/>
        </w:rPr>
        <w:br/>
        <w:t>bosť.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Pred Pollocka dopadla na stôl jeho čarbanina a Hew-</w:t>
      </w:r>
      <w:r>
        <w:rPr>
          <w:rStyle w:val="Zkladntext132"/>
          <w:lang w:eastAsia="sk-SK"/>
        </w:rPr>
        <w:br/>
        <w:t>sonová fotografia Ramsdykeskej komory.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Toto bolo vo vašom obleku.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Čo?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Kresba je kópiou stromu z olejomaľby.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Len si vymýšľajte.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Kedy ste to kreslili?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Po prvý raz zaváhal, ale nakoniec vyhlásil: — Potom,</w:t>
      </w:r>
      <w:r>
        <w:rPr>
          <w:rStyle w:val="Zkladntext132"/>
          <w:lang w:eastAsia="sk-SK"/>
        </w:rPr>
        <w:br/>
        <w:t>ako som videl ten obraz. To je taká spomienka, viete.</w:t>
      </w:r>
      <w:r>
        <w:rPr>
          <w:rStyle w:val="Zkladntext132"/>
          <w:lang w:eastAsia="sk-SK"/>
        </w:rPr>
        <w:br/>
        <w:t>Čarbal som si.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2"/>
          <w:lang w:eastAsia="sk-SK"/>
        </w:rPr>
        <w:t>Medzitým, ako ste si nacvičovali písmená?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3"/>
        </w:tabs>
        <w:spacing w:before="0"/>
        <w:ind w:left="120" w:right="20"/>
      </w:pPr>
      <w:r>
        <w:rPr>
          <w:rStyle w:val="Zkladntext132"/>
          <w:lang w:eastAsia="sk-SK"/>
        </w:rPr>
        <w:t>Äno, tuším. Ale nie! — opravil sa náhle. — Až</w:t>
      </w:r>
      <w:r>
        <w:rPr>
          <w:rStyle w:val="Zkladntext132"/>
          <w:lang w:eastAsia="sk-SK"/>
        </w:rPr>
        <w:br/>
        <w:t>potom.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58"/>
        </w:tabs>
        <w:spacing w:before="0"/>
        <w:ind w:left="120" w:right="20"/>
      </w:pPr>
      <w:r>
        <w:rPr>
          <w:rStyle w:val="Zkladntext132"/>
          <w:lang w:eastAsia="sk-SK"/>
        </w:rPr>
        <w:t>To predsa muselo byť až potom, no nie? Pretože</w:t>
      </w:r>
      <w:r>
        <w:rPr>
          <w:rStyle w:val="Zkladntext132"/>
          <w:lang w:eastAsia="sk-SK"/>
        </w:rPr>
        <w:br/>
        <w:t>písmo na kresbe zverokruhu ste dokončili skôr, ako ste</w:t>
      </w:r>
      <w:r>
        <w:rPr>
          <w:rStyle w:val="Zkladntext132"/>
          <w:lang w:eastAsia="sk-SK"/>
        </w:rPr>
        <w:br/>
        <w:t>mohli vidieť obraz. Deň alebo dva predtým. Nie?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2"/>
          <w:lang w:eastAsia="sk-SK"/>
        </w:rPr>
        <w:t>—</w:t>
      </w:r>
      <w:r>
        <w:rPr>
          <w:rStyle w:val="Zkladntext132"/>
          <w:rFonts w:ascii="Times New Roman" w:hAnsi="Times New Roman" w:cs="Times New Roman"/>
          <w:lang w:eastAsia="sk-SK"/>
        </w:rPr>
        <w:t>■</w:t>
      </w:r>
      <w:r>
        <w:rPr>
          <w:rStyle w:val="Zkladntext132"/>
          <w:lang w:eastAsia="sk-SK"/>
        </w:rPr>
        <w:t xml:space="preserve"> To je váš nápad. Ja som to nepovedal.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62"/>
        </w:tabs>
        <w:spacing w:before="0"/>
        <w:ind w:left="120" w:right="20"/>
        <w:sectPr w:rsidR="00FF2566">
          <w:footerReference w:type="even" r:id="rId128"/>
          <w:footerReference w:type="default" r:id="rId129"/>
          <w:headerReference w:type="first" r:id="rId130"/>
          <w:footerReference w:type="first" r:id="rId131"/>
          <w:pgSz w:w="8391" w:h="11909"/>
          <w:pgMar w:top="1135" w:right="884" w:bottom="1135" w:left="1748" w:header="0" w:footer="3" w:gutter="0"/>
          <w:cols w:space="708"/>
          <w:noEndnote/>
          <w:docGrid w:linePitch="360"/>
        </w:sectPr>
      </w:pPr>
      <w:r>
        <w:rPr>
          <w:rStyle w:val="Zkladntext132"/>
          <w:lang w:eastAsia="sk-SK"/>
        </w:rPr>
        <w:t>Pán Pollock. Odporúčam vám, aby ste sa držali</w:t>
      </w:r>
      <w:r>
        <w:rPr>
          <w:rStyle w:val="Zkladntext132"/>
          <w:lang w:eastAsia="sk-SK"/>
        </w:rPr>
        <w:br/>
        <w:t>prvej odpovede. Tá bola pravdivá. A ďalej vám navrhu-</w:t>
      </w:r>
      <w:r>
        <w:rPr>
          <w:rStyle w:val="Zkladntext132"/>
          <w:lang w:eastAsia="sk-SK"/>
        </w:rPr>
        <w:br/>
        <w:t>jem, aby ste nezapierali, že v skutočnosti ste toto kres-</w:t>
      </w:r>
      <w:r>
        <w:rPr>
          <w:rStyle w:val="Zkladntext132"/>
          <w:lang w:eastAsia="sk-SK"/>
        </w:rPr>
        <w:br/>
        <w:t>lili medzitým, ako ste precvičovali písmená pred pár</w:t>
      </w:r>
      <w:r>
        <w:rPr>
          <w:rStyle w:val="Zkladntext132"/>
          <w:lang w:eastAsia="sk-SK"/>
        </w:rPr>
        <w:br/>
        <w:t>dňami, a že ste to kreslili podvedome, alebo aj nie,</w:t>
      </w:r>
      <w:r>
        <w:rPr>
          <w:rStyle w:val="Zkladntext132"/>
          <w:lang w:eastAsia="sk-SK"/>
        </w:rPr>
        <w:br/>
        <w:t>podľa vašej znalosti toho obrazu. Vaša veľmi živá</w:t>
      </w:r>
      <w:r>
        <w:rPr>
          <w:rStyle w:val="Zkladntext132"/>
          <w:lang w:eastAsia="sk-SK"/>
        </w:rPr>
        <w:br/>
        <w:t>a presná rozpomienka na obraz, ktorý ste už tak dobre</w:t>
      </w:r>
      <w:r>
        <w:rPr>
          <w:rStyle w:val="Zkladntext132"/>
          <w:lang w:eastAsia="sk-SK"/>
        </w:rPr>
        <w:br/>
        <w:t>poznali, ako keby ste ...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 w:line="240" w:lineRule="exact"/>
        <w:ind w:left="120"/>
      </w:pPr>
      <w:r>
        <w:rPr>
          <w:rStyle w:val="Zkladntext132"/>
          <w:lang w:eastAsia="sk-SK"/>
        </w:rPr>
        <w:lastRenderedPageBreak/>
        <w:t>Tu sa Alleyn zastavil. Pollock úplne stuhol.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8"/>
        </w:tabs>
        <w:spacing w:before="0" w:line="240" w:lineRule="exact"/>
        <w:ind w:left="120" w:right="20"/>
      </w:pPr>
      <w:r>
        <w:rPr>
          <w:rStyle w:val="Zkladntext132"/>
          <w:lang w:eastAsia="sk-SK"/>
        </w:rPr>
        <w:t>... ako keby ste ho maľovali vy sám, — dodal</w:t>
      </w:r>
      <w:r>
        <w:rPr>
          <w:rStyle w:val="Zkladntext132"/>
          <w:lang w:eastAsia="sk-SK"/>
        </w:rPr>
        <w:br/>
        <w:t>Alleyn.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Natouche vstal, zamrmlal: — Ospravedlňte ma, pro-</w:t>
      </w:r>
      <w:r>
        <w:rPr>
          <w:rStyle w:val="Zkladntext132"/>
          <w:lang w:eastAsia="sk-SK"/>
        </w:rPr>
        <w:br/>
        <w:t>sím, — a vyšiel na palubu.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67"/>
        </w:tabs>
        <w:spacing w:before="0"/>
        <w:ind w:left="120" w:right="20"/>
      </w:pPr>
      <w:r>
        <w:rPr>
          <w:rStyle w:val="Zkladntext132"/>
          <w:lang w:eastAsia="sk-SK"/>
        </w:rPr>
        <w:t>A nesmiete ma urážať, — rozčúlil sa Pollock,</w:t>
      </w:r>
      <w:r>
        <w:rPr>
          <w:rStyle w:val="Zkladntext132"/>
          <w:lang w:eastAsia="sk-SK"/>
        </w:rPr>
        <w:br/>
        <w:t>— práve pred tým negrom.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Caley Bard prešiel k nemu a zazrel naňho, akoby bol</w:t>
      </w:r>
      <w:r>
        <w:rPr>
          <w:rStyle w:val="Zkladntext132"/>
          <w:lang w:eastAsia="sk-SK"/>
        </w:rPr>
        <w:br/>
        <w:t>Pollock čosi ošklivé, čo sa mu chytilo do siete.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3"/>
        </w:tabs>
        <w:spacing w:before="0"/>
        <w:ind w:left="120" w:right="20"/>
      </w:pPr>
      <w:r>
        <w:rPr>
          <w:rStyle w:val="Zkladntext132"/>
          <w:lang w:eastAsia="sk-SK"/>
        </w:rPr>
        <w:t>Vy darebák, — zahriakol ho. — Zaklapnete už</w:t>
      </w:r>
      <w:r>
        <w:rPr>
          <w:rStyle w:val="Zkladntext132"/>
          <w:lang w:eastAsia="sk-SK"/>
        </w:rPr>
        <w:br/>
        <w:t>konečne tú papuľu, vy perfektný darebák?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Pollock naňho vzdorovito zagánil a pohľad na jeho</w:t>
      </w:r>
      <w:r>
        <w:rPr>
          <w:rStyle w:val="Zkladntext132"/>
          <w:lang w:eastAsia="sk-SK"/>
        </w:rPr>
        <w:br/>
        <w:t>zvraštený obličaj bol nepríjemný.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8"/>
        </w:tabs>
        <w:spacing w:before="0"/>
        <w:ind w:left="120" w:right="20"/>
      </w:pPr>
      <w:r>
        <w:rPr>
          <w:rStyle w:val="Zkladntext132"/>
          <w:lang w:eastAsia="sk-SK"/>
        </w:rPr>
        <w:t>Prepáčte, — ospravedlnil sa Caley Bard Alleynovi</w:t>
      </w:r>
      <w:r>
        <w:rPr>
          <w:rStyle w:val="Zkladntext132"/>
          <w:lang w:eastAsia="sk-SK"/>
        </w:rPr>
        <w:br/>
        <w:t>a vrátil sa k svojej stoličke.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8"/>
        </w:tabs>
        <w:spacing w:before="0"/>
        <w:ind w:left="120" w:right="20"/>
      </w:pPr>
      <w:r>
        <w:rPr>
          <w:rStyle w:val="Zkladntext132"/>
          <w:lang w:eastAsia="sk-SK"/>
        </w:rPr>
        <w:t>... ako keby ste to maľovali vy sám, — opakoval</w:t>
      </w:r>
      <w:r>
        <w:rPr>
          <w:rStyle w:val="Zkladntext132"/>
          <w:lang w:eastAsia="sk-SK"/>
        </w:rPr>
        <w:br/>
        <w:t>Alleyn. — Maľovali ste to, pán Pollock?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2"/>
          <w:lang w:eastAsia="sk-SK"/>
        </w:rPr>
        <w:t>Nie. Hovorím vám, že nie.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A to bolo všetko, čo z Pollocka v tej chvíli dostal.</w:t>
      </w:r>
      <w:r>
        <w:rPr>
          <w:rStyle w:val="Zkladntext132"/>
          <w:lang w:eastAsia="sk-SK"/>
        </w:rPr>
        <w:br/>
        <w:t>Na všetko ostatné, čo sa mu povedalo, reagoval, akoby</w:t>
      </w:r>
      <w:r>
        <w:rPr>
          <w:rStyle w:val="Zkladntext132"/>
          <w:lang w:eastAsia="sk-SK"/>
        </w:rPr>
        <w:br/>
        <w:t>bol hluchý a slepý.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2"/>
          <w:lang w:eastAsia="sk-SK"/>
        </w:rPr>
        <w:t>Je tu veľmi teplo, — zahniezdil sa Lazenby.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2"/>
          <w:lang w:eastAsia="sk-SK"/>
        </w:rPr>
        <w:t>Naozaj bolo. Letná noc bola čoraz dusnejšia. Bolo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počuť slabé hromobitie a kdesi ďaleko za Norminste-</w:t>
      </w:r>
      <w:r>
        <w:rPr>
          <w:rStyle w:val="Zkladntext132"/>
          <w:lang w:eastAsia="sk-SK"/>
        </w:rPr>
        <w:br/>
        <w:t>rom oblohou šibovali blesky. Lazenby vytiahol na jed-</w:t>
      </w:r>
      <w:r>
        <w:rPr>
          <w:rStyle w:val="Zkladntext132"/>
          <w:lang w:eastAsia="sk-SK"/>
        </w:rPr>
        <w:br/>
        <w:t>nom okne záclonu a odhalil bielu tmu. Plúžiak sa</w:t>
      </w:r>
      <w:r>
        <w:rPr>
          <w:rStyle w:val="Zkladntext132"/>
          <w:lang w:eastAsia="sk-SK"/>
        </w:rPr>
        <w:br/>
        <w:t>rozšíril.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67"/>
        </w:tabs>
        <w:spacing w:before="0"/>
        <w:ind w:left="120" w:right="20"/>
      </w:pPr>
      <w:r>
        <w:rPr>
          <w:rStyle w:val="Zkladntext132"/>
          <w:lang w:eastAsia="sk-SK"/>
        </w:rPr>
        <w:t>A ešte niečo, — dodal Lazenby a začal si naprá-</w:t>
      </w:r>
      <w:r>
        <w:rPr>
          <w:rStyle w:val="Zkladntext132"/>
          <w:lang w:eastAsia="sk-SK"/>
        </w:rPr>
        <w:br/>
        <w:t>vať farársky kolárik, — myslím si, — hovoril trochu</w:t>
      </w:r>
      <w:r>
        <w:rPr>
          <w:rStyle w:val="Zkladntext132"/>
          <w:lang w:eastAsia="sk-SK"/>
        </w:rPr>
        <w:br/>
        <w:t>kazateľským, trochu austrálskym prízvukom, — že má-</w:t>
      </w:r>
      <w:r>
        <w:rPr>
          <w:rStyle w:val="Zkladntext132"/>
          <w:lang w:eastAsia="sk-SK"/>
        </w:rPr>
        <w:br/>
        <w:t>me právo požadovať vysvetlenie, pán náčelník. Viete,</w:t>
      </w:r>
      <w:r>
        <w:rPr>
          <w:rStyle w:val="Zkladntext132"/>
          <w:lang w:eastAsia="sk-SK"/>
        </w:rPr>
        <w:br/>
        <w:t>všetci sme zažili veľký otras. Zrazu sme sa ocitli zoči-</w:t>
      </w:r>
      <w:r>
        <w:rPr>
          <w:rStyle w:val="Zkladntext132"/>
          <w:lang w:eastAsia="sk-SK"/>
        </w:rPr>
        <w:br/>
        <w:t>voči tragickej smrti a potom sa našlo to úbohé dievča.</w:t>
      </w:r>
      <w:r>
        <w:rPr>
          <w:rStyle w:val="Zkladntext132"/>
          <w:lang w:eastAsia="sk-SK"/>
        </w:rPr>
        <w:br/>
        <w:t>Som presvedčený, že by ste nenašli medzi nami nikoho,</w:t>
      </w:r>
      <w:r>
        <w:rPr>
          <w:rStyle w:val="Zkladntext132"/>
          <w:lang w:eastAsia="sk-SK"/>
        </w:rPr>
        <w:br/>
        <w:t>kto by si neželal, aby sa celá vec objasnila a vyšetrila.</w:t>
      </w:r>
      <w:r>
        <w:rPr>
          <w:rStyle w:val="Zkladntext132"/>
          <w:lang w:eastAsia="sk-SK"/>
        </w:rPr>
        <w:br/>
        <w:t>Ak považujete záležitosť okolo obrazu, nájdeného na</w:t>
      </w:r>
      <w:r>
        <w:rPr>
          <w:rStyle w:val="Zkladntext132"/>
          <w:lang w:eastAsia="sk-SK"/>
        </w:rPr>
        <w:br/>
        <w:t>akomsi dvore, za stopu, ktorá by mala čosi spoločné</w:t>
      </w:r>
      <w:r>
        <w:rPr>
          <w:rStyle w:val="Zkladntext132"/>
          <w:lang w:eastAsia="sk-SK"/>
        </w:rPr>
        <w:br/>
        <w:t>so smrťou toho úbohého dievčaťa, dobre: boh s vami.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2"/>
          <w:lang w:eastAsia="sk-SK"/>
        </w:rPr>
        <w:lastRenderedPageBreak/>
        <w:t>Pokračujte. No len poctivú pravdu. Ja sám nevidím</w:t>
      </w:r>
      <w:r>
        <w:rPr>
          <w:rStyle w:val="Zkladntext132"/>
          <w:lang w:eastAsia="sk-SK"/>
        </w:rPr>
        <w:br/>
        <w:t>medzi tým ani najmenšiu spojitosť.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28"/>
        </w:tabs>
        <w:spacing w:before="0"/>
        <w:ind w:left="100" w:right="20"/>
      </w:pPr>
      <w:r>
        <w:rPr>
          <w:rStyle w:val="Zkladntext132"/>
          <w:lang w:eastAsia="sk-SK"/>
        </w:rPr>
        <w:t>Rozhodne s tým súhlasím, — hlasito dosvedčil</w:t>
      </w:r>
      <w:r>
        <w:rPr>
          <w:rStyle w:val="Zkladntext132"/>
          <w:lang w:eastAsia="sk-SK"/>
        </w:rPr>
        <w:br/>
        <w:t>Hewson. — Äno, pane.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2"/>
        </w:tabs>
        <w:spacing w:before="0"/>
        <w:ind w:left="100" w:right="20"/>
      </w:pPr>
      <w:r>
        <w:rPr>
          <w:rStyle w:val="Zkladntext132"/>
          <w:lang w:eastAsia="sk-SK"/>
        </w:rPr>
        <w:t>Ak je nejaká spojitosť, — odpovedal Alleyn, — dú-</w:t>
      </w:r>
      <w:r>
        <w:rPr>
          <w:rStyle w:val="Zkladntext132"/>
          <w:lang w:eastAsia="sk-SK"/>
        </w:rPr>
        <w:br/>
        <w:t>fam, sama sa ukáže počas vyšetrovania. Medzitým však,</w:t>
      </w:r>
      <w:r>
        <w:rPr>
          <w:rStyle w:val="Zkladntext132"/>
          <w:lang w:eastAsia="sk-SK"/>
        </w:rPr>
        <w:br/>
        <w:t>ak nič nenamietate, musíme urobiť určité predbežné</w:t>
      </w:r>
      <w:r>
        <w:rPr>
          <w:rStyle w:val="Zkladntext132"/>
          <w:lang w:eastAsia="sk-SK"/>
        </w:rPr>
        <w:br/>
        <w:t>opatrenia. Mohli by ste sa rozpomenúť na minulý pon-</w:t>
      </w:r>
      <w:r>
        <w:rPr>
          <w:rStyle w:val="Zkladntext132"/>
          <w:lang w:eastAsia="sk-SK"/>
        </w:rPr>
        <w:br/>
        <w:t>delok večer, keď ste sa prechádzali Tolľarkom?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2"/>
          <w:lang w:eastAsia="sk-SK"/>
        </w:rPr>
        <w:t>Skupina pri stole ho ostražito sledovala. Caley Bard</w:t>
      </w:r>
      <w:r>
        <w:rPr>
          <w:rStyle w:val="Zkladntext132"/>
          <w:lang w:eastAsia="sk-SK"/>
        </w:rPr>
        <w:br/>
        <w:t>sa prihlásil spoza knihy: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t>V poriadku. Ja som sa už rozpomenul.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t>Dobre. Čo ste teda robili v TolFarku?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52"/>
        </w:tabs>
        <w:spacing w:before="0"/>
        <w:ind w:left="100" w:right="20"/>
      </w:pPr>
      <w:r>
        <w:rPr>
          <w:rStyle w:val="Zkladntext132"/>
          <w:lang w:eastAsia="sk-SK"/>
        </w:rPr>
        <w:t>Keďže sa mi skrížil pôvodný plán ... chcel som sa</w:t>
      </w:r>
      <w:r>
        <w:rPr>
          <w:rStyle w:val="Zkladntext132"/>
          <w:lang w:eastAsia="sk-SK"/>
        </w:rPr>
        <w:br/>
        <w:t>spýtať vašej manželky, či by si so mnou nešla pozrieť</w:t>
      </w:r>
      <w:r>
        <w:rPr>
          <w:rStyle w:val="Zkladntext132"/>
          <w:lang w:eastAsia="sk-SK"/>
        </w:rPr>
        <w:br/>
        <w:t>starožitnosti... sadol sem si do Northumberlandských</w:t>
      </w:r>
      <w:r>
        <w:rPr>
          <w:rStyle w:val="Zkladntext132"/>
          <w:lang w:eastAsia="sk-SK"/>
        </w:rPr>
        <w:br/>
        <w:t>zbraní na pivo a počúval som tie najhlúpejšie klebety</w:t>
      </w:r>
      <w:r>
        <w:rPr>
          <w:rStyle w:val="Zkladntext132"/>
          <w:lang w:eastAsia="sk-SK"/>
        </w:rPr>
        <w:br/>
        <w:t>od výmyslu sveta, na aké neprídu ani baby na trhu.</w:t>
      </w:r>
      <w:r>
        <w:rPr>
          <w:rStyle w:val="Zkladntext132"/>
          <w:lang w:eastAsia="sk-SK"/>
        </w:rPr>
        <w:br/>
        <w:t>Keď krčmu zavreli, vrátil som sa, viac zamyslený ako</w:t>
      </w:r>
      <w:r>
        <w:rPr>
          <w:rStyle w:val="Zkladntext132"/>
          <w:lang w:eastAsia="sk-SK"/>
        </w:rPr>
        <w:br/>
        <w:t>„naložený", na našu galantnú loď.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t>Ktorou cestou?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2"/>
        </w:tabs>
        <w:spacing w:before="0"/>
        <w:ind w:left="100" w:right="20"/>
      </w:pPr>
      <w:r>
        <w:rPr>
          <w:rStyle w:val="Zkladntext132"/>
          <w:lang w:eastAsia="sk-SK"/>
        </w:rPr>
        <w:t>Závratnou, smradľavou a príštipkárskou uličkou,</w:t>
      </w:r>
      <w:r>
        <w:rPr>
          <w:rStyle w:val="Zkladntext132"/>
          <w:lang w:eastAsia="sk-SK"/>
        </w:rPr>
        <w:br/>
        <w:t>ktorá sa smiešne nazýva Akási ulička ... počkajte ...</w:t>
      </w:r>
      <w:r>
        <w:rPr>
          <w:rStyle w:val="Zkladntext132"/>
          <w:lang w:eastAsia="sk-SK"/>
        </w:rPr>
        <w:br/>
        <w:t>bolo to na múre jedného obchodu. Už to mám. Wey-</w:t>
      </w:r>
      <w:r>
        <w:rPr>
          <w:rStyle w:val="Zkladntext132"/>
          <w:lang w:eastAsia="sk-SK"/>
        </w:rPr>
        <w:br/>
        <w:t>landská ulica.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26"/>
        </w:tabs>
        <w:spacing w:before="0"/>
        <w:ind w:left="100"/>
      </w:pPr>
      <w:r>
        <w:rPr>
          <w:rStyle w:val="Zkladntext132"/>
          <w:lang w:eastAsia="sk-SK"/>
        </w:rPr>
        <w:t>Stretli ste niekoho z vašich spolucestujúcich?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23"/>
        </w:tabs>
        <w:spacing w:before="0"/>
        <w:ind w:left="100" w:right="20"/>
      </w:pPr>
      <w:r>
        <w:rPr>
          <w:rStyle w:val="Zkladntext132"/>
          <w:lang w:eastAsia="sk-SK"/>
        </w:rPr>
        <w:t>Nemyslím. Stretli sme sa? — obrátil sa Caley na</w:t>
      </w:r>
      <w:r>
        <w:rPr>
          <w:rStyle w:val="Zkladntext132"/>
          <w:lang w:eastAsia="sk-SK"/>
        </w:rPr>
        <w:br/>
        <w:t>spoločnosť.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2"/>
          <w:lang w:eastAsia="sk-SK"/>
        </w:rPr>
        <w:t>Záporne potriasli hlavami.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28"/>
        </w:tabs>
        <w:spacing w:before="0"/>
        <w:ind w:left="100" w:right="20"/>
      </w:pPr>
      <w:r>
        <w:rPr>
          <w:rStyle w:val="Zkladntext132"/>
          <w:lang w:eastAsia="sk-SK"/>
        </w:rPr>
        <w:t>Vy, pán Lazenby, boli ste na večerných službách</w:t>
      </w:r>
      <w:r>
        <w:rPr>
          <w:rStyle w:val="Zkladntext132"/>
          <w:lang w:eastAsia="sk-SK"/>
        </w:rPr>
        <w:br/>
        <w:t>božích. Vrátili ste sa na Zverokruh sám?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38"/>
        </w:tabs>
        <w:spacing w:before="0"/>
        <w:ind w:left="100" w:right="20"/>
      </w:pPr>
      <w:r>
        <w:rPr>
          <w:rStyle w:val="Zkladntext132"/>
          <w:lang w:eastAsia="sk-SK"/>
        </w:rPr>
        <w:t>Nie, — povedal uvoľnene. — Nie celou cestou.</w:t>
      </w:r>
      <w:r>
        <w:rPr>
          <w:rStyle w:val="Zkladntext132"/>
          <w:lang w:eastAsia="sk-SK"/>
        </w:rPr>
        <w:br/>
        <w:t>Dobehol som Stana a vrátili sme sa spolu. Však, Stan.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2"/>
          <w:lang w:eastAsia="sk-SK"/>
        </w:rPr>
        <w:t>Stan Pollock mrzuto prisvedčil.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7"/>
        </w:tabs>
        <w:spacing w:before="0"/>
        <w:ind w:left="100" w:right="20"/>
      </w:pPr>
      <w:r>
        <w:rPr>
          <w:rStyle w:val="Zkladntext132"/>
          <w:lang w:eastAsia="sk-SK"/>
        </w:rPr>
        <w:t>Vieme, že slečna Hewsonová a pán Hewson spolu</w:t>
      </w:r>
      <w:r>
        <w:rPr>
          <w:rStyle w:val="Zkladntext132"/>
          <w:lang w:eastAsia="sk-SK"/>
        </w:rPr>
        <w:br/>
        <w:t>s mojou ženou a neskôr aj s doktorom Natoucheom</w:t>
      </w:r>
      <w:r>
        <w:rPr>
          <w:rStyle w:val="Zkladntext132"/>
          <w:lang w:eastAsia="sk-SK"/>
        </w:rPr>
        <w:br/>
        <w:t>prišli k rieke cez Prievozskú uličku, kde sa všetci stret-</w:t>
      </w:r>
      <w:r>
        <w:rPr>
          <w:rStyle w:val="Zkladntext132"/>
          <w:lang w:eastAsia="sk-SK"/>
        </w:rPr>
        <w:br/>
        <w:t>li pred Baggovým bazárom. Tiež vieme, — pokračoval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lastRenderedPageBreak/>
        <w:t>ÁÍIeyn, — že slečna Rickerby-Carricková sa vrátila sa-</w:t>
      </w:r>
      <w:r>
        <w:rPr>
          <w:rStyle w:val="Zkladntext132"/>
          <w:lang w:eastAsia="sk-SK"/>
        </w:rPr>
        <w:br/>
        <w:t>ma, pravdepodobne nie cez Prievozskú uličku. A keďže</w:t>
      </w:r>
      <w:r>
        <w:rPr>
          <w:rStyle w:val="Zkladntext132"/>
          <w:lang w:eastAsia="sk-SK"/>
        </w:rPr>
        <w:br/>
        <w:t>je Weylandská ulica jedinou priamou cestou dolu k rie-</w:t>
      </w:r>
      <w:r>
        <w:rPr>
          <w:rStyle w:val="Zkladntext132"/>
          <w:lang w:eastAsia="sk-SK"/>
        </w:rPr>
        <w:br/>
        <w:t>ke, zdá sa pravdepodobné, že sa tadiaľ vracala na loď.</w:t>
      </w:r>
      <w:r>
        <w:rPr>
          <w:rStyle w:val="Zkladntext132"/>
          <w:lang w:eastAsia="sk-SK"/>
        </w:rPr>
        <w:br/>
        <w:t>Videl ju niekto z vás?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Nie, — vyhŕkol Pollock veľmi náhlivo a hlasno.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2"/>
          <w:lang w:eastAsia="sk-SK"/>
        </w:rPr>
        <w:t>Nie, — pripojil sa Lazenby.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67"/>
        </w:tabs>
        <w:spacing w:before="0"/>
        <w:ind w:left="120" w:right="20"/>
      </w:pPr>
      <w:r>
        <w:rPr>
          <w:rStyle w:val="Zkladntext132"/>
          <w:lang w:eastAsia="sk-SK"/>
        </w:rPr>
        <w:t>Pán Lazenby, — obrátil sa k nemu Alleyn, roz-</w:t>
      </w:r>
      <w:r>
        <w:rPr>
          <w:rStyle w:val="Zkladntext132"/>
          <w:lang w:eastAsia="sk-SK"/>
        </w:rPr>
        <w:br/>
        <w:t>hodnúc sa riskovať priamym a strmým útokom, — čo</w:t>
      </w:r>
      <w:r>
        <w:rPr>
          <w:rStyle w:val="Zkladntext132"/>
          <w:lang w:eastAsia="sk-SK"/>
        </w:rPr>
        <w:br/>
        <w:t>ste urobili s papiermi, ktoré ste vytrhli z denníka sleč-</w:t>
      </w:r>
      <w:r>
        <w:rPr>
          <w:rStyle w:val="Zkladntext132"/>
          <w:lang w:eastAsia="sk-SK"/>
        </w:rPr>
        <w:br/>
        <w:t>ny Rickerby-Carrickovej?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Závan hmly pohol záclonou cez otvorené okno na</w:t>
      </w:r>
      <w:r>
        <w:rPr>
          <w:rStyle w:val="Zkladntext132"/>
          <w:lang w:eastAsia="sk-SK"/>
        </w:rPr>
        <w:br/>
        <w:t>prístavištnej strane, stromy nad Ramsdykeskou komo-</w:t>
      </w:r>
      <w:r>
        <w:rPr>
          <w:rStyle w:val="Zkladntext132"/>
          <w:lang w:eastAsia="sk-SK"/>
        </w:rPr>
        <w:br/>
        <w:t>rou zavzdychali a znova zmĺkli.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8"/>
        </w:tabs>
        <w:spacing w:before="0"/>
        <w:ind w:left="120" w:right="20"/>
      </w:pPr>
      <w:r>
        <w:rPr>
          <w:rStyle w:val="Zkladntext132"/>
          <w:lang w:eastAsia="sk-SK"/>
        </w:rPr>
        <w:t>Nie je to od vás pekné, že tak hovoríte, — bránil</w:t>
      </w:r>
      <w:r>
        <w:rPr>
          <w:rStyle w:val="Zkladntext132"/>
          <w:lang w:eastAsia="sk-SK"/>
        </w:rPr>
        <w:br/>
        <w:t>sa Lazenby.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2"/>
          <w:lang w:eastAsia="sk-SK"/>
        </w:rPr>
        <w:t>Slečna Hewsonová sa ticho rozfikala.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58"/>
        </w:tabs>
        <w:spacing w:before="0"/>
        <w:ind w:left="120" w:right="20"/>
      </w:pPr>
      <w:r>
        <w:rPr>
          <w:rStyle w:val="Zkladntext132"/>
          <w:lang w:eastAsia="sk-SK"/>
        </w:rPr>
        <w:t>Je mnoho spôsobov, ako podať určité veci, — po-</w:t>
      </w:r>
      <w:r>
        <w:rPr>
          <w:rStyle w:val="Zkladntext132"/>
          <w:lang w:eastAsia="sk-SK"/>
        </w:rPr>
        <w:br/>
        <w:t>kračoval Lazenby, — a tento bol útočný.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53"/>
        </w:tabs>
        <w:spacing w:before="0"/>
        <w:ind w:left="120" w:right="20"/>
      </w:pPr>
      <w:r>
        <w:rPr>
          <w:rStyle w:val="Zkladntext132"/>
          <w:lang w:eastAsia="sk-SK"/>
        </w:rPr>
        <w:t>Prečo? — spýtal sa Alleyn. — Chcete povedať, že</w:t>
      </w:r>
      <w:r>
        <w:rPr>
          <w:rStyle w:val="Zkladntext132"/>
          <w:lang w:eastAsia="sk-SK"/>
        </w:rPr>
        <w:br/>
        <w:t>ste ich nevytrhli?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72"/>
        </w:tabs>
        <w:spacing w:before="0"/>
        <w:ind w:left="120" w:right="20"/>
      </w:pPr>
      <w:r>
        <w:rPr>
          <w:rStyle w:val="Zkladntext132"/>
          <w:lang w:eastAsia="sk-SK"/>
        </w:rPr>
        <w:t>Nechtiac som mohol urobiť niečo podobné. Pri-</w:t>
      </w:r>
      <w:r>
        <w:rPr>
          <w:rStyle w:val="Zkladntext132"/>
          <w:lang w:eastAsia="sk-SK"/>
        </w:rPr>
        <w:br/>
        <w:t>rodzene. Zachraňoval som predsa denník pred vodným</w:t>
      </w:r>
      <w:r>
        <w:rPr>
          <w:rStyle w:val="Zkladntext132"/>
          <w:lang w:eastAsia="sk-SK"/>
        </w:rPr>
        <w:br/>
        <w:t>ihrobom, — pokúšal sa o iróniu.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82"/>
        </w:tabs>
        <w:spacing w:before="0"/>
        <w:ind w:left="120" w:right="20"/>
      </w:pPr>
      <w:r>
        <w:rPr>
          <w:rStyle w:val="Zkladntext132"/>
          <w:lang w:eastAsia="sk-SK"/>
        </w:rPr>
        <w:t>Čo bolo viac, ako urobil ktokoľvek iný pre jeho</w:t>
      </w:r>
      <w:r>
        <w:rPr>
          <w:rStyle w:val="Zkladntext132"/>
          <w:lang w:eastAsia="sk-SK"/>
        </w:rPr>
        <w:br/>
        <w:t>smajiteľku, — poznamenal Caley Bard.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2"/>
          <w:lang w:eastAsia="sk-SK"/>
        </w:rPr>
        <w:t>Obaja pozreli naňho s ohromením.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82"/>
        </w:tabs>
        <w:spacing w:before="0"/>
        <w:ind w:left="120" w:right="20"/>
      </w:pPr>
      <w:r>
        <w:rPr>
          <w:rStyle w:val="Zkladntext132"/>
          <w:lang w:eastAsia="sk-SK"/>
        </w:rPr>
        <w:t>Bol to veľmi pozorný a chvályhodný čin, — pove-</w:t>
      </w:r>
      <w:r>
        <w:rPr>
          <w:rStyle w:val="Zkladntext132"/>
          <w:lang w:eastAsia="sk-SK"/>
        </w:rPr>
        <w:br/>
        <w:t>dal Hewson neprístupne. — Bola reverendovi veľmi</w:t>
      </w:r>
      <w:r>
        <w:rPr>
          <w:rStyle w:val="Zkladntext132"/>
          <w:lang w:eastAsia="sk-SK"/>
        </w:rPr>
        <w:br/>
        <w:t>ivďačná. Skutok hodný muža. Äno, pane. Muža.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67"/>
        </w:tabs>
        <w:spacing w:before="0"/>
        <w:ind w:left="120" w:right="20"/>
      </w:pPr>
      <w:r>
        <w:rPr>
          <w:rStyle w:val="Zkladntext132"/>
          <w:lang w:eastAsia="sk-SK"/>
        </w:rPr>
        <w:t>Ako sme to sami na vlastné oči videli, — povedal</w:t>
      </w:r>
      <w:r>
        <w:rPr>
          <w:rStyle w:val="Zkladntext132"/>
          <w:lang w:eastAsia="sk-SK"/>
        </w:rPr>
        <w:br/>
        <w:t>€aley Bard a mierne sa Lazenbymu uklonil.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86"/>
        </w:tabs>
        <w:spacing w:before="0"/>
        <w:ind w:left="120" w:right="20"/>
      </w:pPr>
      <w:r>
        <w:rPr>
          <w:rStyle w:val="Zkladntext132"/>
          <w:lang w:eastAsia="sk-SK"/>
        </w:rPr>
        <w:t>0, to naozaj nestálo za reč, — protestoval Lazen-</w:t>
      </w:r>
      <w:r>
        <w:rPr>
          <w:rStyle w:val="Zkladntext132"/>
          <w:lang w:eastAsia="sk-SK"/>
        </w:rPr>
        <w:br/>
        <w:t>by. — Som predsa zo Sidney, to nezabúdajte, a potom,</w:t>
      </w:r>
      <w:r>
        <w:rPr>
          <w:rStyle w:val="Zkladntext132"/>
          <w:lang w:eastAsia="sk-SK"/>
        </w:rPr>
        <w:br/>
        <w:t>veď som mal na sebe plavky.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2"/>
          <w:lang w:eastAsia="sk-SK"/>
        </w:rPr>
        <w:t>Ako som už povedal, — pripomenul Caley Bard.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8"/>
        </w:tabs>
        <w:spacing w:before="0"/>
        <w:ind w:left="120" w:right="20"/>
      </w:pPr>
      <w:r>
        <w:rPr>
          <w:rStyle w:val="Zkladntext132"/>
          <w:lang w:eastAsia="sk-SK"/>
        </w:rPr>
        <w:t>Tie strany ste mali v ľavej ruke, keď ste sedeli</w:t>
      </w:r>
      <w:r>
        <w:rPr>
          <w:rStyle w:val="Zkladntext132"/>
          <w:lang w:eastAsia="sk-SK"/>
        </w:rPr>
        <w:br/>
        <w:t>na brehu, predtým než vás Zverokruh zobral naspäť na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palubu, — vysvetľoval Alleyn. — Kým ste čakali, pre-</w:t>
      </w:r>
      <w:r>
        <w:rPr>
          <w:rStyle w:val="Zkladntext132"/>
          <w:lang w:eastAsia="sk-SK"/>
        </w:rPr>
        <w:br/>
        <w:t>vracali ste listy denníka.</w:t>
      </w:r>
    </w:p>
    <w:p w:rsidR="00FF2566" w:rsidRDefault="00FF2566">
      <w:pPr>
        <w:pStyle w:val="Zkladntext131"/>
        <w:shd w:val="clear" w:color="auto" w:fill="auto"/>
        <w:spacing w:before="0" w:line="226" w:lineRule="exact"/>
        <w:ind w:left="120" w:right="40" w:firstLine="180"/>
      </w:pPr>
      <w:r>
        <w:rPr>
          <w:rStyle w:val="Zkladntext132"/>
          <w:lang w:eastAsia="sk-SK"/>
        </w:rPr>
        <w:t>Pollock porušil mlčanlivosť, ku ktorej sa sám bol za-</w:t>
      </w:r>
      <w:r>
        <w:rPr>
          <w:rStyle w:val="Zkladntext132"/>
          <w:lang w:eastAsia="sk-SK"/>
        </w:rPr>
        <w:br/>
        <w:t>viazal: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8"/>
        </w:tabs>
        <w:spacing w:before="0" w:line="230" w:lineRule="exact"/>
        <w:ind w:left="120" w:right="40" w:firstLine="180"/>
      </w:pPr>
      <w:r>
        <w:rPr>
          <w:rStyle w:val="Zkladntext132"/>
          <w:lang w:eastAsia="sk-SK"/>
        </w:rPr>
        <w:t>Môžete trikrát hádať, odkiaľ sú tieto klebety. Bo-</w:t>
      </w:r>
      <w:r>
        <w:rPr>
          <w:rStyle w:val="Zkladntext132"/>
          <w:lang w:eastAsia="sk-SK"/>
        </w:rPr>
        <w:br/>
        <w:t>hovské, no nie? Jasné, rodinný rozum.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72"/>
        </w:tabs>
        <w:spacing w:before="0" w:line="230" w:lineRule="exact"/>
        <w:ind w:left="120" w:right="40" w:firstLine="180"/>
      </w:pPr>
      <w:r>
        <w:rPr>
          <w:rStyle w:val="Zkladntext132"/>
          <w:lang w:eastAsia="sk-SK"/>
        </w:rPr>
        <w:t>Zavrite ústa, — okríkol ho Caley Bard a obrátil sa</w:t>
      </w:r>
      <w:r>
        <w:rPr>
          <w:rStyle w:val="Zkladntext132"/>
          <w:lang w:eastAsia="sk-SK"/>
        </w:rPr>
        <w:br/>
        <w:t>k Alleynovi. — V tomto máte, prirodzene, pravdu. Spo-</w:t>
      </w:r>
      <w:r>
        <w:rPr>
          <w:rStyle w:val="Zkladntext132"/>
          <w:lang w:eastAsia="sk-SK"/>
        </w:rPr>
        <w:br/>
        <w:t>mínam si... a myslím, že si všetci spomenú ... že dô-</w:t>
      </w:r>
      <w:r>
        <w:rPr>
          <w:rStyle w:val="Zkladntext132"/>
          <w:lang w:eastAsia="sk-SK"/>
        </w:rPr>
        <w:br/>
        <w:t>stojný pán mal v ruke akýsi papierik. Ale, pán Alleyn,</w:t>
      </w:r>
      <w:r>
        <w:rPr>
          <w:rStyle w:val="Zkladntext132"/>
          <w:lang w:eastAsia="sk-SK"/>
        </w:rPr>
        <w:br/>
        <w:t>naozaj si myslím, že je tu celkom samozrejmé vysvetle-</w:t>
      </w:r>
      <w:r>
        <w:rPr>
          <w:rStyle w:val="Zkladntext132"/>
          <w:lang w:eastAsia="sk-SK"/>
        </w:rPr>
        <w:br/>
        <w:t>nie ... to, ktoré vám už sám povedal. Ten nešťastný</w:t>
      </w:r>
      <w:r>
        <w:rPr>
          <w:rStyle w:val="Zkladntext132"/>
          <w:lang w:eastAsia="sk-SK"/>
        </w:rPr>
        <w:br/>
        <w:t>denník bol už do nitky rozmočený a pravdepodobne sa</w:t>
      </w:r>
      <w:r>
        <w:rPr>
          <w:rStyle w:val="Zkladntext132"/>
          <w:lang w:eastAsia="sk-SK"/>
        </w:rPr>
        <w:br/>
        <w:t>mu v rukách rozpadol.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22"/>
        </w:tabs>
        <w:spacing w:before="0" w:line="230" w:lineRule="exact"/>
        <w:ind w:left="120" w:firstLine="180"/>
      </w:pPr>
      <w:r>
        <w:rPr>
          <w:rStyle w:val="Zkladntext132"/>
          <w:lang w:eastAsia="sk-SK"/>
        </w:rPr>
        <w:t>Nie je až v takom zlom stave.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72"/>
        </w:tabs>
        <w:spacing w:before="0" w:line="230" w:lineRule="exact"/>
        <w:ind w:left="120" w:right="40" w:firstLine="180"/>
      </w:pPr>
      <w:r>
        <w:rPr>
          <w:rStyle w:val="Zkladntext132"/>
          <w:lang w:eastAsia="sk-SK"/>
        </w:rPr>
        <w:t>Nuž... dobre teda. Ale viete, otvoril sa vo vode.</w:t>
      </w:r>
      <w:r>
        <w:rPr>
          <w:rStyle w:val="Zkladntext132"/>
          <w:lang w:eastAsia="sk-SK"/>
        </w:rPr>
        <w:br/>
        <w:t>A keď ho schmatol, mohol uvoľniť niekoľko strán.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58"/>
        </w:tabs>
        <w:spacing w:before="0" w:line="230" w:lineRule="exact"/>
        <w:ind w:left="120" w:right="40" w:firstLine="180"/>
      </w:pPr>
      <w:r>
        <w:rPr>
          <w:rStyle w:val="Zkladntext132"/>
          <w:lang w:eastAsia="sk-SK"/>
        </w:rPr>
        <w:t>Ale, — opäť namietal Alleyn mierne, — ani na</w:t>
      </w:r>
      <w:r>
        <w:rPr>
          <w:rStyle w:val="Zkladntext132"/>
          <w:lang w:eastAsia="sk-SK"/>
        </w:rPr>
        <w:br/>
        <w:t>chvíľu som nič podobného nenapovedal. Iba som sa pá-</w:t>
      </w:r>
      <w:r>
        <w:rPr>
          <w:rStyle w:val="Zkladntext132"/>
          <w:lang w:eastAsia="sk-SK"/>
        </w:rPr>
        <w:br/>
        <w:t>na Lazenbyho spýtal, čo urobil s tými stránkami.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8"/>
        </w:tabs>
        <w:spacing w:before="0" w:line="230" w:lineRule="exact"/>
        <w:ind w:left="120" w:right="40" w:firstLine="180"/>
      </w:pPr>
      <w:r>
        <w:rPr>
          <w:rStyle w:val="Zkladntext132"/>
          <w:lang w:eastAsia="sk-SK"/>
        </w:rPr>
        <w:t>Pán Bard má pravdu. Ja som ich nevytrhol. Vy-</w:t>
      </w:r>
      <w:r>
        <w:rPr>
          <w:rStyle w:val="Zkladntext132"/>
          <w:lang w:eastAsia="sk-SK"/>
        </w:rPr>
        <w:br/>
        <w:t>padli samy.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53"/>
        </w:tabs>
        <w:spacing w:before="0" w:line="221" w:lineRule="exact"/>
        <w:ind w:left="120" w:right="40" w:firstLine="180"/>
      </w:pPr>
      <w:r>
        <w:rPr>
          <w:rStyle w:val="Zkladntext132"/>
          <w:lang w:eastAsia="sk-SK"/>
        </w:rPr>
        <w:t>Ako vypadli zuby starej mame, — vysvetľoval Ca-</w:t>
      </w:r>
      <w:r>
        <w:rPr>
          <w:rStyle w:val="Zkladntext132"/>
          <w:lang w:eastAsia="sk-SK"/>
        </w:rPr>
        <w:br/>
        <w:t>ley Bard.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8"/>
        </w:tabs>
        <w:spacing w:before="0" w:line="221" w:lineRule="exact"/>
        <w:ind w:left="120" w:right="40" w:firstLine="180"/>
      </w:pPr>
      <w:r>
        <w:rPr>
          <w:rStyle w:val="Zkladntext132"/>
          <w:lang w:eastAsia="sk-SK"/>
        </w:rPr>
        <w:t>Náramne vtipné, — zhodnotil Pollock. — Nevidí</w:t>
      </w:r>
      <w:r>
        <w:rPr>
          <w:rStyle w:val="Zkladntext132"/>
          <w:lang w:eastAsia="sk-SK"/>
        </w:rPr>
        <w:br/>
        <w:t>sa mi.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58"/>
        </w:tabs>
        <w:spacing w:before="0" w:line="230" w:lineRule="exact"/>
        <w:ind w:left="120" w:right="40" w:firstLine="180"/>
      </w:pPr>
      <w:r>
        <w:rPr>
          <w:rStyle w:val="Zkladntext132"/>
          <w:lang w:eastAsia="sk-SK"/>
        </w:rPr>
        <w:t>Neviem, čo som urobil s nejakými stránkami roz-</w:t>
      </w:r>
      <w:r>
        <w:rPr>
          <w:rStyle w:val="Zkladntext132"/>
          <w:lang w:eastAsia="sk-SK"/>
        </w:rPr>
        <w:br/>
        <w:t>močeného papiera, ktorý sa mi mohol aj nemusel do-</w:t>
      </w:r>
      <w:r>
        <w:rPr>
          <w:rStyle w:val="Zkladntext132"/>
          <w:lang w:eastAsia="sk-SK"/>
        </w:rPr>
        <w:br/>
        <w:t>stať do ruky, — hovoril Lazenby povýšene. — Na nič</w:t>
      </w:r>
      <w:r>
        <w:rPr>
          <w:rStyle w:val="Zkladntext132"/>
          <w:lang w:eastAsia="sk-SK"/>
        </w:rPr>
        <w:br/>
        <w:t>také sa nepamätám.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22"/>
        </w:tabs>
        <w:spacing w:before="0" w:line="230" w:lineRule="exact"/>
        <w:ind w:left="120" w:firstLine="180"/>
      </w:pPr>
      <w:r>
        <w:rPr>
          <w:rStyle w:val="Zkladntext132"/>
          <w:lang w:eastAsia="sk-SK"/>
        </w:rPr>
        <w:t>Čítali ste ich?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17"/>
        </w:tabs>
        <w:spacing w:before="0" w:line="230" w:lineRule="exact"/>
        <w:ind w:left="120" w:firstLine="180"/>
      </w:pPr>
      <w:r>
        <w:rPr>
          <w:rStyle w:val="Zkladntext132"/>
          <w:lang w:eastAsia="sk-SK"/>
        </w:rPr>
        <w:t>Taký nápad vás nectí, pán náčelník.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62"/>
        </w:tabs>
        <w:spacing w:before="0" w:line="230" w:lineRule="exact"/>
        <w:ind w:left="120" w:right="40" w:firstLine="180"/>
      </w:pPr>
      <w:r>
        <w:rPr>
          <w:rStyle w:val="Zkladntext132"/>
          <w:lang w:eastAsia="sk-SK"/>
        </w:rPr>
        <w:t>Minulý pondelok večer na spiatočnej ceste na Zve-</w:t>
      </w:r>
      <w:r>
        <w:rPr>
          <w:rStyle w:val="Zkladntext132"/>
          <w:lang w:eastAsia="sk-SK"/>
        </w:rPr>
        <w:br/>
        <w:t>rokruh ste sa s pánom Pollockom zastavili blízko tma-</w:t>
      </w:r>
      <w:r>
        <w:rPr>
          <w:rStyle w:val="Zkladntext132"/>
          <w:lang w:eastAsia="sk-SK"/>
        </w:rPr>
        <w:br/>
        <w:t>vého vchodu vo Weylandskej ulici, — nedal sa odbiť</w:t>
      </w:r>
      <w:r>
        <w:rPr>
          <w:rStyle w:val="Zkladntext132"/>
          <w:lang w:eastAsia="sk-SK"/>
        </w:rPr>
        <w:br/>
        <w:t>Alleyn. — O čom ste hovorili?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20" w:right="40" w:firstLine="180"/>
      </w:pPr>
      <w:r>
        <w:rPr>
          <w:rStyle w:val="Zkladntext132"/>
          <w:lang w:eastAsia="sk-SK"/>
        </w:rPr>
        <w:t>A teraz s uspokojením zbadal, že im to nepochybne</w:t>
      </w:r>
      <w:r>
        <w:rPr>
          <w:rStyle w:val="Zkladntext132"/>
          <w:lang w:eastAsia="sk-SK"/>
        </w:rPr>
        <w:br/>
        <w:t>vyrazilo dych. Pýtajú sa v duchu, nakoľko asi blufu-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jem — pomyslel si Alleyn. Vedia, že Troy mi to nemoh-</w:t>
      </w:r>
      <w:r>
        <w:rPr>
          <w:rStyle w:val="Zkladntext132"/>
          <w:lang w:eastAsia="sk-SK"/>
        </w:rPr>
        <w:br/>
        <w:t>la povedať. Sú zvedaví, kde som k tomu mohol prísť,</w:t>
      </w:r>
      <w:r>
        <w:rPr>
          <w:rStyle w:val="Zkladntext132"/>
          <w:lang w:eastAsia="sk-SK"/>
        </w:rPr>
        <w:br/>
        <w:t>a jediná odpoveď je — denník slečny Rickerby-Carric-</w:t>
      </w:r>
      <w:r>
        <w:rPr>
          <w:rStyle w:val="Zkladntext132"/>
          <w:lang w:eastAsia="sk-SK"/>
        </w:rPr>
        <w:br/>
        <w:t>kovej. Dám krk na to, že Lazenby si prečítal všetko, čo</w:t>
      </w:r>
      <w:r>
        <w:rPr>
          <w:rStyle w:val="Zkladntext132"/>
          <w:lang w:eastAsia="sk-SK"/>
        </w:rPr>
        <w:br/>
        <w:t>bolo na chýbajúcich stranách, a Pollock to tiež vie.</w:t>
      </w:r>
      <w:r>
        <w:rPr>
          <w:rStyle w:val="Zkladntext132"/>
          <w:lang w:eastAsia="sk-SK"/>
        </w:rPr>
        <w:br/>
        <w:t>A čo viac, možno vedia, že denník bol v kufri a že my</w:t>
      </w:r>
      <w:r>
        <w:rPr>
          <w:rStyle w:val="Zkladntext132"/>
          <w:lang w:eastAsia="sk-SK"/>
        </w:rPr>
        <w:br/>
        <w:t>sme ho určite videli. Sú na smrť vyľakaní, že sme pred-</w:t>
      </w:r>
      <w:r>
        <w:rPr>
          <w:rStyle w:val="Zkladntext132"/>
          <w:lang w:eastAsia="sk-SK"/>
        </w:rPr>
        <w:br/>
        <w:t>sa len objavili niečo, čo som si hrozne želal, aby sme</w:t>
      </w:r>
      <w:r>
        <w:rPr>
          <w:rStyle w:val="Zkladntext132"/>
          <w:lang w:eastAsia="sk-SK"/>
        </w:rPr>
        <w:br/>
        <w:t>našli. Ak sú takí vyvedení z miery, ako si myslím,</w:t>
      </w:r>
      <w:r>
        <w:rPr>
          <w:rStyle w:val="Zkladntext132"/>
          <w:lang w:eastAsia="sk-SK"/>
        </w:rPr>
        <w:br/>
        <w:t>ostáva im len jediný spôsob, ako z toho vykĺznuť, a dú-</w:t>
      </w:r>
      <w:r>
        <w:rPr>
          <w:rStyle w:val="Zkladntext132"/>
          <w:lang w:eastAsia="sk-SK"/>
        </w:rPr>
        <w:br/>
        <w:t>fam, že na to neprídu.</w:t>
      </w:r>
    </w:p>
    <w:p w:rsidR="00FF2566" w:rsidRDefault="00FF2566">
      <w:pPr>
        <w:pStyle w:val="Zkladntext131"/>
        <w:shd w:val="clear" w:color="auto" w:fill="auto"/>
        <w:spacing w:before="0"/>
        <w:ind w:left="40" w:firstLine="200"/>
      </w:pPr>
      <w:r>
        <w:rPr>
          <w:rStyle w:val="Zkladntext132"/>
          <w:lang w:eastAsia="sk-SK"/>
        </w:rPr>
        <w:t>Ale prišli.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87"/>
        </w:tabs>
        <w:spacing w:before="0"/>
        <w:ind w:left="40" w:right="20" w:firstLine="200"/>
      </w:pPr>
      <w:r>
        <w:rPr>
          <w:rStyle w:val="Zkladntext132"/>
          <w:lang w:eastAsia="sk-SK"/>
        </w:rPr>
        <w:t>Už ma ani nenapadne, aby som tu niečo vyprá-</w:t>
      </w:r>
      <w:r>
        <w:rPr>
          <w:rStyle w:val="Zkladntext132"/>
          <w:lang w:eastAsia="sk-SK"/>
        </w:rPr>
        <w:br/>
        <w:t>val, — zrazu vykríkol Pollock, — dokiaľ nenavštívim</w:t>
      </w:r>
      <w:r>
        <w:rPr>
          <w:rStyle w:val="Zkladntext132"/>
          <w:lang w:eastAsia="sk-SK"/>
        </w:rPr>
        <w:br/>
        <w:t>právnika, a to radím každému a hocikomu.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7"/>
        </w:tabs>
        <w:spacing w:before="0"/>
        <w:ind w:left="40" w:firstLine="200"/>
      </w:pPr>
      <w:r>
        <w:rPr>
          <w:rStyle w:val="Zkladntext132"/>
          <w:lang w:eastAsia="sk-SK"/>
        </w:rPr>
        <w:t>Bohovsky správne, — zaaplaudoval Lazenby.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328"/>
        </w:tabs>
        <w:spacing w:before="0"/>
        <w:ind w:left="40" w:right="20"/>
      </w:pPr>
      <w:r>
        <w:rPr>
          <w:rStyle w:val="Zkladntext132"/>
          <w:lang w:eastAsia="sk-SK"/>
        </w:rPr>
        <w:t>Boh s vami. — Zrejme pocítil, že sa nevyjadril vhod-</w:t>
      </w:r>
      <w:r>
        <w:rPr>
          <w:rStyle w:val="Zkladntext132"/>
          <w:lang w:eastAsia="sk-SK"/>
        </w:rPr>
        <w:br/>
        <w:t>ne, a dodal: — Bude veľmi správne, ak všetci zaujme-</w:t>
      </w:r>
      <w:r>
        <w:rPr>
          <w:rStyle w:val="Zkladntext132"/>
          <w:lang w:eastAsia="sk-SK"/>
        </w:rPr>
        <w:br/>
        <w:t>me takýto postoj. Podľa mňa je to najrozumnejšie, čo</w:t>
      </w:r>
      <w:r>
        <w:rPr>
          <w:rStyle w:val="Zkladntext132"/>
          <w:lang w:eastAsia="sk-SK"/>
        </w:rPr>
        <w:br/>
        <w:t>môžeme urobiť.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97"/>
        </w:tabs>
        <w:spacing w:before="0"/>
        <w:ind w:left="40" w:right="20" w:firstLine="200"/>
      </w:pPr>
      <w:r>
        <w:rPr>
          <w:rStyle w:val="Zkladntext132"/>
          <w:lang w:eastAsia="sk-SK"/>
        </w:rPr>
        <w:t>Dôstojný pán reverend, — oslovil ho Hewson vrúc-</w:t>
      </w:r>
      <w:r>
        <w:rPr>
          <w:rStyle w:val="Zkladntext132"/>
          <w:lang w:eastAsia="sk-SK"/>
        </w:rPr>
        <w:br/>
        <w:t>ne, — správne ste to povedali. Namojdušu, veľmi</w:t>
      </w:r>
      <w:r>
        <w:rPr>
          <w:rStyle w:val="Zkladntext132"/>
          <w:lang w:eastAsia="sk-SK"/>
        </w:rPr>
        <w:br/>
        <w:t>správne.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00"/>
      </w:pPr>
      <w:r>
        <w:rPr>
          <w:rStyle w:val="Zkladntext132"/>
          <w:lang w:eastAsia="sk-SK"/>
        </w:rPr>
        <w:t>Slečna Hewsonová si ukradomky utierala oči a nos</w:t>
      </w:r>
      <w:r>
        <w:rPr>
          <w:rStyle w:val="Zkladntext132"/>
          <w:lang w:eastAsia="sk-SK"/>
        </w:rPr>
        <w:br/>
        <w:t>a trasľavo, zhlboka zavzdychala.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78"/>
        </w:tabs>
        <w:spacing w:before="0"/>
        <w:ind w:left="40" w:right="20" w:firstLine="200"/>
      </w:pPr>
      <w:r>
        <w:rPr>
          <w:rStyle w:val="Zkladntext132"/>
          <w:lang w:eastAsia="sk-SK"/>
        </w:rPr>
        <w:t>Äle, pre svätého Petríčka, Sis, — zazrel na ňu</w:t>
      </w:r>
      <w:r>
        <w:rPr>
          <w:rStyle w:val="Zkladntext132"/>
          <w:lang w:eastAsia="sk-SK"/>
        </w:rPr>
        <w:br/>
        <w:t>brat.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92"/>
        </w:tabs>
        <w:spacing w:before="0"/>
        <w:ind w:left="40" w:right="20" w:firstLine="200"/>
      </w:pPr>
      <w:r>
        <w:rPr>
          <w:rStyle w:val="Zkladntext132"/>
          <w:lang w:eastAsia="sk-SK"/>
        </w:rPr>
        <w:t>Nie! Nie! Nie! — vykríkla so skutočnou hrôzou.</w:t>
      </w:r>
      <w:r>
        <w:rPr>
          <w:rStyle w:val="Zkladntext132"/>
          <w:lang w:eastAsia="sk-SK"/>
        </w:rPr>
        <w:br/>
        <w:t>—</w:t>
      </w:r>
      <w:r>
        <w:rPr>
          <w:rStyle w:val="Zkladntext132"/>
          <w:rFonts w:ascii="Times New Roman" w:hAnsi="Times New Roman" w:cs="Times New Roman"/>
          <w:lang w:eastAsia="sk-SK"/>
        </w:rPr>
        <w:t>■</w:t>
      </w:r>
      <w:r>
        <w:rPr>
          <w:rStyle w:val="Zkladntext132"/>
          <w:lang w:eastAsia="sk-SK"/>
        </w:rPr>
        <w:t xml:space="preserve"> Nedotýkaj sa ma! Nezostanem tu. Idem do svojej</w:t>
      </w:r>
      <w:r>
        <w:rPr>
          <w:rStyle w:val="Zkladntext132"/>
          <w:lang w:eastAsia="sk-SK"/>
        </w:rPr>
        <w:br/>
        <w:t>izby. Idem spať.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97"/>
        </w:tabs>
        <w:spacing w:before="0"/>
        <w:ind w:left="40" w:right="20" w:firstLine="200"/>
      </w:pPr>
      <w:r>
        <w:rPr>
          <w:rStyle w:val="Zkladntext132"/>
          <w:lang w:eastAsia="sk-SK"/>
        </w:rPr>
        <w:t>Choďte, — ponúkol ju Alleyn zdvorilo. — Vezmi-</w:t>
      </w:r>
      <w:r>
        <w:rPr>
          <w:rStyle w:val="Zkladntext132"/>
          <w:lang w:eastAsia="sk-SK"/>
        </w:rPr>
        <w:br/>
        <w:t>te si jednu zo svojich piluliek.</w:t>
      </w:r>
    </w:p>
    <w:p w:rsidR="00FF2566" w:rsidRDefault="00FF2566">
      <w:pPr>
        <w:pStyle w:val="Zkladntext131"/>
        <w:shd w:val="clear" w:color="auto" w:fill="auto"/>
        <w:spacing w:before="0"/>
        <w:ind w:left="40" w:right="20" w:firstLine="200"/>
      </w:pPr>
      <w:r>
        <w:rPr>
          <w:rStyle w:val="Zkladntext132"/>
          <w:lang w:eastAsia="sk-SK"/>
        </w:rPr>
        <w:t>Zadržala dych, prekvapene naňho pozrela a potom,</w:t>
      </w:r>
      <w:r>
        <w:rPr>
          <w:rStyle w:val="Zkladntext132"/>
          <w:lang w:eastAsia="sk-SK"/>
        </w:rPr>
        <w:br/>
        <w:t>tackajúc sa dolu schodmi, uberala sa na spodnú palubu.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8"/>
        </w:tabs>
        <w:spacing w:before="0"/>
        <w:ind w:left="40" w:right="20" w:firstLine="200"/>
      </w:pPr>
      <w:r>
        <w:rPr>
          <w:rStyle w:val="Zkladntext132"/>
          <w:lang w:eastAsia="sk-SK"/>
        </w:rPr>
        <w:t>Úbohé dievča, — ľutoval ju Lazenby. — Úbohé</w:t>
      </w:r>
      <w:r>
        <w:rPr>
          <w:rStyle w:val="Zkladntext132"/>
          <w:lang w:eastAsia="sk-SK"/>
        </w:rPr>
        <w:br/>
        <w:t>drahé dievča.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7"/>
        </w:tabs>
        <w:spacing w:before="0"/>
        <w:ind w:left="40" w:firstLine="200"/>
      </w:pPr>
      <w:r>
        <w:rPr>
          <w:rStyle w:val="Zkladntext132"/>
          <w:lang w:eastAsia="sk-SK"/>
        </w:rPr>
        <w:t>Mám ešte jednu otázku, — povedal Alleyn.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333"/>
        </w:tabs>
        <w:spacing w:before="0"/>
        <w:ind w:left="40"/>
      </w:pPr>
      <w:r>
        <w:rPr>
          <w:rStyle w:val="Zkladntext132"/>
          <w:lang w:eastAsia="sk-SK"/>
        </w:rPr>
        <w:t>Avšak podľa vášho rozhodnutia pred chvíľou možno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nebudete chcieť odpovedať. Iba ak ...? — usmial sa na</w:t>
      </w:r>
      <w:r>
        <w:rPr>
          <w:rStyle w:val="Zkladntext132"/>
          <w:lang w:eastAsia="sk-SK"/>
        </w:rPr>
        <w:br/>
        <w:t>Caleyho Barda.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Nejdem práve teraz posielať po svojho advoká-</w:t>
      </w:r>
      <w:r>
        <w:rPr>
          <w:rStyle w:val="Zkladntext132"/>
          <w:lang w:eastAsia="sk-SK"/>
        </w:rPr>
        <w:br/>
        <w:t>ta, — povedal Caley, — ani sa zastrájať, že budem</w:t>
      </w:r>
      <w:r>
        <w:rPr>
          <w:rStyle w:val="Zkladntext132"/>
          <w:lang w:eastAsia="sk-SK"/>
        </w:rPr>
        <w:br/>
        <w:t>mlčať.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Dobre. Nuž teda toľkoto. Slečne Rickerby-Carric-</w:t>
      </w:r>
      <w:r>
        <w:rPr>
          <w:rStyle w:val="Zkladntext132"/>
          <w:lang w:eastAsia="sk-SK"/>
        </w:rPr>
        <w:br/>
        <w:t>kovej visel na krku veľmi cenný šperk. Povedala o ňom</w:t>
      </w:r>
      <w:r>
        <w:rPr>
          <w:rStyle w:val="Zkladntext132"/>
          <w:lang w:eastAsia="sk-SK"/>
        </w:rPr>
        <w:br/>
        <w:t>slečne Hewsonovej a mojej manželke. Nenašli sme ho.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Odplával? — navrhol Caley.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38"/>
        </w:tabs>
        <w:spacing w:before="0"/>
        <w:ind w:left="20" w:right="20" w:firstLine="220"/>
      </w:pPr>
      <w:r>
        <w:rPr>
          <w:rStyle w:val="Zkladntext132"/>
          <w:lang w:eastAsia="sk-SK"/>
        </w:rPr>
        <w:t>Možno. Prirodzene, je to možné. Prehľadáme dno</w:t>
      </w:r>
      <w:r>
        <w:rPr>
          <w:rStyle w:val="Zkladntext132"/>
          <w:lang w:eastAsia="sk-SK"/>
        </w:rPr>
        <w:br/>
        <w:t>rieky, ak to bude nevyhnutné.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Caley sa na chvíľu zamyslel.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Pozrite, — povedal potom. — Bola to dosť splaše-</w:t>
      </w:r>
      <w:r>
        <w:rPr>
          <w:rStyle w:val="Zkladntext132"/>
          <w:lang w:eastAsia="sk-SK"/>
        </w:rPr>
        <w:br/>
        <w:t>ná samotárka. Vysvetľujem si to tak, že spala na palu-</w:t>
      </w:r>
      <w:r>
        <w:rPr>
          <w:rStyle w:val="Zkladntext132"/>
          <w:lang w:eastAsia="sk-SK"/>
        </w:rPr>
        <w:br/>
        <w:t>be, alebo sa snažila zaspať. Hovorila, že trpí nespavos-</w:t>
      </w:r>
      <w:r>
        <w:rPr>
          <w:rStyle w:val="Zkladntext132"/>
          <w:lang w:eastAsia="sk-SK"/>
        </w:rPr>
        <w:br/>
        <w:t>ťou. Môj bože, a ak spala, bol to hotový orchester,</w:t>
      </w:r>
      <w:r>
        <w:rPr>
          <w:rStyle w:val="Zkladntext132"/>
          <w:lang w:eastAsia="sk-SK"/>
        </w:rPr>
        <w:br/>
        <w:t>to len tak mimochodom. Predstavte si, že uprostred</w:t>
      </w:r>
      <w:r>
        <w:rPr>
          <w:rStyle w:val="Zkladntext132"/>
          <w:lang w:eastAsia="sk-SK"/>
        </w:rPr>
        <w:br/>
        <w:t>noci ju niekto zobudil, a predpokladajme, že pri lod-</w:t>
      </w:r>
      <w:r>
        <w:rPr>
          <w:rStyle w:val="Zkladntext132"/>
          <w:lang w:eastAsia="sk-SK"/>
        </w:rPr>
        <w:br/>
        <w:t>nom vleku si niekoho stopla, v modrej pyžame a tma-</w:t>
      </w:r>
      <w:r>
        <w:rPr>
          <w:rStyle w:val="Zkladntext132"/>
          <w:lang w:eastAsia="sk-SK"/>
        </w:rPr>
        <w:br/>
        <w:t>vočervenom župane s kúskom Fabergého na krku. Môže</w:t>
      </w:r>
      <w:r>
        <w:rPr>
          <w:rStyle w:val="Zkladntext132"/>
          <w:lang w:eastAsia="sk-SK"/>
        </w:rPr>
        <w:br/>
        <w:t>sa to zdať groteskné, ale to zodpovedá jej povahe.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Ako viete, že to bol Fabergé, pán Bard? — spýtal</w:t>
      </w:r>
      <w:r>
        <w:rPr>
          <w:rStyle w:val="Zkladntext132"/>
          <w:lang w:eastAsia="sk-SK"/>
        </w:rPr>
        <w:br/>
        <w:t>sa Alleyn.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Preboha, pretože mi to povedala. Keď sme sa po-</w:t>
      </w:r>
      <w:r>
        <w:rPr>
          <w:rStyle w:val="Zkladntext132"/>
          <w:lang w:eastAsia="sk-SK"/>
        </w:rPr>
        <w:br/>
        <w:t>nevierali crossdykeskými zrúcaninami a chytali motý-</w:t>
      </w:r>
      <w:r>
        <w:rPr>
          <w:rStyle w:val="Zkladntext132"/>
          <w:lang w:eastAsia="sk-SK"/>
        </w:rPr>
        <w:br/>
        <w:t>le. Trúfam si tvrdiť, že to povedala každému. Bola hlú-</w:t>
      </w:r>
      <w:r>
        <w:rPr>
          <w:rStyle w:val="Zkladntext132"/>
          <w:lang w:eastAsia="sk-SK"/>
        </w:rPr>
        <w:br/>
        <w:t>pa ako sliepka, úbohé dievča.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No a?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No a predpokladajme ďalej, že stretla nejakého</w:t>
      </w:r>
      <w:r>
        <w:rPr>
          <w:rStyle w:val="Zkladntext132"/>
          <w:lang w:eastAsia="sk-SK"/>
        </w:rPr>
        <w:br/>
        <w:t>bezcharakterného človeka, ktorý jej tú drobnôstku</w:t>
      </w:r>
      <w:r>
        <w:rPr>
          <w:rStyle w:val="Zkladntext132"/>
          <w:lang w:eastAsia="sk-SK"/>
        </w:rPr>
        <w:br/>
        <w:t>zhrabol, a keď sa začala brániť, zaškrtil ju a spláchol</w:t>
      </w:r>
      <w:r>
        <w:rPr>
          <w:rStyle w:val="Zkladntext132"/>
          <w:lang w:eastAsia="sk-SK"/>
        </w:rPr>
        <w:br/>
        <w:t>do rieky.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A najprv zobral z kajuty jej kufor?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Do čerta! To je predsa jasné, nie! — rozvášnil sa</w:t>
      </w:r>
      <w:r>
        <w:rPr>
          <w:rStyle w:val="Zkladntext132"/>
          <w:lang w:eastAsia="sk-SK"/>
        </w:rPr>
        <w:br/>
        <w:t>Caley.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Ale stále nesmieme zabúdať, — zdôrazňoval</w:t>
      </w:r>
      <w:r>
        <w:rPr>
          <w:rStyle w:val="Zkladntext132"/>
          <w:lang w:eastAsia="sk-SK"/>
        </w:rPr>
        <w:br/>
        <w:t>Alleyn, adresujúc to každému pri stole, — že mohol</w:t>
      </w:r>
      <w:r>
        <w:rPr>
          <w:rStyle w:val="Zkladntext132"/>
          <w:lang w:eastAsia="sk-SK"/>
        </w:rPr>
        <w:br/>
        <w:t>zasiahnuť niekto zvonku.</w:t>
      </w:r>
      <w:r>
        <w:br w:type="page"/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lastRenderedPageBreak/>
        <w:t>Napríklad kto? — dožadoval sa Hewson.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52"/>
        </w:tabs>
        <w:spacing w:before="0"/>
        <w:ind w:left="100" w:right="20"/>
      </w:pPr>
      <w:r>
        <w:rPr>
          <w:rStyle w:val="Zkladntext132"/>
          <w:lang w:eastAsia="sk-SK"/>
        </w:rPr>
        <w:t>Napríklad istý motocyklista a jeho dievča. Zdá sa,</w:t>
      </w:r>
      <w:r>
        <w:rPr>
          <w:rStyle w:val="Zkladntext132"/>
          <w:lang w:eastAsia="sk-SK"/>
        </w:rPr>
        <w:br/>
        <w:t>akoby boli trochu prenasledovali Zverokruh počas</w:t>
      </w:r>
      <w:r>
        <w:rPr>
          <w:rStyle w:val="Zkladntext132"/>
          <w:lang w:eastAsia="sk-SK"/>
        </w:rPr>
        <w:br/>
        <w:t>plavby. Viete všetci, koho mám na mysli?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2"/>
          <w:lang w:eastAsia="sk-SK"/>
        </w:rPr>
        <w:t>Ticho.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52"/>
        </w:tabs>
        <w:spacing w:before="0"/>
        <w:ind w:left="100" w:right="20"/>
      </w:pPr>
      <w:r>
        <w:rPr>
          <w:rStyle w:val="Zkladntext132"/>
          <w:lang w:eastAsia="sk-SK"/>
        </w:rPr>
        <w:t>Ó, naozaj! — vykríkol Caley Bard. — To je pri-</w:t>
      </w:r>
      <w:r>
        <w:rPr>
          <w:rStyle w:val="Zkladntext132"/>
          <w:lang w:eastAsia="sk-SK"/>
        </w:rPr>
        <w:br/>
        <w:t>veľa! Samozrejme, všetci vieme, o koho vám ide. Z ča-</w:t>
      </w:r>
      <w:r>
        <w:rPr>
          <w:rStyle w:val="Zkladntext132"/>
          <w:lang w:eastAsia="sk-SK"/>
        </w:rPr>
        <w:br/>
        <w:t>su na čas sa objavili ako predzvesť, akú mával Cocteau</w:t>
      </w:r>
      <w:r>
        <w:rPr>
          <w:rStyle w:val="Zkladntext132"/>
          <w:lang w:eastAsia="sk-SK"/>
        </w:rPr>
        <w:br/>
        <w:t>v svojich prvých filmoch. — A obrátil sa k spolucestu-</w:t>
      </w:r>
      <w:r>
        <w:rPr>
          <w:rStyle w:val="Zkladntext132"/>
          <w:lang w:eastAsia="sk-SK"/>
        </w:rPr>
        <w:br/>
        <w:t>júcim: — Videli sme ich, aj sme sa o nich zhovárali,</w:t>
      </w:r>
      <w:r>
        <w:rPr>
          <w:rStyle w:val="Zkladntext132"/>
          <w:lang w:eastAsia="sk-SK"/>
        </w:rPr>
        <w:br/>
        <w:t>prečo by sme to, do pekla, nemohli povedať.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2"/>
          <w:lang w:eastAsia="sk-SK"/>
        </w:rPr>
        <w:t>Nepokojne sa pomrvili.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52"/>
        </w:tabs>
        <w:spacing w:before="0"/>
        <w:ind w:left="100" w:right="20"/>
      </w:pPr>
      <w:r>
        <w:rPr>
          <w:rStyle w:val="Zkladntext132"/>
          <w:lang w:eastAsia="sk-SK"/>
        </w:rPr>
        <w:t>Samozrejme, máte pravdu, pán Bard, — uznával</w:t>
      </w:r>
      <w:r>
        <w:rPr>
          <w:rStyle w:val="Zkladntext132"/>
          <w:lang w:eastAsia="sk-SK"/>
        </w:rPr>
        <w:br/>
        <w:t>Lazenby. — Nemáme nijaký dôvod niečo tajiť. Párik</w:t>
      </w:r>
      <w:r>
        <w:rPr>
          <w:rStyle w:val="Zkladntext132"/>
          <w:lang w:eastAsia="sk-SK"/>
        </w:rPr>
        <w:br/>
        <w:t>mladých mods ... v Austrálii sme ich volali démoni,</w:t>
      </w:r>
      <w:r>
        <w:rPr>
          <w:rStyle w:val="Zkladntext132"/>
          <w:lang w:eastAsia="sk-SK"/>
        </w:rPr>
        <w:br/>
        <w:t>čo im, dúfam, nijako neukrivdilo. Zdá sa, že sú to</w:t>
      </w:r>
      <w:r>
        <w:rPr>
          <w:rStyle w:val="Zkladntext132"/>
          <w:lang w:eastAsia="sk-SK"/>
        </w:rPr>
        <w:br/>
        <w:t>kamaráti malého Toina.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26"/>
        </w:tabs>
        <w:spacing w:before="0"/>
        <w:ind w:left="100"/>
      </w:pPr>
      <w:r>
        <w:rPr>
          <w:rStyle w:val="Zkladntext132"/>
          <w:lang w:eastAsia="sk-SK"/>
        </w:rPr>
        <w:t>Hovoril niekto z vás s nimi niekedy?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2"/>
          <w:lang w:eastAsia="sk-SK"/>
        </w:rPr>
        <w:t>Nikto neodpovedal.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38"/>
        </w:tabs>
        <w:spacing w:before="0"/>
        <w:ind w:left="100" w:right="20"/>
      </w:pPr>
      <w:r>
        <w:rPr>
          <w:rStyle w:val="Zkladntext132"/>
          <w:lang w:eastAsia="sk-SK"/>
        </w:rPr>
        <w:t>Mali by ste sa spýtať toho farebného, — navrhol</w:t>
      </w:r>
      <w:r>
        <w:rPr>
          <w:rStyle w:val="Zkladntext132"/>
          <w:lang w:eastAsia="sk-SK"/>
        </w:rPr>
        <w:br/>
        <w:t>Hewson a Alleynovi sa zdalo, akoby počul náznak oba-</w:t>
      </w:r>
      <w:r>
        <w:rPr>
          <w:rStyle w:val="Zkladntext132"/>
          <w:lang w:eastAsia="sk-SK"/>
        </w:rPr>
        <w:br/>
        <w:t>vy v jeho hlase.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17"/>
        </w:tabs>
        <w:spacing w:before="0"/>
        <w:ind w:left="100"/>
      </w:pPr>
      <w:r>
        <w:rPr>
          <w:rStyle w:val="Zkladntext132"/>
          <w:lang w:eastAsia="sk-SK"/>
        </w:rPr>
        <w:t>Myslíte, že doktor Natouche s nimi hovoril?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2"/>
        </w:tabs>
        <w:spacing w:before="0"/>
        <w:ind w:left="100" w:right="20"/>
      </w:pPr>
      <w:r>
        <w:rPr>
          <w:rStyle w:val="Zkladntext132"/>
          <w:lang w:eastAsia="sk-SK"/>
        </w:rPr>
        <w:t>Nemyslím. Viem to. Hneď prvý deň, keď sme tu</w:t>
      </w:r>
      <w:r>
        <w:rPr>
          <w:rStyle w:val="Zkladntext132"/>
          <w:lang w:eastAsia="sk-SK"/>
        </w:rPr>
        <w:br/>
        <w:t>prechádzali cez komoru. Stáli na moste, kým sa on</w:t>
      </w:r>
      <w:r>
        <w:rPr>
          <w:rStyle w:val="Zkladntext132"/>
          <w:lang w:eastAsia="sk-SK"/>
        </w:rPr>
        <w:br/>
        <w:t>vracal z tej svojej sedačky na kopci. Tí dvaja trampi</w:t>
      </w:r>
      <w:r>
        <w:rPr>
          <w:rStyle w:val="Zkladntext132"/>
          <w:lang w:eastAsia="sk-SK"/>
        </w:rPr>
        <w:br/>
        <w:t>čosi vykrikovali, on prišiel k nim, niečo im povedal,</w:t>
      </w:r>
      <w:r>
        <w:rPr>
          <w:rStyle w:val="Zkladntext132"/>
          <w:lang w:eastAsia="sk-SK"/>
        </w:rPr>
        <w:br/>
        <w:t>a oni sa akoby smiali, nakopli mašinu a odvrčali.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26"/>
        </w:tabs>
        <w:spacing w:before="0"/>
        <w:ind w:left="100"/>
      </w:pPr>
      <w:r>
        <w:rPr>
          <w:rStyle w:val="Zkladntext132"/>
          <w:lang w:eastAsia="sk-SK"/>
        </w:rPr>
        <w:t>Kde ste boli vy?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17"/>
        </w:tabs>
        <w:spacing w:before="0"/>
        <w:ind w:left="100"/>
      </w:pPr>
      <w:r>
        <w:rPr>
          <w:rStyle w:val="Zkladntext132"/>
          <w:lang w:eastAsia="sk-SK"/>
        </w:rPr>
        <w:t>Ja? Štveral som sa s ostatnými hore brehom.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2"/>
          <w:lang w:eastAsia="sk-SK"/>
        </w:rPr>
        <w:t>Hewson zmenil polohu a pokračoval so značnou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2"/>
          <w:lang w:eastAsia="sk-SK"/>
        </w:rPr>
        <w:t>Isťou, aby zdôraznil už aj tak dosť útočný tón svojho</w:t>
      </w:r>
      <w:r>
        <w:rPr>
          <w:rStyle w:val="Zkladntext132"/>
          <w:lang w:eastAsia="sk-SK"/>
        </w:rPr>
        <w:br/>
        <w:t>správania.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42"/>
        </w:tabs>
        <w:spacing w:before="0"/>
        <w:ind w:left="100" w:right="20"/>
      </w:pPr>
      <w:r>
        <w:rPr>
          <w:rStyle w:val="Zkladntext132"/>
          <w:lang w:eastAsia="sk-SK"/>
        </w:rPr>
        <w:t>A pani Alleynová sedela v súdnej jame s nebo-</w:t>
      </w:r>
      <w:r>
        <w:rPr>
          <w:rStyle w:val="Zkladntext132"/>
          <w:lang w:eastAsia="sk-SK"/>
        </w:rPr>
        <w:br/>
        <w:t>hou, — povedal, — bola tam už nejakú chvíľu pred-</w:t>
      </w:r>
      <w:r>
        <w:rPr>
          <w:rStyle w:val="Zkladntext132"/>
          <w:lang w:eastAsia="sk-SK"/>
        </w:rPr>
        <w:br/>
        <w:t>tým, ako tam prišla nebohá. Takisto aj on. Natouche.</w:t>
      </w:r>
      <w:r>
        <w:rPr>
          <w:rStyle w:val="Zkladntext132"/>
          <w:lang w:eastAsia="sk-SK"/>
        </w:rPr>
        <w:br/>
        <w:t>Äno, pane. Dosť dlhú chvíľu.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2"/>
          <w:lang w:eastAsia="sk-SK"/>
        </w:rPr>
        <w:t>Povedal to tak nepríjemne, že Alleyn cítil, ako mu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vlasy vstávajú na temene. Fox, podľa svojho zvyku,</w:t>
      </w:r>
      <w:r>
        <w:rPr>
          <w:rStyle w:val="Zkladntext132"/>
          <w:lang w:eastAsia="sk-SK"/>
        </w:rPr>
        <w:br/>
        <w:t>tváril sa nenápadne a robil si poznámky, slabo vykrí-</w:t>
      </w:r>
      <w:r>
        <w:rPr>
          <w:rStyle w:val="Zkladntext132"/>
          <w:lang w:eastAsia="sk-SK"/>
        </w:rPr>
        <w:br/>
        <w:t>kol, ale ihneď zmĺkol. Hewson sa pozrel na Alleyna</w:t>
      </w:r>
      <w:r>
        <w:rPr>
          <w:rStyle w:val="Zkladntext132"/>
          <w:lang w:eastAsia="sk-SK"/>
        </w:rPr>
        <w:br/>
        <w:t>a rýchlo dodal: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Aby ste ma nerozumeli zle. Neberte to tak. Do</w:t>
      </w:r>
      <w:r>
        <w:rPr>
          <w:rStyle w:val="Zkladntext132"/>
          <w:lang w:eastAsia="sk-SK"/>
        </w:rPr>
        <w:br/>
        <w:t>čerta, pán náčelník, nič zlého som nemal na mysli.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 povytiahol obočie na Foxa, a on sa takmer</w:t>
      </w:r>
      <w:r>
        <w:rPr>
          <w:rStyle w:val="Zkladntext132"/>
          <w:lang w:eastAsia="sk-SK"/>
        </w:rPr>
        <w:br/>
        <w:t>nečujne spýtal: — Tom? — a zišiel dolu. Alleyn sa</w:t>
      </w:r>
      <w:r>
        <w:rPr>
          <w:rStyle w:val="Zkladntext132"/>
          <w:lang w:eastAsia="sk-SK"/>
        </w:rPr>
        <w:br/>
        <w:t>pobral na hornú palubu a vyzeral von cez dvere. Na-</w:t>
      </w:r>
      <w:r>
        <w:rPr>
          <w:rStyle w:val="Zkladntext132"/>
          <w:lang w:eastAsia="sk-SK"/>
        </w:rPr>
        <w:br/>
        <w:t>touche sa opieral o zábradlie. Bol zahalený hmlou.</w:t>
      </w:r>
      <w:r>
        <w:rPr>
          <w:rStyle w:val="Zkladntext132"/>
          <w:lang w:eastAsia="sk-SK"/>
        </w:rPr>
        <w:br/>
        <w:t>Ruky zopäté a hlava zohnutá, akoby sa díval na ne.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Pán doktor, môžem vás opäť na chvíľu vyrušiť?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Samozrejme. Mám ísť dolu?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Ak by ste boli taký láskavý.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Keď prišiel dolu, prižmurujúc oči pred svetlom,</w:t>
      </w:r>
      <w:r>
        <w:rPr>
          <w:rStyle w:val="Zkladntext132"/>
          <w:lang w:eastAsia="sk-SK"/>
        </w:rPr>
        <w:br/>
        <w:t>Alleyn, pozorujúc Pollocka, Hewsona a Lazenbyho,</w:t>
      </w:r>
      <w:r>
        <w:rPr>
          <w:rStyle w:val="Zkladntext132"/>
          <w:lang w:eastAsia="sk-SK"/>
        </w:rPr>
        <w:br/>
        <w:t>spomenul si na Troyin prvý list. Písala, že všetci sa</w:t>
      </w:r>
      <w:r>
        <w:rPr>
          <w:rStyle w:val="Zkladntext132"/>
          <w:lang w:eastAsia="sk-SK"/>
        </w:rPr>
        <w:br/>
        <w:t>pozerali na Natouchea akoby so strachom. Spýtal sa</w:t>
      </w:r>
      <w:r>
        <w:rPr>
          <w:rStyle w:val="Zkladntext132"/>
          <w:lang w:eastAsia="sk-SK"/>
        </w:rPr>
        <w:br/>
        <w:t>Natouchea, čo sa odohralo medzi ním a tými moto-</w:t>
      </w:r>
      <w:r>
        <w:rPr>
          <w:rStyle w:val="Zkladntext132"/>
          <w:lang w:eastAsia="sk-SK"/>
        </w:rPr>
        <w:br/>
        <w:t>cyklistami. Chvíľu počkal a potom odvetil, že sa ho ten</w:t>
      </w:r>
      <w:r>
        <w:rPr>
          <w:rStyle w:val="Zkladntext132"/>
          <w:lang w:eastAsia="sk-SK"/>
        </w:rPr>
        <w:br/>
        <w:t>mladý muž spýtal, či je cestujúcim na Zverokruhu.</w:t>
      </w:r>
      <w:r>
        <w:rPr>
          <w:rStyle w:val="Zkladntext132"/>
          <w:lang w:eastAsia="sk-SK"/>
        </w:rPr>
        <w:br/>
        <w:t>Podľa spôsobu otázky usúdil, že to bolo mienené ako</w:t>
      </w:r>
      <w:r>
        <w:rPr>
          <w:rStyle w:val="Zkladntext132"/>
          <w:lang w:eastAsia="sk-SK"/>
        </w:rPr>
        <w:br/>
        <w:t>skrytá urážka, vysvetľoval Natouche pokojne, ale</w:t>
      </w:r>
      <w:r>
        <w:rPr>
          <w:rStyle w:val="Zkladntext132"/>
          <w:lang w:eastAsia="sk-SK"/>
        </w:rPr>
        <w:br/>
        <w:t>on odpovedal, že áno, je cestujúcim na Zverokruhu,</w:t>
      </w:r>
      <w:r>
        <w:rPr>
          <w:rStyle w:val="Zkladntext132"/>
          <w:lang w:eastAsia="sk-SK"/>
        </w:rPr>
        <w:br/>
        <w:t>a dievča sa rozosmialo.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Potom som odišiel, — rozprával ďalej, — a mla-</w:t>
      </w:r>
      <w:r>
        <w:rPr>
          <w:rStyle w:val="Zkladntext132"/>
          <w:lang w:eastAsia="sk-SK"/>
        </w:rPr>
        <w:br/>
        <w:t>dý muž vydal akýsi čudný zvuk ... myslím, že zamňau-</w:t>
      </w:r>
      <w:r>
        <w:rPr>
          <w:rStyle w:val="Zkladntext132"/>
          <w:lang w:eastAsia="sk-SK"/>
        </w:rPr>
        <w:br/>
        <w:t>kal. Nebolo to nič mimoriadne.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Pamätáte sa na nich dobre? Boli dosť nápadní,</w:t>
      </w:r>
      <w:r>
        <w:rPr>
          <w:rStyle w:val="Zkladntext132"/>
          <w:lang w:eastAsia="sk-SK"/>
        </w:rPr>
        <w:br/>
        <w:t>aby sa ich dalo ľahko zapamätať.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Mali obleky z čiernej kože. Muž bol trochu star-</w:t>
      </w:r>
      <w:r>
        <w:rPr>
          <w:rStyle w:val="Zkladntext132"/>
          <w:lang w:eastAsia="sk-SK"/>
        </w:rPr>
        <w:br/>
        <w:t>ší, ako by človek očakával. Obaja mali dlhé, tmavé</w:t>
      </w:r>
      <w:r>
        <w:rPr>
          <w:rStyle w:val="Zkladntext132"/>
          <w:lang w:eastAsia="sk-SK"/>
        </w:rPr>
        <w:br/>
        <w:t>vlasy, vytŕčali im z heliem až po plecia. Muž ich mal</w:t>
      </w:r>
      <w:r>
        <w:rPr>
          <w:rStyle w:val="Zkladntext132"/>
          <w:lang w:eastAsia="sk-SK"/>
        </w:rPr>
        <w:br/>
        <w:t>mastné. Mal širokú tvár, malé, hlboko vsadené oči</w:t>
      </w:r>
      <w:r>
        <w:rPr>
          <w:rStyle w:val="Zkladntext132"/>
          <w:lang w:eastAsia="sk-SK"/>
        </w:rPr>
        <w:br/>
        <w:t>a charakteristicky vyčnievajúcu spodnú čeľusť. Dievča</w:t>
      </w:r>
      <w:r>
        <w:rPr>
          <w:rStyle w:val="Zkladntext132"/>
          <w:lang w:eastAsia="sk-SK"/>
        </w:rPr>
        <w:br/>
        <w:t>bolo nažltlé. Malo veľké oči a bradu posiatu uhrami.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No nie je to bezva? — nezdržal sa Pollock a za-</w:t>
      </w:r>
      <w:r>
        <w:rPr>
          <w:rStyle w:val="Zkladntext132"/>
          <w:lang w:eastAsia="sk-SK"/>
        </w:rPr>
        <w:br/>
        <w:t>škeril sa.</w:t>
      </w:r>
      <w:r>
        <w:br w:type="page"/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66"/>
        </w:tabs>
        <w:spacing w:before="0" w:line="230" w:lineRule="exact"/>
        <w:ind w:left="140"/>
      </w:pPr>
      <w:r>
        <w:rPr>
          <w:rStyle w:val="Zkladntext132"/>
          <w:lang w:eastAsia="sk-SK"/>
        </w:rPr>
        <w:lastRenderedPageBreak/>
        <w:t>Ďakujem. To je veľmi dôležité, — povedal Alleyn.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40"/>
      </w:pPr>
      <w:r>
        <w:rPr>
          <w:rStyle w:val="Zkladntext132"/>
          <w:lang w:eastAsia="sk-SK"/>
        </w:rPr>
        <w:t>Pollock vstal od stola, prekrivkal cez halu, postavil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40" w:right="40"/>
      </w:pPr>
      <w:r>
        <w:rPr>
          <w:rStyle w:val="Zkladntext132"/>
          <w:lang w:eastAsia="sk-SK"/>
        </w:rPr>
        <w:t>sa vedľa Natouchea s rukami vo vreckách, s hlavou</w:t>
      </w:r>
      <w:r>
        <w:rPr>
          <w:rStyle w:val="Zkladntext132"/>
          <w:lang w:eastAsia="sk-SK"/>
        </w:rPr>
        <w:br/>
        <w:t>nabok a ozval sa: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68"/>
        </w:tabs>
        <w:spacing w:before="0" w:line="230" w:lineRule="exact"/>
        <w:ind w:left="140" w:right="40"/>
      </w:pPr>
      <w:r>
        <w:rPr>
          <w:rStyle w:val="Zkladntext132"/>
          <w:lang w:eastAsia="sk-SK"/>
        </w:rPr>
        <w:t>Oné... Vy! Doktor. Čo to má byť za veľký ná-</w:t>
      </w:r>
      <w:r>
        <w:rPr>
          <w:rStyle w:val="Zkladntext132"/>
          <w:lang w:eastAsia="sk-SK"/>
        </w:rPr>
        <w:br/>
        <w:t>pad, — posmieval sa.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62"/>
        </w:tabs>
        <w:spacing w:before="0" w:line="230" w:lineRule="exact"/>
        <w:ind w:left="140"/>
      </w:pPr>
      <w:r>
        <w:rPr>
          <w:rStyle w:val="Zkladntext132"/>
          <w:lang w:eastAsia="sk-SK"/>
        </w:rPr>
        <w:t>Je mi ľúto, ale nerozumiem vám.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82"/>
        </w:tabs>
        <w:spacing w:before="0" w:line="230" w:lineRule="exact"/>
        <w:ind w:left="140" w:right="40"/>
      </w:pPr>
      <w:r>
        <w:rPr>
          <w:rStyle w:val="Zkladntext132"/>
          <w:lang w:eastAsia="sk-SK"/>
        </w:rPr>
        <w:t>Tak on mi nerozumie. Sa vie, že mi rozumie.</w:t>
      </w:r>
      <w:r>
        <w:rPr>
          <w:rStyle w:val="Zkladntext132"/>
          <w:lang w:eastAsia="sk-SK"/>
        </w:rPr>
        <w:br/>
        <w:t>Kukám, ako sa rozprávate s ťažkým kámošom a nikdy</w:t>
      </w:r>
      <w:r>
        <w:rPr>
          <w:rStyle w:val="Zkladntext132"/>
          <w:lang w:eastAsia="sk-SK"/>
        </w:rPr>
        <w:br/>
        <w:t>by ma nenapadlo, že by si z vás uťahoval. To ste si</w:t>
      </w:r>
      <w:r>
        <w:rPr>
          <w:rStyle w:val="Zkladntext132"/>
          <w:lang w:eastAsia="sk-SK"/>
        </w:rPr>
        <w:br/>
        <w:t>iba vymysleli, ako aj to vaše plemeno furt gaudží: ach,</w:t>
      </w:r>
      <w:r>
        <w:rPr>
          <w:rStyle w:val="Zkladntext132"/>
          <w:lang w:eastAsia="sk-SK"/>
        </w:rPr>
        <w:br/>
        <w:t>bože, čo sa nás len všetci naurážajú, nás šľachetných</w:t>
      </w:r>
      <w:r>
        <w:rPr>
          <w:rStyle w:val="Zkladntext132"/>
          <w:lang w:eastAsia="sk-SK"/>
        </w:rPr>
        <w:br/>
        <w:t>martýrov. Videl som to celkom ináč. Betón, že ste sa</w:t>
      </w:r>
      <w:r>
        <w:rPr>
          <w:rStyle w:val="Zkladntext132"/>
          <w:lang w:eastAsia="sk-SK"/>
        </w:rPr>
        <w:br/>
        <w:t>s tými dvoma poznali už predtým. No nie?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62"/>
        </w:tabs>
        <w:spacing w:before="0" w:line="230" w:lineRule="exact"/>
        <w:ind w:left="140"/>
      </w:pPr>
      <w:r>
        <w:rPr>
          <w:rStyle w:val="Zkladntext132"/>
          <w:lang w:eastAsia="sk-SK"/>
        </w:rPr>
        <w:t>Mýlite sa.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78"/>
        </w:tabs>
        <w:spacing w:before="0" w:line="221" w:lineRule="exact"/>
        <w:ind w:left="140" w:right="40"/>
      </w:pPr>
      <w:r>
        <w:rPr>
          <w:rStyle w:val="Zkladntext132"/>
          <w:lang w:eastAsia="sk-SK"/>
        </w:rPr>
        <w:t>Aj niekto iný má taký dojem? — zamiešal sa</w:t>
      </w:r>
      <w:r>
        <w:rPr>
          <w:rStyle w:val="Zkladntext132"/>
          <w:lang w:eastAsia="sk-SK"/>
        </w:rPr>
        <w:br/>
        <w:t>Alleyn.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78"/>
        </w:tabs>
        <w:spacing w:before="0" w:line="230" w:lineRule="exact"/>
        <w:ind w:left="140" w:right="40"/>
      </w:pPr>
      <w:r>
        <w:rPr>
          <w:rStyle w:val="Zkladntext132"/>
          <w:lang w:eastAsia="sk-SK"/>
        </w:rPr>
        <w:t>Äno, ja si to tiež myslím, — pripojil sa Hewson.</w:t>
      </w:r>
      <w:r>
        <w:rPr>
          <w:rStyle w:val="Zkladntext132"/>
          <w:lang w:eastAsia="sk-SK"/>
        </w:rPr>
        <w:br/>
        <w:t>— Äno, som presvedčený.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62"/>
        </w:tabs>
        <w:spacing w:before="0" w:line="230" w:lineRule="exact"/>
        <w:ind w:left="140"/>
      </w:pPr>
      <w:r>
        <w:rPr>
          <w:rStyle w:val="Zkladntext132"/>
          <w:lang w:eastAsia="sk-SK"/>
        </w:rPr>
        <w:t>Pán Lazenby?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87"/>
        </w:tabs>
        <w:spacing w:before="0" w:line="230" w:lineRule="exact"/>
        <w:ind w:left="140" w:right="40"/>
      </w:pPr>
      <w:r>
        <w:rPr>
          <w:rStyle w:val="Zkladntext132"/>
          <w:lang w:eastAsia="sk-SK"/>
        </w:rPr>
        <w:t>Veľmi nerád robím unáhlené uzávery. Nie som</w:t>
      </w:r>
      <w:r>
        <w:rPr>
          <w:rStyle w:val="Zkladntext132"/>
          <w:lang w:eastAsia="sk-SK"/>
        </w:rPr>
        <w:br/>
        <w:t>rozhodnutý odpovedať pozitívne. Musím priznať...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62"/>
        </w:tabs>
        <w:spacing w:before="0" w:line="230" w:lineRule="exact"/>
        <w:ind w:left="140"/>
      </w:pPr>
      <w:r>
        <w:rPr>
          <w:rStyle w:val="Zkladntext132"/>
          <w:lang w:eastAsia="sk-SK"/>
        </w:rPr>
        <w:t>Čo?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92"/>
        </w:tabs>
        <w:spacing w:before="0" w:line="230" w:lineRule="exact"/>
        <w:ind w:left="140" w:right="40"/>
      </w:pPr>
      <w:r>
        <w:rPr>
          <w:rStyle w:val="Zkladntext132"/>
          <w:lang w:eastAsia="sk-SK"/>
        </w:rPr>
        <w:t>Boli sme odtiaľ dosť ďaleko, pán náčelník, na</w:t>
      </w:r>
      <w:r>
        <w:rPr>
          <w:rStyle w:val="Zkladntext132"/>
          <w:lang w:eastAsia="sk-SK"/>
        </w:rPr>
        <w:br/>
        <w:t>kopci pri súdnej jame. Myslím, že pozorovanie z takej</w:t>
      </w:r>
      <w:r>
        <w:rPr>
          <w:rStyle w:val="Zkladntext132"/>
          <w:lang w:eastAsia="sk-SK"/>
        </w:rPr>
        <w:br/>
        <w:t>vzdialenosti nemôže byť príliš hodnoverné. Ale...</w:t>
      </w:r>
      <w:r>
        <w:rPr>
          <w:rStyle w:val="Zkladntext132"/>
          <w:lang w:eastAsia="sk-SK"/>
        </w:rPr>
        <w:br/>
        <w:t>nuž, áno, pomyslel som si... tak neurčito, viete ...</w:t>
      </w:r>
      <w:r>
        <w:rPr>
          <w:rStyle w:val="Zkladntext132"/>
          <w:lang w:eastAsia="sk-SK"/>
        </w:rPr>
        <w:br/>
        <w:t>že snáď doktor stretol nejakých priateľov. Ale to sa</w:t>
      </w:r>
      <w:r>
        <w:rPr>
          <w:rStyle w:val="Zkladntext132"/>
          <w:lang w:eastAsia="sk-SK"/>
        </w:rPr>
        <w:br/>
        <w:t>mi iba zdalo.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62"/>
        </w:tabs>
        <w:spacing w:before="0" w:line="230" w:lineRule="exact"/>
        <w:ind w:left="140"/>
      </w:pPr>
      <w:r>
        <w:rPr>
          <w:rStyle w:val="Zkladntext132"/>
          <w:lang w:eastAsia="sk-SK"/>
        </w:rPr>
        <w:t>Pán Bard? Čo máte k tomu vy?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40" w:right="40"/>
      </w:pPr>
      <w:r>
        <w:rPr>
          <w:rStyle w:val="Zkladntext132"/>
          <w:lang w:eastAsia="sk-SK"/>
        </w:rPr>
        <w:t>Caley Bard si prešiel prstami po vlasoch, zhlboka sa</w:t>
      </w:r>
      <w:r>
        <w:rPr>
          <w:rStyle w:val="Zkladntext132"/>
          <w:lang w:eastAsia="sk-SK"/>
        </w:rPr>
        <w:br/>
        <w:t>nadýchol a potom povedal: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87"/>
        </w:tabs>
        <w:spacing w:before="0"/>
        <w:ind w:left="140" w:right="40"/>
      </w:pPr>
      <w:r>
        <w:rPr>
          <w:rStyle w:val="Zkladntext132"/>
          <w:lang w:eastAsia="sk-SK"/>
        </w:rPr>
        <w:t>Súhlasím s tým, že hocijaký dojem z takej veľkej</w:t>
      </w:r>
      <w:r>
        <w:rPr>
          <w:rStyle w:val="Zkladntext132"/>
          <w:lang w:eastAsia="sk-SK"/>
        </w:rPr>
        <w:br/>
        <w:t>vzdialenosti je absolútne bezcenný. Nemohli sme po-</w:t>
      </w:r>
      <w:r>
        <w:rPr>
          <w:rStyle w:val="Zkladntext132"/>
          <w:lang w:eastAsia="sk-SK"/>
        </w:rPr>
        <w:br/>
        <w:t>čuť nič z rozhovoru. A preto vysvetlenie doktora Na-</w:t>
      </w:r>
      <w:r>
        <w:rPr>
          <w:rStyle w:val="Zkladntext132"/>
          <w:lang w:eastAsia="sk-SK"/>
        </w:rPr>
        <w:br/>
        <w:t>touchea sa hodí ako hociktoré iné vysvetlenie.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82"/>
        </w:tabs>
        <w:spacing w:before="0"/>
        <w:ind w:left="140" w:right="40"/>
      </w:pPr>
      <w:r>
        <w:rPr>
          <w:rStyle w:val="Zkladntext132"/>
          <w:lang w:eastAsia="sk-SK"/>
        </w:rPr>
        <w:t>No a keby ich nebol nikdy predtým videl, ako</w:t>
      </w:r>
      <w:r>
        <w:rPr>
          <w:rStyle w:val="Zkladntext132"/>
          <w:lang w:eastAsia="sk-SK"/>
        </w:rPr>
        <w:br/>
        <w:t>by si mohol pamätať všetko o čeľustiach a bradavi-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ciach, čo tu nakecal, há? — dožadoval sa Pollock.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294"/>
        </w:tabs>
        <w:spacing w:before="0"/>
        <w:ind w:left="20"/>
      </w:pPr>
      <w:r>
        <w:rPr>
          <w:rStyle w:val="Zkladntext132"/>
          <w:lang w:eastAsia="sk-SK"/>
        </w:rPr>
        <w:t>Za pol minúty. To sa mi nezdá.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Ale ja si myslím, — zastával sa ho Alleyn, — že</w:t>
      </w:r>
      <w:r>
        <w:rPr>
          <w:rStyle w:val="Zkladntext132"/>
          <w:lang w:eastAsia="sk-SK"/>
        </w:rPr>
        <w:br/>
        <w:t>spolu s vami ostatnými mal doktor Natouche dosť prí-</w:t>
      </w:r>
      <w:r>
        <w:rPr>
          <w:rStyle w:val="Zkladntext132"/>
          <w:lang w:eastAsia="sk-SK"/>
        </w:rPr>
        <w:br/>
        <w:t>ležitosti na to, aby ich pozoroval v Norminsteri v to</w:t>
      </w:r>
      <w:r>
        <w:rPr>
          <w:rStyle w:val="Zkladntext132"/>
          <w:lang w:eastAsia="sk-SK"/>
        </w:rPr>
        <w:br/>
        <w:t>ráno, ako ste sa naloďovali.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Tak teda! — vykríkol Pollock. — Čo za teóriu</w:t>
      </w:r>
      <w:r>
        <w:rPr>
          <w:rStyle w:val="Zkladntext132"/>
          <w:lang w:eastAsia="sk-SK"/>
        </w:rPr>
        <w:br/>
        <w:t>mu to nahrávate? Čo na tom, ak si to on s nimi pekne</w:t>
      </w:r>
      <w:r>
        <w:rPr>
          <w:rStyle w:val="Zkladntext132"/>
          <w:lang w:eastAsia="sk-SK"/>
        </w:rPr>
        <w:br/>
        <w:t>vyklopil? Čo na tom, že oni urobili to svinstvo a on</w:t>
      </w:r>
      <w:r>
        <w:rPr>
          <w:rStyle w:val="Zkladntext132"/>
          <w:lang w:eastAsia="sk-SK"/>
        </w:rPr>
        <w:br/>
        <w:t>im podal kufor? No vidíte!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Hľadel zúrivo pred seba, chvastavo a opovržlivo sa</w:t>
      </w:r>
      <w:r>
        <w:rPr>
          <w:rStyle w:val="Zkladntext132"/>
          <w:lang w:eastAsia="sk-SK"/>
        </w:rPr>
        <w:br/>
        <w:t>usmieval, ale zároveň sa neubránil tváriť sa aj vyľa-</w:t>
      </w:r>
      <w:r>
        <w:rPr>
          <w:rStyle w:val="Zkladntext132"/>
          <w:lang w:eastAsia="sk-SK"/>
        </w:rPr>
        <w:br/>
        <w:t>kane. Natoucheova tvár bola nepreniknuteľná ako</w:t>
      </w:r>
      <w:r>
        <w:rPr>
          <w:rStyle w:val="Zkladntext132"/>
          <w:lang w:eastAsia="sk-SK"/>
        </w:rPr>
        <w:br/>
        <w:t>stena.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Myslel som, — povedal Caley Bard Pollockovi,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342"/>
        </w:tabs>
        <w:spacing w:before="0"/>
        <w:ind w:left="20" w:right="20"/>
      </w:pPr>
      <w:r>
        <w:rPr>
          <w:rStyle w:val="Zkladntext132"/>
          <w:lang w:eastAsia="sk-SK"/>
        </w:rPr>
        <w:t>že neotvoríte ústa, ako ste sa rozhodli, dokiaľ ne-</w:t>
      </w:r>
      <w:r>
        <w:rPr>
          <w:rStyle w:val="Zkladntext132"/>
          <w:lang w:eastAsia="sk-SK"/>
        </w:rPr>
        <w:br/>
        <w:t>budete mať pri sebe advokáta. Tak prečo sa, do čerta,</w:t>
      </w:r>
      <w:r>
        <w:rPr>
          <w:rStyle w:val="Zkladntext132"/>
          <w:lang w:eastAsia="sk-SK"/>
        </w:rPr>
        <w:br/>
        <w:t>nedržíte svojej rady a nezaklapnete?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Hen, hen!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Fox sa vracal s malým Tomom, strapatým, lebo ho</w:t>
      </w:r>
      <w:r>
        <w:rPr>
          <w:rStyle w:val="Zkladntext132"/>
          <w:lang w:eastAsia="sk-SK"/>
        </w:rPr>
        <w:br/>
        <w:t>práve zobudil, a do pol pása nahým. Vyzeral naozaj</w:t>
      </w:r>
      <w:r>
        <w:rPr>
          <w:rStyle w:val="Zkladntext132"/>
          <w:lang w:eastAsia="sk-SK"/>
        </w:rPr>
        <w:br/>
        <w:t>veľmi detsky a bojazlivo.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Je mi ľúto, Tom, že som ťa musel dať zburco-</w:t>
      </w:r>
      <w:r>
        <w:rPr>
          <w:rStyle w:val="Zkladntext132"/>
          <w:lang w:eastAsia="sk-SK"/>
        </w:rPr>
        <w:br/>
        <w:t>vať, — ospravedlňoval sa mu Alleyn, — pán Fox ti</w:t>
      </w:r>
      <w:r>
        <w:rPr>
          <w:rStyle w:val="Zkladntext132"/>
          <w:lang w:eastAsia="sk-SK"/>
        </w:rPr>
        <w:br/>
        <w:t>všetko vysvetlí.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Tom prikývol.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Chceme iba zistiť, či vieš niečo o tej motorkár-</w:t>
      </w:r>
      <w:r>
        <w:rPr>
          <w:rStyle w:val="Zkladntext132"/>
          <w:lang w:eastAsia="sk-SK"/>
        </w:rPr>
        <w:br/>
        <w:t>skej dvojici. Tvoji priatelia?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Tom prevrátil oči a povedal, že to sa presne nedá</w:t>
      </w:r>
      <w:r>
        <w:rPr>
          <w:rStyle w:val="Zkladntext132"/>
          <w:lang w:eastAsia="sk-SK"/>
        </w:rPr>
        <w:br/>
        <w:t>povedať, či sú mu to priatelia. Prešľapoval z nohy na</w:t>
      </w:r>
      <w:r>
        <w:rPr>
          <w:rStyle w:val="Zkladntext132"/>
          <w:lang w:eastAsia="sk-SK"/>
        </w:rPr>
        <w:br/>
        <w:t>nohu, skrúcal prsty a pozeral všade inde, len nie na</w:t>
      </w:r>
      <w:r>
        <w:rPr>
          <w:rStyle w:val="Zkladntext132"/>
          <w:lang w:eastAsia="sk-SK"/>
        </w:rPr>
        <w:br/>
        <w:t>Alleyna, a odpovedal jednoslabičné. Cestujúci dychti-</w:t>
      </w:r>
      <w:r>
        <w:rPr>
          <w:rStyle w:val="Zkladntext132"/>
          <w:lang w:eastAsia="sk-SK"/>
        </w:rPr>
        <w:br/>
        <w:t>vo počúvali. Alleyn uvažoval, či je správne, že vedie</w:t>
      </w:r>
      <w:r>
        <w:rPr>
          <w:rStyle w:val="Zkladntext132"/>
          <w:lang w:eastAsia="sk-SK"/>
        </w:rPr>
        <w:br/>
        <w:t>toto interview pred ostatnými, a myslel si, že vcelku</w:t>
      </w:r>
      <w:r>
        <w:rPr>
          <w:rStyle w:val="Zkladntext132"/>
          <w:lang w:eastAsia="sk-SK"/>
        </w:rPr>
        <w:br/>
        <w:t>sa to môže vyplatiť. Postupne vyrozumel, že Tom sa</w:t>
      </w:r>
      <w:r>
        <w:rPr>
          <w:rStyle w:val="Zkladntext132"/>
          <w:lang w:eastAsia="sk-SK"/>
        </w:rPr>
        <w:br/>
        <w:t>skamarátil s tým nápadným párikom v norminsterskom</w:t>
      </w:r>
      <w:r>
        <w:rPr>
          <w:rStyle w:val="Zkladntext132"/>
          <w:lang w:eastAsia="sk-SK"/>
        </w:rPr>
        <w:br/>
        <w:t>espresse. Kedy? Nevie presne. Pred nejakým časom.</w:t>
      </w:r>
      <w:r>
        <w:rPr>
          <w:rStyle w:val="Zkladntext132"/>
          <w:lang w:eastAsia="sk-SK"/>
        </w:rPr>
        <w:br/>
        <w:t>Na začiatku plavebnej sezóny? Äno. Na začiatku. Od-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vtedy až do tejto plavby ich nevidel. Mená? Priezviská</w:t>
      </w:r>
      <w:r>
        <w:rPr>
          <w:rStyle w:val="Zkladntext132"/>
          <w:lang w:eastAsia="sk-SK"/>
        </w:rPr>
        <w:br/>
        <w:t>nevie. Chlap sa volá Pluggy a dievča Glenys. Sú z toh-</w:t>
      </w:r>
      <w:r>
        <w:rPr>
          <w:rStyle w:val="Zkladntext132"/>
          <w:lang w:eastAsia="sk-SK"/>
        </w:rPr>
        <w:br/>
        <w:t>to kraja? Myslí, že nie. A nevie, kde bývajú.</w:t>
      </w:r>
    </w:p>
    <w:p w:rsidR="00FF2566" w:rsidRDefault="00FF2566">
      <w:pPr>
        <w:pStyle w:val="Zkladntext131"/>
        <w:shd w:val="clear" w:color="auto" w:fill="auto"/>
        <w:spacing w:before="0"/>
        <w:ind w:left="60" w:right="60" w:firstLine="220"/>
      </w:pPr>
      <w:r>
        <w:rPr>
          <w:rStyle w:val="Zkladntext132"/>
          <w:lang w:eastAsia="sk-SK"/>
        </w:rPr>
        <w:t>Bola to ťažká robota. Caley vzdychol a vzal si na-</w:t>
      </w:r>
      <w:r>
        <w:rPr>
          <w:rStyle w:val="Zkladntext132"/>
          <w:lang w:eastAsia="sk-SK"/>
        </w:rPr>
        <w:br/>
        <w:t>späť knihu. Natouche so zdvorilým výrazom dával na-</w:t>
      </w:r>
      <w:r>
        <w:rPr>
          <w:rStyle w:val="Zkladntext132"/>
          <w:lang w:eastAsia="sk-SK"/>
        </w:rPr>
        <w:br/>
        <w:t>javo, že ho rozhovor nezaujíma. Pollock si hrýzol</w:t>
      </w:r>
      <w:r>
        <w:rPr>
          <w:rStyle w:val="Zkladntext132"/>
          <w:lang w:eastAsia="sk-SK"/>
        </w:rPr>
        <w:br/>
        <w:t>nechty, Lazenby si nasadil tolerantný úsmev a Hewson</w:t>
      </w:r>
      <w:r>
        <w:rPr>
          <w:rStyle w:val="Zkladntext132"/>
          <w:lang w:eastAsia="sk-SK"/>
        </w:rPr>
        <w:br/>
        <w:t>sa díval na Toma veľmi intenzívne.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12"/>
        </w:tabs>
        <w:spacing w:before="0"/>
        <w:ind w:left="60" w:right="60" w:firstLine="220"/>
      </w:pPr>
      <w:r>
        <w:rPr>
          <w:rStyle w:val="Zkladntext132"/>
          <w:lang w:eastAsia="sk-SK"/>
        </w:rPr>
        <w:t>Oslovili ťa oni prví, alebo si sa ty k nim pri-</w:t>
      </w:r>
      <w:r>
        <w:rPr>
          <w:rStyle w:val="Zkladntext132"/>
          <w:lang w:eastAsia="sk-SK"/>
        </w:rPr>
        <w:br/>
        <w:t>dal? —- vyzvedal ďalej Alleyn. — V tom espresse.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02"/>
        </w:tabs>
        <w:spacing w:before="0"/>
        <w:ind w:left="60" w:right="60" w:firstLine="220"/>
      </w:pPr>
      <w:r>
        <w:rPr>
          <w:rStyle w:val="Zkladntext132"/>
          <w:lang w:eastAsia="sk-SK"/>
        </w:rPr>
        <w:t>Oni, — zamumlal Tom. — Chceli, aby som im</w:t>
      </w:r>
      <w:r>
        <w:rPr>
          <w:rStyle w:val="Zkladntext132"/>
          <w:lang w:eastAsia="sk-SK"/>
        </w:rPr>
        <w:br/>
        <w:t>niečo povedal o tých miestach?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06"/>
        </w:tabs>
        <w:spacing w:before="0"/>
        <w:ind w:left="60" w:firstLine="220"/>
      </w:pPr>
      <w:r>
        <w:rPr>
          <w:rStyle w:val="Zkladntext132"/>
          <w:lang w:eastAsia="sk-SK"/>
        </w:rPr>
        <w:t>O akých miestach?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06"/>
        </w:tabs>
        <w:spacing w:before="0"/>
        <w:ind w:left="60" w:firstLine="220"/>
      </w:pPr>
      <w:r>
        <w:rPr>
          <w:rStyle w:val="Zkladntext132"/>
          <w:lang w:eastAsia="sk-SK"/>
        </w:rPr>
        <w:t>Pozdĺž rieky, A čo je za riekou,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97"/>
        </w:tabs>
        <w:spacing w:before="0"/>
        <w:ind w:left="60" w:firstLine="220"/>
      </w:pPr>
      <w:r>
        <w:rPr>
          <w:rStyle w:val="Zkladntext132"/>
          <w:lang w:eastAsia="sk-SK"/>
        </w:rPr>
        <w:t>Nejaké historické miesta?</w:t>
      </w:r>
    </w:p>
    <w:p w:rsidR="00FF2566" w:rsidRDefault="00FF2566">
      <w:pPr>
        <w:pStyle w:val="Zkladntext131"/>
        <w:shd w:val="clear" w:color="auto" w:fill="auto"/>
        <w:spacing w:before="0"/>
        <w:ind w:left="60" w:right="60" w:firstLine="220"/>
      </w:pPr>
      <w:r>
        <w:rPr>
          <w:rStyle w:val="Zkladntext132"/>
          <w:lang w:eastAsia="sk-SK"/>
        </w:rPr>
        <w:t>Nie, Ako sa ukázalo, aspoň nie celkom. Zaujímali sa</w:t>
      </w:r>
      <w:r>
        <w:rPr>
          <w:rStyle w:val="Zkladntext132"/>
          <w:lang w:eastAsia="sk-SK"/>
        </w:rPr>
        <w:br/>
        <w:t>o obchod s opotrebovanými vecami. Chceli vedieť, kde</w:t>
      </w:r>
      <w:r>
        <w:rPr>
          <w:rStyle w:val="Zkladntext132"/>
          <w:lang w:eastAsia="sk-SK"/>
        </w:rPr>
        <w:br/>
        <w:t>sú tu bazáre alebo starinárstva. Ano, spomenul im Jno,</w:t>
      </w:r>
      <w:r>
        <w:rPr>
          <w:rStyle w:val="Zkladntext132"/>
          <w:lang w:eastAsia="sk-SK"/>
        </w:rPr>
        <w:br/>
        <w:t>Bagga,</w:t>
      </w:r>
    </w:p>
    <w:p w:rsidR="00FF2566" w:rsidRDefault="00FF2566">
      <w:pPr>
        <w:pStyle w:val="Zkladntext131"/>
        <w:shd w:val="clear" w:color="auto" w:fill="auto"/>
        <w:spacing w:before="0"/>
        <w:ind w:left="60" w:firstLine="220"/>
      </w:pPr>
      <w:r>
        <w:rPr>
          <w:rStyle w:val="Zkladntext132"/>
          <w:lang w:eastAsia="sk-SK"/>
        </w:rPr>
        <w:t>Cestujúci spozorneli.</w:t>
      </w:r>
    </w:p>
    <w:p w:rsidR="00FF2566" w:rsidRDefault="00FF2566">
      <w:pPr>
        <w:pStyle w:val="Zkladntext131"/>
        <w:shd w:val="clear" w:color="auto" w:fill="auto"/>
        <w:spacing w:before="0"/>
        <w:ind w:left="60" w:right="60" w:firstLine="220"/>
      </w:pPr>
      <w:r>
        <w:rPr>
          <w:rStyle w:val="Zkladntext132"/>
          <w:lang w:eastAsia="sk-SK"/>
        </w:rPr>
        <w:t>Mučivo, ťažko sa rodil súvislý príbeh. Alleyn bol</w:t>
      </w:r>
      <w:r>
        <w:rPr>
          <w:rStyle w:val="Zkladntext132"/>
          <w:lang w:eastAsia="sk-SK"/>
        </w:rPr>
        <w:br/>
        <w:t>presvedčený, že už rozoznáva príznaky. Motocyklisti</w:t>
      </w:r>
      <w:r>
        <w:rPr>
          <w:rStyle w:val="Zkladntext132"/>
          <w:lang w:eastAsia="sk-SK"/>
        </w:rPr>
        <w:br/>
        <w:t>boli pre Toma dobrodruhovia. Mali v sebe čosi z bu-</w:t>
      </w:r>
      <w:r>
        <w:rPr>
          <w:rStyle w:val="Zkladntext132"/>
          <w:lang w:eastAsia="sk-SK"/>
        </w:rPr>
        <w:br/>
        <w:t>kanierov. Boli chladnokrvní. Vedeli v tom chodiť. Li-</w:t>
      </w:r>
      <w:r>
        <w:rPr>
          <w:rStyle w:val="Zkladntext132"/>
          <w:lang w:eastAsia="sk-SK"/>
        </w:rPr>
        <w:br/>
        <w:t>chotili mu. Keď sa Zverokruh vydával na plavbu, Troy</w:t>
      </w:r>
      <w:r>
        <w:rPr>
          <w:rStyle w:val="Zkladntext132"/>
          <w:lang w:eastAsia="sk-SK"/>
        </w:rPr>
        <w:br/>
        <w:t>si všimla čosi skryté vo výmene ich signálov. Alleyn</w:t>
      </w:r>
      <w:r>
        <w:rPr>
          <w:rStyle w:val="Zkladntext132"/>
          <w:lang w:eastAsia="sk-SK"/>
        </w:rPr>
        <w:br/>
        <w:t>sa Toma strmo spýtal, čo si myslia jeho rodičia o tej-</w:t>
      </w:r>
      <w:r>
        <w:rPr>
          <w:rStyle w:val="Zkladntext132"/>
          <w:lang w:eastAsia="sk-SK"/>
        </w:rPr>
        <w:br/>
        <w:t>to známosti. Začervenal sa a čosi nezrozumiteľne</w:t>
      </w:r>
      <w:r>
        <w:rPr>
          <w:rStyle w:val="Zkladntext132"/>
          <w:lang w:eastAsia="sk-SK"/>
        </w:rPr>
        <w:br/>
        <w:t>mrmlal. Zdalo sa, že to neschvaľovali. Kapitánov po-</w:t>
      </w:r>
      <w:r>
        <w:rPr>
          <w:rStyle w:val="Zkladntext132"/>
          <w:lang w:eastAsia="sk-SK"/>
        </w:rPr>
        <w:br/>
        <w:t>stoj k mods bol očividne nekompromisný. Alleyn po-</w:t>
      </w:r>
      <w:r>
        <w:rPr>
          <w:rStyle w:val="Zkladntext132"/>
          <w:lang w:eastAsia="sk-SK"/>
        </w:rPr>
        <w:br/>
        <w:t>chopil, že kapitán sa pýtal Toma, či nemá nič lepšie</w:t>
      </w:r>
      <w:r>
        <w:rPr>
          <w:rStyle w:val="Zkladntext132"/>
          <w:lang w:eastAsia="sk-SK"/>
        </w:rPr>
        <w:br/>
        <w:t>na práci, ako sa potulovať po prístavišti s dvojicou</w:t>
      </w:r>
      <w:r>
        <w:rPr>
          <w:rStyle w:val="Zkladntext132"/>
          <w:lang w:eastAsia="sk-SK"/>
        </w:rPr>
        <w:br/>
        <w:t>takých príšer.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06"/>
        </w:tabs>
        <w:spacing w:before="0" w:line="200" w:lineRule="exact"/>
        <w:ind w:left="60" w:firstLine="220"/>
      </w:pPr>
      <w:r>
        <w:rPr>
          <w:rStyle w:val="Zkladntext132"/>
          <w:lang w:eastAsia="sk-SK"/>
        </w:rPr>
        <w:t>Pýtali sa ťa niekedy na niekoho z cestujúcich?</w:t>
      </w:r>
    </w:p>
    <w:p w:rsidR="00FF2566" w:rsidRDefault="00FF2566">
      <w:pPr>
        <w:pStyle w:val="Zkladntext131"/>
        <w:shd w:val="clear" w:color="auto" w:fill="auto"/>
        <w:spacing w:before="0" w:line="200" w:lineRule="exact"/>
        <w:ind w:left="60" w:firstLine="220"/>
      </w:pPr>
      <w:r>
        <w:rPr>
          <w:rStyle w:val="Zkladntext132"/>
          <w:lang w:eastAsia="sk-SK"/>
        </w:rPr>
        <w:t>Tom neodpovedal.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98"/>
        </w:tabs>
        <w:spacing w:before="0" w:line="226" w:lineRule="exact"/>
        <w:ind w:left="60" w:right="60" w:firstLine="220"/>
      </w:pPr>
      <w:r>
        <w:rPr>
          <w:rStyle w:val="Zkladntext132"/>
          <w:lang w:eastAsia="sk-SK"/>
        </w:rPr>
        <w:t>Tom, toto je veľmi dôležité, — dohováral mu</w:t>
      </w:r>
      <w:r>
        <w:rPr>
          <w:rStyle w:val="Zkladntext132"/>
          <w:lang w:eastAsia="sk-SK"/>
        </w:rPr>
        <w:br/>
        <w:t>Alleyn, — predsa vieš, čo sa stalo, nie? Vieš, prečo</w:t>
      </w:r>
      <w:r>
        <w:rPr>
          <w:rStyle w:val="Zkladntext132"/>
          <w:lang w:eastAsia="sk-SK"/>
        </w:rPr>
        <w:br/>
        <w:t>sme tu?</w:t>
      </w:r>
      <w:r>
        <w:br w:type="page"/>
      </w:r>
    </w:p>
    <w:p w:rsidR="00FF2566" w:rsidRDefault="00FF2566">
      <w:pPr>
        <w:pStyle w:val="Zkladntext91"/>
        <w:shd w:val="clear" w:color="auto" w:fill="auto"/>
        <w:spacing w:before="0" w:line="190" w:lineRule="exact"/>
        <w:ind w:left="140"/>
      </w:pPr>
      <w:r>
        <w:rPr>
          <w:rStyle w:val="Zkladntext95"/>
          <w:lang w:eastAsia="sk-SK"/>
        </w:rPr>
        <w:lastRenderedPageBreak/>
        <w:t>Prikývol.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82"/>
        </w:tabs>
        <w:spacing w:before="0"/>
        <w:ind w:left="140" w:right="20"/>
      </w:pPr>
      <w:r>
        <w:rPr>
          <w:rStyle w:val="Zkladntext132"/>
          <w:lang w:eastAsia="sk-SK"/>
        </w:rPr>
        <w:t>Iste nechceš, aby sme niekoho neprávom obvinili,</w:t>
      </w:r>
      <w:r>
        <w:rPr>
          <w:rStyle w:val="Zkladntext132"/>
          <w:lang w:eastAsia="sk-SK"/>
        </w:rPr>
        <w:br/>
        <w:t>pravda?</w:t>
      </w:r>
    </w:p>
    <w:p w:rsidR="00FF2566" w:rsidRDefault="00FF2566">
      <w:pPr>
        <w:pStyle w:val="Zkladntext131"/>
        <w:shd w:val="clear" w:color="auto" w:fill="auto"/>
        <w:spacing w:before="0"/>
        <w:ind w:left="140"/>
      </w:pPr>
      <w:r>
        <w:rPr>
          <w:rStyle w:val="Zkladntext132"/>
          <w:lang w:eastAsia="sk-SK"/>
        </w:rPr>
        <w:t>Potriasol hlavou.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2"/>
          <w:lang w:eastAsia="sk-SK"/>
        </w:rPr>
        <w:t>Teda, hovorili s tebou o niekom z cestujúcich?</w:t>
      </w:r>
    </w:p>
    <w:p w:rsidR="00FF2566" w:rsidRDefault="00FF2566">
      <w:pPr>
        <w:pStyle w:val="Zkladntext131"/>
        <w:shd w:val="clear" w:color="auto" w:fill="auto"/>
        <w:spacing w:before="0"/>
        <w:ind w:left="140"/>
      </w:pPr>
      <w:r>
        <w:rPr>
          <w:rStyle w:val="Zkladntext132"/>
          <w:lang w:eastAsia="sk-SK"/>
        </w:rPr>
        <w:t>Tomove tmavé oči preleteli dookola, až sa zastavili</w:t>
      </w:r>
    </w:p>
    <w:p w:rsidR="00FF2566" w:rsidRDefault="00FF2566">
      <w:pPr>
        <w:pStyle w:val="Zkladntext131"/>
        <w:shd w:val="clear" w:color="auto" w:fill="auto"/>
        <w:spacing w:before="0"/>
        <w:ind w:left="140"/>
      </w:pPr>
      <w:r>
        <w:rPr>
          <w:rStyle w:val="Zkladntext132"/>
          <w:lang w:eastAsia="sk-SK"/>
        </w:rPr>
        <w:t>na Natoucheovi a potom sklzli na podlahu.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2"/>
          <w:lang w:eastAsia="sk-SK"/>
        </w:rPr>
        <w:t>Hovorili o doktorovi Natoucheovi?</w:t>
      </w:r>
    </w:p>
    <w:p w:rsidR="00FF2566" w:rsidRDefault="00FF2566">
      <w:pPr>
        <w:pStyle w:val="Zkladntext131"/>
        <w:shd w:val="clear" w:color="auto" w:fill="auto"/>
        <w:spacing w:before="0"/>
        <w:ind w:left="140"/>
      </w:pPr>
      <w:r>
        <w:rPr>
          <w:rStyle w:val="Zkladntext132"/>
          <w:lang w:eastAsia="sk-SK"/>
        </w:rPr>
        <w:t>Znovu prikývol.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2"/>
          <w:lang w:eastAsia="sk-SK"/>
        </w:rPr>
        <w:t>Čo povedali?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68"/>
        </w:tabs>
        <w:spacing w:before="0"/>
        <w:ind w:left="140" w:right="20"/>
      </w:pPr>
      <w:r>
        <w:rPr>
          <w:rStyle w:val="Zkladntext132"/>
          <w:lang w:eastAsia="sk-SK"/>
        </w:rPr>
        <w:t>Oni... oni mi povedali... aby som mu odovzdal</w:t>
      </w:r>
      <w:r>
        <w:rPr>
          <w:rStyle w:val="Zkladntext132"/>
          <w:lang w:eastAsia="sk-SK"/>
        </w:rPr>
        <w:br/>
        <w:t>odkaz,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82"/>
        </w:tabs>
        <w:spacing w:before="0"/>
        <w:ind w:left="140" w:right="20"/>
      </w:pPr>
      <w:r>
        <w:rPr>
          <w:rStyle w:val="Zkladntext132"/>
          <w:lang w:eastAsia="sk-SK"/>
        </w:rPr>
        <w:t>Aký odkaz? No poďme. Pokiaľ sa môžeš rozpa-</w:t>
      </w:r>
      <w:r>
        <w:rPr>
          <w:rStyle w:val="Zkladntext132"/>
          <w:lang w:eastAsia="sk-SK"/>
        </w:rPr>
        <w:br/>
        <w:t>mätať, tak ich vlastnými slovami. Tak aký odkaz?</w:t>
      </w:r>
    </w:p>
    <w:p w:rsidR="00FF2566" w:rsidRDefault="00FF2566">
      <w:pPr>
        <w:pStyle w:val="Zkladntext131"/>
        <w:shd w:val="clear" w:color="auto" w:fill="auto"/>
        <w:spacing w:before="0"/>
        <w:ind w:left="140" w:right="20"/>
      </w:pPr>
      <w:r>
        <w:rPr>
          <w:rStyle w:val="Zkladntext132"/>
          <w:lang w:eastAsia="sk-SK"/>
        </w:rPr>
        <w:t>Tom vyzeral, akoby sa chystal už-už rozplakať, vy-</w:t>
      </w:r>
      <w:r>
        <w:rPr>
          <w:rStyle w:val="Zkladntext132"/>
          <w:lang w:eastAsia="sk-SK"/>
        </w:rPr>
        <w:br/>
        <w:t>hŕkol: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78"/>
        </w:tabs>
        <w:spacing w:before="0"/>
        <w:ind w:left="140" w:right="20"/>
      </w:pPr>
      <w:r>
        <w:rPr>
          <w:rStyle w:val="Zkladntext132"/>
          <w:lang w:eastAsia="sk-SK"/>
        </w:rPr>
        <w:t>Povedali, aby som mu povedal, že mu odkazujú,</w:t>
      </w:r>
      <w:r>
        <w:rPr>
          <w:rStyle w:val="Zkladntext132"/>
          <w:lang w:eastAsia="sk-SK"/>
        </w:rPr>
        <w:br/>
        <w:t>že im môže ,..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2"/>
          <w:lang w:eastAsia="sk-SK"/>
        </w:rPr>
        <w:t>Môže čo?</w:t>
      </w:r>
    </w:p>
    <w:p w:rsidR="00FF2566" w:rsidRDefault="00FF2566">
      <w:pPr>
        <w:pStyle w:val="Zkladntext131"/>
        <w:shd w:val="clear" w:color="auto" w:fill="auto"/>
        <w:spacing w:before="0"/>
        <w:ind w:left="140" w:right="20"/>
      </w:pPr>
      <w:r>
        <w:rPr>
          <w:rStyle w:val="Zkladntext132"/>
          <w:lang w:eastAsia="sk-SK"/>
        </w:rPr>
        <w:t>Príval oplzlostí, ktoré chlapec odcitoval zlomeným</w:t>
      </w:r>
      <w:r>
        <w:rPr>
          <w:rStyle w:val="Zkladntext132"/>
          <w:lang w:eastAsia="sk-SK"/>
        </w:rPr>
        <w:br/>
        <w:t>hlasom, zaplavoval vznešené ticho malej haly.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68"/>
        </w:tabs>
        <w:spacing w:before="0"/>
        <w:ind w:left="140" w:right="20"/>
      </w:pPr>
      <w:r>
        <w:rPr>
          <w:rStyle w:val="Zkladntext132"/>
          <w:lang w:eastAsia="sk-SK"/>
        </w:rPr>
        <w:t>Vy ste sa pýtali, — vyčítal mu Tom nešťastne.</w:t>
      </w:r>
      <w:r>
        <w:rPr>
          <w:rStyle w:val="Zkladntext132"/>
          <w:lang w:eastAsia="sk-SK"/>
        </w:rPr>
        <w:br/>
        <w:t>— Vy ste sa pýtali. Ja za to nemôžem. To povedali</w:t>
      </w:r>
      <w:r>
        <w:rPr>
          <w:rStyle w:val="Zkladntext132"/>
          <w:lang w:eastAsia="sk-SK"/>
        </w:rPr>
        <w:br/>
        <w:t>oni. Nemajú radi... nemajú radi... — a hodil hlavou</w:t>
      </w:r>
      <w:r>
        <w:rPr>
          <w:rStyle w:val="Zkladntext132"/>
          <w:lang w:eastAsia="sk-SK"/>
        </w:rPr>
        <w:br/>
        <w:t>na Natouchea.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66"/>
        </w:tabs>
        <w:spacing w:before="0"/>
        <w:ind w:left="140"/>
      </w:pPr>
      <w:r>
        <w:rPr>
          <w:rStyle w:val="Zkladntext132"/>
          <w:lang w:eastAsia="sk-SK"/>
        </w:rPr>
        <w:t>Dobre, — zakončil Alleyn. — Necháme to.</w:t>
      </w:r>
    </w:p>
    <w:p w:rsidR="00FF2566" w:rsidRDefault="00FF2566">
      <w:pPr>
        <w:pStyle w:val="Zkladntext131"/>
        <w:shd w:val="clear" w:color="auto" w:fill="auto"/>
        <w:spacing w:before="0"/>
        <w:ind w:left="140"/>
      </w:pPr>
      <w:r>
        <w:rPr>
          <w:rStyle w:val="Zkladntext132"/>
          <w:lang w:eastAsia="sk-SK"/>
        </w:rPr>
        <w:t>Obrátil sa k Natoucheovi: — Mám tomu rozumieť, ako</w:t>
      </w:r>
    </w:p>
    <w:p w:rsidR="00FF2566" w:rsidRDefault="00FF2566">
      <w:pPr>
        <w:pStyle w:val="Zkladntext131"/>
        <w:shd w:val="clear" w:color="auto" w:fill="auto"/>
        <w:spacing w:before="0"/>
        <w:ind w:left="140"/>
      </w:pPr>
      <w:r>
        <w:rPr>
          <w:rStyle w:val="Zkladntext132"/>
          <w:lang w:eastAsia="sk-SK"/>
        </w:rPr>
        <w:t>že odkaz vám nedoručil?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62"/>
        </w:tabs>
        <w:spacing w:before="0"/>
        <w:ind w:left="140"/>
      </w:pPr>
      <w:r>
        <w:rPr>
          <w:rStyle w:val="Zkladntext132"/>
          <w:lang w:eastAsia="sk-SK"/>
        </w:rPr>
        <w:t>Nie, — prisvedčil Natouche.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68"/>
        </w:tabs>
        <w:spacing w:before="0"/>
        <w:ind w:left="140" w:right="20"/>
      </w:pPr>
      <w:r>
        <w:rPr>
          <w:rStyle w:val="Zkladntext132"/>
          <w:lang w:eastAsia="sk-SK"/>
        </w:rPr>
        <w:t>To by som povedal, že nie, — ozval sa Caley</w:t>
      </w:r>
      <w:r>
        <w:rPr>
          <w:rStyle w:val="Zkladntext132"/>
          <w:lang w:eastAsia="sk-SK"/>
        </w:rPr>
        <w:br/>
        <w:t>Bard.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678"/>
        </w:tabs>
        <w:spacing w:before="0"/>
        <w:ind w:left="140" w:right="20"/>
      </w:pPr>
      <w:r>
        <w:rPr>
          <w:rStyle w:val="Zkladntext132"/>
          <w:lang w:eastAsia="sk-SK"/>
        </w:rPr>
        <w:t>Hovorili ešte o niekom inom z cestujúcich? —</w:t>
      </w:r>
      <w:r>
        <w:rPr>
          <w:rStyle w:val="Zkladntext132"/>
          <w:lang w:eastAsia="sk-SK"/>
        </w:rPr>
        <w:br/>
        <w:t>pokračoval Alleyn.</w:t>
      </w:r>
    </w:p>
    <w:p w:rsidR="00FF2566" w:rsidRDefault="00FF2566">
      <w:pPr>
        <w:pStyle w:val="Zkladntext131"/>
        <w:shd w:val="clear" w:color="auto" w:fill="auto"/>
        <w:spacing w:before="0"/>
        <w:ind w:left="140" w:right="20"/>
      </w:pPr>
      <w:r>
        <w:rPr>
          <w:rStyle w:val="Zkladntext132"/>
          <w:lang w:eastAsia="sk-SK"/>
        </w:rPr>
        <w:t>Ukázalo sa, že v Norminsteri sa pýtali na Troy. Iba</w:t>
      </w:r>
      <w:r>
        <w:rPr>
          <w:rStyle w:val="Zkladntext132"/>
          <w:lang w:eastAsia="sk-SK"/>
        </w:rPr>
        <w:br/>
        <w:t>toľko, povedal Tom a neprestajne sa pritom čudne</w:t>
      </w:r>
      <w:r>
        <w:rPr>
          <w:rStyle w:val="Zkladntext132"/>
          <w:lang w:eastAsia="sk-SK"/>
        </w:rPr>
        <w:br/>
        <w:t>krútil, iba toľko, že kto je to a kedy sa prihlásila na</w:t>
      </w:r>
      <w:r>
        <w:rPr>
          <w:rStyle w:val="Zkladntext132"/>
          <w:lang w:eastAsia="sk-SK"/>
        </w:rPr>
        <w:br/>
        <w:t>plavbu.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462"/>
        </w:tabs>
        <w:spacing w:before="0"/>
        <w:ind w:left="140"/>
        <w:sectPr w:rsidR="00FF2566">
          <w:footerReference w:type="even" r:id="rId132"/>
          <w:footerReference w:type="default" r:id="rId133"/>
          <w:footerReference w:type="first" r:id="rId134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rStyle w:val="Zkladntext132"/>
          <w:lang w:eastAsia="sk-SK"/>
        </w:rPr>
        <w:t>A vedel si im odpovedať?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lastRenderedPageBreak/>
        <w:t>Vedel, že si kúpila lístok zrušenej objednávky ráno</w:t>
      </w:r>
      <w:r>
        <w:rPr>
          <w:rStyle w:val="Zkladntext132"/>
          <w:lang w:eastAsia="sk-SK"/>
        </w:rPr>
        <w:br/>
        <w:t>v ten istý deň. Vtedy ešte nevedel... tu sa Tom za-</w:t>
      </w:r>
      <w:r>
        <w:rPr>
          <w:rStyle w:val="Zkladntext132"/>
          <w:lang w:eastAsia="sk-SK"/>
        </w:rPr>
        <w:br/>
        <w:t>koktal a zaváhal a nakoniec bol nútený povedať, že</w:t>
      </w:r>
      <w:r>
        <w:rPr>
          <w:rStyle w:val="Zkladntext132"/>
          <w:lang w:eastAsia="sk-SK"/>
        </w:rPr>
        <w:br/>
        <w:t>až neskôr sa dozvedel, že je slávna maliarka a kto je</w:t>
      </w:r>
      <w:r>
        <w:rPr>
          <w:rStyle w:val="Zkladntext132"/>
          <w:lang w:eastAsia="sk-SK"/>
        </w:rPr>
        <w:br/>
        <w:t>jej muž.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A čo slečna Rickerby-Carricková ... hovorili aj</w:t>
      </w:r>
      <w:r>
        <w:rPr>
          <w:rStyle w:val="Zkladntext132"/>
          <w:lang w:eastAsia="sk-SK"/>
        </w:rPr>
        <w:br/>
        <w:t>o nej?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Iba to, mrmlal Tom, že je to vraj nejaká stará bal-</w:t>
      </w:r>
      <w:r>
        <w:rPr>
          <w:rStyle w:val="Zkladntext132"/>
          <w:lang w:eastAsia="sk-SK"/>
        </w:rPr>
        <w:br/>
        <w:t>zamovaná torta.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Kedy si ich videl naposledy?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Toto vyvolalo ďalšiu nešťastnú reakciu. Tmavá, ne-</w:t>
      </w:r>
      <w:r>
        <w:rPr>
          <w:rStyle w:val="Zkladntext132"/>
          <w:lang w:eastAsia="sk-SK"/>
        </w:rPr>
        <w:br/>
        <w:t>určitá tvár zbledla, ústa sa otvorili a pohli, ale nevy-</w:t>
      </w:r>
      <w:r>
        <w:rPr>
          <w:rStyle w:val="Zkladntext132"/>
          <w:lang w:eastAsia="sk-SK"/>
        </w:rPr>
        <w:br/>
        <w:t>šiel z nich nijaký zvuk. Tom vyzeral, akoby prehltol</w:t>
      </w:r>
      <w:r>
        <w:rPr>
          <w:rStyle w:val="Zkladntext132"/>
          <w:lang w:eastAsia="sk-SK"/>
        </w:rPr>
        <w:br/>
        <w:t>dvadsaťpäťhaliernik.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Toto začína byť prisilné, pán Alleyn, nemyslíte, —</w:t>
      </w:r>
      <w:r>
        <w:rPr>
          <w:rStyle w:val="Zkladntext132"/>
          <w:lang w:eastAsia="sk-SK"/>
        </w:rPr>
        <w:br/>
        <w:t>zaprotestoval Caley Bard.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A Pollock hneď začal kritizovať policajné metódy: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Toto ešte nie je nič. Nič proti tomu, čo stvárajú</w:t>
      </w:r>
      <w:r>
        <w:rPr>
          <w:rStyle w:val="Zkladntext132"/>
          <w:lang w:eastAsia="sk-SK"/>
        </w:rPr>
        <w:br/>
        <w:t>v celách. Neodpovedaj mu, chlapče. Nechaj ho, nech</w:t>
      </w:r>
      <w:r>
        <w:rPr>
          <w:rStyle w:val="Zkladntext132"/>
          <w:lang w:eastAsia="sk-SK"/>
        </w:rPr>
        <w:br/>
        <w:t>sa namáha. Nemôžu ťa prinútiť. Nedaj sa nachytať.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Tom sa odvrátil, tvár si zakryl rukou a detsky sa</w:t>
      </w:r>
      <w:r>
        <w:rPr>
          <w:rStyle w:val="Zkladntext132"/>
          <w:lang w:eastAsia="sk-SK"/>
        </w:rPr>
        <w:br/>
        <w:t>rozplakal. Cestujúci sa pobúrene zahniezdili. Prišiel</w:t>
      </w:r>
      <w:r>
        <w:rPr>
          <w:rStyle w:val="Zkladntext132"/>
          <w:lang w:eastAsia="sk-SK"/>
        </w:rPr>
        <w:br/>
        <w:t>kapitán. Najprv ho bolo počuť na palube a o chvílu</w:t>
      </w:r>
      <w:r>
        <w:rPr>
          <w:rStyle w:val="Zkladntext132"/>
          <w:lang w:eastAsia="sk-SK"/>
        </w:rPr>
        <w:br/>
        <w:t>rozšafné vošiel do haly, nasledovaný strážnikom z Tol-</w:t>
      </w:r>
      <w:r>
        <w:rPr>
          <w:rStyle w:val="Zkladntext132"/>
          <w:lang w:eastAsia="sk-SK"/>
        </w:rPr>
        <w:br/>
        <w:t>lardwarku. Kapitán sa pozrel na syna: — A čo je toto?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Tom zdvihol slzami napuchnutú tvár, pokúšal sa nie-</w:t>
      </w:r>
      <w:r>
        <w:rPr>
          <w:rStyle w:val="Zkladntext132"/>
          <w:lang w:eastAsia="sk-SK"/>
        </w:rPr>
        <w:br/>
        <w:t>čo povedať, ale zdržal sa a odišiel na dolnú palubu,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O chvílu si s vami o tom pohovorím, pán kapi-</w:t>
      </w:r>
      <w:r>
        <w:rPr>
          <w:rStyle w:val="Zkladntext132"/>
          <w:lang w:eastAsia="sk-SK"/>
        </w:rPr>
        <w:br/>
        <w:t>tán, — povedal Alleyn a obrátil sa k strážnikovi.</w:t>
      </w:r>
      <w:r>
        <w:rPr>
          <w:rStyle w:val="Zkladntext132"/>
          <w:lang w:eastAsia="sk-SK"/>
        </w:rPr>
        <w:br/>
        <w:t>— Čo je?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Odkaz od náčelníka z TolParku, pane. — Poobze-</w:t>
      </w:r>
      <w:r>
        <w:rPr>
          <w:rStyle w:val="Zkladntext132"/>
          <w:lang w:eastAsia="sk-SK"/>
        </w:rPr>
        <w:br/>
        <w:t>ral sa po zhromaždených, vytiahol lístok a podal ho</w:t>
      </w:r>
      <w:r>
        <w:rPr>
          <w:rStyle w:val="Zkladntext132"/>
          <w:lang w:eastAsia="sk-SK"/>
        </w:rPr>
        <w:br/>
        <w:t>Alleynovi.</w:t>
      </w:r>
    </w:p>
    <w:p w:rsidR="00FF2566" w:rsidRDefault="00FF2566">
      <w:pPr>
        <w:pStyle w:val="Zkladntext131"/>
        <w:framePr w:h="200" w:wrap="around" w:vAnchor="text" w:hAnchor="margin" w:x="5109" w:y="1464"/>
        <w:shd w:val="clear" w:color="auto" w:fill="auto"/>
        <w:spacing w:before="0" w:line="200" w:lineRule="exact"/>
        <w:ind w:left="100"/>
        <w:jc w:val="left"/>
      </w:pPr>
      <w:r>
        <w:rPr>
          <w:rStyle w:val="Zkladntext132"/>
          <w:lang w:eastAsia="sk-SK"/>
        </w:rPr>
        <w:t>209</w:t>
      </w:r>
    </w:p>
    <w:p w:rsidR="00FF2566" w:rsidRDefault="00FF2566">
      <w:pPr>
        <w:pStyle w:val="Zkladntext131"/>
        <w:numPr>
          <w:ilvl w:val="0"/>
          <w:numId w:val="14"/>
        </w:numPr>
        <w:shd w:val="clear" w:color="auto" w:fill="auto"/>
        <w:tabs>
          <w:tab w:val="left" w:pos="562"/>
        </w:tabs>
        <w:spacing w:before="0" w:after="984"/>
        <w:ind w:left="20" w:right="20" w:firstLine="220"/>
      </w:pPr>
      <w:r>
        <w:rPr>
          <w:rStyle w:val="Zkladntext132"/>
          <w:lang w:eastAsia="sk-SK"/>
        </w:rPr>
        <w:t>Motocyklistov zadržali neďaleko Pontefractu. Pri-</w:t>
      </w:r>
      <w:r>
        <w:rPr>
          <w:rStyle w:val="Zkladntext132"/>
          <w:lang w:eastAsia="sk-SK"/>
        </w:rPr>
        <w:br/>
        <w:t>vedú ich čo najskôr do Tollardwarku. Aj so šperkom.</w:t>
      </w:r>
    </w:p>
    <w:p w:rsidR="00FF2566" w:rsidRDefault="00FF2566">
      <w:pPr>
        <w:pStyle w:val="Zkladntext260"/>
        <w:shd w:val="clear" w:color="auto" w:fill="auto"/>
        <w:spacing w:line="130" w:lineRule="exact"/>
        <w:ind w:left="20"/>
      </w:pPr>
      <w:r>
        <w:rPr>
          <w:lang w:eastAsia="sk-SK"/>
        </w:rPr>
        <w:t>14 V znamení Zverokruhu</w:t>
      </w:r>
      <w:r>
        <w:br w:type="page"/>
      </w:r>
    </w:p>
    <w:p w:rsidR="00FF2566" w:rsidRDefault="00FF2566">
      <w:pPr>
        <w:pStyle w:val="Zhlavie471"/>
        <w:keepNext/>
        <w:keepLines/>
        <w:shd w:val="clear" w:color="auto" w:fill="auto"/>
        <w:spacing w:after="2971" w:line="250" w:lineRule="exact"/>
        <w:ind w:left="20" w:firstLine="540"/>
      </w:pPr>
      <w:bookmarkStart w:id="27" w:name="bookmark27"/>
      <w:r>
        <w:rPr>
          <w:rStyle w:val="Zhlavie470"/>
          <w:b/>
          <w:bCs/>
          <w:lang w:eastAsia="sk-SK"/>
        </w:rPr>
        <w:lastRenderedPageBreak/>
        <w:t>Plúžiak</w:t>
      </w:r>
      <w:bookmarkEnd w:id="27"/>
    </w:p>
    <w:p w:rsidR="00FF2566" w:rsidRDefault="00FF2566">
      <w:pPr>
        <w:pStyle w:val="Zkladntext131"/>
        <w:shd w:val="clear" w:color="auto" w:fill="auto"/>
        <w:spacing w:before="0"/>
        <w:ind w:left="20" w:right="20" w:firstLine="540"/>
      </w:pPr>
      <w:r>
        <w:rPr>
          <w:rStyle w:val="Zkladntext132"/>
          <w:lang w:eastAsia="sk-SK"/>
        </w:rPr>
        <w:t>— Tu sa zastavím, — upozornil Alleyn, — aby</w:t>
      </w:r>
      <w:r>
        <w:rPr>
          <w:rStyle w:val="Zkladntext132"/>
          <w:lang w:eastAsia="sk-SK"/>
        </w:rPr>
        <w:br/>
        <w:t>ste mohli dobre sledovať techniku postupu. Všimnite</w:t>
      </w:r>
      <w:r>
        <w:rPr>
          <w:rStyle w:val="Zkladntext132"/>
          <w:lang w:eastAsia="sk-SK"/>
        </w:rPr>
        <w:br/>
        <w:t>si, keď budem rozprávať, ako som vypočúval všetkých</w:t>
      </w:r>
      <w:r>
        <w:rPr>
          <w:rStyle w:val="Zkladntext132"/>
          <w:lang w:eastAsia="sk-SK"/>
        </w:rPr>
        <w:br/>
        <w:t>cestujúcich naraz namiesto zaužívanejšieho spôsobu</w:t>
      </w:r>
      <w:r>
        <w:rPr>
          <w:rStyle w:val="Zkladntext132"/>
          <w:lang w:eastAsia="sk-SK"/>
        </w:rPr>
        <w:br/>
        <w:t>vypočúvať každého osobitne, spísať zápisnicu a nako-</w:t>
      </w:r>
      <w:r>
        <w:rPr>
          <w:rStyle w:val="Zkladntext132"/>
          <w:lang w:eastAsia="sk-SK"/>
        </w:rPr>
        <w:br/>
        <w:t>niec im ju dať podpísať. Pripúšťam, že to bolo riskant-</w:t>
      </w:r>
      <w:r>
        <w:rPr>
          <w:rStyle w:val="Zkladntext132"/>
          <w:lang w:eastAsia="sk-SK"/>
        </w:rPr>
        <w:br/>
        <w:t>né, a neriskoval som celkom bez obáv. Vidíte, až do-</w:t>
      </w:r>
      <w:r>
        <w:rPr>
          <w:rStyle w:val="Zkladntext132"/>
          <w:lang w:eastAsia="sk-SK"/>
        </w:rPr>
        <w:br/>
        <w:t>teraz sme boli presvedčení, že máme do činenia so</w:t>
      </w:r>
      <w:r>
        <w:rPr>
          <w:rStyle w:val="Zkladntext132"/>
          <w:lang w:eastAsia="sk-SK"/>
        </w:rPr>
        <w:br/>
        <w:t>sprisahaním, a ja som predvídal, že by mali dosť času</w:t>
      </w:r>
      <w:r>
        <w:rPr>
          <w:rStyle w:val="Zkladntext132"/>
          <w:lang w:eastAsia="sk-SK"/>
        </w:rPr>
        <w:br/>
        <w:t>ukuchtiť nejakú dôkladnú lož, keby sme sa ich vypy-</w:t>
      </w:r>
      <w:r>
        <w:rPr>
          <w:rStyle w:val="Zkladntext132"/>
          <w:lang w:eastAsia="sk-SK"/>
        </w:rPr>
        <w:br/>
        <w:t>tovali každého osobitne, ale keďže sme ich zaskočili</w:t>
      </w:r>
      <w:r>
        <w:rPr>
          <w:rStyle w:val="Zkladntext132"/>
          <w:lang w:eastAsia="sk-SK"/>
        </w:rPr>
        <w:br/>
        <w:t>všetkých pohromade a navyše museli improvizovať,</w:t>
      </w:r>
      <w:r>
        <w:rPr>
          <w:rStyle w:val="Zkladntext132"/>
          <w:lang w:eastAsia="sk-SK"/>
        </w:rPr>
        <w:br/>
        <w:t>lahko sa mohli prezradiť. Boli sme si načistom, že sa</w:t>
      </w:r>
      <w:r>
        <w:rPr>
          <w:rStyle w:val="Zkladntext132"/>
          <w:lang w:eastAsia="sk-SK"/>
        </w:rPr>
        <w:br/>
        <w:t>budú riadiť príkazmi Foljamba, a že Foljambe je vlast-</w:t>
      </w:r>
      <w:r>
        <w:rPr>
          <w:rStyle w:val="Zkladntext132"/>
          <w:lang w:eastAsia="sk-SK"/>
        </w:rPr>
        <w:br/>
        <w:t>ne jeden z nich. Inšpektor Fox a ja sme to dokonca</w:t>
      </w:r>
      <w:r>
        <w:rPr>
          <w:rStyle w:val="Zkladntext132"/>
          <w:lang w:eastAsia="sk-SK"/>
        </w:rPr>
        <w:br/>
        <w:t>tušili, kto to asi môže byť. Trúfam si tvrdiť, že aj vy</w:t>
      </w:r>
      <w:r>
        <w:rPr>
          <w:rStyle w:val="Zkladntext132"/>
          <w:lang w:eastAsia="sk-SK"/>
        </w:rPr>
        <w:br/>
        <w:t>sami to tušíte.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Carmichael v druhom rade už prejavoval narastajú-</w:t>
      </w:r>
      <w:r>
        <w:rPr>
          <w:rStyle w:val="Zkladntext132"/>
          <w:lang w:eastAsia="sk-SK"/>
        </w:rPr>
        <w:br/>
        <w:t>cu aktivitu.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  <w:sectPr w:rsidR="00FF2566">
          <w:headerReference w:type="even" r:id="rId135"/>
          <w:headerReference w:type="default" r:id="rId136"/>
          <w:footerReference w:type="even" r:id="rId137"/>
          <w:footerReference w:type="default" r:id="rId138"/>
          <w:footerReference w:type="first" r:id="rId139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rStyle w:val="Zkladntext132"/>
          <w:lang w:eastAsia="sk-SK"/>
        </w:rPr>
        <w:t>— Ja sa však nejdem pýtať na vaše tušenia, — po-</w:t>
      </w:r>
      <w:r>
        <w:rPr>
          <w:rStyle w:val="Zkladntext132"/>
          <w:lang w:eastAsia="sk-SK"/>
        </w:rPr>
        <w:br/>
        <w:t>kračoval Alleyn, — nehráme sa predsa na „hádaj,</w:t>
      </w:r>
      <w:r>
        <w:rPr>
          <w:rStyle w:val="Zkladntext132"/>
          <w:lang w:eastAsia="sk-SK"/>
        </w:rPr>
        <w:br/>
        <w:t>hádač", no nie? No dobre. Ale aby som pokračoval.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 w:after="928"/>
        <w:ind w:right="20"/>
      </w:pPr>
      <w:r>
        <w:rPr>
          <w:rStyle w:val="Zkladntext132"/>
          <w:lang w:eastAsia="sk-SK"/>
        </w:rPr>
        <w:lastRenderedPageBreak/>
        <w:t>V určitej etape sme dospeli k takému bodu vyšetro-</w:t>
      </w:r>
      <w:r>
        <w:rPr>
          <w:rStyle w:val="Zkladntext132"/>
          <w:lang w:eastAsia="sk-SK"/>
        </w:rPr>
        <w:br/>
        <w:t>vania, ako hneď uvidíte, že sme si z toho mohli urobiť</w:t>
      </w:r>
      <w:r>
        <w:rPr>
          <w:rStyle w:val="Zkladntext132"/>
          <w:lang w:eastAsia="sk-SK"/>
        </w:rPr>
        <w:br/>
        <w:t>len jeden záver. Pokiaľ ide o alibi, aby som to správne</w:t>
      </w:r>
      <w:r>
        <w:rPr>
          <w:rStyle w:val="Zkladntext132"/>
          <w:lang w:eastAsia="sk-SK"/>
        </w:rPr>
        <w:br/>
        <w:t>nazval, na začiatku prípadu sa zakladali na tom, že</w:t>
      </w:r>
      <w:r>
        <w:rPr>
          <w:rStyle w:val="Zkladntext132"/>
          <w:lang w:eastAsia="sk-SK"/>
        </w:rPr>
        <w:br/>
        <w:t>všetci podozriví dokázali, že boli na daných miestach</w:t>
      </w:r>
      <w:r>
        <w:rPr>
          <w:rStyle w:val="Zkladntext132"/>
          <w:lang w:eastAsia="sk-SK"/>
        </w:rPr>
        <w:br/>
        <w:t>v danom čase. Teda jediný možný záver by bol, a pev-</w:t>
      </w:r>
      <w:r>
        <w:rPr>
          <w:rStyle w:val="Zkladntext132"/>
          <w:lang w:eastAsia="sk-SK"/>
        </w:rPr>
        <w:br/>
        <w:t>ne dúfam, že vám to neujde, keď vám porozprávam,</w:t>
      </w:r>
      <w:r>
        <w:rPr>
          <w:rStyle w:val="Zkladntext132"/>
          <w:lang w:eastAsia="sk-SK"/>
        </w:rPr>
        <w:br/>
        <w:t>ako sa príbeh ďalej rozvíjal, že jedna z podozrivých</w:t>
      </w:r>
      <w:r>
        <w:rPr>
          <w:rStyle w:val="Zkladntext132"/>
          <w:lang w:eastAsia="sk-SK"/>
        </w:rPr>
        <w:br/>
        <w:t>osôb účinkovala, povedal by som, pod dvojakou totož-</w:t>
      </w:r>
      <w:r>
        <w:rPr>
          <w:rStyle w:val="Zkladntext132"/>
          <w:lang w:eastAsia="sk-SK"/>
        </w:rPr>
        <w:br/>
        <w:t>nosťou. A Foljambe to naozaj takto urobil. Pre výlet</w:t>
      </w:r>
      <w:r>
        <w:rPr>
          <w:rStyle w:val="Zkladntext132"/>
          <w:lang w:eastAsia="sk-SK"/>
        </w:rPr>
        <w:br/>
        <w:t>loďou prijal totožnosť inej, žijúcej osoby, o ktorej ve-</w:t>
      </w:r>
      <w:r>
        <w:rPr>
          <w:rStyle w:val="Zkladntext132"/>
          <w:lang w:eastAsia="sk-SK"/>
        </w:rPr>
        <w:br/>
        <w:t>del, že nie je v Anglicku. To znamená, že v prípade</w:t>
      </w:r>
      <w:r>
        <w:rPr>
          <w:rStyle w:val="Zkladntext132"/>
          <w:lang w:eastAsia="sk-SK"/>
        </w:rPr>
        <w:br/>
        <w:t>vyšetrovania si polícia bude overovať pozadie tejto</w:t>
      </w:r>
      <w:r>
        <w:rPr>
          <w:rStyle w:val="Zkladntext132"/>
          <w:lang w:eastAsia="sk-SK"/>
        </w:rPr>
        <w:br/>
        <w:t>osoby, zistí, že je bezchybné, vyhľadá jeho adresu, ale</w:t>
      </w:r>
      <w:r>
        <w:rPr>
          <w:rStyle w:val="Zkladntext132"/>
          <w:lang w:eastAsia="sk-SK"/>
        </w:rPr>
        <w:br/>
        <w:t>nenájde ho, bude teda zisťovať ďalej, a príde na to,</w:t>
      </w:r>
      <w:r>
        <w:rPr>
          <w:rStyle w:val="Zkladntext132"/>
          <w:lang w:eastAsia="sk-SK"/>
        </w:rPr>
        <w:br/>
        <w:t>že dotyčná osoba by ťažko mohla mať niečo spoločné</w:t>
      </w:r>
      <w:r>
        <w:rPr>
          <w:rStyle w:val="Zkladntext132"/>
          <w:lang w:eastAsia="sk-SK"/>
        </w:rPr>
        <w:br/>
        <w:t>s Foljambovým prípadom. A tak začne hľadať pácha-</w:t>
      </w:r>
      <w:r>
        <w:rPr>
          <w:rStyle w:val="Zkladntext132"/>
          <w:lang w:eastAsia="sk-SK"/>
        </w:rPr>
        <w:br/>
        <w:t>teľa inde. Je to náramne riskantný, aj keď nie tak"</w:t>
      </w:r>
      <w:r>
        <w:rPr>
          <w:rStyle w:val="Zkladntext132"/>
          <w:lang w:eastAsia="sk-SK"/>
        </w:rPr>
        <w:br/>
        <w:t>veľmi nezvyčajný trik, a je účinný iba na krátky čas.</w:t>
      </w:r>
      <w:r>
        <w:rPr>
          <w:rStyle w:val="Zkladntext132"/>
          <w:lang w:eastAsia="sk-SK"/>
        </w:rPr>
        <w:br/>
        <w:t>Lenže náš Jampot je expert na bleskové výpady, a tak'</w:t>
      </w:r>
      <w:r>
        <w:rPr>
          <w:rStyle w:val="Zkladntext132"/>
          <w:lang w:eastAsia="sk-SK"/>
        </w:rPr>
        <w:br/>
        <w:t>sa rozhodol pre tento spôsob. Pamätajte si to. Teraz</w:t>
      </w:r>
      <w:r>
        <w:rPr>
          <w:rStyle w:val="Zkladntext132"/>
          <w:lang w:eastAsia="sk-SK"/>
        </w:rPr>
        <w:br/>
        <w:t>prichádzame k bodu, v ktorom bolo naše vyšetrovanie</w:t>
      </w:r>
      <w:r>
        <w:rPr>
          <w:rStyle w:val="Zkladntext132"/>
          <w:lang w:eastAsia="sk-SK"/>
        </w:rPr>
        <w:br/>
        <w:t>naozaj žalostne, ba až tragicky chybné a schybili sme</w:t>
      </w:r>
      <w:r>
        <w:rPr>
          <w:rStyle w:val="Zkladntext132"/>
          <w:lang w:eastAsia="sk-SK"/>
        </w:rPr>
        <w:br/>
        <w:t>preto, že policajt zanedbal základné pravidlo. Policajti</w:t>
      </w:r>
      <w:r>
        <w:rPr>
          <w:rStyle w:val="Zkladntext132"/>
          <w:lang w:eastAsia="sk-SK"/>
        </w:rPr>
        <w:br/>
        <w:t>ako ľudia sú tiež zraniteľní a rovnako ako ostatní ľu-</w:t>
      </w:r>
      <w:r>
        <w:rPr>
          <w:rStyle w:val="Zkladntext132"/>
          <w:lang w:eastAsia="sk-SK"/>
        </w:rPr>
        <w:br/>
        <w:t>dia aj oni sa niekedy pošmyknú. V tomto prípade sa</w:t>
      </w:r>
      <w:r>
        <w:rPr>
          <w:rStyle w:val="Zkladntext132"/>
          <w:lang w:eastAsia="sk-SK"/>
        </w:rPr>
        <w:br/>
        <w:t>zanedbalo jednoduché základné pravidlo každej proce-</w:t>
      </w:r>
      <w:r>
        <w:rPr>
          <w:rStyle w:val="Zkladntext132"/>
          <w:lang w:eastAsia="sk-SK"/>
        </w:rPr>
        <w:br/>
        <w:t>dúry. Vinník, čo sa dopustil tejto chyby, bol muž</w:t>
      </w:r>
      <w:r>
        <w:rPr>
          <w:rStyle w:val="Zkladntext132"/>
          <w:lang w:eastAsia="sk-SK"/>
        </w:rPr>
        <w:br/>
        <w:t>stredného veku, miestny policista, ktorý nepoznal dob-</w:t>
      </w:r>
      <w:r>
        <w:rPr>
          <w:rStyle w:val="Zkladntext132"/>
          <w:lang w:eastAsia="sk-SK"/>
        </w:rPr>
        <w:br/>
        <w:t>re takýto typ práce a tiež nebol natoľko ostražitý, ako</w:t>
      </w:r>
      <w:r>
        <w:rPr>
          <w:rStyle w:val="Zkladntext132"/>
          <w:lang w:eastAsia="sk-SK"/>
        </w:rPr>
        <w:br/>
        <w:t>mal byť. Mal svoj zlý deň a výsledok — smrť, ktorej</w:t>
      </w:r>
      <w:r>
        <w:rPr>
          <w:rStyle w:val="Zkladntext132"/>
          <w:lang w:eastAsia="sk-SK"/>
        </w:rPr>
        <w:br/>
        <w:t>sa dalo zabrániť. Nebojím sa povedať, že ma to stále</w:t>
      </w:r>
      <w:r>
        <w:rPr>
          <w:rStyle w:val="Zkladntext132"/>
          <w:lang w:eastAsia="sk-SK"/>
        </w:rPr>
        <w:br/>
        <w:t>straší, ako sa hovorí. Takýto prípad sa vyšetrujúcemu</w:t>
      </w:r>
      <w:r>
        <w:rPr>
          <w:rStyle w:val="Zkladntext132"/>
          <w:lang w:eastAsia="sk-SK"/>
        </w:rPr>
        <w:br/>
        <w:t>policajnému úradníkovi stane aspoň raz v živote a skôr</w:t>
      </w:r>
      <w:r>
        <w:rPr>
          <w:rStyle w:val="Zkladntext132"/>
          <w:lang w:eastAsia="sk-SK"/>
        </w:rPr>
        <w:br/>
        <w:t>či neskôr to môže stretnúť hocikoho z vás. Povedzme</w:t>
      </w:r>
      <w:r>
        <w:rPr>
          <w:rStyle w:val="Zkladntext132"/>
          <w:lang w:eastAsia="sk-SK"/>
        </w:rPr>
        <w:br/>
        <w:t>si to rovno, pre našu prácu si človek musí vypestovať</w:t>
      </w:r>
      <w:r>
        <w:rPr>
          <w:rStyle w:val="Zkladntext132"/>
          <w:lang w:eastAsia="sk-SK"/>
        </w:rPr>
        <w:br/>
        <w:t>extra kožu. Niektorí z nás po dlhšej praxi dosiahnu</w:t>
      </w:r>
      <w:r>
        <w:rPr>
          <w:rStyle w:val="Zkladntext132"/>
          <w:lang w:eastAsia="sk-SK"/>
        </w:rPr>
        <w:br/>
        <w:t>až hrošiu hrúbku. Nie sme vševedovia. Ale pri risku,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že zídeme z cesty — a to je to najnepríjemnejšie —</w:t>
      </w:r>
      <w:r>
        <w:rPr>
          <w:rStyle w:val="Zkladntext132"/>
          <w:lang w:eastAsia="sk-SK"/>
        </w:rPr>
        <w:br/>
        <w:t>rád by som vám povedal toto: nebude to o nič horšie,</w:t>
      </w:r>
      <w:r>
        <w:rPr>
          <w:rStyle w:val="Zkladntext132"/>
          <w:lang w:eastAsia="sk-SK"/>
        </w:rPr>
        <w:br/>
        <w:t>ak si pri svojej práci ponecháte ľudskosť. Ale ak ju</w:t>
      </w:r>
      <w:r>
        <w:rPr>
          <w:rStyle w:val="Zkladntext132"/>
          <w:lang w:eastAsia="sk-SK"/>
        </w:rPr>
        <w:br/>
        <w:t>úplne stratíte, podľa môjho názoru je najlepšie rovno</w:t>
      </w:r>
      <w:r>
        <w:rPr>
          <w:rStyle w:val="Zkladntext132"/>
          <w:lang w:eastAsia="sk-SK"/>
        </w:rPr>
        <w:br/>
        <w:t>vystúpiť z našich služieb, pretože spolu s tým stratíte</w:t>
      </w:r>
      <w:r>
        <w:rPr>
          <w:rStyle w:val="Zkladntext132"/>
          <w:lang w:eastAsia="sk-SK"/>
        </w:rPr>
        <w:br/>
        <w:t>zmysel pre hodnoty, a to je hrozné, ak sa to prihodí</w:t>
      </w:r>
      <w:r>
        <w:rPr>
          <w:rStyle w:val="Zkladntext132"/>
          <w:lang w:eastAsia="sk-SK"/>
        </w:rPr>
        <w:br/>
        <w:t>policajtovi. Prepáčte. Hneď budem pokračovať. Dali</w:t>
      </w:r>
      <w:r>
        <w:rPr>
          <w:rStyle w:val="Zkladntext132"/>
          <w:lang w:eastAsia="sk-SK"/>
        </w:rPr>
        <w:br/>
        <w:t>sme sa po stope motorkárskeho párika, a tak sme sa</w:t>
      </w:r>
      <w:r>
        <w:rPr>
          <w:rStyle w:val="Zkladntext132"/>
          <w:lang w:eastAsia="sk-SK"/>
        </w:rPr>
        <w:br/>
        <w:t>s inšpektorom Foxom vrátili na služobnom aute do Tol-</w:t>
      </w:r>
      <w:r>
        <w:rPr>
          <w:rStyle w:val="Zkladntext132"/>
          <w:lang w:eastAsia="sk-SK"/>
        </w:rPr>
        <w:br/>
        <w:t>lardwarku. Ale najprv som si pohovoril s kapitánom ...</w:t>
      </w:r>
    </w:p>
    <w:p w:rsidR="00FF2566" w:rsidRDefault="00FF2566">
      <w:pPr>
        <w:pStyle w:val="Zkladntext131"/>
        <w:shd w:val="clear" w:color="auto" w:fill="auto"/>
        <w:spacing w:before="0" w:after="406" w:line="200" w:lineRule="exact"/>
        <w:ind w:left="20" w:firstLine="520"/>
      </w:pPr>
      <w:r>
        <w:rPr>
          <w:rStyle w:val="Zkladntext132"/>
          <w:lang w:eastAsia="sk-SK"/>
        </w:rPr>
        <w:t>1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520"/>
      </w:pPr>
      <w:r>
        <w:rPr>
          <w:rStyle w:val="Zkladntext132"/>
          <w:lang w:eastAsia="sk-SK"/>
        </w:rPr>
        <w:t>— Aby bolo jasné, — zdôrazňoval Alleyn. — Ne-</w:t>
      </w:r>
      <w:r>
        <w:rPr>
          <w:rStyle w:val="Zkladntext132"/>
          <w:lang w:eastAsia="sk-SK"/>
        </w:rPr>
        <w:br/>
        <w:t>povedal som nič také, že by váš chlapec bol nejako</w:t>
      </w:r>
      <w:r>
        <w:rPr>
          <w:rStyle w:val="Zkladntext132"/>
          <w:lang w:eastAsia="sk-SK"/>
        </w:rPr>
        <w:br/>
        <w:t>do toho zapletený. Hovorím len toľko, že upútali jeho</w:t>
      </w:r>
      <w:r>
        <w:rPr>
          <w:rStyle w:val="Zkladntext132"/>
          <w:lang w:eastAsia="sk-SK"/>
        </w:rPr>
        <w:br/>
        <w:t>predstavivosť a vyvolali v ňom chuť rebelantstva, kto-</w:t>
      </w:r>
      <w:r>
        <w:rPr>
          <w:rStyle w:val="Zkladntext132"/>
          <w:lang w:eastAsia="sk-SK"/>
        </w:rPr>
        <w:br/>
        <w:t>rá sa prebudí v každom normálnom šarvancovi v To-</w:t>
      </w:r>
      <w:r>
        <w:rPr>
          <w:rStyle w:val="Zkladntext132"/>
          <w:lang w:eastAsia="sk-SK"/>
        </w:rPr>
        <w:br/>
        <w:t>movom veku. A teraz, po tom, čo sa stalo, sa naplašil.</w:t>
      </w:r>
      <w:r>
        <w:rPr>
          <w:rStyle w:val="Zkladntext132"/>
          <w:lang w:eastAsia="sk-SK"/>
        </w:rPr>
        <w:br/>
        <w:t>Niečo vie, ale nechce hovoriť. Nesadnem si k nemu,</w:t>
      </w:r>
      <w:r>
        <w:rPr>
          <w:rStyle w:val="Zkladntext132"/>
          <w:lang w:eastAsia="sk-SK"/>
        </w:rPr>
        <w:br/>
        <w:t>aby som to žmýkal z neho. Po prvé, nechcem, a po</w:t>
      </w:r>
      <w:r>
        <w:rPr>
          <w:rStyle w:val="Zkladntext132"/>
          <w:lang w:eastAsia="sk-SK"/>
        </w:rPr>
        <w:br/>
        <w:t>druhé, ani nemám čas. Ak ho môžete primäť, aby vám</w:t>
      </w:r>
      <w:r>
        <w:rPr>
          <w:rStyle w:val="Zkladntext132"/>
          <w:lang w:eastAsia="sk-SK"/>
        </w:rPr>
        <w:br/>
        <w:t>povedal, či videl, alebo hovoril, alebo vie niečo o tom</w:t>
      </w:r>
      <w:r>
        <w:rPr>
          <w:rStyle w:val="Zkladntext132"/>
          <w:lang w:eastAsia="sk-SK"/>
        </w:rPr>
        <w:br/>
        <w:t>vzácnom páriku odvtedy, ako ich videl na moste tu</w:t>
      </w:r>
      <w:r>
        <w:rPr>
          <w:rStyle w:val="Zkladntext132"/>
          <w:lang w:eastAsia="sk-SK"/>
        </w:rPr>
        <w:br/>
        <w:t>v Ramsdyku v pondelok popoludní, mohlo by nám to</w:t>
      </w:r>
      <w:r>
        <w:rPr>
          <w:rStyle w:val="Zkladntext132"/>
          <w:lang w:eastAsia="sk-SK"/>
        </w:rPr>
        <w:br/>
        <w:t>pomôcť, ale možno ani nie. Chytili sme ich aj s cen-</w:t>
      </w:r>
      <w:r>
        <w:rPr>
          <w:rStyle w:val="Zkladntext132"/>
          <w:lang w:eastAsia="sk-SK"/>
        </w:rPr>
        <w:br/>
        <w:t>ným šperkom, ktorý svedkovia naposledy videli na</w:t>
      </w:r>
      <w:r>
        <w:rPr>
          <w:rStyle w:val="Zkladntext132"/>
          <w:lang w:eastAsia="sk-SK"/>
        </w:rPr>
        <w:br/>
        <w:t>krku slečny Rickerby-Carrickovej. To je všetko, pán</w:t>
      </w:r>
      <w:r>
        <w:rPr>
          <w:rStyle w:val="Zkladntext132"/>
          <w:lang w:eastAsia="sk-SK"/>
        </w:rPr>
        <w:br/>
        <w:t>kapitán, a čo sa týka Toma, nechávam to na vás.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8"/>
        </w:tabs>
        <w:spacing w:before="0"/>
        <w:ind w:left="20" w:right="20" w:firstLine="240"/>
      </w:pPr>
      <w:r>
        <w:rPr>
          <w:rStyle w:val="Zkladntext132"/>
          <w:lang w:eastAsia="sk-SK"/>
        </w:rPr>
        <w:t>Dohováral som mu. Hovoril som mu, aby sa držal</w:t>
      </w:r>
      <w:r>
        <w:rPr>
          <w:rStyle w:val="Zkladntext132"/>
          <w:lang w:eastAsia="sk-SK"/>
        </w:rPr>
        <w:br/>
        <w:t>od nich pekne ďaleko. Keby ma bolo napadlo, že to</w:t>
      </w:r>
      <w:r>
        <w:rPr>
          <w:rStyle w:val="Zkladntext132"/>
          <w:lang w:eastAsia="sk-SK"/>
        </w:rPr>
        <w:br/>
        <w:t>pomôže, bol by som ho priviazal.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48"/>
        </w:tabs>
        <w:spacing w:before="0"/>
        <w:ind w:left="20" w:right="20" w:firstLine="240"/>
        <w:sectPr w:rsidR="00FF2566">
          <w:headerReference w:type="even" r:id="rId140"/>
          <w:headerReference w:type="default" r:id="rId141"/>
          <w:footerReference w:type="even" r:id="rId142"/>
          <w:footerReference w:type="default" r:id="rId143"/>
          <w:footerReference w:type="first" r:id="rId144"/>
          <w:pgSz w:w="8391" w:h="11909"/>
          <w:pgMar w:top="1135" w:right="884" w:bottom="1135" w:left="1748" w:header="0" w:footer="3" w:gutter="0"/>
          <w:cols w:space="708"/>
          <w:noEndnote/>
          <w:titlePg/>
          <w:docGrid w:linePitch="360"/>
        </w:sectPr>
      </w:pPr>
      <w:r>
        <w:rPr>
          <w:rStyle w:val="Zkladntext132"/>
          <w:lang w:eastAsia="sk-SK"/>
        </w:rPr>
        <w:t>Naozaj? Skončil školu, či nie? A čo robí celé</w:t>
      </w:r>
      <w:r>
        <w:rPr>
          <w:rStyle w:val="Zkladntext132"/>
          <w:lang w:eastAsia="sk-SK"/>
        </w:rPr>
        <w:br/>
        <w:t>týždne vonku? Z Norminsteru do Longminsteru a na-</w:t>
      </w:r>
    </w:p>
    <w:p w:rsidR="00FF2566" w:rsidRDefault="00FF2566">
      <w:pPr>
        <w:pStyle w:val="Zkladntext280"/>
        <w:shd w:val="clear" w:color="auto" w:fill="auto"/>
        <w:spacing w:line="200" w:lineRule="exact"/>
      </w:pPr>
      <w:r>
        <w:rPr>
          <w:noProof w:val="0"/>
          <w:vertAlign w:val="superscript"/>
          <w:lang w:eastAsia="sk-SK"/>
        </w:rPr>
        <w:lastRenderedPageBreak/>
        <w:t>1</w:t>
      </w:r>
    </w:p>
    <w:p w:rsidR="00FF2566" w:rsidRDefault="00FF2566">
      <w:pPr>
        <w:pStyle w:val="Zkladntext290"/>
        <w:shd w:val="clear" w:color="auto" w:fill="auto"/>
        <w:spacing w:after="58" w:line="160" w:lineRule="exact"/>
      </w:pPr>
      <w:r>
        <w:rPr>
          <w:noProof w:val="0"/>
          <w:lang w:eastAsia="sk-SK"/>
        </w:rPr>
        <w:t>i</w:t>
      </w:r>
    </w:p>
    <w:p w:rsidR="00FF2566" w:rsidRDefault="00FF2566">
      <w:pPr>
        <w:pStyle w:val="Zkladntext131"/>
        <w:shd w:val="clear" w:color="auto" w:fill="auto"/>
        <w:spacing w:before="0"/>
        <w:ind w:left="1060" w:right="20"/>
      </w:pPr>
      <w:r>
        <w:rPr>
          <w:rStyle w:val="Zkladntext132"/>
          <w:lang w:eastAsia="sk-SK"/>
        </w:rPr>
        <w:t>Späť pri kormidle, ak náhodou plávate priamo. Čo ste</w:t>
      </w:r>
      <w:r>
        <w:rPr>
          <w:rStyle w:val="Zkladntext132"/>
          <w:lang w:eastAsia="sk-SK"/>
        </w:rPr>
        <w:br/>
        <w:t>robili vy v jeho veku, pán kapitán?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1593"/>
        </w:tabs>
        <w:spacing w:before="0"/>
        <w:ind w:left="1060" w:right="20"/>
      </w:pPr>
      <w:r>
        <w:rPr>
          <w:rStyle w:val="Zkladntext132"/>
          <w:lang w:eastAsia="sk-SK"/>
        </w:rPr>
        <w:t>Ja? — kapitán sa prekvapene pozrel na Alleyna,</w:t>
      </w:r>
      <w:r>
        <w:rPr>
          <w:rStyle w:val="Zkladntext132"/>
          <w:lang w:eastAsia="sk-SK"/>
        </w:rPr>
        <w:br/>
        <w:t>— Ja som sa plavil na singapurskom náklaďáku. Teda</w:t>
      </w:r>
      <w:r>
        <w:rPr>
          <w:rStyle w:val="Zkladntext132"/>
          <w:lang w:eastAsia="sk-SK"/>
        </w:rPr>
        <w:br/>
        <w:t>dobre, pôjdem na vec. Spýtam sa ho.</w:t>
      </w:r>
    </w:p>
    <w:p w:rsidR="00FF2566" w:rsidRDefault="00FF2566">
      <w:pPr>
        <w:pStyle w:val="Zkladntext131"/>
        <w:shd w:val="clear" w:color="auto" w:fill="auto"/>
        <w:spacing w:before="0"/>
        <w:ind w:left="1060" w:right="20"/>
      </w:pPr>
      <w:r>
        <w:rPr>
          <w:rStyle w:val="Zkladntext132"/>
          <w:lang w:eastAsia="sk-SK"/>
        </w:rPr>
        <w:t>Alleyn prešiel na prístavištnú stranu a zahľadel sa</w:t>
      </w:r>
      <w:r>
        <w:rPr>
          <w:rStyle w:val="Zkladntext132"/>
          <w:lang w:eastAsia="sk-SK"/>
        </w:rPr>
        <w:br/>
        <w:t>na rieku. Vyzeralo to, akoby sa pole mydlovej peny,</w:t>
      </w:r>
      <w:r>
        <w:rPr>
          <w:rStyle w:val="Zkladntext132"/>
          <w:lang w:eastAsia="sk-SK"/>
        </w:rPr>
        <w:br/>
        <w:t>ktoré sa zatvorilo nad slečnou Rickerby-Carrickovou,</w:t>
      </w:r>
      <w:r>
        <w:rPr>
          <w:rStyle w:val="Zkladntext132"/>
          <w:lang w:eastAsia="sk-SK"/>
        </w:rPr>
        <w:br/>
        <w:t>akousi nadprirodzenou silou vyškriabalo hore stavid-</w:t>
      </w:r>
      <w:r>
        <w:rPr>
          <w:rStyle w:val="Zkladntext132"/>
          <w:lang w:eastAsia="sk-SK"/>
        </w:rPr>
        <w:br/>
        <w:t>lom, obľahlo všetko dookola a zatiahlo sa nad Zvero-</w:t>
      </w:r>
      <w:r>
        <w:rPr>
          <w:rStyle w:val="Zkladntext132"/>
          <w:lang w:eastAsia="sk-SK"/>
        </w:rPr>
        <w:br/>
        <w:t>kruhom.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1578"/>
        </w:tabs>
        <w:spacing w:before="0"/>
        <w:ind w:left="1060" w:right="20"/>
      </w:pPr>
      <w:r>
        <w:rPr>
          <w:rStyle w:val="Zkladntext132"/>
          <w:lang w:eastAsia="sk-SK"/>
        </w:rPr>
        <w:t>Tak teda toto je ten váš plúžiak? — spýtal sa</w:t>
      </w:r>
      <w:r>
        <w:rPr>
          <w:rStyle w:val="Zkladntext132"/>
          <w:lang w:eastAsia="sk-SK"/>
        </w:rPr>
        <w:br/>
        <w:t>Alleyn.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1598"/>
        </w:tabs>
        <w:spacing w:before="0"/>
        <w:ind w:left="1060" w:right="20"/>
      </w:pPr>
      <w:r>
        <w:rPr>
          <w:rStyle w:val="Zkladntext132"/>
          <w:lang w:eastAsia="sk-SK"/>
        </w:rPr>
        <w:t>Tak je. Prichádza v tejto časti roka. Kraj medzi</w:t>
      </w:r>
      <w:r>
        <w:rPr>
          <w:rStyle w:val="Zkladntext132"/>
          <w:lang w:eastAsia="sk-SK"/>
        </w:rPr>
        <w:br/>
        <w:t>Norminsterom a Crossdykom leží veľmi nízko.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1593"/>
        </w:tabs>
        <w:spacing w:before="0"/>
        <w:ind w:left="1060" w:right="20"/>
      </w:pPr>
      <w:r>
        <w:rPr>
          <w:rStyle w:val="Zkladntext132"/>
          <w:lang w:eastAsia="sk-SK"/>
        </w:rPr>
        <w:t>Je hustý, — poznamenal Fox. — Pripomína viac</w:t>
      </w:r>
      <w:r>
        <w:rPr>
          <w:rStyle w:val="Zkladntext132"/>
          <w:lang w:eastAsia="sk-SK"/>
        </w:rPr>
        <w:br/>
        <w:t>hmlu.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1386"/>
        </w:tabs>
        <w:spacing w:before="0"/>
        <w:ind w:left="1060"/>
      </w:pPr>
      <w:r>
        <w:rPr>
          <w:rStyle w:val="Zkladntext132"/>
          <w:lang w:eastAsia="sk-SK"/>
        </w:rPr>
        <w:t>Pred západom bude ešte hustejší. Už sa zbieha.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1607"/>
        </w:tabs>
        <w:spacing w:before="0"/>
        <w:ind w:left="1060" w:right="20"/>
      </w:pPr>
      <w:r>
        <w:rPr>
          <w:rStyle w:val="Zkladntext132"/>
          <w:lang w:eastAsia="sk-SK"/>
        </w:rPr>
        <w:t>Tak dáme sa do toho, — rozhodol Alleyn. — Vie-</w:t>
      </w:r>
      <w:r>
        <w:rPr>
          <w:rStyle w:val="Zkladntext132"/>
          <w:lang w:eastAsia="sk-SK"/>
        </w:rPr>
        <w:br/>
        <w:t>te, čo máte robiť, pán kapitán? Hneď, ako všetci odídu</w:t>
      </w:r>
      <w:r>
        <w:rPr>
          <w:rStyle w:val="Zkladntext132"/>
          <w:lang w:eastAsia="sk-SK"/>
        </w:rPr>
        <w:br/>
        <w:t>spať, vlezte s loďou do komory a vypustite ju. Doprajte</w:t>
      </w:r>
      <w:r>
        <w:rPr>
          <w:rStyle w:val="Zkladntext132"/>
          <w:lang w:eastAsia="sk-SK"/>
        </w:rPr>
        <w:br/>
        <w:t>im trochu času, nech si zvyknú. A sledujte, ako budú</w:t>
      </w:r>
      <w:r>
        <w:rPr>
          <w:rStyle w:val="Zkladntext132"/>
          <w:lang w:eastAsia="sk-SK"/>
        </w:rPr>
        <w:br/>
        <w:t>zhášať lampy. Je o päť minút tri Štvrte na jedenásť.</w:t>
      </w:r>
      <w:r>
        <w:rPr>
          <w:rStyle w:val="Zkladntext132"/>
          <w:lang w:eastAsia="sk-SK"/>
        </w:rPr>
        <w:br/>
        <w:t>Nebudete musieť dlho čakať.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1382"/>
        </w:tabs>
        <w:spacing w:before="0"/>
        <w:ind w:left="1060"/>
      </w:pPr>
      <w:r>
        <w:rPr>
          <w:rStyle w:val="Zkladntext132"/>
          <w:lang w:eastAsia="sk-SK"/>
        </w:rPr>
        <w:t>S úradmi je to v poriadku, však. Nerád by som .,.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1382"/>
        </w:tabs>
        <w:spacing w:before="0"/>
        <w:ind w:left="1060"/>
      </w:pPr>
      <w:r>
        <w:rPr>
          <w:rStyle w:val="Zkladntext132"/>
          <w:lang w:eastAsia="sk-SK"/>
        </w:rPr>
        <w:t>Naprosto. Všetko som zariadil.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1377"/>
        </w:tabs>
        <w:spacing w:before="0"/>
        <w:ind w:left="1060"/>
      </w:pPr>
      <w:r>
        <w:rPr>
          <w:rStyle w:val="Zkladntext132"/>
          <w:lang w:eastAsia="sk-SK"/>
        </w:rPr>
        <w:t>Viete, človek sa môže odtiaľ vyškriabať.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1607"/>
        </w:tabs>
        <w:spacing w:before="0"/>
        <w:ind w:left="1060" w:right="20"/>
      </w:pPr>
      <w:r>
        <w:rPr>
          <w:rStyle w:val="Zkladntext132"/>
          <w:lang w:eastAsia="sk-SK"/>
        </w:rPr>
        <w:t>To áno, ale len s určitými ťažkosťami. A v takejto</w:t>
      </w:r>
      <w:r>
        <w:rPr>
          <w:rStyle w:val="Zkladntext132"/>
          <w:lang w:eastAsia="sk-SK"/>
        </w:rPr>
        <w:br/>
        <w:t>hmle to nebude také jednoduché, na rozdiel od prísta-</w:t>
      </w:r>
      <w:r>
        <w:rPr>
          <w:rStyle w:val="Zkladntext132"/>
          <w:lang w:eastAsia="sk-SK"/>
        </w:rPr>
        <w:br/>
        <w:t>višťa, kde by bolo veľmi ľahké preskočiť, alebo pre-</w:t>
      </w:r>
      <w:r>
        <w:rPr>
          <w:rStyle w:val="Zkladntext132"/>
          <w:lang w:eastAsia="sk-SK"/>
        </w:rPr>
        <w:br/>
        <w:t>plávať, ak by to bolo nevyhnutné. A takto sa obmedzí</w:t>
      </w:r>
      <w:r>
        <w:rPr>
          <w:rStyle w:val="Zkladntext132"/>
          <w:lang w:eastAsia="sk-SK"/>
        </w:rPr>
        <w:br/>
        <w:t>možnosť úniku. Služba sa vám skončí, len čo začne</w:t>
      </w:r>
      <w:r>
        <w:rPr>
          <w:rStyle w:val="Zkladntext132"/>
          <w:lang w:eastAsia="sk-SK"/>
        </w:rPr>
        <w:br/>
        <w:t>svitať. Sme vám za to veľmi zaviazaní, pán kapitán.</w:t>
      </w:r>
      <w:r>
        <w:rPr>
          <w:rStyle w:val="Zkladntext132"/>
          <w:lang w:eastAsia="sk-SK"/>
        </w:rPr>
        <w:br/>
        <w:t>Ďakujem vám za pomoc. Dobrú noc.</w:t>
      </w:r>
    </w:p>
    <w:p w:rsidR="00FF2566" w:rsidRDefault="00FF2566">
      <w:pPr>
        <w:pStyle w:val="Zkladntext131"/>
        <w:shd w:val="clear" w:color="auto" w:fill="auto"/>
        <w:spacing w:before="0"/>
        <w:ind w:left="1060" w:right="20"/>
      </w:pPr>
      <w:r>
        <w:rPr>
          <w:rStyle w:val="Zkladntext132"/>
          <w:lang w:eastAsia="sk-SK"/>
        </w:rPr>
        <w:t>Alleyn, Fox a strážnik vyšli na breh. Kapitán odtia-</w:t>
      </w:r>
      <w:r>
        <w:rPr>
          <w:rStyle w:val="Zkladntext132"/>
          <w:lang w:eastAsia="sk-SK"/>
        </w:rPr>
        <w:br/>
        <w:t>hol drevený mostík.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1382"/>
        </w:tabs>
        <w:spacing w:before="0"/>
        <w:ind w:left="1060"/>
      </w:pPr>
      <w:r>
        <w:rPr>
          <w:rStyle w:val="Zkladntext132"/>
          <w:lang w:eastAsia="sk-SK"/>
        </w:rPr>
        <w:lastRenderedPageBreak/>
        <w:t>Teda dobrú noc, — zaželal ticho.</w:t>
      </w:r>
    </w:p>
    <w:p w:rsidR="00FF2566" w:rsidRDefault="00FF2566">
      <w:pPr>
        <w:pStyle w:val="Zkladntext131"/>
        <w:shd w:val="clear" w:color="auto" w:fill="auto"/>
        <w:spacing w:before="0"/>
        <w:ind w:left="1060"/>
        <w:sectPr w:rsidR="00FF2566">
          <w:pgSz w:w="8391" w:h="11909"/>
          <w:pgMar w:top="1135" w:right="850" w:bottom="1135" w:left="1700" w:header="0" w:footer="3" w:gutter="0"/>
          <w:cols w:space="708"/>
          <w:noEndnote/>
          <w:docGrid w:linePitch="360"/>
        </w:sectPr>
      </w:pPr>
      <w:r>
        <w:rPr>
          <w:rStyle w:val="Zkladntext132"/>
          <w:lang w:eastAsia="sk-SK"/>
        </w:rPr>
        <w:t>Plúžiak sa už zaťahoval po cestičke lodného vleku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lastRenderedPageBreak/>
        <w:t>a zhusťoval sa na živom plote neďaleko domu strážcu</w:t>
      </w:r>
      <w:r>
        <w:rPr>
          <w:rStyle w:val="Zkladntext132"/>
          <w:lang w:eastAsia="sk-SK"/>
        </w:rPr>
        <w:br/>
        <w:t>plavidlovej komory. Jemne sa vplietal do stromov, tak-</w:t>
      </w:r>
      <w:r>
        <w:rPr>
          <w:rStyle w:val="Zkladntext132"/>
          <w:lang w:eastAsia="sk-SK"/>
        </w:rPr>
        <w:br/>
        <w:t>že vyzerali ani prízraky. Noc páchla vlhkom. Všetko</w:t>
      </w:r>
      <w:r>
        <w:rPr>
          <w:rStyle w:val="Zkladntext132"/>
          <w:lang w:eastAsia="sk-SK"/>
        </w:rPr>
        <w:br/>
        <w:t>bolo na dotyk vlhké, a ozvena strašidelne zosilňovala</w:t>
      </w:r>
      <w:r>
        <w:rPr>
          <w:rStyle w:val="Zkladntext132"/>
          <w:lang w:eastAsia="sk-SK"/>
        </w:rPr>
        <w:br/>
        <w:t>aj celkom slabé zvuky.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53"/>
        </w:tabs>
        <w:spacing w:before="0"/>
        <w:ind w:left="120" w:right="20"/>
      </w:pPr>
      <w:r>
        <w:rPr>
          <w:rStyle w:val="Zkladntext132"/>
          <w:lang w:eastAsia="sk-SK"/>
        </w:rPr>
        <w:t>Hroma, — zúrivo zašepkal Alleyn. — Toto sme</w:t>
      </w:r>
      <w:r>
        <w:rPr>
          <w:rStyle w:val="Zkladntext132"/>
          <w:lang w:eastAsia="sk-SK"/>
        </w:rPr>
        <w:br/>
        <w:t>nechceli. Kde je ten chlap ... aha, tu.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Ozrutánsky Tillottsonov strážnik sa vynoril z nepre-</w:t>
      </w:r>
      <w:r>
        <w:rPr>
          <w:rStyle w:val="Zkladntext132"/>
          <w:lang w:eastAsia="sk-SK"/>
        </w:rPr>
        <w:br/>
        <w:t>niknuteľnej hmly.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2"/>
          <w:lang w:eastAsia="sk-SK"/>
        </w:rPr>
        <w:t>Pane? — prihlásil sa obor.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53"/>
        </w:tabs>
        <w:spacing w:before="0"/>
        <w:ind w:left="120" w:right="20"/>
      </w:pPr>
      <w:r>
        <w:rPr>
          <w:rStyle w:val="Zkladntext132"/>
          <w:lang w:eastAsia="sk-SK"/>
        </w:rPr>
        <w:t>Viete, čo je vaša povinnosť, však? Nikto nesmie</w:t>
      </w:r>
      <w:r>
        <w:rPr>
          <w:rStyle w:val="Zkladntext132"/>
          <w:lang w:eastAsia="sk-SK"/>
        </w:rPr>
        <w:br/>
        <w:t>opustiť Zverokruh.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2"/>
          <w:lang w:eastAsia="sk-SK"/>
        </w:rPr>
        <w:t>Äno, pane.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Kde máte najbližšiu posilu?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2"/>
          <w:lang w:eastAsia="sk-SK"/>
        </w:rPr>
        <w:t>Na druhom brehu, pane.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A ďalšiu?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62"/>
        </w:tabs>
        <w:spacing w:before="0"/>
        <w:ind w:left="120" w:right="20"/>
      </w:pPr>
      <w:r>
        <w:rPr>
          <w:rStyle w:val="Zkladntext132"/>
          <w:lang w:eastAsia="sk-SK"/>
        </w:rPr>
        <w:t>Na tejto strane, hore za Kotlom na križovatke.</w:t>
      </w:r>
      <w:r>
        <w:rPr>
          <w:rStyle w:val="Zkladntext132"/>
          <w:lang w:eastAsia="sk-SK"/>
        </w:rPr>
        <w:br/>
        <w:t>To je tam, pane, ako sa križuje hlavná hradská za</w:t>
      </w:r>
      <w:r>
        <w:rPr>
          <w:rStyle w:val="Zkladntext132"/>
          <w:lang w:eastAsia="sk-SK"/>
        </w:rPr>
        <w:br/>
        <w:t>krčmou.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67"/>
        </w:tabs>
        <w:spacing w:before="0"/>
        <w:ind w:left="120" w:right="20"/>
      </w:pPr>
      <w:r>
        <w:rPr>
          <w:rStyle w:val="Zkladntext132"/>
          <w:lang w:eastAsia="sk-SK"/>
        </w:rPr>
        <w:t>Dobre. Najlepšie urobíte, ak sa budete držať tudo-</w:t>
      </w:r>
      <w:r>
        <w:rPr>
          <w:rStyle w:val="Zkladntext132"/>
          <w:lang w:eastAsia="sk-SK"/>
        </w:rPr>
        <w:br/>
        <w:t>lu, čo najbližšie pri lodi, keďže hmla hustne. Kapitán</w:t>
      </w:r>
      <w:r>
        <w:rPr>
          <w:rStyle w:val="Zkladntext132"/>
          <w:lang w:eastAsia="sk-SK"/>
        </w:rPr>
        <w:br/>
        <w:t>o chvíľu zatiahne loď do komory. Ak by sa niečo dialo,</w:t>
      </w:r>
      <w:r>
        <w:rPr>
          <w:rStyle w:val="Zkladntext132"/>
          <w:lang w:eastAsia="sk-SK"/>
        </w:rPr>
        <w:br/>
        <w:t>mali by ste si s tým vedieť poradiť. Ak sa hocikto po-</w:t>
      </w:r>
      <w:r>
        <w:rPr>
          <w:rStyle w:val="Zkladntext132"/>
          <w:lang w:eastAsia="sk-SK"/>
        </w:rPr>
        <w:br/>
        <w:t>kúsi vyjsť na breh, rozkážte mu vrátiť sa, a ak by chcel</w:t>
      </w:r>
      <w:r>
        <w:rPr>
          <w:rStyle w:val="Zkladntext132"/>
          <w:lang w:eastAsia="sk-SK"/>
        </w:rPr>
        <w:br/>
        <w:t>zdupkať, dolapte ho.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Rozkaz.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Tak, a teraz sledujte.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46"/>
        </w:tabs>
        <w:spacing w:before="0"/>
        <w:ind w:left="120"/>
      </w:pPr>
      <w:r>
        <w:rPr>
          <w:rStyle w:val="Zkladntext132"/>
          <w:lang w:eastAsia="sk-SK"/>
        </w:rPr>
        <w:t>Rozkaz.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Trochu ťažkopádny chlap, — zamrmlal Alleyn.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2"/>
          <w:lang w:eastAsia="sk-SK"/>
        </w:rPr>
        <w:t>Vyškriabali sa na cestu, prešli cez most pod komorou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na ľavý breh. Jednotvárny klepot stavidla prehlušil</w:t>
      </w:r>
      <w:r>
        <w:rPr>
          <w:rStyle w:val="Zkladntext132"/>
          <w:lang w:eastAsia="sk-SK"/>
        </w:rPr>
        <w:br/>
        <w:t>ostatné zvuky. Lietajúci páper mydlovej peny sa zmie-</w:t>
      </w:r>
      <w:r>
        <w:rPr>
          <w:rStyle w:val="Zkladntext132"/>
          <w:lang w:eastAsia="sk-SK"/>
        </w:rPr>
        <w:br/>
        <w:t>šal s hustnúcou hmlou.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67"/>
        </w:tabs>
        <w:spacing w:before="0"/>
        <w:ind w:left="120" w:right="20"/>
      </w:pPr>
      <w:r>
        <w:rPr>
          <w:rStyle w:val="Zkladntext132"/>
          <w:lang w:eastAsia="sk-SK"/>
        </w:rPr>
        <w:t>Ak to bude takto, budeme mať pekelne ťažkú jaz-</w:t>
      </w:r>
      <w:r>
        <w:rPr>
          <w:rStyle w:val="Zkladntext132"/>
          <w:lang w:eastAsia="sk-SK"/>
        </w:rPr>
        <w:br/>
        <w:t>du naspäť do TolParku. Kde je auto? A kde ... ach ...</w:t>
      </w:r>
      <w:r>
        <w:rPr>
          <w:rStyle w:val="Zkladntext132"/>
          <w:lang w:eastAsia="sk-SK"/>
        </w:rPr>
        <w:br/>
        <w:t>tu ste.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V šere sa črtali Thompson a Bailey. Dokončili si</w:t>
      </w:r>
      <w:r>
        <w:rPr>
          <w:rStyle w:val="Zkladntext132"/>
          <w:lang w:eastAsia="sk-SK"/>
        </w:rPr>
        <w:br/>
        <w:t>prácu pozdĺž rieky a podľa príkazu sa vracali do Tol-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iardwarku. Äuto londýnskej polície tlmene zahúkalo</w:t>
      </w:r>
      <w:r>
        <w:rPr>
          <w:rStyle w:val="Zkladntext132"/>
          <w:lang w:eastAsia="sk-SK"/>
        </w:rPr>
        <w:br/>
        <w:t>a rozžalo hmlovky. Natlačili sa doň. Alleyn hneď za-</w:t>
      </w:r>
      <w:r>
        <w:rPr>
          <w:rStyle w:val="Zkladntext132"/>
          <w:lang w:eastAsia="sk-SK"/>
        </w:rPr>
        <w:br/>
        <w:t>volal do Tollardwarku a dal sa spojiť s náčelníkom</w:t>
      </w:r>
      <w:r>
        <w:rPr>
          <w:rStyle w:val="Zkladntext132"/>
          <w:lang w:eastAsia="sk-SK"/>
        </w:rPr>
        <w:br/>
        <w:t>Tillottsonom.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Nechcú hovoriť, — sťažoval sa Tillottson. — Ani</w:t>
      </w:r>
      <w:r>
        <w:rPr>
          <w:rStyle w:val="Zkladntext132"/>
          <w:lang w:eastAsia="sk-SK"/>
        </w:rPr>
        <w:br/>
        <w:t>slovko sme z nich nedostali.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Už sme na ceste. Aspoň dúfam. Dohovoril som.-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Viedol ich miestny strážnik na motorke. Keď sa do-</w:t>
      </w:r>
      <w:r>
        <w:rPr>
          <w:rStyle w:val="Zkladntext132"/>
          <w:lang w:eastAsia="sk-SK"/>
        </w:rPr>
        <w:br/>
        <w:t>stali na kopec, videli, že hmla sa ešte nezdvihla tak</w:t>
      </w:r>
      <w:r>
        <w:rPr>
          <w:rStyle w:val="Zkladntext132"/>
          <w:lang w:eastAsia="sk-SK"/>
        </w:rPr>
        <w:br/>
        <w:t>vysoko. Policajt na križovatke zažal baterku, auto</w:t>
      </w:r>
      <w:r>
        <w:rPr>
          <w:rStyle w:val="Zkladntext132"/>
          <w:lang w:eastAsia="sk-SK"/>
        </w:rPr>
        <w:br/>
        <w:t>odbočilo na hlavnú cestu a o osem minút už boli v Tol-</w:t>
      </w:r>
      <w:r>
        <w:rPr>
          <w:rStyle w:val="Zkladntext132"/>
          <w:lang w:eastAsia="sk-SK"/>
        </w:rPr>
        <w:br/>
        <w:t>lardwarku.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V kancelárii, kde sa Troy po prvý raz stretla s Til-</w:t>
      </w:r>
      <w:r>
        <w:rPr>
          <w:rStyle w:val="Zkladntext132"/>
          <w:lang w:eastAsia="sk-SK"/>
        </w:rPr>
        <w:br/>
        <w:t>lottsonom, sedel teraz Tillottson za stolom so slúchad-</w:t>
      </w:r>
      <w:r>
        <w:rPr>
          <w:rStyle w:val="Zkladntext132"/>
          <w:lang w:eastAsia="sk-SK"/>
        </w:rPr>
        <w:br/>
        <w:t>lom na uchu a písal poznámky. Opakoval všetko, čo</w:t>
      </w:r>
      <w:r>
        <w:rPr>
          <w:rStyle w:val="Zkladntext132"/>
          <w:lang w:eastAsia="sk-SK"/>
        </w:rPr>
        <w:br/>
        <w:t>počul, a zdalo sa, že čiastočne kvôli presnosti a čias-</w:t>
      </w:r>
      <w:r>
        <w:rPr>
          <w:rStyle w:val="Zkladntext132"/>
          <w:lang w:eastAsia="sk-SK"/>
        </w:rPr>
        <w:br/>
        <w:t>točne preto, aby bol aj Alleyn informovaný.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Hej, — prikyvoval a pokynul Alleynovi, — áno,</w:t>
      </w:r>
      <w:r>
        <w:rPr>
          <w:rStyle w:val="Zkladntext132"/>
          <w:lang w:eastAsia="sk-SK"/>
        </w:rPr>
        <w:br/>
        <w:t>hej. Môžem to zopakovať? Popis sa zhoduje s Dinkym</w:t>
      </w:r>
      <w:r>
        <w:rPr>
          <w:rStyle w:val="Zkladntext132"/>
          <w:lang w:eastAsia="sk-SK"/>
        </w:rPr>
        <w:br/>
        <w:t>Dicksonom, podvodníkom 1964. Podozrivý. Spojenie</w:t>
      </w:r>
      <w:r>
        <w:rPr>
          <w:rStyle w:val="Zkladntext132"/>
          <w:lang w:eastAsia="sk-SK"/>
        </w:rPr>
        <w:br/>
        <w:t>s drogami King Cross, Sidney. Miesto narodenia nezná-</w:t>
      </w:r>
      <w:r>
        <w:rPr>
          <w:rStyle w:val="Zkladntext132"/>
          <w:lang w:eastAsia="sk-SK"/>
        </w:rPr>
        <w:br/>
        <w:t>me, ale vyhlasuje, že je Austrálčan, Verí sa, že je...</w:t>
      </w:r>
      <w:r>
        <w:rPr>
          <w:rStyle w:val="Zkladntext132"/>
          <w:lang w:eastAsia="sk-SK"/>
        </w:rPr>
        <w:br/>
        <w:t>tu! Čo to znamená? Aha, už to mám! Duchovný zbave-</w:t>
      </w:r>
      <w:r>
        <w:rPr>
          <w:rStyle w:val="Zkladntext132"/>
          <w:lang w:eastAsia="sk-SK"/>
        </w:rPr>
        <w:br/>
        <w:t>ný hodnosti. Austrálska polícia o ňom nič nevie už od</w:t>
      </w:r>
      <w:r>
        <w:rPr>
          <w:rStyle w:val="Zkladntext132"/>
          <w:lang w:eastAsia="sk-SK"/>
        </w:rPr>
        <w:br/>
        <w:t>mája šesťdesiatsedem, keď bol vážne podozrivý. Šmeli-</w:t>
      </w:r>
      <w:r>
        <w:rPr>
          <w:rStyle w:val="Zkladntext132"/>
          <w:lang w:eastAsia="sk-SK"/>
        </w:rPr>
        <w:br/>
        <w:t>na s drogami, ale nebolo pevných dôkazov. Na prvý</w:t>
      </w:r>
      <w:r>
        <w:rPr>
          <w:rStyle w:val="Zkladntext132"/>
          <w:lang w:eastAsia="sk-SK"/>
        </w:rPr>
        <w:br/>
        <w:t>dojem velmi dôveryhodný typ. Hej. A tá americká dvo-</w:t>
      </w:r>
      <w:r>
        <w:rPr>
          <w:rStyle w:val="Zkladntext132"/>
          <w:lang w:eastAsia="sk-SK"/>
        </w:rPr>
        <w:br/>
        <w:t>jica? Dvestosedem, na lavé ucho nedoslýchavý. V zá-</w:t>
      </w:r>
      <w:r>
        <w:rPr>
          <w:rStyle w:val="Zkladntext132"/>
          <w:lang w:eastAsia="sk-SK"/>
        </w:rPr>
        <w:br/>
        <w:t>znamoch Federálneho úradu nijakí Hewsonovci. Mohol</w:t>
      </w:r>
      <w:r>
        <w:rPr>
          <w:rStyle w:val="Zkladntext132"/>
          <w:lang w:eastAsia="sk-SK"/>
        </w:rPr>
        <w:br/>
        <w:t>by to byť Hluchý Ed Moran, v svojich slávnych časoch</w:t>
      </w:r>
      <w:r>
        <w:rPr>
          <w:rStyle w:val="Zkladntext132"/>
          <w:lang w:eastAsia="sk-SK"/>
        </w:rPr>
        <w:br/>
        <w:t>sa dostal do slepej uličky, heroín, Chicago, nepovole-</w:t>
      </w:r>
      <w:r>
        <w:rPr>
          <w:rStyle w:val="Zkladntext132"/>
          <w:lang w:eastAsia="sk-SK"/>
        </w:rPr>
        <w:br/>
        <w:t>né predávanie obrazov. Expatriovaný Brit, ale hovorí</w:t>
      </w:r>
      <w:r>
        <w:rPr>
          <w:rStyle w:val="Zkladntext132"/>
          <w:lang w:eastAsia="sk-SK"/>
        </w:rPr>
        <w:br/>
        <w:t>so silným americkým prízvukom. Pracuje s ním sestra,</w:t>
      </w:r>
      <w:r>
        <w:rPr>
          <w:rStyle w:val="Zkladntext132"/>
          <w:lang w:eastAsia="sk-SK"/>
        </w:rPr>
        <w:br/>
        <w:t>domáca, v strednom veku, obyčajne známa pod menom</w:t>
      </w:r>
      <w:r>
        <w:rPr>
          <w:rStyle w:val="Zkladntext132"/>
          <w:lang w:eastAsia="sk-SK"/>
        </w:rPr>
        <w:br/>
        <w:t>Sis. Žiadne usvedčenie od šesťdesiateho, ale vážne po-</w:t>
      </w:r>
      <w:r>
        <w:rPr>
          <w:rStyle w:val="Zkladntext132"/>
          <w:lang w:eastAsia="sk-SK"/>
        </w:rPr>
        <w:br/>
        <w:t>dozrivá. Foljambe.,. tu, počkajte chvílu. Toto je dôle-</w:t>
      </w:r>
      <w:r>
        <w:rPr>
          <w:rStyle w:val="Zkladntext132"/>
          <w:lang w:eastAsia="sk-SK"/>
        </w:rPr>
        <w:br/>
        <w:t>žité. Vážne podozrivý. Foljambe..-.- spolupáchateľ.</w:t>
      </w:r>
      <w:r>
        <w:rPr>
          <w:rStyle w:val="Zkladntext132"/>
          <w:lang w:eastAsia="sk-SK"/>
        </w:rPr>
        <w:br/>
        <w:t>Správa sa končí. Hej. A čo teda Pollock? Nič ste nedo-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stali? Prosím? — Tillottson nervózne pohyboval perom.</w:t>
      </w:r>
      <w:r>
        <w:rPr>
          <w:rStyle w:val="Zkladntext132"/>
          <w:lang w:eastAsia="sk-SK"/>
        </w:rPr>
        <w:br/>
        <w:t>— Prosím? — opakoval. — Ach, počkajte moment,</w:t>
      </w:r>
      <w:r>
        <w:rPr>
          <w:rStyle w:val="Zkladntext132"/>
          <w:lang w:eastAsia="sk-SK"/>
        </w:rPr>
        <w:br/>
        <w:t>nech si to zapíšem. V istom čase komerčný umelec.</w:t>
      </w:r>
      <w:r>
        <w:rPr>
          <w:rStyle w:val="Zkladntext132"/>
          <w:lang w:eastAsia="sk-SK"/>
        </w:rPr>
        <w:br/>
        <w:t>Nateraz nie je známe nijaké jeho zamestnanie, ale má</w:t>
      </w:r>
      <w:r>
        <w:rPr>
          <w:rStyle w:val="Zkladntext132"/>
          <w:lang w:eastAsia="sk-SK"/>
        </w:rPr>
        <w:br/>
        <w:t>veľký majetok, je pri peniazoch a žije si dobre. Nič</w:t>
      </w:r>
      <w:r>
        <w:rPr>
          <w:rStyle w:val="Zkladntext132"/>
          <w:lang w:eastAsia="sk-SK"/>
        </w:rPr>
        <w:br/>
        <w:t>v záznamoch? V poriadku? A tí poslední dvaja? Na-</w:t>
      </w:r>
      <w:r>
        <w:rPr>
          <w:rStyle w:val="Zkladntext132"/>
          <w:lang w:eastAsia="sk-SK"/>
        </w:rPr>
        <w:br/>
        <w:t>touche a Bard? Nič? Čo je to? Äno, o tej jeho ordiná-</w:t>
      </w:r>
      <w:r>
        <w:rPr>
          <w:rStyle w:val="Zkladntext132"/>
          <w:lang w:eastAsia="sk-SK"/>
        </w:rPr>
        <w:br/>
        <w:t>cii v Liverpoole vieme. Ako? Laurenson a Busby, Lon-</w:t>
      </w:r>
      <w:r>
        <w:rPr>
          <w:rStyle w:val="Zkladntext132"/>
          <w:lang w:eastAsia="sk-SK"/>
        </w:rPr>
        <w:br/>
        <w:t>dýn? Pedagóg? Dovolenky trávieva chytaním motýľov.</w:t>
      </w:r>
      <w:r>
        <w:rPr>
          <w:rStyle w:val="Zkladntext132"/>
          <w:lang w:eastAsia="sk-SK"/>
        </w:rPr>
        <w:br/>
        <w:t>Známy ako čo? Britský lepidopterológ ... Aha. Ako ste</w:t>
      </w:r>
      <w:r>
        <w:rPr>
          <w:rStyle w:val="Zkladntext132"/>
          <w:lang w:eastAsia="sk-SK"/>
        </w:rPr>
        <w:br/>
        <w:t>to povedali? Hláskujte to. L-e-p-i-d-o-p-t-e-r... Ako sa</w:t>
      </w:r>
      <w:r>
        <w:rPr>
          <w:rStyle w:val="Zkladntext132"/>
          <w:lang w:eastAsia="sk-SK"/>
        </w:rPr>
        <w:br/>
        <w:t>to povie po našský? Motýľkár? Hej. Äno. Áno. Prišiel</w:t>
      </w:r>
      <w:r>
        <w:rPr>
          <w:rStyle w:val="Zkladntext132"/>
          <w:lang w:eastAsia="sk-SK"/>
        </w:rPr>
        <w:br/>
        <w:t>pán Alleyn. Potom mu poviem. Ďakujem.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Neskladajte, — zastavil ho Alleyn. — Chcem ešte</w:t>
      </w:r>
      <w:r>
        <w:rPr>
          <w:rStyle w:val="Zkladntext132"/>
          <w:lang w:eastAsia="sk-SK"/>
        </w:rPr>
        <w:br/>
        <w:t>povedať pár slov. — A prevzal slúchadlo. — Tu Al-</w:t>
      </w:r>
      <w:r>
        <w:rPr>
          <w:rStyle w:val="Zkladntext132"/>
          <w:lang w:eastAsia="sk-SK"/>
        </w:rPr>
        <w:br/>
        <w:t>leyn, — predstavil sa. — Pozrite, počul som všetko,</w:t>
      </w:r>
      <w:r>
        <w:rPr>
          <w:rStyle w:val="Zkladntext132"/>
          <w:lang w:eastAsia="sk-SK"/>
        </w:rPr>
        <w:br/>
        <w:t>ale bol by som rád, keby chlapci ihneď ponavštevovali</w:t>
      </w:r>
      <w:r>
        <w:rPr>
          <w:rStyle w:val="Zkladntext132"/>
          <w:lang w:eastAsia="sk-SK"/>
        </w:rPr>
        <w:br/>
        <w:t>všetky tie adresy. Äno. Liverpoolsku tiež. Äno, ale aj</w:t>
      </w:r>
      <w:r>
        <w:rPr>
          <w:rStyle w:val="Zkladntext132"/>
          <w:lang w:eastAsia="sk-SK"/>
        </w:rPr>
        <w:br/>
        <w:t>tak ... dobre. A potom nám znovu zavolajte, dobre?</w:t>
      </w:r>
      <w:r>
        <w:rPr>
          <w:rStyle w:val="Zkladntext132"/>
          <w:lang w:eastAsia="sk-SK"/>
        </w:rPr>
        <w:br/>
        <w:t>Äno.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Zavesil.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Nuž, Bert, — obrátil sa na Tillottsona, — čo to</w:t>
      </w:r>
      <w:r>
        <w:rPr>
          <w:rStyle w:val="Zkladntext132"/>
          <w:lang w:eastAsia="sk-SK"/>
        </w:rPr>
        <w:br/>
        <w:t>máte v tej zadnej miestnosti? Pozrieme sa na to, áno?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Lepšie bude, ak sa najprv pozriete na toto.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Tillottson odomkol trezor v stene a vybral z neho</w:t>
      </w:r>
    </w:p>
    <w:p w:rsidR="00FF2566" w:rsidRDefault="00FF2566">
      <w:pPr>
        <w:pStyle w:val="Zkladntext131"/>
        <w:shd w:val="clear" w:color="auto" w:fill="auto"/>
        <w:spacing w:before="0"/>
        <w:ind w:left="20" w:right="20"/>
      </w:pPr>
      <w:r>
        <w:rPr>
          <w:rStyle w:val="Zkladntext132"/>
          <w:lang w:eastAsia="sk-SK"/>
        </w:rPr>
        <w:t>predmet ako miniatúrny puding, zabalený v jelenici</w:t>
      </w:r>
      <w:r>
        <w:rPr>
          <w:rStyle w:val="Zkladntext132"/>
          <w:lang w:eastAsia="sk-SK"/>
        </w:rPr>
        <w:br/>
        <w:t>a priviazaný na šnúrke.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Neotvoril som ho.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 ho opatrne rozbalil. — Dobre, dobre, — pri-</w:t>
      </w:r>
      <w:r>
        <w:rPr>
          <w:rStyle w:val="Zkladntext132"/>
          <w:lang w:eastAsia="sk-SK"/>
        </w:rPr>
        <w:br/>
        <w:t>kyvoval.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Ležal tam, na policajnom stole, v anglickom trhovom</w:t>
      </w:r>
      <w:r>
        <w:rPr>
          <w:rStyle w:val="Zkladntext132"/>
          <w:lang w:eastAsia="sk-SK"/>
        </w:rPr>
        <w:br/>
        <w:t>meste. Exotický, ak vôbec kedy taký bol. Tyrkysové</w:t>
      </w:r>
      <w:r>
        <w:rPr>
          <w:rStyle w:val="Zkladntext132"/>
          <w:lang w:eastAsia="sk-SK"/>
        </w:rPr>
        <w:br/>
        <w:t>sklovité vajíčko, žiariace diamantmi a obklopené dva-</w:t>
      </w:r>
      <w:r>
        <w:rPr>
          <w:rStyle w:val="Zkladntext132"/>
          <w:lang w:eastAsia="sk-SK"/>
        </w:rPr>
        <w:br/>
        <w:t>nástimi maličkými figúrkami, vykladanými smaragda-</w:t>
      </w:r>
      <w:r>
        <w:rPr>
          <w:rStyle w:val="Zkladntext132"/>
          <w:lang w:eastAsia="sk-SK"/>
        </w:rPr>
        <w:br/>
        <w:t>mi, rubínmi a perlami, tancujúcimi za sebou po vy-</w:t>
      </w:r>
      <w:r>
        <w:rPr>
          <w:rStyle w:val="Zkladntext132"/>
          <w:lang w:eastAsia="sk-SK"/>
        </w:rPr>
        <w:br/>
        <w:t>šperkovanej oblohe. Baran, Býk, Blíženci...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Stará kompánia, — poznamenal Alleyn. — Fox,</w:t>
      </w:r>
      <w:r>
        <w:rPr>
          <w:rStyle w:val="Zkladntext132"/>
          <w:lang w:eastAsia="sk-SK"/>
        </w:rPr>
        <w:br/>
        <w:t>to je veľkonočné vajíčko od Fabergého a dar od cára.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 w:line="211" w:lineRule="exact"/>
        <w:ind w:left="40" w:right="40"/>
      </w:pPr>
      <w:r>
        <w:rPr>
          <w:rStyle w:val="Zkladntext132"/>
          <w:lang w:eastAsia="sk-SK"/>
        </w:rPr>
        <w:lastRenderedPageBreak/>
        <w:t>A teraz... aký pád! Musíme sa pokúsiť dostať z toho</w:t>
      </w:r>
      <w:r>
        <w:rPr>
          <w:rStyle w:val="Zkladntext132"/>
          <w:lang w:eastAsia="sk-SK"/>
        </w:rPr>
        <w:br/>
        <w:t>odtlačky.</w:t>
      </w:r>
    </w:p>
    <w:p w:rsidR="00FF2566" w:rsidRDefault="00FF2566">
      <w:pPr>
        <w:pStyle w:val="Zkladntext131"/>
        <w:shd w:val="clear" w:color="auto" w:fill="auto"/>
        <w:spacing w:before="0" w:line="200" w:lineRule="exact"/>
        <w:ind w:left="40" w:firstLine="220"/>
      </w:pPr>
      <w:r>
        <w:rPr>
          <w:rStyle w:val="Zkladntext132"/>
          <w:lang w:eastAsia="sk-SK"/>
        </w:rPr>
        <w:t>Pozrel na Thompsona a Baileyho.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82"/>
        </w:tabs>
        <w:spacing w:before="0" w:line="200" w:lineRule="exact"/>
        <w:ind w:left="40" w:firstLine="220"/>
      </w:pPr>
      <w:r>
        <w:rPr>
          <w:rStyle w:val="Zkladntext132"/>
          <w:lang w:eastAsia="sk-SK"/>
        </w:rPr>
        <w:t>Práca pre vás.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92"/>
        </w:tabs>
        <w:spacing w:before="0" w:line="226" w:lineRule="exact"/>
        <w:ind w:left="40" w:right="40" w:firstLine="220"/>
      </w:pPr>
      <w:r>
        <w:rPr>
          <w:rStyle w:val="Zkladntext132"/>
          <w:lang w:eastAsia="sk-SK"/>
        </w:rPr>
        <w:t>Chcete povedať, že ona sa tu prechádzala s týmto</w:t>
      </w:r>
      <w:r>
        <w:rPr>
          <w:rStyle w:val="Zkladntext132"/>
          <w:lang w:eastAsia="sk-SK"/>
        </w:rPr>
        <w:br/>
        <w:t>na krku? — vykríkol Fox. — To je predsa úplný ma-</w:t>
      </w:r>
      <w:r>
        <w:rPr>
          <w:rStyle w:val="Zkladntext132"/>
          <w:lang w:eastAsia="sk-SK"/>
        </w:rPr>
        <w:br/>
        <w:t>jetok! A je to nezvyčajne krásne, — dodal. — Naozaj</w:t>
      </w:r>
      <w:r>
        <w:rPr>
          <w:rStyle w:val="Zkladntext132"/>
          <w:lang w:eastAsia="sk-SK"/>
        </w:rPr>
        <w:br/>
        <w:t>nezvyčajne.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73"/>
        </w:tabs>
        <w:spacing w:before="0" w:line="221" w:lineRule="exact"/>
        <w:ind w:left="40" w:right="40" w:firstLine="220"/>
      </w:pPr>
      <w:r>
        <w:rPr>
          <w:rStyle w:val="Zkladntext132"/>
          <w:lang w:eastAsia="sk-SK"/>
        </w:rPr>
        <w:t>Äno, ak nie sme na úplne nesprávnej ceste. To</w:t>
      </w:r>
      <w:r>
        <w:rPr>
          <w:rStyle w:val="Zkladntext132"/>
          <w:lang w:eastAsia="sk-SK"/>
        </w:rPr>
        <w:br/>
        <w:t>si myslel aj Jampot. Vy dvaja choďte. Odtlačky a fo-</w:t>
      </w:r>
      <w:r>
        <w:rPr>
          <w:rStyle w:val="Zkladntext132"/>
          <w:lang w:eastAsia="sk-SK"/>
        </w:rPr>
        <w:br/>
        <w:t>tografie.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40" w:right="40" w:firstLine="220"/>
      </w:pPr>
      <w:r>
        <w:rPr>
          <w:rStyle w:val="Zkladntext132"/>
          <w:lang w:eastAsia="sk-SK"/>
        </w:rPr>
        <w:t>Práve sa chystali vyjsť z miestnosti, keď zazvonil</w:t>
      </w:r>
      <w:r>
        <w:rPr>
          <w:rStyle w:val="Zkladntext132"/>
          <w:lang w:eastAsia="sk-SK"/>
        </w:rPr>
        <w:br/>
        <w:t>telefón. Tillottson zdvihol slúchadlo. — Lepšie by bo-</w:t>
      </w:r>
      <w:r>
        <w:rPr>
          <w:rStyle w:val="Zkladntext132"/>
          <w:lang w:eastAsia="sk-SK"/>
        </w:rPr>
        <w:br/>
        <w:t>lo, keby ste to povedali rovno náčelníkovi Alleynovi.</w:t>
      </w:r>
      <w:r>
        <w:rPr>
          <w:rStyle w:val="Zkladntext132"/>
          <w:lang w:eastAsia="sk-SK"/>
        </w:rPr>
        <w:br/>
        <w:t>Počkajte. — Natrčil slúchadlo. — Výsledky od poli-</w:t>
      </w:r>
      <w:r>
        <w:rPr>
          <w:rStyle w:val="Zkladntext132"/>
          <w:lang w:eastAsia="sk-SK"/>
        </w:rPr>
        <w:br/>
        <w:t>cajného prednostu.</w:t>
      </w:r>
    </w:p>
    <w:p w:rsidR="00FF2566" w:rsidRDefault="00FF2566">
      <w:pPr>
        <w:pStyle w:val="Zkladntext131"/>
        <w:shd w:val="clear" w:color="auto" w:fill="auto"/>
        <w:spacing w:before="0" w:line="226" w:lineRule="exact"/>
        <w:ind w:left="40" w:firstLine="220"/>
      </w:pPr>
      <w:r>
        <w:rPr>
          <w:rStyle w:val="Zkladntext132"/>
          <w:lang w:eastAsia="sk-SK"/>
        </w:rPr>
        <w:t>Alleyn počúval. — Ďakujem, — povedal nakoniec.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362"/>
        </w:tabs>
        <w:spacing w:before="0" w:line="226" w:lineRule="exact"/>
        <w:ind w:left="40"/>
      </w:pPr>
      <w:r>
        <w:rPr>
          <w:rStyle w:val="Zkladntext132"/>
          <w:lang w:eastAsia="sk-SK"/>
        </w:rPr>
        <w:t>Presne, ako sme očakávali.</w:t>
      </w:r>
    </w:p>
    <w:p w:rsidR="00FF2566" w:rsidRDefault="00FF2566">
      <w:pPr>
        <w:pStyle w:val="Zkladntext131"/>
        <w:shd w:val="clear" w:color="auto" w:fill="auto"/>
        <w:spacing w:before="0" w:line="226" w:lineRule="exact"/>
        <w:ind w:left="40" w:firstLine="220"/>
      </w:pPr>
      <w:r>
        <w:rPr>
          <w:rStyle w:val="Zkladntext132"/>
          <w:lang w:eastAsia="sk-SK"/>
        </w:rPr>
        <w:t>Zavesil.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97"/>
        </w:tabs>
        <w:spacing w:before="0" w:line="226" w:lineRule="exact"/>
        <w:ind w:left="40" w:right="40" w:firstLine="220"/>
      </w:pPr>
      <w:r>
        <w:rPr>
          <w:rStyle w:val="Zkladntext132"/>
          <w:lang w:eastAsia="sk-SK"/>
        </w:rPr>
        <w:t>Fox, ona sa neutopila. Tlak na karotídy a bludný</w:t>
      </w:r>
      <w:r>
        <w:rPr>
          <w:rStyle w:val="Zkladntext132"/>
          <w:lang w:eastAsia="sk-SK"/>
        </w:rPr>
        <w:br/>
        <w:t>nerv. Kombinácia ako predtým a rovno od Jampota.</w:t>
      </w:r>
      <w:r>
        <w:rPr>
          <w:rStyle w:val="Zkladntext132"/>
          <w:lang w:eastAsia="sk-SK"/>
        </w:rPr>
        <w:br/>
        <w:t>V poriadku, Bert. A teraz... ukážte nám svojich za-</w:t>
      </w:r>
      <w:r>
        <w:rPr>
          <w:rStyle w:val="Zkladntext132"/>
          <w:lang w:eastAsia="sk-SK"/>
        </w:rPr>
        <w:br/>
        <w:t>jatcov.</w:t>
      </w:r>
    </w:p>
    <w:p w:rsidR="00FF2566" w:rsidRDefault="00FF2566">
      <w:pPr>
        <w:pStyle w:val="Zkladntext131"/>
        <w:shd w:val="clear" w:color="auto" w:fill="auto"/>
        <w:spacing w:before="0"/>
        <w:ind w:left="40" w:right="40" w:firstLine="220"/>
      </w:pPr>
      <w:r>
        <w:rPr>
          <w:rStyle w:val="Zkladntext132"/>
          <w:lang w:eastAsia="sk-SK"/>
        </w:rPr>
        <w:t>Boli v malej služobnej miestnosti, hojdali sa na po-</w:t>
      </w:r>
      <w:r>
        <w:rPr>
          <w:rStyle w:val="Zkladntext132"/>
          <w:lang w:eastAsia="sk-SK"/>
        </w:rPr>
        <w:br/>
        <w:t>licajných stoličkách a prežúvali. Vyzerali, ako ich Na-</w:t>
      </w:r>
      <w:r>
        <w:rPr>
          <w:rStyle w:val="Zkladntext132"/>
          <w:lang w:eastAsia="sk-SK"/>
        </w:rPr>
        <w:br/>
        <w:t>touche opísal, a správali sa nevšímavo: opovržlivý</w:t>
      </w:r>
      <w:r>
        <w:rPr>
          <w:rStyle w:val="Zkladntext132"/>
          <w:lang w:eastAsia="sk-SK"/>
        </w:rPr>
        <w:br/>
        <w:t>úsmev, spustené viečka, mocné plecia a neustále sa-</w:t>
      </w:r>
      <w:r>
        <w:rPr>
          <w:rStyle w:val="Zkladntext132"/>
          <w:lang w:eastAsia="sk-SK"/>
        </w:rPr>
        <w:br/>
        <w:t>moľúbe prežúvanie. Keď sa Alleyn pozrel dievčaťu na</w:t>
      </w:r>
      <w:r>
        <w:rPr>
          <w:rStyle w:val="Zkladntext132"/>
          <w:lang w:eastAsia="sk-SK"/>
        </w:rPr>
        <w:br/>
        <w:t>ruky, videl, že je vystrašená. Muž si schovával ruky</w:t>
      </w:r>
      <w:r>
        <w:rPr>
          <w:rStyle w:val="Zkladntext132"/>
          <w:lang w:eastAsia="sk-SK"/>
        </w:rPr>
        <w:br/>
        <w:t>do vreciek a neprejavoval nič okrem drzosti.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82"/>
        </w:tabs>
        <w:spacing w:before="0"/>
        <w:ind w:left="40" w:firstLine="220"/>
      </w:pPr>
      <w:r>
        <w:rPr>
          <w:rStyle w:val="Zkladntext132"/>
          <w:lang w:eastAsia="sk-SK"/>
        </w:rPr>
        <w:t>Boli prichytení s krádežou, — povedal Tillottson.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357"/>
        </w:tabs>
        <w:spacing w:before="0"/>
        <w:ind w:left="40"/>
      </w:pPr>
      <w:r>
        <w:rPr>
          <w:rStyle w:val="Zkladntext132"/>
          <w:lang w:eastAsia="sk-SK"/>
        </w:rPr>
        <w:t>Nechcú rozprávať.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87"/>
        </w:tabs>
        <w:spacing w:before="0"/>
        <w:ind w:left="40" w:right="40" w:firstLine="220"/>
      </w:pPr>
      <w:r>
        <w:rPr>
          <w:rStyle w:val="Zkladntext132"/>
          <w:lang w:eastAsia="sk-SK"/>
        </w:rPr>
        <w:t>Budem vám klásť otázky, — povedal Alleyn mla-</w:t>
      </w:r>
      <w:r>
        <w:rPr>
          <w:rStyle w:val="Zkladntext132"/>
          <w:lang w:eastAsia="sk-SK"/>
        </w:rPr>
        <w:br/>
        <w:t>dému mužovi. — Ste vo väzbe. Našiel sa u vás šperk</w:t>
      </w:r>
      <w:r>
        <w:rPr>
          <w:rStyle w:val="Zkladntext132"/>
          <w:lang w:eastAsia="sk-SK"/>
        </w:rPr>
        <w:br/>
        <w:t>istej dámy, ktorej smrť teraz vyšetrujeme. Vodičský</w:t>
      </w:r>
      <w:r>
        <w:rPr>
          <w:rStyle w:val="Zkladntext132"/>
          <w:lang w:eastAsia="sk-SK"/>
        </w:rPr>
        <w:br/>
        <w:t>preukaz? — pozrel na Tillottsona a ten nebadane pri-</w:t>
      </w:r>
      <w:r>
        <w:rPr>
          <w:rStyle w:val="Zkladntext132"/>
          <w:lang w:eastAsia="sk-SK"/>
        </w:rPr>
        <w:br/>
        <w:t>kývol. Mladík, ktorému sa na tvári črtala raz nuda,</w:t>
      </w:r>
      <w:r>
        <w:rPr>
          <w:rStyle w:val="Zkladntext132"/>
          <w:lang w:eastAsia="sk-SK"/>
        </w:rPr>
        <w:br/>
        <w:t>raz drzosť, zdvihol obočie, pošmátral vo vrecku a hodil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preukaz na stôl. Otvoril ústa, zrýchlil žutíe a zaujal</w:t>
      </w:r>
      <w:r>
        <w:rPr>
          <w:rStyle w:val="Zkladntext132"/>
          <w:lang w:eastAsia="sk-SK"/>
        </w:rPr>
        <w:br/>
        <w:t>pôvodnú pózu.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Preukaz bol vystavený na meno Albert Bernard Smith</w:t>
      </w:r>
      <w:r>
        <w:rPr>
          <w:rStyle w:val="Zkladntext132"/>
          <w:lang w:eastAsia="sk-SK"/>
        </w:rPr>
        <w:br/>
        <w:t>a zdalo sa, že je všetko v poriadku. Adresa bola</w:t>
      </w:r>
      <w:r>
        <w:rPr>
          <w:rStyle w:val="Zkladntext132"/>
          <w:lang w:eastAsia="sk-SK"/>
        </w:rPr>
        <w:br/>
        <w:t>v Soho.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Toto sa overí. Predvčerom v noci, — hovoril</w:t>
      </w:r>
      <w:r>
        <w:rPr>
          <w:rStyle w:val="Zkladntext132"/>
          <w:lang w:eastAsia="sk-SK"/>
        </w:rPr>
        <w:br/>
        <w:t>Alleyn teraz k mladíkovi, — boli ste na cestičke lod-</w:t>
      </w:r>
      <w:r>
        <w:rPr>
          <w:rStyle w:val="Zkladntext132"/>
          <w:lang w:eastAsia="sk-SK"/>
        </w:rPr>
        <w:br/>
        <w:t>ného vleku pri Crossdyku, neďaleko Zverokruhu, a ma-</w:t>
      </w:r>
      <w:r>
        <w:rPr>
          <w:rStyle w:val="Zkladntext132"/>
          <w:lang w:eastAsia="sk-SK"/>
        </w:rPr>
        <w:br/>
        <w:t>li ste na sebe tieto čižmy. Motorku ste zaparkovali</w:t>
      </w:r>
      <w:r>
        <w:rPr>
          <w:rStyle w:val="Zkladntext132"/>
          <w:lang w:eastAsia="sk-SK"/>
        </w:rPr>
        <w:br/>
        <w:t>pod živým plotom naľavo od cesty nad plavidlovou</w:t>
      </w:r>
      <w:r>
        <w:rPr>
          <w:rStyle w:val="Zkladntext132"/>
          <w:lang w:eastAsia="sk-SK"/>
        </w:rPr>
        <w:br/>
        <w:t>komorou. O niečo neskôr v tú istú noc ste boli tu</w:t>
      </w:r>
      <w:r>
        <w:rPr>
          <w:rStyle w:val="Zkladntext132"/>
          <w:lang w:eastAsia="sk-SK"/>
        </w:rPr>
        <w:br/>
        <w:t>v Ramsdyku. Priviezli ste sa sem so spolucestujúcim.</w:t>
      </w:r>
      <w:r>
        <w:rPr>
          <w:rStyle w:val="Zkladntext132"/>
          <w:lang w:eastAsia="sk-SK"/>
        </w:rPr>
        <w:br/>
        <w:t>Nie s touto dámou, — hodil hlavou na dievča. — Viez-</w:t>
      </w:r>
      <w:r>
        <w:rPr>
          <w:rStyle w:val="Zkladntext132"/>
          <w:lang w:eastAsia="sk-SK"/>
        </w:rPr>
        <w:br/>
        <w:t>li ste ako spolujazdca ... mŕtvolu,..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Nápadná sánka, ako si ju všimol Natouche, prestala</w:t>
      </w:r>
      <w:r>
        <w:rPr>
          <w:rStyle w:val="Zkladntext132"/>
          <w:lang w:eastAsia="sk-SK"/>
        </w:rPr>
        <w:br/>
        <w:t>na okamžik pracovať. Dievča si náhlivo prekrížilo</w:t>
      </w:r>
      <w:r>
        <w:rPr>
          <w:rStyle w:val="Zkladntext132"/>
          <w:lang w:eastAsia="sk-SK"/>
        </w:rPr>
        <w:br/>
        <w:t>nohy.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77"/>
        </w:tabs>
        <w:spacing w:before="0"/>
        <w:ind w:left="20" w:right="20" w:firstLine="220"/>
      </w:pPr>
      <w:r>
        <w:rPr>
          <w:rStyle w:val="Zkladntext132"/>
          <w:lang w:eastAsia="sk-SK"/>
        </w:rPr>
        <w:t>... mŕtvolu, — opakoval Alleyn, — dolu k stavid-</w:t>
      </w:r>
      <w:r>
        <w:rPr>
          <w:rStyle w:val="Zkladntext132"/>
          <w:lang w:eastAsia="sk-SK"/>
        </w:rPr>
        <w:br/>
        <w:t>lu. Jej pyžama sa zachytila na šípovom kri. Urobili ste</w:t>
      </w:r>
      <w:r>
        <w:rPr>
          <w:rStyle w:val="Zkladntext132"/>
          <w:lang w:eastAsia="sk-SK"/>
        </w:rPr>
        <w:br/>
        <w:t>to, čo ste mali prikázané, a potom ste si vyzdvihli</w:t>
      </w:r>
      <w:r>
        <w:rPr>
          <w:rStyle w:val="Zkladntext132"/>
          <w:lang w:eastAsia="sk-SK"/>
        </w:rPr>
        <w:br/>
        <w:t>svoju terajšiu spoločníčku a ufrkli ste do Carlislu, kam</w:t>
      </w:r>
      <w:r>
        <w:rPr>
          <w:rStyle w:val="Zkladntext132"/>
          <w:lang w:eastAsia="sk-SK"/>
        </w:rPr>
        <w:br/>
        <w:t>ste prišli včera načas, aby ste mohli poslať kapitánovi</w:t>
      </w:r>
      <w:r>
        <w:rPr>
          <w:rStyle w:val="Zkladntext132"/>
          <w:lang w:eastAsia="sk-SK"/>
        </w:rPr>
        <w:br/>
        <w:t>na Zverokruh telegram. Podpísali ste sa Hazelka Ri-</w:t>
      </w:r>
      <w:r>
        <w:rPr>
          <w:rStyle w:val="Zkladntext132"/>
          <w:lang w:eastAsia="sk-SK"/>
        </w:rPr>
        <w:br/>
        <w:t>ckerby-Carricková, čo sa nijako neponáša na Alberta</w:t>
      </w:r>
      <w:r>
        <w:rPr>
          <w:rStyle w:val="Zkladntext132"/>
          <w:lang w:eastAsia="sk-SK"/>
        </w:rPr>
        <w:br/>
        <w:t>Bernarda Smitha. Keď ste splnili toto poverenie, dali</w:t>
      </w:r>
      <w:r>
        <w:rPr>
          <w:rStyle w:val="Zkladntext132"/>
          <w:lang w:eastAsia="sk-SK"/>
        </w:rPr>
        <w:br/>
        <w:t>ste sa na juh a polícia vás chytila pri Pontefracte a za-</w:t>
      </w:r>
      <w:r>
        <w:rPr>
          <w:rStyle w:val="Zkladntext132"/>
          <w:lang w:eastAsia="sk-SK"/>
        </w:rPr>
        <w:br/>
        <w:t>držala.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Mládenec zazíval a na jazyku mu bolo vidno hrčku</w:t>
      </w:r>
      <w:r>
        <w:rPr>
          <w:rStyle w:val="Zkladntext132"/>
          <w:lang w:eastAsia="sk-SK"/>
        </w:rPr>
        <w:br/>
        <w:t>žuvačky. Povystieral sa. Dievča sa ustrašene zachicho-</w:t>
      </w:r>
      <w:r>
        <w:rPr>
          <w:rStyle w:val="Zkladntext132"/>
          <w:lang w:eastAsia="sk-SK"/>
        </w:rPr>
        <w:br/>
        <w:t>talo a dlaňou si zakrylo ústa.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Pri svojom výlete na severe ste mali toľko prá-</w:t>
      </w:r>
      <w:r>
        <w:rPr>
          <w:rStyle w:val="Zkladntext132"/>
          <w:lang w:eastAsia="sk-SK"/>
        </w:rPr>
        <w:br/>
        <w:t>ce, — pokračoval Alleyn, — že ste sa nemohli dozve-</w:t>
      </w:r>
      <w:r>
        <w:rPr>
          <w:rStyle w:val="Zkladntext132"/>
          <w:lang w:eastAsia="sk-SK"/>
        </w:rPr>
        <w:br/>
        <w:t>dieť čerstvé správy. Telo sa našlo a zistilo sa, že tá</w:t>
      </w:r>
      <w:r>
        <w:rPr>
          <w:rStyle w:val="Zkladntext132"/>
          <w:lang w:eastAsia="sk-SK"/>
        </w:rPr>
        <w:br/>
        <w:t>žena bola zavraždená. Teraz vám zopakujem zvyčajnú</w:t>
      </w:r>
      <w:r>
        <w:rPr>
          <w:rStyle w:val="Zkladntext132"/>
          <w:lang w:eastAsia="sk-SK"/>
        </w:rPr>
        <w:br/>
        <w:t>výstrahu, čo vám už bol povedal náčelník Tillottson.</w:t>
      </w:r>
      <w:r>
        <w:rPr>
          <w:rStyle w:val="Zkladntext132"/>
          <w:lang w:eastAsia="sk-SK"/>
        </w:rPr>
        <w:br/>
        <w:t>Zatiaľ vás tu držíme pre krádež.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Mladík nápadne zbledol na mieste, kde si nechal</w:t>
      </w:r>
      <w:r>
        <w:rPr>
          <w:rStyle w:val="Zkladntext132"/>
          <w:lang w:eastAsia="sk-SK"/>
        </w:rPr>
        <w:br/>
        <w:t>narásť kotlety, vypočul si zvyčajnú výstrahu s opovrž-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livým úškrnom, ktorý vyzeral, akoby sa mu bol odle-</w:t>
      </w:r>
      <w:r>
        <w:rPr>
          <w:rStyle w:val="Zkladntext132"/>
          <w:lang w:eastAsia="sk-SK"/>
        </w:rPr>
        <w:br/>
        <w:t>pil od tváre. Dievča ho sledovalo.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Chcete k tomu niečo dodať?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Po prvý raz mladík prehovoril. Mal silný cockneyský</w:t>
      </w:r>
      <w:r>
        <w:rPr>
          <w:rStyle w:val="Zkladntext132"/>
          <w:lang w:eastAsia="sk-SK"/>
        </w:rPr>
        <w:br/>
        <w:t>prízvuk.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67"/>
        </w:tabs>
        <w:spacing w:before="0"/>
        <w:ind w:left="120" w:right="20"/>
      </w:pPr>
      <w:r>
        <w:rPr>
          <w:rStyle w:val="Zkladntext132"/>
          <w:lang w:eastAsia="sk-SK"/>
        </w:rPr>
        <w:t>Spojte sa s pánom Struthersom, — povedal. — Ja</w:t>
      </w:r>
      <w:r>
        <w:rPr>
          <w:rStyle w:val="Zkladntext132"/>
          <w:lang w:eastAsia="sk-SK"/>
        </w:rPr>
        <w:br/>
        <w:t>hovoriť nebudem.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Pán Struthers je veľmi schopný londýnsky právnik,</w:t>
      </w:r>
      <w:r>
        <w:rPr>
          <w:rStyle w:val="Zkladntext132"/>
          <w:lang w:eastAsia="sk-SK"/>
        </w:rPr>
        <w:br/>
        <w:t>svoju činnosť si vymedzil, a to za veľmi výhodných</w:t>
      </w:r>
      <w:r>
        <w:rPr>
          <w:rStyle w:val="Zkladntext132"/>
          <w:lang w:eastAsia="sk-SK"/>
        </w:rPr>
        <w:br/>
        <w:t>podmienok, mával najlepších klientov.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58"/>
        </w:tabs>
        <w:spacing w:before="0" w:line="259" w:lineRule="exact"/>
        <w:ind w:left="120" w:right="20"/>
      </w:pPr>
      <w:r>
        <w:rPr>
          <w:rStyle w:val="Zkladntext132"/>
          <w:lang w:eastAsia="sk-SK"/>
        </w:rPr>
        <w:t>Naozaj? — neveril Alleyn. — A kto to bude pla-</w:t>
      </w:r>
      <w:r>
        <w:rPr>
          <w:rStyle w:val="Zkladntext132"/>
          <w:lang w:eastAsia="sk-SK"/>
        </w:rPr>
        <w:br/>
        <w:t>tiť?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42"/>
        </w:tabs>
        <w:spacing w:before="0" w:line="200" w:lineRule="exact"/>
        <w:ind w:left="120"/>
      </w:pPr>
      <w:r>
        <w:rPr>
          <w:rStyle w:val="Zkladntext132"/>
          <w:lang w:eastAsia="sk-SK"/>
        </w:rPr>
        <w:t>Odvolajte sa na mňa.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62"/>
        </w:tabs>
        <w:spacing w:before="0" w:line="254" w:lineRule="exact"/>
        <w:ind w:left="120" w:right="20"/>
      </w:pPr>
      <w:r>
        <w:rPr>
          <w:rStyle w:val="Zkladntext132"/>
          <w:lang w:eastAsia="sk-SK"/>
        </w:rPr>
        <w:t>Keby som poznal vaše skutočné meno, rád by</w:t>
      </w:r>
      <w:r>
        <w:rPr>
          <w:rStyle w:val="Zkladntext132"/>
          <w:lang w:eastAsia="sk-SK"/>
        </w:rPr>
        <w:br/>
        <w:t>som tak urobil. Porúčam sa.</w:t>
      </w:r>
    </w:p>
    <w:p w:rsidR="00FF2566" w:rsidRDefault="00FF2566">
      <w:pPr>
        <w:pStyle w:val="Zkladntext131"/>
        <w:shd w:val="clear" w:color="auto" w:fill="auto"/>
        <w:spacing w:before="0" w:line="254" w:lineRule="exact"/>
        <w:ind w:left="120" w:right="20"/>
      </w:pPr>
      <w:r>
        <w:rPr>
          <w:rStyle w:val="Zkladntext132"/>
          <w:lang w:eastAsia="sk-SK"/>
        </w:rPr>
        <w:t>Keď sa párik akosi silene povýšenecky vzdialil do</w:t>
      </w:r>
      <w:r>
        <w:rPr>
          <w:rStyle w:val="Zkladntext132"/>
          <w:lang w:eastAsia="sk-SK"/>
        </w:rPr>
        <w:br/>
        <w:t>ciel, Tillottson povedal: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62"/>
        </w:tabs>
        <w:spacing w:before="0" w:line="259" w:lineRule="exact"/>
        <w:ind w:left="120" w:right="20"/>
      </w:pPr>
      <w:r>
        <w:rPr>
          <w:rStyle w:val="Zkladntext132"/>
          <w:lang w:eastAsia="sk-SK"/>
        </w:rPr>
        <w:t>Možno sa volá Smith, ale ruku do ohňa by som</w:t>
      </w:r>
      <w:r>
        <w:rPr>
          <w:rStyle w:val="Zkladntext132"/>
          <w:lang w:eastAsia="sk-SK"/>
        </w:rPr>
        <w:br/>
        <w:t>za to nedal.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67"/>
        </w:tabs>
        <w:spacing w:before="0"/>
        <w:ind w:left="120" w:right="20"/>
      </w:pPr>
      <w:r>
        <w:rPr>
          <w:rStyle w:val="Zkladntext132"/>
          <w:lang w:eastAsia="sk-SK"/>
        </w:rPr>
        <w:t>Mhm, — súhlasil Fox. — Bol by to husársky kú-</w:t>
      </w:r>
      <w:r>
        <w:rPr>
          <w:rStyle w:val="Zkladntext132"/>
          <w:lang w:eastAsia="sk-SK"/>
        </w:rPr>
        <w:br/>
        <w:t>sok, keby sa tak naozaj volal.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72"/>
        </w:tabs>
        <w:spacing w:before="0"/>
        <w:ind w:left="120" w:right="20"/>
      </w:pPr>
      <w:r>
        <w:rPr>
          <w:rStyle w:val="Zkladntext132"/>
          <w:lang w:eastAsia="sk-SK"/>
        </w:rPr>
        <w:t>Nuž, Pavel či Havel, — prihováral sa Alleyn,</w:t>
      </w:r>
      <w:r>
        <w:rPr>
          <w:rStyle w:val="Zkladntext132"/>
          <w:lang w:eastAsia="sk-SK"/>
        </w:rPr>
        <w:br/>
        <w:t>—• bolo by najlepšie, keby sme ich nechali, nech sa</w:t>
      </w:r>
      <w:r>
        <w:rPr>
          <w:rStyle w:val="Zkladntext132"/>
          <w:lang w:eastAsia="sk-SK"/>
        </w:rPr>
        <w:br/>
        <w:t>dohovoria s pánom Struthersom, Môže ich odveliť nie-</w:t>
      </w:r>
      <w:r>
        <w:rPr>
          <w:rStyle w:val="Zkladntext132"/>
          <w:lang w:eastAsia="sk-SK"/>
        </w:rPr>
        <w:br/>
        <w:t>ktorému svojmu právnickému bratovi na severe, alebo</w:t>
      </w:r>
      <w:r>
        <w:rPr>
          <w:rStyle w:val="Zkladntext132"/>
          <w:lang w:eastAsia="sk-SK"/>
        </w:rPr>
        <w:br/>
        <w:t>sám sem príde. Ide mu o prestíž.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2"/>
          <w:lang w:eastAsia="sk-SK"/>
        </w:rPr>
        <w:t>Ako to myslíte? Prestíž, — spytoval sa Tillottson.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67"/>
        </w:tabs>
        <w:spacing w:before="0"/>
        <w:ind w:left="120" w:right="20"/>
      </w:pPr>
      <w:r>
        <w:rPr>
          <w:rStyle w:val="Zkladntext132"/>
          <w:lang w:eastAsia="sk-SK"/>
        </w:rPr>
        <w:t>Dá sa to povedať aj ináč: Foljambe. A teraz, daj-</w:t>
      </w:r>
      <w:r>
        <w:rPr>
          <w:rStyle w:val="Zkladntext132"/>
          <w:lang w:eastAsia="sk-SK"/>
        </w:rPr>
        <w:br/>
        <w:t>te toto seržantovi, nech overí vodičský preukaz. A po-</w:t>
      </w:r>
      <w:r>
        <w:rPr>
          <w:rStyle w:val="Zkladntext132"/>
          <w:lang w:eastAsia="sk-SK"/>
        </w:rPr>
        <w:br/>
        <w:t>pis do záznamov. A odtlačky.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32"/>
        </w:tabs>
        <w:spacing w:before="0"/>
        <w:ind w:left="120"/>
      </w:pPr>
      <w:r>
        <w:rPr>
          <w:rStyle w:val="Zkladntext132"/>
          <w:lang w:eastAsia="sk-SK"/>
        </w:rPr>
        <w:t>Äno. Dobre. Dozriem na to.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Ale skôr, ako tak mohol urobiť, zjavil sa sám seržant</w:t>
      </w:r>
      <w:r>
        <w:rPr>
          <w:rStyle w:val="Zkladntext132"/>
          <w:lang w:eastAsia="sk-SK"/>
        </w:rPr>
        <w:br/>
        <w:t>očividne vo veľkých rozpakoch.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43"/>
        </w:tabs>
        <w:spacing w:before="0" w:line="240" w:lineRule="exact"/>
        <w:ind w:left="120" w:right="20"/>
      </w:pPr>
      <w:r>
        <w:rPr>
          <w:rStyle w:val="Zkladntext132"/>
          <w:lang w:eastAsia="sk-SK"/>
        </w:rPr>
        <w:t>Telefón pre vás, pane, — hovoril Alleynovi.</w:t>
      </w:r>
      <w:r>
        <w:rPr>
          <w:rStyle w:val="Zkladntext132"/>
          <w:lang w:eastAsia="sk-SK"/>
        </w:rPr>
        <w:br/>
        <w:t>— Policajný strážnik Cape v službe pri Ramsdykeskej</w:t>
      </w:r>
      <w:r>
        <w:rPr>
          <w:rStyle w:val="Zkladntext132"/>
          <w:lang w:eastAsia="sk-SK"/>
        </w:rPr>
        <w:br/>
        <w:t>komore. Veľmi súrne.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38"/>
        </w:tabs>
        <w:spacing w:before="0" w:line="240" w:lineRule="exact"/>
        <w:ind w:left="120" w:right="20"/>
      </w:pPr>
      <w:r>
        <w:rPr>
          <w:rStyle w:val="Zkladntext132"/>
          <w:lang w:eastAsia="sk-SK"/>
        </w:rPr>
        <w:t>Čo to, do pekla, má znamenať, — čudoval sa Al-</w:t>
      </w:r>
      <w:r>
        <w:rPr>
          <w:rStyle w:val="Zkladntext132"/>
          <w:lang w:eastAsia="sk-SK"/>
        </w:rPr>
        <w:br/>
        <w:t>leyn. Ale keď počul hlas, uhádol.</w:t>
      </w:r>
      <w:r>
        <w:br w:type="page"/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 w:line="230" w:lineRule="exact"/>
        <w:ind w:left="20" w:right="40" w:firstLine="240"/>
      </w:pPr>
      <w:r>
        <w:rPr>
          <w:rStyle w:val="Zkladntext132"/>
          <w:lang w:eastAsia="sk-SK"/>
        </w:rPr>
        <w:lastRenderedPageBreak/>
        <w:t>Hlásim vám to okamžite, — rapotal strážnik Ča-</w:t>
      </w:r>
      <w:r>
        <w:rPr>
          <w:rStyle w:val="Zkladntext132"/>
          <w:lang w:eastAsia="sk-SK"/>
        </w:rPr>
        <w:br/>
        <w:t>pe. — Veľmi ľutujem, pane, ale došlo k úniku, pane.</w:t>
      </w:r>
      <w:r>
        <w:rPr>
          <w:rStyle w:val="Zkladntext132"/>
          <w:lang w:eastAsia="sk-SK"/>
        </w:rPr>
        <w:br/>
        <w:t>V hmle, pane.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86"/>
        </w:tabs>
        <w:spacing w:before="0" w:line="230" w:lineRule="exact"/>
        <w:ind w:left="20" w:firstLine="240"/>
      </w:pPr>
      <w:r>
        <w:rPr>
          <w:rStyle w:val="Zkladntext132"/>
          <w:lang w:eastAsia="sk-SK"/>
        </w:rPr>
        <w:t>Kto?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82"/>
        </w:tabs>
        <w:spacing w:before="0" w:line="230" w:lineRule="exact"/>
        <w:ind w:left="20" w:firstLine="240"/>
      </w:pPr>
      <w:r>
        <w:rPr>
          <w:rStyle w:val="Zkladntext132"/>
          <w:lang w:eastAsia="sk-SK"/>
        </w:rPr>
        <w:t>Tá dáma, pane. Tá americká dáma.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77"/>
        </w:tabs>
        <w:spacing w:before="0" w:line="230" w:lineRule="exact"/>
        <w:ind w:left="20" w:firstLine="240"/>
      </w:pPr>
      <w:r>
        <w:rPr>
          <w:rStyle w:val="Zkladntext132"/>
          <w:lang w:eastAsia="sk-SK"/>
        </w:rPr>
        <w:t>Ako to myslíte ... „došlo k úniku"?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77"/>
        </w:tabs>
        <w:spacing w:before="0" w:after="908" w:line="230" w:lineRule="exact"/>
        <w:ind w:left="20" w:firstLine="240"/>
      </w:pPr>
      <w:r>
        <w:rPr>
          <w:rStyle w:val="Zkladntext132"/>
          <w:lang w:eastAsia="sk-SK"/>
        </w:rPr>
        <w:t>Je preč. Nie je tu.</w:t>
      </w:r>
    </w:p>
    <w:p w:rsidR="00FF2566" w:rsidRDefault="00FF2566">
      <w:pPr>
        <w:pStyle w:val="Zkladntext300"/>
        <w:shd w:val="clear" w:color="auto" w:fill="auto"/>
        <w:spacing w:before="0" w:after="392" w:line="220" w:lineRule="exact"/>
        <w:ind w:left="20"/>
      </w:pPr>
      <w:bookmarkStart w:id="28" w:name="bookmark28"/>
      <w:r>
        <w:rPr>
          <w:noProof w:val="0"/>
          <w:lang w:eastAsia="sk-SK"/>
        </w:rPr>
        <w:t>2</w:t>
      </w:r>
      <w:bookmarkEnd w:id="28"/>
    </w:p>
    <w:p w:rsidR="00FF2566" w:rsidRDefault="00FF2566">
      <w:pPr>
        <w:pStyle w:val="Zkladntext131"/>
        <w:shd w:val="clear" w:color="auto" w:fill="auto"/>
        <w:spacing w:before="0"/>
        <w:ind w:left="20" w:right="40" w:firstLine="540"/>
      </w:pPr>
      <w:r>
        <w:rPr>
          <w:rStyle w:val="Zkladntext132"/>
          <w:lang w:eastAsia="sk-SK"/>
        </w:rPr>
        <w:t>Po šiestich minútach za neprestajného zavýjania</w:t>
      </w:r>
      <w:r>
        <w:rPr>
          <w:rStyle w:val="Zkladntext132"/>
          <w:lang w:eastAsia="sk-SK"/>
        </w:rPr>
        <w:br/>
        <w:t>sirény boli opäť v Ramsdyku. Tillottson celou cestou</w:t>
      </w:r>
      <w:r>
        <w:rPr>
          <w:rStyle w:val="Zkladntext132"/>
          <w:lang w:eastAsia="sk-SK"/>
        </w:rPr>
        <w:br/>
        <w:t>preklínal strážnika Capea. Alleyn a Fox takmer nepre-</w:t>
      </w:r>
      <w:r>
        <w:rPr>
          <w:rStyle w:val="Zkladntext132"/>
          <w:lang w:eastAsia="sk-SK"/>
        </w:rPr>
        <w:br/>
        <w:t>hovorili, lebo mu nevedeli nič povedať, čo by ho ute-</w:t>
      </w:r>
      <w:r>
        <w:rPr>
          <w:rStyle w:val="Zkladntext132"/>
          <w:lang w:eastAsia="sk-SK"/>
        </w:rPr>
        <w:br/>
        <w:t>šilo. Na hlavnú cestu sa ešte hmla nedostala — aby</w:t>
      </w:r>
      <w:r>
        <w:rPr>
          <w:rStyle w:val="Zkladntext132"/>
          <w:lang w:eastAsia="sk-SK"/>
        </w:rPr>
        <w:br/>
        <w:t>mohli aspoň o nej hovoriť; až keď odbočili na cestu</w:t>
      </w:r>
      <w:r>
        <w:rPr>
          <w:rStyle w:val="Zkladntext132"/>
          <w:lang w:eastAsia="sk-SK"/>
        </w:rPr>
        <w:br/>
        <w:t>nad Rainsdykeskou komorou, zbadali v doline hmlistú</w:t>
      </w:r>
      <w:r>
        <w:rPr>
          <w:rStyle w:val="Zkladntext132"/>
          <w:lang w:eastAsia="sk-SK"/>
        </w:rPr>
        <w:br/>
        <w:t>sivú záľahu, aká zvyčajne leží na japonských údoliach.</w:t>
      </w:r>
      <w:r>
        <w:rPr>
          <w:rStyle w:val="Zkladntext132"/>
          <w:lang w:eastAsia="sk-SK"/>
        </w:rPr>
        <w:br/>
        <w:t>Hmlovky krájali hmlu, ktorá ich obkľučovala ako vä-</w:t>
      </w:r>
      <w:r>
        <w:rPr>
          <w:rStyle w:val="Zkladntext132"/>
          <w:lang w:eastAsia="sk-SK"/>
        </w:rPr>
        <w:br/>
        <w:t>zenie a zatvárala sa za nimi, keď zostupovali.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40"/>
      </w:pPr>
      <w:r>
        <w:rPr>
          <w:rStyle w:val="Zkladntext132"/>
          <w:lang w:eastAsia="sk-SK"/>
        </w:rPr>
        <w:t>— Vhodná noc na také niečo. Prisámbohu, vhodná</w:t>
      </w:r>
      <w:r>
        <w:rPr>
          <w:rStyle w:val="Zkladntext132"/>
          <w:lang w:eastAsia="sk-SK"/>
        </w:rPr>
        <w:br/>
        <w:t>noc, — opakoval Tillottson.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40"/>
      </w:pPr>
      <w:r>
        <w:rPr>
          <w:rStyle w:val="Zkladntext132"/>
          <w:lang w:eastAsia="sk-SK"/>
        </w:rPr>
        <w:t>V svojom aute viezol Alleyna a Foxa. Za ním na-</w:t>
      </w:r>
      <w:r>
        <w:rPr>
          <w:rStyle w:val="Zkladntext132"/>
          <w:lang w:eastAsia="sk-SK"/>
        </w:rPr>
        <w:br/>
        <w:t>sledovalo auto londýnskeho kriminálneho oddelenia,</w:t>
      </w:r>
      <w:r>
        <w:rPr>
          <w:rStyle w:val="Zkladntext132"/>
          <w:lang w:eastAsia="sk-SK"/>
        </w:rPr>
        <w:br/>
        <w:t>v ktorom bol okrem šoféra miestny strážnik a seržanti</w:t>
      </w:r>
      <w:r>
        <w:rPr>
          <w:rStyle w:val="Zkladntext132"/>
          <w:lang w:eastAsia="sk-SK"/>
        </w:rPr>
        <w:br/>
        <w:t>Thompson a Bailey, natlačili ich tam pre prípad, že by</w:t>
      </w:r>
      <w:r>
        <w:rPr>
          <w:rStyle w:val="Zkladntext132"/>
          <w:lang w:eastAsia="sk-SK"/>
        </w:rPr>
        <w:br/>
        <w:t>ich potrebovali.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40"/>
      </w:pPr>
      <w:r>
        <w:rPr>
          <w:rStyle w:val="Zkladntext132"/>
          <w:lang w:eastAsia="sk-SK"/>
        </w:rPr>
        <w:t>Sirény sa rozliehali, ale nedalo sa určiť, kde sa prá-</w:t>
      </w:r>
      <w:r>
        <w:rPr>
          <w:rStyle w:val="Zkladntext132"/>
          <w:lang w:eastAsia="sk-SK"/>
        </w:rPr>
        <w:br/>
        <w:t>ve nachádzajú. Cestné blokády a pátracie skupiny</w:t>
      </w:r>
      <w:r>
        <w:rPr>
          <w:rStyle w:val="Zkladntext132"/>
          <w:lang w:eastAsia="sk-SK"/>
        </w:rPr>
        <w:br/>
        <w:t>z Longminsteru, Norminsteru a Crossdyku boli rozo-</w:t>
      </w:r>
      <w:r>
        <w:rPr>
          <w:rStyle w:val="Zkladntext132"/>
          <w:lang w:eastAsia="sk-SK"/>
        </w:rPr>
        <w:br/>
        <w:t>stavené po celom okolí.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40"/>
      </w:pPr>
      <w:r>
        <w:rPr>
          <w:rStyle w:val="Zkladntext132"/>
          <w:lang w:eastAsia="sk-SK"/>
        </w:rPr>
        <w:t>S dramatickou náhlivosťou, vytvorenou hmlou, sa</w:t>
      </w:r>
      <w:r>
        <w:rPr>
          <w:rStyle w:val="Zkladntext132"/>
          <w:lang w:eastAsia="sk-SK"/>
        </w:rPr>
        <w:br/>
        <w:t>pred nimi na ceste vynoril strážnik a svietil jantáro-</w:t>
      </w:r>
      <w:r>
        <w:rPr>
          <w:rStyle w:val="Zkladntext132"/>
          <w:lang w:eastAsia="sk-SK"/>
        </w:rPr>
        <w:br/>
        <w:t>vou baterkou.</w:t>
      </w:r>
      <w:r>
        <w:br w:type="page"/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8"/>
        </w:tabs>
        <w:spacing w:before="0"/>
        <w:ind w:left="20" w:right="20" w:firstLine="200"/>
      </w:pPr>
      <w:r>
        <w:rPr>
          <w:rStyle w:val="Zkladntext132"/>
          <w:lang w:eastAsia="sk-SK"/>
        </w:rPr>
        <w:lastRenderedPageBreak/>
        <w:t>Tak čo? — spýtal sa Tillottson, vykláňajúc sa</w:t>
      </w:r>
      <w:r>
        <w:rPr>
          <w:rStyle w:val="Zkladntext132"/>
          <w:lang w:eastAsia="sk-SK"/>
        </w:rPr>
        <w:br/>
        <w:t>z okna.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46"/>
        </w:tabs>
        <w:spacing w:before="0"/>
        <w:ind w:left="20" w:firstLine="200"/>
      </w:pPr>
      <w:r>
        <w:rPr>
          <w:rStyle w:val="Zkladntext132"/>
          <w:lang w:eastAsia="sk-SK"/>
        </w:rPr>
        <w:t>Ďalej už nemôžete ísť, pane.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42"/>
        </w:tabs>
        <w:spacing w:before="0"/>
        <w:ind w:left="20" w:firstLine="200"/>
      </w:pPr>
      <w:r>
        <w:rPr>
          <w:rStyle w:val="Zkladntext132"/>
          <w:lang w:eastAsia="sk-SK"/>
        </w:rPr>
        <w:t>Kde je Cape?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42"/>
        </w:tabs>
        <w:spacing w:before="0"/>
        <w:ind w:left="20" w:firstLine="200"/>
      </w:pPr>
      <w:r>
        <w:rPr>
          <w:rStyle w:val="Zkladntext132"/>
          <w:lang w:eastAsia="sk-SK"/>
        </w:rPr>
        <w:t>Na druhej strane, pane.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00"/>
      </w:pPr>
      <w:r>
        <w:rPr>
          <w:rStyle w:val="Zkladntext132"/>
          <w:lang w:eastAsia="sk-SK"/>
        </w:rPr>
        <w:t>Vystúpili tesne pri stavidle, ktoré pre hmlu ani nevi-</w:t>
      </w:r>
      <w:r>
        <w:rPr>
          <w:rStyle w:val="Zkladntext132"/>
          <w:lang w:eastAsia="sk-SK"/>
        </w:rPr>
        <w:br/>
        <w:t>deli, iba vnímali jeho hrmenie. Kráčali za strážnikom</w:t>
      </w:r>
      <w:r>
        <w:rPr>
          <w:rStyle w:val="Zkladntext132"/>
          <w:lang w:eastAsia="sk-SK"/>
        </w:rPr>
        <w:br/>
        <w:t>po cestičke lodného vleku k stopám, ktoré viedli na</w:t>
      </w:r>
      <w:r>
        <w:rPr>
          <w:rStyle w:val="Zkladntext132"/>
          <w:lang w:eastAsia="sk-SK"/>
        </w:rPr>
        <w:br/>
        <w:t>most.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8"/>
        </w:tabs>
        <w:spacing w:before="0"/>
        <w:ind w:left="20" w:right="20" w:firstLine="200"/>
      </w:pPr>
      <w:r>
        <w:rPr>
          <w:rStyle w:val="Zkladntext132"/>
          <w:lang w:eastAsia="sk-SK"/>
        </w:rPr>
        <w:t>V poriadku, — povedal Tillottson, — vráťte sa na</w:t>
      </w:r>
      <w:r>
        <w:rPr>
          <w:rStyle w:val="Zkladntext132"/>
          <w:lang w:eastAsia="sk-SK"/>
        </w:rPr>
        <w:br/>
        <w:t>svoje miesto.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00"/>
      </w:pPr>
      <w:r>
        <w:rPr>
          <w:rStyle w:val="Zkladntext132"/>
          <w:lang w:eastAsia="sk-SK"/>
        </w:rPr>
        <w:t>Ako si nahmatávali cestu v tme po moste, prešúralo</w:t>
      </w:r>
      <w:r>
        <w:rPr>
          <w:rStyle w:val="Zkladntext132"/>
          <w:lang w:eastAsia="sk-SK"/>
        </w:rPr>
        <w:br/>
        <w:t>sa okolo nich auto plné hlučnej spoločnosti, zabratej</w:t>
      </w:r>
      <w:r>
        <w:rPr>
          <w:rStyle w:val="Zkladntext132"/>
          <w:lang w:eastAsia="sk-SK"/>
        </w:rPr>
        <w:br/>
        <w:t>do ťahavého spevu. Strážnik im vstúpil do cesty a za-</w:t>
      </w:r>
      <w:r>
        <w:rPr>
          <w:rStyle w:val="Zkladntext132"/>
          <w:lang w:eastAsia="sk-SK"/>
        </w:rPr>
        <w:br/>
        <w:t>krúžil baterkou.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3"/>
        </w:tabs>
        <w:spacing w:before="0"/>
        <w:ind w:left="20" w:right="20" w:firstLine="200"/>
      </w:pPr>
      <w:r>
        <w:rPr>
          <w:rStyle w:val="Zkladntext132"/>
          <w:lang w:eastAsia="sk-SK"/>
        </w:rPr>
        <w:t>Hej, hej, héj, — vykrikoval šofér. — Stalo sa</w:t>
      </w:r>
      <w:r>
        <w:rPr>
          <w:rStyle w:val="Zkladntext132"/>
          <w:lang w:eastAsia="sk-SK"/>
        </w:rPr>
        <w:br/>
        <w:t>niečo, pán policajt?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46"/>
        </w:tabs>
        <w:spacing w:before="0"/>
        <w:ind w:left="20" w:firstLine="200"/>
      </w:pPr>
      <w:r>
        <w:rPr>
          <w:rStyle w:val="Zkladntext132"/>
          <w:lang w:eastAsia="sk-SK"/>
        </w:rPr>
        <w:t>Dovoľte na minútku, pane.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48"/>
        </w:tabs>
        <w:spacing w:before="0"/>
        <w:ind w:left="20" w:right="20" w:firstLine="200"/>
      </w:pPr>
      <w:r>
        <w:rPr>
          <w:rStyle w:val="Zkladntext13Kurzva2"/>
          <w:lang w:eastAsia="sk-SK"/>
        </w:rPr>
        <w:t>Náš dych</w:t>
      </w:r>
      <w:r>
        <w:rPr>
          <w:rStyle w:val="Zkladntext132"/>
          <w:lang w:eastAsia="sk-SK"/>
        </w:rPr>
        <w:t xml:space="preserve"> /e</w:t>
      </w:r>
      <w:r>
        <w:rPr>
          <w:rStyle w:val="Zkladntext13Kurzva2"/>
          <w:lang w:eastAsia="sk-SK"/>
        </w:rPr>
        <w:t xml:space="preserve"> dych jari, —</w:t>
      </w:r>
      <w:r>
        <w:rPr>
          <w:rStyle w:val="Zkladntext132"/>
          <w:lang w:eastAsia="sk-SK"/>
        </w:rPr>
        <w:t xml:space="preserve"> zaspieval ktosi stiesne-</w:t>
      </w:r>
      <w:r>
        <w:rPr>
          <w:rStyle w:val="Zkladntext132"/>
          <w:lang w:eastAsia="sk-SK"/>
        </w:rPr>
        <w:br/>
        <w:t>no na zadnom sedadle.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37"/>
        </w:tabs>
        <w:spacing w:before="0"/>
        <w:ind w:left="20" w:firstLine="200"/>
      </w:pPr>
      <w:r>
        <w:rPr>
          <w:rStyle w:val="Zkladntext132"/>
          <w:lang w:eastAsia="sk-SK"/>
        </w:rPr>
        <w:t>Vodičský preukaz, prosím.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00"/>
      </w:pPr>
      <w:r>
        <w:rPr>
          <w:rStyle w:val="Zkladntext132"/>
          <w:lang w:eastAsia="sk-SK"/>
        </w:rPr>
        <w:t>Keď sa vybavila formalita, pristúpili Alleyn a Fox.</w:t>
      </w:r>
      <w:r>
        <w:rPr>
          <w:rStyle w:val="Zkladntext132"/>
          <w:lang w:eastAsia="sk-SK"/>
        </w:rPr>
        <w:br/>
        <w:t>Alleyn sa spýtal, či náhodou nevideli nejakú osamo-</w:t>
      </w:r>
      <w:r>
        <w:rPr>
          <w:rStyle w:val="Zkladntext132"/>
          <w:lang w:eastAsia="sk-SK"/>
        </w:rPr>
        <w:br/>
        <w:t>tenú ženu. Veselo odpovedali, že nemali to šťastie, a na</w:t>
      </w:r>
      <w:r>
        <w:rPr>
          <w:rStyle w:val="Zkladntext132"/>
          <w:lang w:eastAsia="sk-SK"/>
        </w:rPr>
        <w:br/>
        <w:t>dôvažok zavyli žalostne ako vlci.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7"/>
        </w:tabs>
        <w:spacing w:before="0"/>
        <w:ind w:left="20" w:right="20" w:firstLine="200"/>
      </w:pPr>
      <w:r>
        <w:rPr>
          <w:rStyle w:val="Zkladntext132"/>
          <w:lang w:eastAsia="sk-SK"/>
        </w:rPr>
        <w:t>Keby sme nemali toľko práce, určite by sme vám</w:t>
      </w:r>
      <w:r>
        <w:rPr>
          <w:rStyle w:val="Zkladntext132"/>
          <w:lang w:eastAsia="sk-SK"/>
        </w:rPr>
        <w:br/>
        <w:t>niečo povedali, — pohrozil im Alleyn. — Ale keď je</w:t>
      </w:r>
      <w:r>
        <w:rPr>
          <w:rStyle w:val="Zkladntext132"/>
          <w:lang w:eastAsia="sk-SK"/>
        </w:rPr>
        <w:br/>
        <w:t>už tak, pozbierajte sa, pokračujte v svojej bujarej ces-</w:t>
      </w:r>
      <w:r>
        <w:rPr>
          <w:rStyle w:val="Zkladntext132"/>
          <w:lang w:eastAsia="sk-SK"/>
        </w:rPr>
        <w:br/>
        <w:t>te, a ak uvidíte osamelú ženu, zastavte a slušne sa</w:t>
      </w:r>
      <w:r>
        <w:rPr>
          <w:rStyle w:val="Zkladntext132"/>
          <w:lang w:eastAsia="sk-SK"/>
        </w:rPr>
        <w:br/>
        <w:t>jej prihovorte. Ak bude hovoriť silným americkým prí-</w:t>
      </w:r>
      <w:r>
        <w:rPr>
          <w:rStyle w:val="Zkladntext132"/>
          <w:lang w:eastAsia="sk-SK"/>
        </w:rPr>
        <w:br/>
        <w:t>zvukom, ponúknite jej, že ju zveziete. Chovajte sa zdvo-</w:t>
      </w:r>
      <w:r>
        <w:rPr>
          <w:rStyle w:val="Zkladntext132"/>
          <w:lang w:eastAsia="sk-SK"/>
        </w:rPr>
        <w:br/>
        <w:t>rilo a zavezte ju na najbližšiu policajnú pobočku alebo</w:t>
      </w:r>
      <w:r>
        <w:rPr>
          <w:rStyle w:val="Zkladntext132"/>
          <w:lang w:eastAsia="sk-SK"/>
        </w:rPr>
        <w:br/>
        <w:t>strážnicu, čo vám príde skôr do cesty. Rozumeli ste</w:t>
      </w:r>
      <w:r>
        <w:rPr>
          <w:rStyle w:val="Zkladntext132"/>
          <w:lang w:eastAsia="sk-SK"/>
        </w:rPr>
        <w:br/>
        <w:t>mi?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right="20" w:firstLine="200"/>
      </w:pPr>
      <w:r>
        <w:rPr>
          <w:rStyle w:val="Zkladntext132"/>
          <w:lang w:eastAsia="sk-SK"/>
        </w:rPr>
        <w:t>Hm.. v áno. Tak hurá, chlapci, ide sa. To je cel-</w:t>
      </w:r>
      <w:r>
        <w:rPr>
          <w:rStyle w:val="Zkladntext132"/>
          <w:lang w:eastAsia="sk-SK"/>
        </w:rPr>
        <w:br/>
        <w:t>kom fajn, — potešil sa šofér. Bol v rozpakoch z Alley-</w:t>
      </w:r>
      <w:r>
        <w:rPr>
          <w:rStyle w:val="Zkladntext132"/>
          <w:lang w:eastAsia="sk-SK"/>
        </w:rPr>
        <w:br/>
        <w:t>novho správania a hlasu rovnako ako zo svojej</w:t>
      </w:r>
      <w:r>
        <w:rPr>
          <w:rStyle w:val="Zkladntext132"/>
          <w:lang w:eastAsia="sk-SK"/>
        </w:rPr>
        <w:br/>
        <w:t>odpovede. Cestujúci úplne zatíchli.</w:t>
      </w:r>
      <w:r>
        <w:br w:type="page"/>
      </w:r>
    </w:p>
    <w:p w:rsidR="00FF2566" w:rsidRDefault="00FF2566">
      <w:pPr>
        <w:pStyle w:val="Zkladntext91"/>
        <w:numPr>
          <w:ilvl w:val="0"/>
          <w:numId w:val="15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94"/>
          <w:lang w:eastAsia="sk-SK"/>
        </w:rPr>
        <w:lastRenderedPageBreak/>
        <w:t>Zopakujte to, prosím vás.</w:t>
      </w:r>
    </w:p>
    <w:p w:rsidR="00FF2566" w:rsidRDefault="00FF2566">
      <w:pPr>
        <w:pStyle w:val="Zkladntext91"/>
        <w:shd w:val="clear" w:color="auto" w:fill="auto"/>
        <w:spacing w:before="0"/>
        <w:ind w:left="120"/>
      </w:pPr>
      <w:r>
        <w:rPr>
          <w:rStyle w:val="Zkladntext94"/>
          <w:lang w:eastAsia="sk-SK"/>
        </w:rPr>
        <w:t>Zopakoval.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58"/>
        </w:tabs>
        <w:spacing w:before="0"/>
        <w:ind w:left="120" w:right="20"/>
      </w:pPr>
      <w:r>
        <w:rPr>
          <w:rStyle w:val="Zkladntext132"/>
          <w:lang w:eastAsia="sk-SK"/>
        </w:rPr>
        <w:t>Ďakujem. Jazdite opatrne. Máme vaše číslo. Dob-</w:t>
      </w:r>
      <w:r>
        <w:rPr>
          <w:rStyle w:val="Zkladntext132"/>
          <w:lang w:eastAsia="sk-SK"/>
        </w:rPr>
        <w:br/>
        <w:t>rú noc.</w:t>
      </w:r>
    </w:p>
    <w:p w:rsidR="00FF2566" w:rsidRDefault="00FF2566">
      <w:pPr>
        <w:pStyle w:val="Zkladntext131"/>
        <w:shd w:val="clear" w:color="auto" w:fill="auto"/>
        <w:spacing w:before="0"/>
        <w:ind w:left="120"/>
      </w:pPr>
      <w:r>
        <w:rPr>
          <w:rStyle w:val="Zkladntext132"/>
          <w:lang w:eastAsia="sk-SK"/>
        </w:rPr>
        <w:t>Odtiahli,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Bailey, Thompson a ich šofér sa vynorili zo šera</w:t>
      </w:r>
      <w:r>
        <w:rPr>
          <w:rStyle w:val="Zkladntext132"/>
          <w:lang w:eastAsia="sk-SK"/>
        </w:rPr>
        <w:br/>
        <w:t>a celá skupinka sa po centimetroch šúchala dopredu,</w:t>
      </w:r>
      <w:r>
        <w:rPr>
          <w:rStyle w:val="Zkladntext132"/>
          <w:lang w:eastAsia="sk-SK"/>
        </w:rPr>
        <w:br/>
        <w:t>až prišli na samý okraj mosta, kde sa začínali schody</w:t>
      </w:r>
      <w:r>
        <w:rPr>
          <w:rStyle w:val="Zkladntext132"/>
          <w:lang w:eastAsia="sk-SK"/>
        </w:rPr>
        <w:br/>
        <w:t>k plavidlovej komore.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53"/>
        </w:tabs>
        <w:spacing w:before="0"/>
        <w:ind w:left="120" w:right="20"/>
      </w:pPr>
      <w:r>
        <w:rPr>
          <w:rStyle w:val="Zkladntext132"/>
          <w:lang w:eastAsia="sk-SK"/>
        </w:rPr>
        <w:t>Čo to do nej len vošlo? — hĺbal Fox, nie po prvý</w:t>
      </w:r>
      <w:r>
        <w:rPr>
          <w:rStyle w:val="Zkladntext132"/>
          <w:lang w:eastAsia="sk-SK"/>
        </w:rPr>
        <w:br/>
        <w:t>raz.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67"/>
        </w:tabs>
        <w:spacing w:before="0"/>
        <w:ind w:left="120" w:right="20"/>
      </w:pPr>
      <w:r>
        <w:rPr>
          <w:rStyle w:val="Zkladntext132"/>
          <w:lang w:eastAsia="sk-SK"/>
        </w:rPr>
        <w:t>Strach, — povedal 'Alleyn. — Bála sa. Pokúsila</w:t>
      </w:r>
      <w:r>
        <w:rPr>
          <w:rStyle w:val="Zkladntext132"/>
          <w:lang w:eastAsia="sk-SK"/>
        </w:rPr>
        <w:br/>
        <w:t>sa o útek. A úspešne, sto hromov. Kapitán sa určite</w:t>
      </w:r>
      <w:r>
        <w:rPr>
          <w:rStyle w:val="Zkladntext132"/>
          <w:lang w:eastAsia="sk-SK"/>
        </w:rPr>
        <w:br/>
        <w:t>oneskoril... haló, tu sme. Tamdolu, to je strecha stráž-</w:t>
      </w:r>
      <w:r>
        <w:rPr>
          <w:rStyle w:val="Zkladntext132"/>
          <w:lang w:eastAsia="sk-SK"/>
        </w:rPr>
        <w:br/>
        <w:t>nice komory. Poďme a preboha, dávajte si pozor, nech</w:t>
      </w:r>
      <w:r>
        <w:rPr>
          <w:rStyle w:val="Zkladntext132"/>
          <w:lang w:eastAsia="sk-SK"/>
        </w:rPr>
        <w:br/>
        <w:t>nikto nespadne do komory. Teda opatrneI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Nahmatali si cestu dolu schodmi k cestičke lodného</w:t>
      </w:r>
      <w:r>
        <w:rPr>
          <w:rStyle w:val="Zkladntext132"/>
          <w:lang w:eastAsia="sk-SK"/>
        </w:rPr>
        <w:br/>
        <w:t>vleku,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Cape! — zvolal Tillottson príšerným hlasom.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32"/>
        </w:tabs>
        <w:spacing w:before="0"/>
        <w:ind w:left="120"/>
      </w:pPr>
      <w:r>
        <w:rPr>
          <w:rStyle w:val="Zkladntext132"/>
          <w:lang w:eastAsia="sk-SK"/>
        </w:rPr>
        <w:t>Tu, pane.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Stál nešťastne na mieste, kde mu prikázali čakať:</w:t>
      </w:r>
      <w:r>
        <w:rPr>
          <w:rStyle w:val="Zkladntext132"/>
          <w:lang w:eastAsia="sk-SK"/>
        </w:rPr>
        <w:br/>
        <w:t>medzi komorou a strážnym domom. Tudolu bola hmla</w:t>
      </w:r>
      <w:r>
        <w:rPr>
          <w:rStyle w:val="Zkladntext132"/>
          <w:lang w:eastAsia="sk-SK"/>
        </w:rPr>
        <w:br/>
        <w:t>naozaj hustá, a takmer sa s ním zrazili, skôr ako ho</w:t>
      </w:r>
      <w:r>
        <w:rPr>
          <w:rStyle w:val="Zkladntext132"/>
          <w:lang w:eastAsia="sk-SK"/>
        </w:rPr>
        <w:br/>
        <w:t>zbadali. Zdalo sa, že je celý napätý a je pripravený</w:t>
      </w:r>
      <w:r>
        <w:rPr>
          <w:rStyle w:val="Zkladntext132"/>
          <w:lang w:eastAsia="sk-SK"/>
        </w:rPr>
        <w:br/>
        <w:t>na najhoršie.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58"/>
        </w:tabs>
        <w:spacing w:before="0"/>
        <w:ind w:left="120" w:right="20"/>
      </w:pPr>
      <w:r>
        <w:rPr>
          <w:rStyle w:val="Zkladntext132"/>
          <w:lang w:eastAsia="sk-SK"/>
        </w:rPr>
        <w:t>Počuli ste niekedy, čo je to nedodržanie príka-</w:t>
      </w:r>
      <w:r>
        <w:rPr>
          <w:rStyle w:val="Zkladntext132"/>
          <w:lang w:eastAsia="sk-SK"/>
        </w:rPr>
        <w:br/>
        <w:t>zu? — začal Tillottson zlovestne.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2"/>
          <w:lang w:eastAsia="sk-SK"/>
        </w:rPr>
        <w:t>Äno, pane.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37"/>
        </w:tabs>
        <w:spacing w:before="0"/>
        <w:ind w:left="120"/>
      </w:pPr>
      <w:r>
        <w:rPr>
          <w:rStyle w:val="Zkladntext132"/>
          <w:lang w:eastAsia="sk-SK"/>
        </w:rPr>
        <w:t>Náčelník Alleyn vám má čosi povedať.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32"/>
        </w:tabs>
        <w:spacing w:before="0"/>
        <w:ind w:left="120"/>
      </w:pPr>
      <w:r>
        <w:rPr>
          <w:rStyle w:val="Zkladntext132"/>
          <w:lang w:eastAsia="sk-SK"/>
        </w:rPr>
        <w:t>Äno, pane.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42"/>
        </w:tabs>
        <w:spacing w:before="0"/>
        <w:ind w:left="120"/>
      </w:pPr>
      <w:r>
        <w:rPr>
          <w:rStyle w:val="Zkladntext132"/>
          <w:lang w:eastAsia="sk-SK"/>
        </w:rPr>
        <w:t>Čo sa to stalo? — spýtal sa Alleyn.</w:t>
      </w:r>
    </w:p>
    <w:p w:rsidR="00FF2566" w:rsidRDefault="00FF2566">
      <w:pPr>
        <w:pStyle w:val="Zkladntext131"/>
        <w:shd w:val="clear" w:color="auto" w:fill="auto"/>
        <w:spacing w:before="0"/>
        <w:ind w:left="120" w:right="20"/>
      </w:pPr>
      <w:r>
        <w:rPr>
          <w:rStyle w:val="Zkladntext132"/>
          <w:lang w:eastAsia="sk-SK"/>
        </w:rPr>
        <w:t>Na palube Zverokruhu bol ruch, vysvetloval stráž-</w:t>
      </w:r>
      <w:r>
        <w:rPr>
          <w:rStyle w:val="Zkladntext132"/>
          <w:lang w:eastAsia="sk-SK"/>
        </w:rPr>
        <w:br/>
        <w:t>nik. Pre hmlu nemohol vidieť veľa, ale počul, ako sa</w:t>
      </w:r>
      <w:r>
        <w:rPr>
          <w:rStyle w:val="Zkladntext132"/>
          <w:lang w:eastAsia="sk-SK"/>
        </w:rPr>
        <w:br/>
        <w:t>kapitán pýta, čo sa deje, a akási žena škriekala: Ne-</w:t>
      </w:r>
      <w:r>
        <w:rPr>
          <w:rStyle w:val="Zkladntext132"/>
          <w:lang w:eastAsia="sk-SK"/>
        </w:rPr>
        <w:br/>
        <w:t>chajte ma! Pusťte ma! Strážnik zišiel ku kotvisku a za-</w:t>
      </w:r>
      <w:r>
        <w:rPr>
          <w:rStyle w:val="Zkladntext132"/>
          <w:lang w:eastAsia="sk-SK"/>
        </w:rPr>
        <w:br/>
        <w:t>volal: — Čo je to tam? Stalo sa niečo? — ale pokiaľ</w:t>
      </w:r>
      <w:r>
        <w:rPr>
          <w:rStyle w:val="Zkladntext132"/>
          <w:lang w:eastAsia="sk-SK"/>
        </w:rPr>
        <w:br/>
        <w:t>to mohol rozoznať, predstavenie sa odohrávalo na</w:t>
      </w:r>
      <w:r>
        <w:rPr>
          <w:rStyle w:val="Zkladntext132"/>
          <w:lang w:eastAsia="sk-SK"/>
        </w:rPr>
        <w:br/>
        <w:t>vzdialenom konci. A potom jeden z tých pánov z lode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/>
      </w:pPr>
      <w:r>
        <w:rPr>
          <w:rStyle w:val="Zkladntext132"/>
          <w:lang w:eastAsia="sk-SK"/>
        </w:rPr>
        <w:lastRenderedPageBreak/>
        <w:t>vyšiel na palubu, pýtal sa strážnika Capea, kde je,</w:t>
      </w:r>
      <w:r>
        <w:rPr>
          <w:rStyle w:val="Zkladntext132"/>
          <w:lang w:eastAsia="sk-SK"/>
        </w:rPr>
        <w:br/>
        <w:t>a požiadal ho, aby prišiel na palubu a urobil poriadok.</w:t>
      </w:r>
      <w:r>
        <w:rPr>
          <w:rStyle w:val="Zkladntext132"/>
          <w:lang w:eastAsia="sk-SK"/>
        </w:rPr>
        <w:br/>
        <w:t>Sotva mohol čo vidieť okrem toho, že medzi okrajom</w:t>
      </w:r>
      <w:r>
        <w:rPr>
          <w:rStyle w:val="Zkladntext132"/>
          <w:lang w:eastAsia="sk-SK"/>
        </w:rPr>
        <w:br/>
        <w:t>komory a bokom lode bola priepasť. Nemohol vidieť</w:t>
      </w:r>
      <w:r>
        <w:rPr>
          <w:rStyle w:val="Zkladntext132"/>
          <w:lang w:eastAsia="sk-SK"/>
        </w:rPr>
        <w:br/>
        <w:t>ani toho pána, ale tolko vie, že mal velmi mocný hlas.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Pokračujte.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Mocný hlas hovoril, že môže preskočiť na loď, on</w:t>
      </w:r>
      <w:r>
        <w:rPr>
          <w:rStyle w:val="Zkladntext132"/>
          <w:lang w:eastAsia="sk-SK"/>
        </w:rPr>
        <w:br/>
        <w:t>sa teda rozhodol a preskočil tú medzeru nemotorným</w:t>
      </w:r>
      <w:r>
        <w:rPr>
          <w:rStyle w:val="Zkladntext132"/>
          <w:lang w:eastAsia="sk-SK"/>
        </w:rPr>
        <w:br/>
        <w:t>pohybom a takmer stratil helmu. Alleyn usúdil, že táto</w:t>
      </w:r>
      <w:r>
        <w:rPr>
          <w:rStyle w:val="Zkladntext132"/>
          <w:lang w:eastAsia="sk-SK"/>
        </w:rPr>
        <w:br/>
        <w:t>hra na slepú babu sa uskutočnila za najväčšieho mož-</w:t>
      </w:r>
      <w:r>
        <w:rPr>
          <w:rStyle w:val="Zkladntext132"/>
          <w:lang w:eastAsia="sk-SK"/>
        </w:rPr>
        <w:br/>
        <w:t>ného zmätku. Cape napredoval na druhú stranu lode</w:t>
      </w:r>
      <w:r>
        <w:rPr>
          <w:rStyle w:val="Zkladntext132"/>
          <w:lang w:eastAsia="sk-SK"/>
        </w:rPr>
        <w:br/>
        <w:t>s vystretými rukami, akoby plával prsia. Zrazil sa s via-</w:t>
      </w:r>
      <w:r>
        <w:rPr>
          <w:rStyle w:val="Zkladntext132"/>
          <w:lang w:eastAsia="sk-SK"/>
        </w:rPr>
        <w:br/>
        <w:t>cerými osobami a hlasno sa dožadoval, aby boli všetci</w:t>
      </w:r>
      <w:r>
        <w:rPr>
          <w:rStyle w:val="Zkladntext132"/>
          <w:lang w:eastAsia="sk-SK"/>
        </w:rPr>
        <w:br/>
        <w:t>ticho. Strhla sa najväčšia mela a všetci sa navzájom</w:t>
      </w:r>
      <w:r>
        <w:rPr>
          <w:rStyle w:val="Zkladntext132"/>
          <w:lang w:eastAsia="sk-SK"/>
        </w:rPr>
        <w:br/>
        <w:t>prekrikovali, Cape si náhle uvedomil, že medzi hlasmi</w:t>
      </w:r>
      <w:r>
        <w:rPr>
          <w:rStyle w:val="Zkladntext132"/>
          <w:lang w:eastAsia="sk-SK"/>
        </w:rPr>
        <w:br/>
        <w:t>už nepočuje hlas tej ženy. Predral sa ku kapitánovi</w:t>
      </w:r>
      <w:r>
        <w:rPr>
          <w:rStyle w:val="Zkladntext132"/>
          <w:lang w:eastAsia="sk-SK"/>
        </w:rPr>
        <w:br/>
        <w:t>a spojenými silami ich zhromaždili a nahnali ich ako</w:t>
      </w:r>
      <w:r>
        <w:rPr>
          <w:rStyle w:val="Zkladntext132"/>
          <w:lang w:eastAsia="sk-SK"/>
        </w:rPr>
        <w:br/>
        <w:t>stádo do haly, kde po dlhšej chvíli motania sa a po-</w:t>
      </w:r>
      <w:r>
        <w:rPr>
          <w:rStyle w:val="Zkladntext132"/>
          <w:lang w:eastAsia="sk-SK"/>
        </w:rPr>
        <w:br/>
        <w:t>čítania osôb prišli na to, že slečna Hewsonová chýba,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V tom čase si policajt so stanovišťom na tej strane</w:t>
      </w:r>
      <w:r>
        <w:rPr>
          <w:rStyle w:val="Zkladntext132"/>
          <w:lang w:eastAsia="sk-SK"/>
        </w:rPr>
        <w:br/>
        <w:t>rieky, kde je hostinec, všimol nezvyčajný ruch a pus-</w:t>
      </w:r>
      <w:r>
        <w:rPr>
          <w:rStyle w:val="Zkladntext132"/>
          <w:lang w:eastAsia="sk-SK"/>
        </w:rPr>
        <w:br/>
        <w:t>til sa cez most. Cape s kapitánom prešli všetkými ka-</w:t>
      </w:r>
      <w:r>
        <w:rPr>
          <w:rStyle w:val="Zkladntext132"/>
          <w:lang w:eastAsia="sk-SK"/>
        </w:rPr>
        <w:br/>
        <w:t>jutami a prekutali loď. Zapálili všetky možné svetlá,</w:t>
      </w:r>
      <w:r>
        <w:rPr>
          <w:rStyle w:val="Zkladntext132"/>
          <w:lang w:eastAsia="sk-SK"/>
        </w:rPr>
        <w:br/>
        <w:t>ale na palube to velmi nepomohlo, lebo hmla bola hus-</w:t>
      </w:r>
      <w:r>
        <w:rPr>
          <w:rStyle w:val="Zkladntext132"/>
          <w:lang w:eastAsia="sk-SK"/>
        </w:rPr>
        <w:br/>
        <w:t>tá ako hrachová polievka, Caley Bard a doktor Natou-</w:t>
      </w:r>
      <w:r>
        <w:rPr>
          <w:rStyle w:val="Zkladntext132"/>
          <w:lang w:eastAsia="sk-SK"/>
        </w:rPr>
        <w:br/>
        <w:t>che pomáhali a kapitán sa očividne správal veľmi</w:t>
      </w:r>
      <w:r>
        <w:rPr>
          <w:rStyle w:val="Zkladntext132"/>
          <w:lang w:eastAsia="sk-SK"/>
        </w:rPr>
        <w:br/>
        <w:t>rozumne. Keď už bolo isté, že slečna Hewsonová nie</w:t>
      </w:r>
      <w:r>
        <w:rPr>
          <w:rStyle w:val="Zkladntext132"/>
          <w:lang w:eastAsia="sk-SK"/>
        </w:rPr>
        <w:br/>
        <w:t>je na Zverokruhu, Cape vyšiel na breh a zapískal na</w:t>
      </w:r>
      <w:r>
        <w:rPr>
          <w:rStyle w:val="Zkladntext132"/>
          <w:lang w:eastAsia="sk-SK"/>
        </w:rPr>
        <w:br/>
        <w:t>píšťalku. Potom sa stretol so svojím kolegom, bezvý-</w:t>
      </w:r>
      <w:r>
        <w:rPr>
          <w:rStyle w:val="Zkladntext132"/>
          <w:lang w:eastAsia="sk-SK"/>
        </w:rPr>
        <w:br/>
        <w:t>sledne prekutávali okolie v hustej hmle a dohodli sa,</w:t>
      </w:r>
      <w:r>
        <w:rPr>
          <w:rStyle w:val="Zkladntext132"/>
          <w:lang w:eastAsia="sk-SK"/>
        </w:rPr>
        <w:br/>
        <w:t>že zatiaľ, čo sa Cape spojí s Tollardwarkom, jeho druh</w:t>
      </w:r>
      <w:r>
        <w:rPr>
          <w:rStyle w:val="Zkladntext132"/>
          <w:lang w:eastAsia="sk-SK"/>
        </w:rPr>
        <w:br/>
        <w:t>prenosnou vysielačkou zalarmuje ďalšieho policajta,</w:t>
      </w:r>
      <w:r>
        <w:rPr>
          <w:rStyle w:val="Zkladntext132"/>
          <w:lang w:eastAsia="sk-SK"/>
        </w:rPr>
        <w:br/>
        <w:t>ktorý má službu neďaleko.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Dobre. A kde je Zverokruh? — spýtal sa Alleyn.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Myslíte loď, pane? — zarazil sa Cape. — Prosím,</w:t>
      </w:r>
      <w:r>
        <w:rPr>
          <w:rStyle w:val="Zkladntext132"/>
          <w:lang w:eastAsia="sk-SK"/>
        </w:rPr>
        <w:br/>
        <w:t>pane?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Kde je tá prekliata komora, preboha?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Komora, pane?</w:t>
      </w:r>
      <w:r>
        <w:br w:type="page"/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83"/>
        </w:tabs>
        <w:spacing w:before="0" w:line="226" w:lineRule="exact"/>
        <w:ind w:left="160" w:right="20"/>
      </w:pPr>
      <w:r>
        <w:rPr>
          <w:rStyle w:val="Zkladntext132"/>
          <w:lang w:eastAsia="sk-SK"/>
        </w:rPr>
        <w:lastRenderedPageBreak/>
        <w:t>Nájdite strážnicu komory a zostaňte pri nej.</w:t>
      </w:r>
      <w:r>
        <w:rPr>
          <w:rStyle w:val="Zkladntext132"/>
          <w:lang w:eastAsia="sk-SK"/>
        </w:rPr>
        <w:br/>
        <w:t>Všetci.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160" w:right="20"/>
      </w:pPr>
      <w:r>
        <w:rPr>
          <w:rStyle w:val="Zkladntext132"/>
          <w:lang w:eastAsia="sk-SK"/>
        </w:rPr>
        <w:t>Alleyn šmátral ďalej pozdĺž cestičky lodného vleku.</w:t>
      </w:r>
      <w:r>
        <w:rPr>
          <w:rStyle w:val="Zkladntext132"/>
          <w:lang w:eastAsia="sk-SK"/>
        </w:rPr>
        <w:br/>
        <w:t>Vľavo sa vynorilo osvetlené okno. Strážny dom. Obrá-</w:t>
      </w:r>
      <w:r>
        <w:rPr>
          <w:rStyle w:val="Zkladntext132"/>
          <w:lang w:eastAsia="sk-SK"/>
        </w:rPr>
        <w:br/>
        <w:t>til sa vpravo, zastal, započúval sa a naklonil sa do</w:t>
      </w:r>
      <w:r>
        <w:rPr>
          <w:rStyle w:val="Zkladntext132"/>
          <w:lang w:eastAsia="sk-SK"/>
        </w:rPr>
        <w:br/>
        <w:t>prázdna.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82"/>
        </w:tabs>
        <w:spacing w:before="0"/>
        <w:ind w:left="160"/>
      </w:pPr>
      <w:r>
        <w:rPr>
          <w:rStyle w:val="Zkladntext132"/>
          <w:lang w:eastAsia="sk-SK"/>
        </w:rPr>
        <w:t>Haló, Zverokruh? — zavolal veľmi potichu.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98"/>
        </w:tabs>
        <w:spacing w:before="0"/>
        <w:ind w:left="160" w:right="20"/>
      </w:pPr>
      <w:r>
        <w:rPr>
          <w:rStyle w:val="Zkladntext132"/>
          <w:lang w:eastAsia="sk-SK"/>
        </w:rPr>
        <w:t>Haló, — ozval sa dusený hlas pod jeho chodid-</w:t>
      </w:r>
      <w:r>
        <w:rPr>
          <w:rStyle w:val="Zkladntext132"/>
          <w:lang w:eastAsia="sk-SK"/>
        </w:rPr>
        <w:br/>
        <w:t>lami.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82"/>
        </w:tabs>
        <w:spacing w:before="0"/>
        <w:ind w:left="160"/>
      </w:pPr>
      <w:r>
        <w:rPr>
          <w:rStyle w:val="Zkladntext132"/>
          <w:lang w:eastAsia="sk-SK"/>
        </w:rPr>
        <w:t>Kapitán?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82"/>
        </w:tabs>
        <w:spacing w:before="0"/>
        <w:ind w:left="160"/>
      </w:pPr>
      <w:r>
        <w:rPr>
          <w:rStyle w:val="Zkladntext132"/>
          <w:lang w:eastAsia="sk-SK"/>
        </w:rPr>
        <w:t>Äno.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82"/>
        </w:tabs>
        <w:spacing w:before="0"/>
        <w:ind w:left="160"/>
      </w:pPr>
      <w:r>
        <w:rPr>
          <w:rStyle w:val="Zkladntext132"/>
          <w:lang w:eastAsia="sk-SK"/>
        </w:rPr>
        <w:t>Zasvieťte, áno?</w:t>
      </w:r>
    </w:p>
    <w:p w:rsidR="00FF2566" w:rsidRDefault="00FF2566">
      <w:pPr>
        <w:pStyle w:val="Zkladntext131"/>
        <w:shd w:val="clear" w:color="auto" w:fill="auto"/>
        <w:spacing w:before="0"/>
        <w:ind w:left="160"/>
      </w:pPr>
      <w:r>
        <w:rPr>
          <w:rStyle w:val="Zkladntext132"/>
          <w:lang w:eastAsia="sk-SK"/>
        </w:rPr>
        <w:t>Hlboko dolu sa rozsvietil žltý kužeľ.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77"/>
        </w:tabs>
        <w:spacing w:before="0"/>
        <w:ind w:left="160"/>
      </w:pPr>
      <w:r>
        <w:rPr>
          <w:rStyle w:val="Zkladntext132"/>
          <w:lang w:eastAsia="sk-SK"/>
        </w:rPr>
        <w:t>Tak ste to teda vybavili vy a Tom?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98"/>
        </w:tabs>
        <w:spacing w:before="0"/>
        <w:ind w:left="160" w:right="20"/>
      </w:pPr>
      <w:r>
        <w:rPr>
          <w:rStyle w:val="Zkladntext132"/>
          <w:lang w:eastAsia="sk-SK"/>
        </w:rPr>
        <w:t>A komora sama. A potom hovorte o bezpečných</w:t>
      </w:r>
      <w:r>
        <w:rPr>
          <w:rStyle w:val="Zkladntext132"/>
          <w:lang w:eastAsia="sk-SK"/>
        </w:rPr>
        <w:br/>
        <w:t>dverách. Bola to poriadna šichta v takomto poondia-</w:t>
      </w:r>
      <w:r>
        <w:rPr>
          <w:rStyle w:val="Zkladntext132"/>
          <w:lang w:eastAsia="sk-SK"/>
        </w:rPr>
        <w:br/>
        <w:t>tom počasí, a tu to máte.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82"/>
        </w:tabs>
        <w:spacing w:before="0"/>
        <w:ind w:left="160"/>
      </w:pPr>
      <w:r>
        <w:rPr>
          <w:rStyle w:val="Zkladntext132"/>
          <w:lang w:eastAsia="sk-SK"/>
        </w:rPr>
        <w:t>Nikto nechýba?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86"/>
        </w:tabs>
        <w:spacing w:before="0"/>
        <w:ind w:left="160"/>
      </w:pPr>
      <w:r>
        <w:rPr>
          <w:rStyle w:val="Zkladntext132"/>
          <w:lang w:eastAsia="sk-SK"/>
        </w:rPr>
        <w:t>Okrem nej.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82"/>
        </w:tabs>
        <w:spacing w:before="0"/>
        <w:ind w:left="160"/>
      </w:pPr>
      <w:r>
        <w:rPr>
          <w:rStyle w:val="Zkladntext132"/>
          <w:lang w:eastAsia="sk-SK"/>
        </w:rPr>
        <w:t>Určite?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86"/>
        </w:tabs>
        <w:spacing w:before="0"/>
        <w:ind w:left="160"/>
      </w:pPr>
      <w:r>
        <w:rPr>
          <w:rStyle w:val="Zkladntext132"/>
          <w:lang w:eastAsia="sk-SK"/>
        </w:rPr>
        <w:t>Stopercentne.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86"/>
        </w:tabs>
        <w:spacing w:before="0"/>
        <w:ind w:left="160"/>
      </w:pPr>
      <w:r>
        <w:rPr>
          <w:rStyle w:val="Zkladntext132"/>
          <w:lang w:eastAsia="sk-SK"/>
        </w:rPr>
        <w:t>Prirodzene, nemáte ani tušenia, kam mohla ísť?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82"/>
        </w:tabs>
        <w:spacing w:before="0"/>
        <w:ind w:left="160"/>
      </w:pPr>
      <w:r>
        <w:rPr>
          <w:rStyle w:val="Zkladntext132"/>
          <w:lang w:eastAsia="sk-SK"/>
        </w:rPr>
        <w:t>Ani šajnu.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77"/>
        </w:tabs>
        <w:spacing w:before="0" w:line="230" w:lineRule="exact"/>
        <w:ind w:left="160"/>
      </w:pPr>
      <w:r>
        <w:rPr>
          <w:rStyle w:val="Zkladntext132"/>
          <w:lang w:eastAsia="sk-SK"/>
        </w:rPr>
        <w:t>A pani Trethewayová spí v strážnom dome?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82"/>
        </w:tabs>
        <w:spacing w:before="0" w:line="230" w:lineRule="exact"/>
        <w:ind w:left="160"/>
      </w:pPr>
      <w:r>
        <w:rPr>
          <w:rStyle w:val="Zkladntext132"/>
          <w:lang w:eastAsia="sk-SK"/>
        </w:rPr>
        <w:t>Äno.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82"/>
        </w:tabs>
        <w:spacing w:before="0" w:line="230" w:lineRule="exact"/>
        <w:ind w:left="160"/>
      </w:pPr>
      <w:r>
        <w:rPr>
          <w:rStyle w:val="Zkladntext132"/>
          <w:lang w:eastAsia="sk-SK"/>
        </w:rPr>
        <w:t>Dobre. Tamdolu je veľmi ticho.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77"/>
        </w:tabs>
        <w:spacing w:before="0" w:line="230" w:lineRule="exact"/>
        <w:ind w:left="160"/>
      </w:pPr>
      <w:r>
        <w:rPr>
          <w:rStyle w:val="Zkladntext132"/>
          <w:lang w:eastAsia="sk-SK"/>
        </w:rPr>
        <w:t>Všetci išli spať. Na to som čakal.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82"/>
        </w:tabs>
        <w:spacing w:before="0" w:line="230" w:lineRule="exact"/>
        <w:ind w:left="160"/>
      </w:pPr>
      <w:r>
        <w:rPr>
          <w:rStyle w:val="Zkladntext132"/>
          <w:lang w:eastAsia="sk-SK"/>
        </w:rPr>
        <w:t>Vedia, kde sú?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86"/>
        </w:tabs>
        <w:spacing w:before="0" w:line="230" w:lineRule="exact"/>
        <w:ind w:left="160"/>
      </w:pPr>
      <w:r>
        <w:rPr>
          <w:rStyle w:val="Zkladntext132"/>
          <w:lang w:eastAsia="sk-SK"/>
        </w:rPr>
        <w:t>Keď som bol pri nich, ešte nevedeli.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93"/>
        </w:tabs>
        <w:spacing w:before="0" w:line="230" w:lineRule="exact"/>
        <w:ind w:left="160" w:right="20"/>
      </w:pPr>
      <w:r>
        <w:rPr>
          <w:rStyle w:val="Zkladntext132"/>
          <w:lang w:eastAsia="sk-SK"/>
        </w:rPr>
        <w:t>Ale, samozrejme, pokojne sa môžu vyškriabať na-</w:t>
      </w:r>
      <w:r>
        <w:rPr>
          <w:rStyle w:val="Zkladntext132"/>
          <w:lang w:eastAsia="sk-SK"/>
        </w:rPr>
        <w:br/>
        <w:t>hor, a hybaj!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98"/>
        </w:tabs>
        <w:spacing w:before="0" w:line="226" w:lineRule="exact"/>
        <w:ind w:left="160" w:right="20"/>
      </w:pPr>
      <w:r>
        <w:rPr>
          <w:rStyle w:val="Zkladntext132"/>
          <w:lang w:eastAsia="sk-SK"/>
        </w:rPr>
        <w:t>Sú v svojich kajutách a odtiaľ sa na breh nemôžu</w:t>
      </w:r>
      <w:r>
        <w:rPr>
          <w:rStyle w:val="Zkladntext132"/>
          <w:lang w:eastAsia="sk-SK"/>
        </w:rPr>
        <w:br/>
        <w:t>dostať. Museli by vyjsť na palubu a Tom a ja dávame</w:t>
      </w:r>
      <w:r>
        <w:rPr>
          <w:rStyle w:val="Zkladntext132"/>
          <w:lang w:eastAsia="sk-SK"/>
        </w:rPr>
        <w:br/>
        <w:t>pozor.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88"/>
        </w:tabs>
        <w:spacing w:before="0" w:line="221" w:lineRule="exact"/>
        <w:ind w:left="160" w:right="20"/>
      </w:pPr>
      <w:r>
        <w:rPr>
          <w:rStyle w:val="Zkladntext132"/>
          <w:lang w:eastAsia="sk-SK"/>
        </w:rPr>
        <w:t>Skvele. Zostaňte tu, dokiaľ vám nedáme pokyn,</w:t>
      </w:r>
      <w:r>
        <w:rPr>
          <w:rStyle w:val="Zkladntext132"/>
          <w:lang w:eastAsia="sk-SK"/>
        </w:rPr>
        <w:br/>
        <w:t>dobre?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82"/>
        </w:tabs>
        <w:spacing w:before="0" w:line="200" w:lineRule="exact"/>
        <w:ind w:left="160"/>
      </w:pPr>
      <w:r>
        <w:rPr>
          <w:rStyle w:val="Zkladntext132"/>
          <w:lang w:eastAsia="sk-SK"/>
        </w:rPr>
        <w:t>Ale nech to netrvá príliš dlho.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82"/>
        </w:tabs>
        <w:spacing w:before="0" w:line="200" w:lineRule="exact"/>
        <w:ind w:left="160"/>
        <w:sectPr w:rsidR="00FF2566">
          <w:pgSz w:w="8391" w:h="11909"/>
          <w:pgMar w:top="1135" w:right="879" w:bottom="1135" w:left="1700" w:header="0" w:footer="3" w:gutter="0"/>
          <w:cols w:space="708"/>
          <w:noEndnote/>
          <w:docGrid w:linePitch="360"/>
        </w:sectPr>
      </w:pPr>
      <w:r>
        <w:rPr>
          <w:rStyle w:val="Zkladntext132"/>
          <w:lang w:eastAsia="sk-SK"/>
        </w:rPr>
        <w:t>Budeme sa snažiť. Dobrú noc.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lastRenderedPageBreak/>
        <w:t>Alleyn sa vrátil k strážnemu domu. Spolu s ostatný-</w:t>
      </w:r>
      <w:r>
        <w:rPr>
          <w:rStyle w:val="Zkladntext132"/>
          <w:lang w:eastAsia="sk-SK"/>
        </w:rPr>
        <w:br/>
        <w:t>mi šiestimi mužmi vošli dnu a zostali v predsieni.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Nuž, musíme a] tu urobiť prehliadku, — povedal</w:t>
      </w:r>
      <w:r>
        <w:rPr>
          <w:rStyle w:val="Zkladntext132"/>
          <w:lang w:eastAsia="sk-SK"/>
        </w:rPr>
        <w:br/>
        <w:t>Alleyn. Nemáme žiadnu šancu, že sa to zdvihne?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Nie pred úsvitom, aspoň nie je to pravdepodob-</w:t>
      </w:r>
      <w:r>
        <w:rPr>
          <w:rStyle w:val="Zkladntext132"/>
          <w:lang w:eastAsia="sk-SK"/>
        </w:rPr>
        <w:br/>
        <w:t>né, — povedal strážca komory, — ale človek nikdy</w:t>
      </w:r>
      <w:r>
        <w:rPr>
          <w:rStyle w:val="Zkladntext132"/>
          <w:lang w:eastAsia="sk-SK"/>
        </w:rPr>
        <w:br/>
        <w:t>nevie. Ak sa zdvihne vietor, hmlu rozfúkne.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To je predovšetkým riečna hmla, nie? — zisťoval</w:t>
      </w:r>
      <w:r>
        <w:rPr>
          <w:rStyle w:val="Zkladntext132"/>
          <w:lang w:eastAsia="sk-SK"/>
        </w:rPr>
        <w:br/>
        <w:t>Alleyn. — Slečna Hewsonová môže ešte stále blúdiť</w:t>
      </w:r>
      <w:r>
        <w:rPr>
          <w:rStyle w:val="Zkladntext132"/>
          <w:lang w:eastAsia="sk-SK"/>
        </w:rPr>
        <w:br/>
        <w:t>v nej, alebo už je na voľnej ceste. Ak sa jej podarilo</w:t>
      </w:r>
      <w:r>
        <w:rPr>
          <w:rStyle w:val="Zkladntext132"/>
          <w:lang w:eastAsia="sk-SK"/>
        </w:rPr>
        <w:br/>
        <w:t>dostať sa z nej, ďalej sa jej už pôjde dobre. Musíme</w:t>
      </w:r>
      <w:r>
        <w:rPr>
          <w:rStyle w:val="Zkladntext132"/>
          <w:lang w:eastAsia="sk-SK"/>
        </w:rPr>
        <w:br/>
        <w:t>postupovať obvyklým spôsobom. To je všetko, čo mô-</w:t>
      </w:r>
      <w:r>
        <w:rPr>
          <w:rStyle w:val="Zkladntext132"/>
          <w:lang w:eastAsia="sk-SK"/>
        </w:rPr>
        <w:br/>
        <w:t>žeme teraz urobiť.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Pozrel na tollardwarského strážnika.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Mali by ste sa držať v takej vzdialenosti, aby ste</w:t>
      </w:r>
      <w:r>
        <w:rPr>
          <w:rStyle w:val="Zkladntext132"/>
          <w:lang w:eastAsia="sk-SK"/>
        </w:rPr>
        <w:br/>
        <w:t>počuli náčelníka Tillottsona, inšpektora Foxa a mňa.</w:t>
      </w:r>
      <w:r>
        <w:rPr>
          <w:rStyle w:val="Zkladntext132"/>
          <w:lang w:eastAsia="sk-SK"/>
        </w:rPr>
        <w:br/>
        <w:t>Vy máte radar, my nie. Pokúsime sa nájsť cestu ku</w:t>
      </w:r>
      <w:r>
        <w:rPr>
          <w:rStyle w:val="Zkladntext132"/>
          <w:lang w:eastAsia="sk-SK"/>
        </w:rPr>
        <w:br/>
        <w:t>Kotlu. Brigadír, držte sa mi po pravici. Bert a vy,</w:t>
      </w:r>
      <w:r>
        <w:rPr>
          <w:rStyle w:val="Zkladntext132"/>
          <w:lang w:eastAsia="sk-SK"/>
        </w:rPr>
        <w:br/>
        <w:t>držte sa vzadu a vezmite si šoféra ako svoje pravé</w:t>
      </w:r>
      <w:r>
        <w:rPr>
          <w:rStyle w:val="Zkladntext132"/>
          <w:lang w:eastAsia="sk-SK"/>
        </w:rPr>
        <w:br/>
        <w:t>krídlo. Bailey a Thompson, vy pôjdete po ľavej strane.</w:t>
      </w:r>
      <w:r>
        <w:rPr>
          <w:rStyle w:val="Zkladntext132"/>
          <w:lang w:eastAsia="sk-SK"/>
        </w:rPr>
        <w:br/>
        <w:t>Povedia živého plota popri ceste, ak ho môžete vidieť.</w:t>
      </w:r>
      <w:r>
        <w:rPr>
          <w:rStyle w:val="Zkladntext132"/>
          <w:lang w:eastAsia="sk-SK"/>
        </w:rPr>
        <w:br/>
        <w:t>Ona môže byť hocikde: pod živým plotom, v Kotli,</w:t>
      </w:r>
      <w:r>
        <w:rPr>
          <w:rStyle w:val="Zkladntext132"/>
          <w:lang w:eastAsia="sk-SK"/>
        </w:rPr>
        <w:br/>
        <w:t>alebo štvrť míle odtiaľ. A buďte čo najtichšie a podľa</w:t>
      </w:r>
      <w:r>
        <w:rPr>
          <w:rStyle w:val="Zkladntext132"/>
          <w:lang w:eastAsia="sk-SK"/>
        </w:rPr>
        <w:br/>
        <w:t>možnosti rozprávajte čo najmenej. Zvyšok tohto neši-</w:t>
      </w:r>
      <w:r>
        <w:rPr>
          <w:rStyle w:val="Zkladntext132"/>
          <w:lang w:eastAsia="sk-SK"/>
        </w:rPr>
        <w:br/>
        <w:t>kovného terénu prenecháme ostatným chlapcom, kto-</w:t>
      </w:r>
      <w:r>
        <w:rPr>
          <w:rStyle w:val="Zkladntext132"/>
          <w:lang w:eastAsia="sk-SK"/>
        </w:rPr>
        <w:br/>
        <w:t>rých už zalarmovali. — Pozrel na nešťastného Capea.</w:t>
      </w:r>
      <w:r>
        <w:rPr>
          <w:rStyle w:val="Zkladntext132"/>
          <w:lang w:eastAsia="sk-SK"/>
        </w:rPr>
        <w:br/>
        <w:t>— Ach, áno. Vy, — spomenul si. — Vy pôjdete hore</w:t>
      </w:r>
      <w:r>
        <w:rPr>
          <w:rStyle w:val="Zkladntext132"/>
          <w:lang w:eastAsia="sk-SK"/>
        </w:rPr>
        <w:br/>
        <w:t>kopcom po mojej ľavici. — A k dvom zostávajúcim</w:t>
      </w:r>
      <w:r>
        <w:rPr>
          <w:rStyle w:val="Zkladntext132"/>
          <w:lang w:eastAsia="sk-SK"/>
        </w:rPr>
        <w:br/>
        <w:t>mužom: — A vy budete sledovať Zverokruh. Je v ko-</w:t>
      </w:r>
      <w:r>
        <w:rPr>
          <w:rStyle w:val="Zkladntext132"/>
          <w:lang w:eastAsia="sk-SK"/>
        </w:rPr>
        <w:br/>
        <w:t>more a komora je vypustená. Nikto sa nemôže dostať</w:t>
      </w:r>
      <w:r>
        <w:rPr>
          <w:rStyle w:val="Zkladntext132"/>
          <w:lang w:eastAsia="sk-SK"/>
        </w:rPr>
        <w:br/>
        <w:t>nahor na breh za sekundu, ale to ešte neznamená, že</w:t>
      </w:r>
      <w:r>
        <w:rPr>
          <w:rStyle w:val="Zkladntext132"/>
          <w:lang w:eastAsia="sk-SK"/>
        </w:rPr>
        <w:br/>
        <w:t>by sa nemohol dostať hore vôbec.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Zverokruh? V komore? — nechápal Tillottson.</w:t>
      </w:r>
    </w:p>
    <w:p w:rsidR="00FF2566" w:rsidRDefault="00FF2566">
      <w:pPr>
        <w:pStyle w:val="Zkladntext161"/>
        <w:framePr w:h="300" w:vSpace="456" w:wrap="around" w:vAnchor="text" w:hAnchor="margin" w:x="5001" w:y="1369"/>
        <w:shd w:val="clear" w:color="auto" w:fill="auto"/>
        <w:spacing w:line="300" w:lineRule="exact"/>
        <w:ind w:left="100"/>
      </w:pPr>
      <w:r>
        <w:rPr>
          <w:rStyle w:val="Zkladntext162"/>
          <w:lang w:eastAsia="sk-SK"/>
        </w:rPr>
        <w:t>225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8"/>
        </w:tabs>
        <w:spacing w:before="0" w:after="264"/>
        <w:ind w:left="20" w:right="20" w:firstLine="220"/>
      </w:pPr>
      <w:r>
        <w:rPr>
          <w:rStyle w:val="Zkladntext132"/>
          <w:lang w:eastAsia="sk-SK"/>
        </w:rPr>
        <w:t>Äno, — prisvedčil Alleyn. Pozrel na strážcu ko-</w:t>
      </w:r>
      <w:r>
        <w:rPr>
          <w:rStyle w:val="Zkladntext132"/>
          <w:lang w:eastAsia="sk-SK"/>
        </w:rPr>
        <w:br/>
        <w:t>mory, ten sa uškŕňal. — Zariadili sme to. Či sa im to</w:t>
      </w:r>
      <w:r>
        <w:rPr>
          <w:rStyle w:val="Zkladntext132"/>
          <w:lang w:eastAsia="sk-SK"/>
        </w:rPr>
        <w:br/>
        <w:t>páči alebo nie, ak budeme mať trochu šťastia a bude-</w:t>
      </w:r>
      <w:r>
        <w:rPr>
          <w:rStyle w:val="Zkladntext132"/>
          <w:lang w:eastAsia="sk-SK"/>
        </w:rPr>
        <w:br/>
        <w:t>me dávať dobrý pozor, budú tam trčať dovtedy, dokedy</w:t>
      </w:r>
      <w:r>
        <w:rPr>
          <w:rStyle w:val="Zkladntext132"/>
          <w:lang w:eastAsia="sk-SK"/>
        </w:rPr>
        <w:br/>
        <w:t>len budeme chcieť. Poďme.</w:t>
      </w:r>
    </w:p>
    <w:p w:rsidR="00FF2566" w:rsidRDefault="00FF2566">
      <w:pPr>
        <w:pStyle w:val="Zkladntext260"/>
        <w:shd w:val="clear" w:color="auto" w:fill="auto"/>
        <w:spacing w:line="130" w:lineRule="exact"/>
        <w:ind w:left="20"/>
      </w:pPr>
      <w:r>
        <w:rPr>
          <w:lang w:eastAsia="sk-SK"/>
        </w:rPr>
        <w:t>15 V znamení Zverokruhu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540"/>
      </w:pPr>
      <w:r>
        <w:rPr>
          <w:rStyle w:val="Zkladntext132"/>
          <w:lang w:eastAsia="sk-SK"/>
        </w:rPr>
        <w:lastRenderedPageBreak/>
        <w:t>Pred siedmimi hodinami sa škriabal na tento ko-</w:t>
      </w:r>
      <w:r>
        <w:rPr>
          <w:rStyle w:val="Zkladntext132"/>
          <w:lang w:eastAsia="sk-SK"/>
        </w:rPr>
        <w:br/>
        <w:t>pec spolu s Foxom, a Troy prišla za nimi do Kotla tro-</w:t>
      </w:r>
      <w:r>
        <w:rPr>
          <w:rStyle w:val="Zkladntext132"/>
          <w:lang w:eastAsia="sk-SK"/>
        </w:rPr>
        <w:br/>
        <w:t>chu neskoršie. Pred štyrmi dňami sa tu Troy stretla</w:t>
      </w:r>
      <w:r>
        <w:rPr>
          <w:rStyle w:val="Zkladntext132"/>
          <w:lang w:eastAsia="sk-SK"/>
        </w:rPr>
        <w:br/>
        <w:t>s ostatnými cestujúcimi; sedela na mieste starobylého</w:t>
      </w:r>
      <w:r>
        <w:rPr>
          <w:rStyle w:val="Zkladntext132"/>
          <w:lang w:eastAsia="sk-SK"/>
        </w:rPr>
        <w:br/>
        <w:t>súdu a rozprávala sa s Natoucheom.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 sa snažil predstaviť si polohu toho miesta.</w:t>
      </w:r>
      <w:r>
        <w:rPr>
          <w:rStyle w:val="Zkladntext132"/>
          <w:lang w:eastAsia="sk-SK"/>
        </w:rPr>
        <w:br/>
        <w:t>Cítil pod nohami začínajúci sa trávnatý svah, pred ním</w:t>
      </w:r>
      <w:r>
        <w:rPr>
          <w:rStyle w:val="Zkladntext132"/>
          <w:lang w:eastAsia="sk-SK"/>
        </w:rPr>
        <w:br/>
        <w:t>teda musí byť husto porastený breh, ku ktorému sa</w:t>
      </w:r>
      <w:r>
        <w:rPr>
          <w:rStyle w:val="Zkladntext132"/>
          <w:lang w:eastAsia="sk-SK"/>
        </w:rPr>
        <w:br/>
        <w:t>zvažuje pole súdneho dvora. Zdalo sa mu, že sa musel</w:t>
      </w:r>
      <w:r>
        <w:rPr>
          <w:rStyle w:val="Zkladntext132"/>
          <w:lang w:eastAsia="sk-SK"/>
        </w:rPr>
        <w:br/>
        <w:t>nejako skrútiť a teraz kráča rovnobežne s riekou, keď</w:t>
      </w:r>
      <w:r>
        <w:rPr>
          <w:rStyle w:val="Zkladntext132"/>
          <w:lang w:eastAsia="sk-SK"/>
        </w:rPr>
        <w:br/>
        <w:t>sa mu terén pod nohami začal dvíhať. Vyškriabal sa</w:t>
      </w:r>
      <w:r>
        <w:rPr>
          <w:rStyle w:val="Zkladntext132"/>
          <w:lang w:eastAsia="sk-SK"/>
        </w:rPr>
        <w:br/>
        <w:t>na kopec a počul, ako ostatní dychčia a potkýnajú</w:t>
      </w:r>
      <w:r>
        <w:rPr>
          <w:rStyle w:val="Zkladntext132"/>
          <w:lang w:eastAsia="sk-SK"/>
        </w:rPr>
        <w:br/>
        <w:t>sa za ním. Zažali baterky, aby mu ukázali, kde stoja.</w:t>
      </w:r>
      <w:r>
        <w:rPr>
          <w:rStyle w:val="Zkladntext132"/>
          <w:lang w:eastAsia="sk-SK"/>
        </w:rPr>
        <w:br/>
        <w:t>Neurčitý žltý pruh poskakoval a kýval sa, osvietil no-</w:t>
      </w:r>
      <w:r>
        <w:rPr>
          <w:rStyle w:val="Zkladntext132"/>
          <w:lang w:eastAsia="sk-SK"/>
        </w:rPr>
        <w:br/>
        <w:t>hu, časť kabáta alebo kúsok trávy pod nohami.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Cítil, že výstup za týchto slepeckých podmienok je</w:t>
      </w:r>
      <w:r>
        <w:rPr>
          <w:rStyle w:val="Zkladntext132"/>
          <w:lang w:eastAsia="sk-SK"/>
        </w:rPr>
        <w:br/>
        <w:t>strmší a hrboľatejší, ako bol popoludní. Vyštverali sa</w:t>
      </w:r>
      <w:r>
        <w:rPr>
          <w:rStyle w:val="Zkladntext132"/>
          <w:lang w:eastAsia="sk-SK"/>
        </w:rPr>
        <w:br/>
        <w:t>iba niekoľko krokov, keď náhle a nečakane hmla</w:t>
      </w:r>
      <w:r>
        <w:rPr>
          <w:rStyle w:val="Zkladntext132"/>
          <w:lang w:eastAsia="sk-SK"/>
        </w:rPr>
        <w:br/>
        <w:t>zredla. Trhala sa, krútila a pomaly mizla, a teraz sa</w:t>
      </w:r>
      <w:r>
        <w:rPr>
          <w:rStyle w:val="Zkladntext132"/>
          <w:lang w:eastAsia="sk-SK"/>
        </w:rPr>
        <w:br/>
        <w:t>skôr predierali ako plávali cez hmlu a zjavovali sa</w:t>
      </w:r>
      <w:r>
        <w:rPr>
          <w:rStyle w:val="Zkladntext132"/>
          <w:lang w:eastAsia="sk-SK"/>
        </w:rPr>
        <w:br/>
        <w:t>jeden druhému ako fantómovia.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Vyjasňuje sa, — zamrmlal Fox.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Alleyn zavetril. — To je zvláštne, — začudoval sa.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342"/>
        </w:tabs>
        <w:spacing w:before="0"/>
        <w:ind w:left="20"/>
      </w:pPr>
      <w:r>
        <w:rPr>
          <w:rStyle w:val="Zkladntext132"/>
          <w:lang w:eastAsia="sk-SK"/>
        </w:rPr>
        <w:t>Mám dojem, akoby tu víril prach.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Kopec sa rozprestieral pred nimi, žijúc svojím vlast-</w:t>
      </w:r>
      <w:r>
        <w:rPr>
          <w:rStyle w:val="Zkladntext132"/>
          <w:lang w:eastAsia="sk-SK"/>
        </w:rPr>
        <w:br/>
        <w:t>ným životom pod hviezdami. Čerň nejasne označovala</w:t>
      </w:r>
      <w:r>
        <w:rPr>
          <w:rStyle w:val="Zkladntext132"/>
          <w:lang w:eastAsia="sk-SK"/>
        </w:rPr>
        <w:br/>
        <w:t>miesto, kde bol samotný súdny dvor. Alleyn baterkou</w:t>
      </w:r>
      <w:r>
        <w:rPr>
          <w:rStyle w:val="Zkladntext132"/>
          <w:lang w:eastAsia="sk-SK"/>
        </w:rPr>
        <w:br/>
        <w:t>pomaly rozhŕňal hmlu a tlmene vyhŕkol: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Poďte sem. Všetci.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Svetlá niekoľkých bateriek sa stretli na kôpke hli-</w:t>
      </w:r>
      <w:r>
        <w:rPr>
          <w:rStyle w:val="Zkladntext132"/>
          <w:lang w:eastAsia="sk-SK"/>
        </w:rPr>
        <w:br/>
        <w:t>ny, štrku a na napoly zasypaných trámoch.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To sú tie staré rozkopávky, — povedal Fox.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342"/>
        </w:tabs>
        <w:spacing w:before="0"/>
        <w:ind w:left="20" w:right="20"/>
      </w:pPr>
      <w:r>
        <w:rPr>
          <w:rStyle w:val="Zkladntext132"/>
          <w:lang w:eastAsia="sk-SK"/>
        </w:rPr>
        <w:t>Hovoril som, že to tu nie je bezpečné. Prepadlo</w:t>
      </w:r>
      <w:r>
        <w:rPr>
          <w:rStyle w:val="Zkladntext132"/>
          <w:lang w:eastAsia="sk-SK"/>
        </w:rPr>
        <w:br/>
        <w:t>sa to.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Všetci poďte sem.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180" w:right="20"/>
      </w:pPr>
      <w:r>
        <w:rPr>
          <w:rStyle w:val="Zkladntext132"/>
          <w:lang w:eastAsia="sk-SK"/>
        </w:rPr>
        <w:lastRenderedPageBreak/>
        <w:t>Sedem mužov sa nahrnulo k nemu s rozsvietenými</w:t>
      </w:r>
      <w:r>
        <w:rPr>
          <w:rStyle w:val="Zkladntext132"/>
          <w:lang w:eastAsia="sk-SK"/>
        </w:rPr>
        <w:br/>
        <w:t>baterkami. Tá Cudná stavba sa zrútila. Z rozdrobenej</w:t>
      </w:r>
      <w:r>
        <w:rPr>
          <w:rStyle w:val="Zkladntext132"/>
          <w:lang w:eastAsia="sk-SK"/>
        </w:rPr>
        <w:br/>
        <w:t>horniny trčal úlomok zlomeného polena a okraj sta-</w:t>
      </w:r>
      <w:r>
        <w:rPr>
          <w:rStyle w:val="Zkladntext132"/>
          <w:lang w:eastAsia="sk-SK"/>
        </w:rPr>
        <w:br/>
        <w:t>rých dvier, ktoré predtým slúžili ako podpera preví-</w:t>
      </w:r>
      <w:r>
        <w:rPr>
          <w:rStyle w:val="Zkladntext132"/>
          <w:lang w:eastAsia="sk-SK"/>
        </w:rPr>
        <w:br/>
        <w:t>sajúcej strechy z hliny. Na to všetko sa zosunul pie-</w:t>
      </w:r>
      <w:r>
        <w:rPr>
          <w:rStyle w:val="Zkladntext132"/>
          <w:lang w:eastAsia="sk-SK"/>
        </w:rPr>
        <w:br/>
        <w:t>sok a štrk.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722"/>
        </w:tabs>
        <w:spacing w:before="0"/>
        <w:ind w:left="180" w:right="20"/>
      </w:pPr>
      <w:r>
        <w:rPr>
          <w:rStyle w:val="Zkladntext132"/>
          <w:lang w:eastAsia="sk-SK"/>
        </w:rPr>
        <w:t>A ešte stále cítim vo vzduchu prach. Nech sa</w:t>
      </w:r>
      <w:r>
        <w:rPr>
          <w:rStyle w:val="Zkladntext132"/>
          <w:lang w:eastAsia="sk-SK"/>
        </w:rPr>
        <w:br/>
        <w:t>nikto z vás k tomu nepribližuje, — vystríhal ich Al-</w:t>
      </w:r>
      <w:r>
        <w:rPr>
          <w:rStyle w:val="Zkladntext132"/>
          <w:lang w:eastAsia="sk-SK"/>
        </w:rPr>
        <w:br/>
        <w:t>leyn. — Zostaňte na svojich miestach. Posvieťte mi</w:t>
      </w:r>
      <w:r>
        <w:rPr>
          <w:rStyle w:val="Zkladntext132"/>
          <w:lang w:eastAsia="sk-SK"/>
        </w:rPr>
        <w:br/>
        <w:t>najviac, ako len môžete. Sem.</w:t>
      </w:r>
    </w:p>
    <w:p w:rsidR="00FF2566" w:rsidRDefault="00FF2566">
      <w:pPr>
        <w:pStyle w:val="Zkladntext131"/>
        <w:shd w:val="clear" w:color="auto" w:fill="auto"/>
        <w:spacing w:before="0"/>
        <w:ind w:left="180" w:right="20"/>
      </w:pPr>
      <w:r>
        <w:rPr>
          <w:rStyle w:val="Zkladntext132"/>
          <w:lang w:eastAsia="sk-SK"/>
        </w:rPr>
        <w:t>Všetky svetlá sa sústredili Alleynovi pri nohách</w:t>
      </w:r>
      <w:r>
        <w:rPr>
          <w:rStyle w:val="Zkladntext132"/>
          <w:lang w:eastAsia="sk-SK"/>
        </w:rPr>
        <w:br/>
        <w:t>a sliedili spolu s jeho baterkou, až sa zastavili na</w:t>
      </w:r>
      <w:r>
        <w:rPr>
          <w:rStyle w:val="Zkladntext132"/>
          <w:lang w:eastAsia="sk-SK"/>
        </w:rPr>
        <w:br/>
        <w:t>okraji prepadliska.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02"/>
        </w:tabs>
        <w:spacing w:before="0"/>
        <w:ind w:left="180"/>
      </w:pPr>
      <w:r>
        <w:rPr>
          <w:rStyle w:val="Zkladntext132"/>
          <w:lang w:eastAsia="sk-SK"/>
        </w:rPr>
        <w:t>Bailey, — vyzval ho Alleyn.</w:t>
      </w:r>
    </w:p>
    <w:p w:rsidR="00FF2566" w:rsidRDefault="00FF2566">
      <w:pPr>
        <w:pStyle w:val="Zkladntext131"/>
        <w:shd w:val="clear" w:color="auto" w:fill="auto"/>
        <w:spacing w:before="0"/>
        <w:ind w:left="180" w:right="20"/>
      </w:pPr>
      <w:r>
        <w:rPr>
          <w:rStyle w:val="Zkladntext132"/>
          <w:lang w:eastAsia="sk-SK"/>
        </w:rPr>
        <w:t>Bailey a Alleyn si kľakli, hlavy napäto naklonili nad</w:t>
      </w:r>
      <w:r>
        <w:rPr>
          <w:rStyle w:val="Zkladntext132"/>
          <w:lang w:eastAsia="sk-SK"/>
        </w:rPr>
        <w:br/>
        <w:t>škvrny, vrúbkovanie a zošľapanú trávu.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708"/>
        </w:tabs>
        <w:spacing w:before="0"/>
        <w:ind w:left="180" w:right="20"/>
      </w:pPr>
      <w:r>
        <w:rPr>
          <w:rStyle w:val="Zkladntext132"/>
          <w:lang w:eastAsia="sk-SK"/>
        </w:rPr>
        <w:t>Tu je to dobré. Pás holej zeme. Pozrite sa na to-</w:t>
      </w:r>
      <w:r>
        <w:rPr>
          <w:rStyle w:val="Zkladntext132"/>
          <w:lang w:eastAsia="sk-SK"/>
        </w:rPr>
        <w:br/>
        <w:t>to, — upozornil ho Alleyn.</w:t>
      </w:r>
    </w:p>
    <w:p w:rsidR="00FF2566" w:rsidRDefault="00FF2566">
      <w:pPr>
        <w:pStyle w:val="Zkladntext131"/>
        <w:shd w:val="clear" w:color="auto" w:fill="auto"/>
        <w:spacing w:before="0"/>
        <w:ind w:left="180"/>
      </w:pPr>
      <w:r>
        <w:rPr>
          <w:rStyle w:val="Zkladntext132"/>
          <w:lang w:eastAsia="sk-SK"/>
        </w:rPr>
        <w:t>Bailey sa dlho a pozorne zadíval.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713"/>
        </w:tabs>
        <w:spacing w:before="0"/>
        <w:ind w:left="180" w:right="20"/>
      </w:pPr>
      <w:r>
        <w:rPr>
          <w:rStyle w:val="Zkladntext132"/>
          <w:lang w:eastAsia="sk-SK"/>
        </w:rPr>
        <w:t>Dosť dobré, — súhlasil. — Mala ich obuté a v ka-</w:t>
      </w:r>
      <w:r>
        <w:rPr>
          <w:rStyle w:val="Zkladntext132"/>
          <w:lang w:eastAsia="sk-SK"/>
        </w:rPr>
        <w:br/>
        <w:t>jute má ešte jeden pár.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703"/>
        </w:tabs>
        <w:spacing w:before="0"/>
        <w:ind w:left="180" w:right="20"/>
      </w:pPr>
      <w:r>
        <w:rPr>
          <w:rStyle w:val="Zkladntext132"/>
          <w:lang w:eastAsia="sk-SK"/>
        </w:rPr>
        <w:t>Americký typ vychádzkových šľapiek na nízkom</w:t>
      </w:r>
      <w:r>
        <w:rPr>
          <w:rStyle w:val="Zkladntext132"/>
          <w:lang w:eastAsia="sk-SK"/>
        </w:rPr>
        <w:br/>
        <w:t>podpätku.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02"/>
        </w:tabs>
        <w:spacing w:before="0"/>
        <w:ind w:left="180"/>
      </w:pPr>
      <w:r>
        <w:rPr>
          <w:rStyle w:val="Zkladntext132"/>
          <w:lang w:eastAsia="sk-SK"/>
        </w:rPr>
        <w:t>Tak je, pán náčelník.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703"/>
        </w:tabs>
        <w:spacing w:before="0"/>
        <w:ind w:left="180" w:right="20"/>
      </w:pPr>
      <w:r>
        <w:rPr>
          <w:rStyle w:val="Zkladntext132"/>
          <w:lang w:eastAsia="sk-SK"/>
        </w:rPr>
        <w:t>Kristepane! — zhrozil sa Tillottson. — Vošla</w:t>
      </w:r>
      <w:r>
        <w:rPr>
          <w:rStyle w:val="Zkladntext132"/>
          <w:lang w:eastAsia="sk-SK"/>
        </w:rPr>
        <w:br/>
        <w:t>tam, aby sa skryla . i. preboha!</w:t>
      </w:r>
    </w:p>
    <w:p w:rsidR="00FF2566" w:rsidRDefault="00FF2566">
      <w:pPr>
        <w:pStyle w:val="Zkladntext131"/>
        <w:shd w:val="clear" w:color="auto" w:fill="auto"/>
        <w:spacing w:before="0"/>
        <w:ind w:left="180"/>
      </w:pPr>
      <w:r>
        <w:rPr>
          <w:rStyle w:val="Zkladntext132"/>
          <w:lang w:eastAsia="sk-SK"/>
        </w:rPr>
        <w:t>Ale Alleyn a Bailey si Tillottsona vôbec nevšímali.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06"/>
        </w:tabs>
        <w:spacing w:before="0"/>
        <w:ind w:left="180"/>
      </w:pPr>
      <w:r>
        <w:rPr>
          <w:rStyle w:val="Zkladntext132"/>
          <w:lang w:eastAsia="sk-SK"/>
        </w:rPr>
        <w:t>Počkaj, Bert, — radil mu Fox.</w:t>
      </w:r>
    </w:p>
    <w:p w:rsidR="00FF2566" w:rsidRDefault="00FF2566">
      <w:pPr>
        <w:pStyle w:val="Zkladntext131"/>
        <w:shd w:val="clear" w:color="auto" w:fill="auto"/>
        <w:spacing w:before="0"/>
        <w:ind w:left="180" w:right="20"/>
      </w:pPr>
      <w:r>
        <w:rPr>
          <w:rStyle w:val="Zkladntext132"/>
          <w:lang w:eastAsia="sk-SK"/>
        </w:rPr>
        <w:t>Vyšiel mesiac a pole okolo súdneho dvora zalial</w:t>
      </w:r>
      <w:r>
        <w:rPr>
          <w:rStyle w:val="Zkladntext132"/>
          <w:lang w:eastAsia="sk-SK"/>
        </w:rPr>
        <w:br/>
        <w:t>svetlom. Hmla sa odtiahla nad svoj zdroj a vinula sa</w:t>
      </w:r>
      <w:r>
        <w:rPr>
          <w:rStyle w:val="Zkladntext132"/>
          <w:lang w:eastAsia="sk-SK"/>
        </w:rPr>
        <w:br/>
        <w:t>ako had z vaty medzi riečnymi brehmi. Ráz krajinky</w:t>
      </w:r>
      <w:r>
        <w:rPr>
          <w:rStyle w:val="Zkladntext132"/>
          <w:lang w:eastAsia="sk-SK"/>
        </w:rPr>
        <w:br/>
        <w:t>sa mesačným svetlom zmenil.</w:t>
      </w:r>
    </w:p>
    <w:p w:rsidR="00FF2566" w:rsidRDefault="00FF2566">
      <w:pPr>
        <w:pStyle w:val="Zkladntext131"/>
        <w:shd w:val="clear" w:color="auto" w:fill="auto"/>
        <w:spacing w:before="0"/>
        <w:ind w:left="180" w:right="20"/>
      </w:pPr>
      <w:r>
        <w:rPr>
          <w:rStyle w:val="Zkladntext132"/>
          <w:lang w:eastAsia="sk-SK"/>
        </w:rPr>
        <w:t>Alleyn si zhodil plášť, natiahol si rukavice a začal</w:t>
      </w:r>
      <w:r>
        <w:rPr>
          <w:rStyle w:val="Zkladntext132"/>
          <w:lang w:eastAsia="sk-SK"/>
        </w:rPr>
        <w:br/>
        <w:t>odpratávať zátaras na prepadlisku.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713"/>
        </w:tabs>
        <w:spacing w:before="0"/>
        <w:ind w:left="180" w:right="20"/>
      </w:pPr>
      <w:r>
        <w:rPr>
          <w:rStyle w:val="Zkladntext132"/>
          <w:lang w:eastAsia="sk-SK"/>
        </w:rPr>
        <w:t>Pomôžte, — vyzýval Alleyn okolostojacich. — Pri*</w:t>
      </w:r>
      <w:r>
        <w:rPr>
          <w:rStyle w:val="Zkladntext132"/>
          <w:lang w:eastAsia="sk-SK"/>
        </w:rPr>
        <w:br/>
        <w:t>šli sme už neskoro, ale aj tak pomáhajte.</w:t>
      </w:r>
    </w:p>
    <w:p w:rsidR="00FF2566" w:rsidRDefault="00FF2566">
      <w:pPr>
        <w:pStyle w:val="Zkladntext131"/>
        <w:framePr w:h="201" w:vSpace="507" w:wrap="around" w:vAnchor="text" w:hAnchor="margin" w:x="5083" w:y="705"/>
        <w:shd w:val="clear" w:color="auto" w:fill="auto"/>
        <w:spacing w:before="0" w:line="200" w:lineRule="exact"/>
        <w:ind w:left="100"/>
        <w:jc w:val="left"/>
      </w:pPr>
      <w:r>
        <w:rPr>
          <w:rStyle w:val="Zkladntext132"/>
          <w:lang w:eastAsia="sk-SK"/>
        </w:rPr>
        <w:t>227</w:t>
      </w:r>
    </w:p>
    <w:p w:rsidR="00FF2566" w:rsidRDefault="00FF2566">
      <w:pPr>
        <w:pStyle w:val="Zkladntext131"/>
        <w:shd w:val="clear" w:color="auto" w:fill="auto"/>
        <w:spacing w:before="0" w:after="264"/>
        <w:ind w:left="180" w:right="20"/>
      </w:pPr>
      <w:r>
        <w:rPr>
          <w:rStyle w:val="Zkladntext132"/>
          <w:lang w:eastAsia="sk-SK"/>
        </w:rPr>
        <w:t>Ostatní policajti sa pridali. Nastavili baterky na ru-</w:t>
      </w:r>
      <w:r>
        <w:rPr>
          <w:rStyle w:val="Zkladntext132"/>
          <w:lang w:eastAsia="sk-SK"/>
        </w:rPr>
        <w:br/>
        <w:t>movisko a dali sa do práce.</w:t>
      </w:r>
    </w:p>
    <w:p w:rsidR="00FF2566" w:rsidRDefault="00FF2566">
      <w:pPr>
        <w:pStyle w:val="Zkladntext260"/>
        <w:shd w:val="clear" w:color="auto" w:fill="auto"/>
        <w:spacing w:line="130" w:lineRule="exact"/>
        <w:ind w:left="180"/>
        <w:jc w:val="both"/>
        <w:sectPr w:rsidR="00FF2566">
          <w:headerReference w:type="even" r:id="rId145"/>
          <w:footerReference w:type="even" r:id="rId146"/>
          <w:footerReference w:type="default" r:id="rId147"/>
          <w:footerReference w:type="first" r:id="rId148"/>
          <w:pgSz w:w="8391" w:h="11909"/>
          <w:pgMar w:top="1135" w:right="879" w:bottom="1135" w:left="1700" w:header="0" w:footer="3" w:gutter="0"/>
          <w:cols w:space="708"/>
          <w:noEndnote/>
          <w:docGrid w:linePitch="360"/>
        </w:sectPr>
      </w:pPr>
      <w:r>
        <w:rPr>
          <w:lang w:eastAsia="sk-SK"/>
        </w:rPr>
        <w:t>J.fi V znamení Zverokruhu</w:t>
      </w:r>
      <w:r>
        <w:br w:type="page"/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lastRenderedPageBreak/>
        <w:t>Velmi starostlivé, — šomral Alleyn. — Ale pred-</w:t>
      </w:r>
      <w:r>
        <w:rPr>
          <w:rStyle w:val="Zkladntext132"/>
          <w:lang w:eastAsia="sk-SK"/>
        </w:rPr>
        <w:br/>
        <w:t xml:space="preserve">sa nie dostatočne. Čosi... ako kameň </w:t>
      </w:r>
      <w:r>
        <w:rPr>
          <w:rStyle w:val="Zkladntext132"/>
          <w:vertAlign w:val="subscript"/>
          <w:lang w:eastAsia="sk-SK"/>
        </w:rPr>
        <w:t>s</w:t>
      </w:r>
      <w:r>
        <w:rPr>
          <w:rStyle w:val="Zkladntext132"/>
          <w:lang w:eastAsia="sk-SK"/>
        </w:rPr>
        <w:t>.. úlomok dre-</w:t>
      </w:r>
      <w:r>
        <w:rPr>
          <w:rStyle w:val="Zkladntext132"/>
          <w:lang w:eastAsia="sk-SK"/>
        </w:rPr>
        <w:br/>
        <w:t>venej podpery... niečo sa odtiaľ ťahalo. Stopy po</w:t>
      </w:r>
      <w:r>
        <w:rPr>
          <w:rStyle w:val="Zkladntext132"/>
          <w:lang w:eastAsia="sk-SK"/>
        </w:rPr>
        <w:br/>
        <w:t>dámskych topánkach zmizli. Smerovali k vykopávkam</w:t>
      </w:r>
      <w:r>
        <w:rPr>
          <w:rStyle w:val="Zkladntext132"/>
          <w:lang w:eastAsia="sk-SK"/>
        </w:rPr>
        <w:br/>
        <w:t>a prepadlisko ich pohltilo práve na mieste, kde sa</w:t>
      </w:r>
      <w:r>
        <w:rPr>
          <w:rStyle w:val="Zkladntext132"/>
          <w:lang w:eastAsia="sk-SK"/>
        </w:rPr>
        <w:br/>
        <w:t>starý prístrešok zrútil. Ale okolitú zem zahladili. Nie-</w:t>
      </w:r>
      <w:r>
        <w:rPr>
          <w:rStyle w:val="Zkladntext132"/>
          <w:lang w:eastAsia="sk-SK"/>
        </w:rPr>
        <w:br/>
        <w:t>kto predpokladá, že si budeme myslieť to, čo ste si aj</w:t>
      </w:r>
      <w:r>
        <w:rPr>
          <w:rStyle w:val="Zkladntext132"/>
          <w:lang w:eastAsia="sk-SK"/>
        </w:rPr>
        <w:br/>
        <w:t>vy mysleli, Bert.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Náčelník Tillottson sa namrzene pozrel na strážnika</w:t>
      </w:r>
      <w:r>
        <w:rPr>
          <w:rStyle w:val="Zkladntext132"/>
          <w:lang w:eastAsia="sk-SK"/>
        </w:rPr>
        <w:br/>
        <w:t>Capea, akoby mu bola tu svitla nádej.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Počujete? — spýtal sa ho. — Rozumiete, čo sa tu</w:t>
      </w:r>
      <w:r>
        <w:rPr>
          <w:rStyle w:val="Zkladntext132"/>
          <w:lang w:eastAsia="sk-SK"/>
        </w:rPr>
        <w:br/>
        <w:t>povedalo? Vidíte, čo ste zavinili, vy odporný chlap?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Dobre, Cape, budete si musieť odniesť, čo vás ča-</w:t>
      </w:r>
      <w:r>
        <w:rPr>
          <w:rStyle w:val="Zkladntext132"/>
          <w:lang w:eastAsia="sk-SK"/>
        </w:rPr>
        <w:br/>
        <w:t>ká a čo vás neminie, — zamiešal sa Alleyn. Kvokol si.</w:t>
      </w:r>
      <w:r>
        <w:rPr>
          <w:rStyle w:val="Zkladntext132"/>
          <w:lang w:eastAsia="sk-SK"/>
        </w:rPr>
        <w:br/>
        <w:t>— Takto je to nanič, — povedal a otočil sa k dvom</w:t>
      </w:r>
      <w:r>
        <w:rPr>
          <w:rStyle w:val="Zkladntext132"/>
          <w:lang w:eastAsia="sk-SK"/>
        </w:rPr>
        <w:br/>
        <w:t>strážnikom: — Choďte k strážcovi komory a doneste</w:t>
      </w:r>
      <w:r>
        <w:rPr>
          <w:rStyle w:val="Zkladntext132"/>
          <w:lang w:eastAsia="sk-SK"/>
        </w:rPr>
        <w:br/>
        <w:t>rýle. Už nie je nijaká nádej, ale musíme všetko robiť</w:t>
      </w:r>
      <w:r>
        <w:rPr>
          <w:rStyle w:val="Zkladntext132"/>
          <w:lang w:eastAsia="sk-SK"/>
        </w:rPr>
        <w:br/>
        <w:t>tak, akoby bola. A prineste niečo ... laty ... trebárs aj</w:t>
      </w:r>
      <w:r>
        <w:rPr>
          <w:rStyle w:val="Zkladntext132"/>
          <w:lang w:eastAsia="sk-SK"/>
        </w:rPr>
        <w:br/>
        <w:t>galvanizované železo ... hocičo, čím by sme mohli za-</w:t>
      </w:r>
      <w:r>
        <w:rPr>
          <w:rStyle w:val="Zkladntext132"/>
          <w:lang w:eastAsia="sk-SK"/>
        </w:rPr>
        <w:br/>
        <w:t>kryť tieto odtlačky. Čo najrýchlejšie. Thompson, máte</w:t>
      </w:r>
      <w:r>
        <w:rPr>
          <w:rStyle w:val="Zkladntext132"/>
          <w:lang w:eastAsia="sk-SK"/>
        </w:rPr>
        <w:br/>
        <w:t>blesk? V poriadku. Tak sa dajte do toho.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Seržant Thompson predstúpil s fotoaparátom, aký</w:t>
      </w:r>
      <w:r>
        <w:rPr>
          <w:rStyle w:val="Zkladntext132"/>
          <w:lang w:eastAsia="sk-SK"/>
        </w:rPr>
        <w:br/>
        <w:t>používal v naliehavých prípadoch. Z neho striedavo</w:t>
      </w:r>
      <w:r>
        <w:rPr>
          <w:rStyle w:val="Zkladntext132"/>
          <w:lang w:eastAsia="sk-SK"/>
        </w:rPr>
        <w:br/>
        <w:t>vyšľahovali blesky. Úbohý Cape a jeho spoločník sa už</w:t>
      </w:r>
      <w:r>
        <w:rPr>
          <w:rStyle w:val="Zkladntext132"/>
          <w:lang w:eastAsia="sk-SK"/>
        </w:rPr>
        <w:br/>
        <w:t>ponáhľali dolu.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Pokračujme vo vyhrabávaní, to bude najlepšie, —</w:t>
      </w:r>
      <w:r>
        <w:rPr>
          <w:rStyle w:val="Zkladntext132"/>
          <w:lang w:eastAsia="sk-SK"/>
        </w:rPr>
        <w:br/>
        <w:t>navrhol Alleyn. — Spomínam si, že tu boli dve podpe-</w:t>
      </w:r>
      <w:r>
        <w:rPr>
          <w:rStyle w:val="Zkladntext132"/>
          <w:lang w:eastAsia="sk-SK"/>
        </w:rPr>
        <w:br/>
        <w:t>ry. Jedna sa mohla použiť na zrazenie druhej. Mal nie-</w:t>
      </w:r>
      <w:r>
        <w:rPr>
          <w:rStyle w:val="Zkladntext132"/>
          <w:lang w:eastAsia="sk-SK"/>
        </w:rPr>
        <w:br/>
        <w:t>koľko sekúnd, aby mohol bezpečne uskočiť. Alebo tu</w:t>
      </w:r>
      <w:r>
        <w:rPr>
          <w:rStyle w:val="Zkladntext132"/>
          <w:lang w:eastAsia="sk-SK"/>
        </w:rPr>
        <w:br/>
        <w:t>mohlo ležať nejaké zvyšné poleno.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Aký je stav tamdolu v komore, pán Alleyn? —</w:t>
      </w:r>
      <w:r>
        <w:rPr>
          <w:rStyle w:val="Zkladntext132"/>
          <w:lang w:eastAsia="sk-SK"/>
        </w:rPr>
        <w:br/>
        <w:t>spýtal sa Fox. — Nikto nechýba? — hodil hlavou na</w:t>
      </w:r>
      <w:r>
        <w:rPr>
          <w:rStyle w:val="Zkladntext132"/>
          <w:lang w:eastAsia="sk-SK"/>
        </w:rPr>
        <w:br/>
        <w:t>prepadlisko. — Okrem nej.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Kapitán hovorí, že nie, ale budeme si to musieť</w:t>
      </w:r>
      <w:r>
        <w:rPr>
          <w:rStyle w:val="Zkladntext132"/>
          <w:lang w:eastAsia="sk-SK"/>
        </w:rPr>
        <w:br/>
        <w:t>overiť. Pozrite, Bert, nešli by ste tamdolu? Zavolajte</w:t>
      </w:r>
      <w:r>
        <w:rPr>
          <w:rStyle w:val="Zkladntext132"/>
          <w:lang w:eastAsia="sk-SK"/>
        </w:rPr>
        <w:br/>
        <w:t>miestnemu policajnému lekárovi. Pozdravujem ho a že</w:t>
      </w:r>
      <w:r>
        <w:rPr>
          <w:rStyle w:val="Zkladntext132"/>
          <w:lang w:eastAsia="sk-SK"/>
        </w:rPr>
        <w:br/>
        <w:t>ho budeme znovu potrebovať so sanitkou aj komplet-</w:t>
      </w:r>
      <w:r>
        <w:rPr>
          <w:rStyle w:val="Zkladntext132"/>
          <w:lang w:eastAsia="sk-SK"/>
        </w:rPr>
        <w:br/>
        <w:t>ným výstrojom. Rozpovedzte mu celý prípad, aj to, že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ide o podozrenie z vraždy. Potom choďte na Zvero-</w:t>
      </w:r>
      <w:r>
        <w:rPr>
          <w:rStyle w:val="Zkladntext132"/>
          <w:lang w:eastAsia="sk-SK"/>
        </w:rPr>
        <w:br/>
        <w:t>kruh. Nevyberiem ju, dokiaľ všetko neskontrolujeme,</w:t>
      </w:r>
      <w:r>
        <w:rPr>
          <w:rStyle w:val="Zkladntext132"/>
          <w:lang w:eastAsia="sk-SK"/>
        </w:rPr>
        <w:br/>
        <w:t>a aj to len potom, keď budeme môcť obstarať lepšiu</w:t>
      </w:r>
      <w:r>
        <w:rPr>
          <w:rStyle w:val="Zkladntext132"/>
          <w:lang w:eastAsia="sk-SK"/>
        </w:rPr>
        <w:br/>
        <w:t>ochranu. Máme to tamdolu peknú bandu zločincov</w:t>
      </w:r>
      <w:r>
        <w:rPr>
          <w:rStyle w:val="Zkladntext132"/>
          <w:lang w:eastAsia="sk-SK"/>
        </w:rPr>
        <w:br/>
        <w:t>a veľkú masku navyše.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Teda idem. A keď tam budú všetci?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Odvoláte generálne pátranie a privediete mužov</w:t>
      </w:r>
      <w:r>
        <w:rPr>
          <w:rStyle w:val="Zkladntext132"/>
          <w:lang w:eastAsia="sk-SK"/>
        </w:rPr>
        <w:br/>
        <w:t>do Ramsdyku.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Tak do videnia o chvílu, — rozlúčil sa Tillottson.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Bailey a Thompson odišli naspäť do auta po ťažký</w:t>
      </w:r>
    </w:p>
    <w:p w:rsidR="00FF2566" w:rsidRDefault="00FF2566">
      <w:pPr>
        <w:pStyle w:val="Zkladntext131"/>
        <w:shd w:val="clear" w:color="auto" w:fill="auto"/>
        <w:spacing w:before="0"/>
        <w:ind w:left="20" w:right="20"/>
      </w:pPr>
      <w:r>
        <w:rPr>
          <w:rStyle w:val="Zkladntext132"/>
          <w:lang w:eastAsia="sk-SK"/>
        </w:rPr>
        <w:t>aparát a Alleyn s Foxom ostali sami. Jeden vysoký,</w:t>
      </w:r>
      <w:r>
        <w:rPr>
          <w:rStyle w:val="Zkladntext132"/>
          <w:lang w:eastAsia="sk-SK"/>
        </w:rPr>
        <w:br/>
        <w:t>elegantnej postavy, druhý mohutný a zavalitý, osvetle-</w:t>
      </w:r>
      <w:r>
        <w:rPr>
          <w:rStyle w:val="Zkladntext132"/>
          <w:lang w:eastAsia="sk-SK"/>
        </w:rPr>
        <w:br/>
        <w:t>ní matným mesačným svitom na poli nad súdnym dvo-</w:t>
      </w:r>
      <w:r>
        <w:rPr>
          <w:rStyle w:val="Zkladntext132"/>
          <w:lang w:eastAsia="sk-SK"/>
        </w:rPr>
        <w:br/>
        <w:t>rom, hrabali ako psy labami štrkovitú horninu.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Je to celkom veľký prípad, — poznamenal Fox.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Ste majster na zjemňovanie výrazov. Vezmete si</w:t>
      </w:r>
      <w:r>
        <w:rPr>
          <w:rStyle w:val="Zkladntext132"/>
          <w:lang w:eastAsia="sk-SK"/>
        </w:rPr>
        <w:br/>
        <w:t>medzinárodného trojnásobného vraha, od jeho posled-</w:t>
      </w:r>
      <w:r>
        <w:rPr>
          <w:rStyle w:val="Zkladntext132"/>
          <w:lang w:eastAsia="sk-SK"/>
        </w:rPr>
        <w:br/>
        <w:t>nej vraždy, a posadíte ho aj s jeho spoločníkmi na</w:t>
      </w:r>
      <w:r>
        <w:rPr>
          <w:rStyle w:val="Zkladntext132"/>
          <w:lang w:eastAsia="sk-SK"/>
        </w:rPr>
        <w:br/>
        <w:t>výletnú loď. Loď vložíte do plavidlovej komory. Pri-</w:t>
      </w:r>
      <w:r>
        <w:rPr>
          <w:rStyle w:val="Zkladntext132"/>
          <w:lang w:eastAsia="sk-SK"/>
        </w:rPr>
        <w:br/>
        <w:t>miešate aspoň troch nevinných a necháte to vykvasiť?</w:t>
      </w:r>
      <w:r>
        <w:rPr>
          <w:rStyle w:val="Zkladntext132"/>
          <w:lang w:eastAsia="sk-SK"/>
        </w:rPr>
        <w:br/>
        <w:t>A vy to voláte celkom veľký prípad.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Myslím, — pokračoval Fox bez ohľadu na Alley-</w:t>
      </w:r>
      <w:r>
        <w:rPr>
          <w:rStyle w:val="Zkladntext132"/>
          <w:lang w:eastAsia="sk-SK"/>
        </w:rPr>
        <w:br/>
        <w:t>nove námietky, — že to všetko sa udialo za ... — tu</w:t>
      </w:r>
      <w:r>
        <w:rPr>
          <w:rStyle w:val="Zkladntext132"/>
          <w:lang w:eastAsia="sk-SK"/>
        </w:rPr>
        <w:br/>
        <w:t>sa zarazil. — Ako to chcete vyriešiť? — spýtal sa.</w:t>
      </w:r>
      <w:r>
        <w:rPr>
          <w:rStyle w:val="Zkladntext132"/>
          <w:lang w:eastAsia="sk-SK"/>
        </w:rPr>
        <w:br/>
        <w:t>— Všetko najradšej zabaliť, čo?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Sama si pripravovala nešťastie, keď sme mali po-</w:t>
      </w:r>
      <w:r>
        <w:rPr>
          <w:rStyle w:val="Zkladntext132"/>
          <w:lang w:eastAsia="sk-SK"/>
        </w:rPr>
        <w:br/>
        <w:t>sledný výsluch s nimi. Možno sa im vyhrážala, že ich</w:t>
      </w:r>
      <w:r>
        <w:rPr>
          <w:rStyle w:val="Zkladntext132"/>
          <w:lang w:eastAsia="sk-SK"/>
        </w:rPr>
        <w:br/>
        <w:t>udá. Snáď si Jampot všimol, ako sa vyfarbila, a ponú-</w:t>
      </w:r>
      <w:r>
        <w:rPr>
          <w:rStyle w:val="Zkladntext132"/>
          <w:lang w:eastAsia="sk-SK"/>
        </w:rPr>
        <w:br/>
        <w:t>kol sa, že ju odstráni. Alebo ... — Alleyn dychčal, ako</w:t>
      </w:r>
      <w:r>
        <w:rPr>
          <w:rStyle w:val="Zkladntext132"/>
          <w:lang w:eastAsia="sk-SK"/>
        </w:rPr>
        <w:br/>
        <w:t>zdvíhal veľký balvan, — alebo mohla jednoducho sama</w:t>
      </w:r>
      <w:r>
        <w:rPr>
          <w:rStyle w:val="Zkladntext132"/>
          <w:lang w:eastAsia="sk-SK"/>
        </w:rPr>
        <w:br/>
        <w:t>zdupkať. Nech to bolo hocijako, narobila kravál. v,</w:t>
      </w:r>
      <w:r>
        <w:rPr>
          <w:rStyle w:val="Zkladntext132"/>
          <w:lang w:eastAsia="sk-SK"/>
        </w:rPr>
        <w:br/>
        <w:t>krik... a útek. Keď ten somár Cape vyletel na breh,</w:t>
      </w:r>
      <w:r>
        <w:rPr>
          <w:rStyle w:val="Zkladntext132"/>
          <w:lang w:eastAsia="sk-SK"/>
        </w:rPr>
        <w:br/>
        <w:t>ona vyfrngla do hmly, a neváham tvrdiť, že ju Jampot</w:t>
      </w:r>
      <w:r>
        <w:rPr>
          <w:rStyle w:val="Zkladntext132"/>
          <w:lang w:eastAsia="sk-SK"/>
        </w:rPr>
        <w:br/>
        <w:t>prenasledoval. Za niekoľko minút prebehli poľom a do</w:t>
      </w:r>
      <w:r>
        <w:rPr>
          <w:rStyle w:val="Zkladntext132"/>
          <w:lang w:eastAsia="sk-SK"/>
        </w:rPr>
        <w:br/>
        <w:t>Kotla. A tak sa to stalo.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2"/>
        </w:tabs>
        <w:spacing w:before="0"/>
        <w:ind w:left="20" w:firstLine="220"/>
      </w:pPr>
      <w:r>
        <w:rPr>
          <w:rStyle w:val="Zkladntext132"/>
          <w:lang w:eastAsia="sk-SK"/>
        </w:rPr>
        <w:t>To sa mi pozdáva najlepšie.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Myslíte, že to má v sebe niečo jampotovského?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Predpokladajme, že ona tu nie je, — povedal Fox.</w:t>
      </w:r>
      <w:r>
        <w:br w:type="page"/>
      </w:r>
    </w:p>
    <w:p w:rsidR="00FF2566" w:rsidRDefault="00FF2566">
      <w:pPr>
        <w:pStyle w:val="Zkladntext91"/>
        <w:numPr>
          <w:ilvl w:val="0"/>
          <w:numId w:val="15"/>
        </w:numPr>
        <w:shd w:val="clear" w:color="auto" w:fill="auto"/>
        <w:tabs>
          <w:tab w:val="left" w:pos="450"/>
        </w:tabs>
        <w:spacing w:before="0"/>
        <w:ind w:left="100" w:right="20"/>
      </w:pPr>
      <w:r>
        <w:rPr>
          <w:rStyle w:val="Zkladntext93"/>
          <w:lang w:eastAsia="sk-SK"/>
        </w:rPr>
        <w:lastRenderedPageBreak/>
        <w:t>Predpokladajme,</w:t>
      </w:r>
      <w:r>
        <w:rPr>
          <w:rStyle w:val="Zkladntext910bodov"/>
          <w:lang w:eastAsia="sk-SK"/>
        </w:rPr>
        <w:t xml:space="preserve"> že</w:t>
      </w:r>
      <w:r>
        <w:rPr>
          <w:rStyle w:val="Zkladntext93"/>
          <w:lang w:eastAsia="sk-SK"/>
        </w:rPr>
        <w:t xml:space="preserve"> ona</w:t>
      </w:r>
      <w:r>
        <w:rPr>
          <w:rStyle w:val="Zkladntext910bodov"/>
          <w:lang w:eastAsia="sk-SK"/>
        </w:rPr>
        <w:t xml:space="preserve"> a ten ktosi</w:t>
      </w:r>
      <w:r>
        <w:rPr>
          <w:rStyle w:val="Zkladntext93"/>
          <w:lang w:eastAsia="sk-SK"/>
        </w:rPr>
        <w:t xml:space="preserve"> druhý prišli</w:t>
      </w:r>
      <w:r>
        <w:rPr>
          <w:rStyle w:val="Zkladntext93"/>
          <w:lang w:eastAsia="sk-SK"/>
        </w:rPr>
        <w:br/>
        <w:t>sem dnes popoludní; ona</w:t>
      </w:r>
      <w:r>
        <w:rPr>
          <w:rStyle w:val="Zkladntext910bodov"/>
          <w:lang w:eastAsia="sk-SK"/>
        </w:rPr>
        <w:t xml:space="preserve"> iba nazrela do týchto</w:t>
      </w:r>
      <w:r>
        <w:rPr>
          <w:rStyle w:val="Zkladntext93"/>
          <w:lang w:eastAsia="sk-SK"/>
        </w:rPr>
        <w:t xml:space="preserve"> vyko-</w:t>
      </w:r>
      <w:r>
        <w:rPr>
          <w:rStyle w:val="Zkladntext93"/>
          <w:lang w:eastAsia="sk-SK"/>
        </w:rPr>
        <w:br/>
        <w:t>pávok, vyšla von</w:t>
      </w:r>
      <w:r>
        <w:rPr>
          <w:rStyle w:val="Zkladntext910bodov"/>
          <w:lang w:eastAsia="sk-SK"/>
        </w:rPr>
        <w:t xml:space="preserve"> a toto sa</w:t>
      </w:r>
      <w:r>
        <w:rPr>
          <w:rStyle w:val="Zkladntext93"/>
          <w:lang w:eastAsia="sk-SK"/>
        </w:rPr>
        <w:t xml:space="preserve"> zrútilo</w:t>
      </w:r>
      <w:r>
        <w:rPr>
          <w:rStyle w:val="Zkladntext910bodov"/>
          <w:lang w:eastAsia="sk-SK"/>
        </w:rPr>
        <w:t xml:space="preserve"> až neskôr.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47"/>
        </w:tabs>
        <w:spacing w:before="0"/>
        <w:ind w:left="100" w:right="20"/>
      </w:pPr>
      <w:r>
        <w:rPr>
          <w:rStyle w:val="Zkladntext132"/>
          <w:lang w:eastAsia="sk-SK"/>
        </w:rPr>
        <w:t>Nie sú tu nijaké stopy, ktoré by naznačovali, že</w:t>
      </w:r>
      <w:r>
        <w:rPr>
          <w:rStyle w:val="Zkladntext132"/>
          <w:lang w:eastAsia="sk-SK"/>
        </w:rPr>
        <w:br/>
        <w:t>sa vrátila. A prečo sa ktosi snažil zahladiť svoje stopy?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42"/>
        </w:tabs>
        <w:spacing w:before="0"/>
        <w:ind w:left="100" w:right="20"/>
      </w:pPr>
      <w:r>
        <w:rPr>
          <w:rStyle w:val="Zkladntext132"/>
          <w:lang w:eastAsia="sk-SK"/>
        </w:rPr>
        <w:t>Äno, samozrejme, to je tiež dôležité. A potom</w:t>
      </w:r>
      <w:r>
        <w:rPr>
          <w:rStyle w:val="Zkladntext132"/>
          <w:lang w:eastAsia="sk-SK"/>
        </w:rPr>
        <w:br/>
        <w:t>vám vyjde, že zmätok na Zverokruhu ešte stále neutí-</w:t>
      </w:r>
      <w:r>
        <w:rPr>
          <w:rStyle w:val="Zkladntext132"/>
          <w:lang w:eastAsia="sk-SK"/>
        </w:rPr>
        <w:br/>
        <w:t>chol, ten ktosi sa vrátil a všetci boli tam a všetko bolo</w:t>
      </w:r>
      <w:r>
        <w:rPr>
          <w:rStyle w:val="Zkladntext132"/>
          <w:lang w:eastAsia="sk-SK"/>
        </w:rPr>
        <w:br/>
        <w:t>v poriadku, keď ten hlúpy truľo Cape s kapitánom za-</w:t>
      </w:r>
      <w:r>
        <w:rPr>
          <w:rStyle w:val="Zkladntext132"/>
          <w:lang w:eastAsia="sk-SK"/>
        </w:rPr>
        <w:br/>
        <w:t>čali počítať osoby v hale.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17"/>
        </w:tabs>
        <w:spacing w:before="0"/>
        <w:ind w:left="100"/>
      </w:pPr>
      <w:r>
        <w:rPr>
          <w:rStyle w:val="Zkladntext132"/>
          <w:lang w:eastAsia="sk-SK"/>
        </w:rPr>
        <w:t>Tak je.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2"/>
          <w:lang w:eastAsia="sk-SK"/>
        </w:rPr>
        <w:t>Chvíľu pracovali bez slova.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18"/>
        </w:tabs>
        <w:spacing w:before="0"/>
        <w:ind w:left="100" w:right="20"/>
      </w:pPr>
      <w:r>
        <w:rPr>
          <w:rStyle w:val="Zkladntext132"/>
          <w:lang w:eastAsia="sk-SK"/>
        </w:rPr>
        <w:t>Neviem, — ozval sa Fox, — akosi nemám istotu,</w:t>
      </w:r>
      <w:r>
        <w:rPr>
          <w:rStyle w:val="Zkladntext132"/>
          <w:lang w:eastAsia="sk-SK"/>
        </w:rPr>
        <w:br/>
        <w:t>že je naozaj tu.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17"/>
        </w:tabs>
        <w:spacing w:before="0"/>
        <w:ind w:left="100"/>
      </w:pPr>
      <w:r>
        <w:rPr>
          <w:rStyle w:val="Zkladntext132"/>
          <w:lang w:eastAsia="sk-SK"/>
        </w:rPr>
        <w:t>Nie? — spýtal sa Alleyn zmeneným hlasom.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2"/>
          <w:lang w:eastAsia="sk-SK"/>
        </w:rPr>
        <w:t>Fox zaklial a rýchle si vytrhol ruku. Spod pieskovej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2"/>
          <w:lang w:eastAsia="sk-SK"/>
        </w:rPr>
        <w:t>prikrývky, ktorú akoby bola odhrnula spiaca ruka,</w:t>
      </w:r>
      <w:r>
        <w:rPr>
          <w:rStyle w:val="Zkladntext132"/>
          <w:lang w:eastAsia="sk-SK"/>
        </w:rPr>
        <w:br/>
        <w:t>vystrčila sa príšerná noha v dokonalej americkej vy-</w:t>
      </w:r>
      <w:r>
        <w:rPr>
          <w:rStyle w:val="Zkladntext132"/>
          <w:lang w:eastAsia="sk-SK"/>
        </w:rPr>
        <w:br/>
        <w:t>chádzkovej topánke.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2"/>
          <w:lang w:eastAsia="sk-SK"/>
        </w:rPr>
        <w:t>Dvaja strážnici sa štverali hore kopcom, kývali</w:t>
      </w:r>
      <w:r>
        <w:rPr>
          <w:rStyle w:val="Zkladntext132"/>
          <w:lang w:eastAsia="sk-SK"/>
        </w:rPr>
        <w:br/>
        <w:t>lampášmi a niesli lopaty. Bailey a Thompson sa vrátili</w:t>
      </w:r>
      <w:r>
        <w:rPr>
          <w:rStyle w:val="Zkladntext132"/>
          <w:lang w:eastAsia="sk-SK"/>
        </w:rPr>
        <w:br/>
        <w:t>so svojimi nástrojmi. Za okamžik odokryli telo slečny</w:t>
      </w:r>
      <w:r>
        <w:rPr>
          <w:rStyle w:val="Zkladntext132"/>
          <w:lang w:eastAsia="sk-SK"/>
        </w:rPr>
        <w:br/>
        <w:t>Hewsonovej. Kartúnové šaty mala vyhrnuté, ruky za</w:t>
      </w:r>
      <w:r>
        <w:rPr>
          <w:rStyle w:val="Zkladntext132"/>
          <w:lang w:eastAsia="sk-SK"/>
        </w:rPr>
        <w:br/>
        <w:t>hlavou, telo a nohy šokujúco rozhodené v bielizni.</w:t>
      </w:r>
      <w:r>
        <w:rPr>
          <w:rStyle w:val="Zkladntext132"/>
          <w:lang w:eastAsia="sk-SK"/>
        </w:rPr>
        <w:br/>
        <w:t>Pohľad na jej tvár bol hrozný: otvorené oči, ústa plné</w:t>
      </w:r>
      <w:r>
        <w:rPr>
          <w:rStyle w:val="Zkladntext132"/>
          <w:lang w:eastAsia="sk-SK"/>
        </w:rPr>
        <w:br/>
        <w:t>piesku, líca doškriabané štrkom.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t>Ale tvár nemá prekrvenú, — poznamenal Fox.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378"/>
        </w:tabs>
        <w:spacing w:before="0"/>
        <w:ind w:left="100"/>
      </w:pPr>
      <w:r>
        <w:rPr>
          <w:rStyle w:val="Zkladntext132"/>
          <w:lang w:eastAsia="sk-SK"/>
        </w:rPr>
        <w:t>Tak nevyzerá zadusená tvár, však?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t>Nie, samozrejme, že nie, — potvrdil Alleyn.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60"/>
        </w:tabs>
        <w:spacing w:before="0"/>
        <w:ind w:left="100" w:right="20"/>
      </w:pPr>
      <w:r>
        <w:rPr>
          <w:rStyle w:val="Zkladntext132"/>
          <w:lang w:eastAsia="sk-SK"/>
        </w:rPr>
        <w:t>Snáď ste len nepredpokladali, že bude zadusená,</w:t>
      </w:r>
      <w:r>
        <w:rPr>
          <w:rStyle w:val="Zkladntext132"/>
          <w:lang w:eastAsia="sk-SK"/>
        </w:rPr>
        <w:br/>
        <w:t>brigadír? Aj tak je to beznádejné, ale predsa skúsime</w:t>
      </w:r>
      <w:r>
        <w:rPr>
          <w:rStyle w:val="Zkladntext132"/>
          <w:lang w:eastAsia="sk-SK"/>
        </w:rPr>
        <w:br/>
        <w:t>umelé dýchanie.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2"/>
          <w:lang w:eastAsia="sk-SK"/>
        </w:rPr>
        <w:t>Jeden z miestnych strážnikov si zložil prilbu a kľa-</w:t>
      </w:r>
      <w:r>
        <w:rPr>
          <w:rStyle w:val="Zkladntext132"/>
          <w:lang w:eastAsia="sk-SK"/>
        </w:rPr>
        <w:br/>
        <w:t>kol si.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42"/>
        </w:tabs>
        <w:spacing w:before="0"/>
        <w:ind w:left="100" w:right="20"/>
      </w:pPr>
      <w:r>
        <w:rPr>
          <w:rStyle w:val="Zkladntext132"/>
          <w:lang w:eastAsia="sk-SK"/>
        </w:rPr>
        <w:t>Stará známa práca na karotídach? — uvažoval</w:t>
      </w:r>
      <w:r>
        <w:rPr>
          <w:rStyle w:val="Zkladntext132"/>
          <w:lang w:eastAsia="sk-SK"/>
        </w:rPr>
        <w:br/>
        <w:t>Fox.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26"/>
        </w:tabs>
        <w:spacing w:before="0"/>
        <w:ind w:left="100"/>
      </w:pPr>
      <w:r>
        <w:rPr>
          <w:rStyle w:val="Zkladntext132"/>
          <w:lang w:eastAsia="sk-SK"/>
        </w:rPr>
        <w:t>Predpokladám. Uvidíme, čo povedia lekári.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2"/>
          <w:lang w:eastAsia="sk-SK"/>
        </w:rPr>
        <w:t>Fox obrátil hlavu smerom, kde bol skrytý Zverokruh.</w:t>
      </w:r>
      <w:r>
        <w:br w:type="page"/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lastRenderedPageBreak/>
        <w:t>Dúfam, že nie ... ten!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Nie, nie. Ale predsa... koniec koncov, prečo</w:t>
      </w:r>
      <w:r>
        <w:rPr>
          <w:rStyle w:val="Zkladntext132"/>
          <w:lang w:eastAsia="sk-SK"/>
        </w:rPr>
        <w:br/>
        <w:t>nie? Naozaj, prečo nie? — Na chvíľu sa zamyslel.</w:t>
      </w:r>
      <w:r>
        <w:rPr>
          <w:rStyle w:val="Zkladntext132"/>
          <w:lang w:eastAsia="sk-SK"/>
        </w:rPr>
        <w:br/>
        <w:t>— Ale snáď bude predsa len lepšie, ak nie ten. —</w:t>
      </w:r>
      <w:r>
        <w:rPr>
          <w:rStyle w:val="Zkladntext132"/>
          <w:lang w:eastAsia="sk-SK"/>
        </w:rPr>
        <w:br/>
        <w:t>A obrátil sa k Baileymu a Thompsonovi. — Postarajte</w:t>
      </w:r>
      <w:r>
        <w:rPr>
          <w:rStyle w:val="Zkladntext132"/>
          <w:lang w:eastAsia="sk-SK"/>
        </w:rPr>
        <w:br/>
        <w:t>sa, aby to všetko odniesli.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 s Foxom prešli na miesto, kde pôvodne stre-</w:t>
      </w:r>
      <w:r>
        <w:rPr>
          <w:rStyle w:val="Zkladntext132"/>
          <w:lang w:eastAsia="sk-SK"/>
        </w:rPr>
        <w:br/>
        <w:t>cha prikrývala vykopávky. Odtiaľto si prezerali celé</w:t>
      </w:r>
      <w:r>
        <w:rPr>
          <w:rStyle w:val="Zkladntext132"/>
          <w:lang w:eastAsia="sk-SK"/>
        </w:rPr>
        <w:br/>
        <w:t>prepadlisko. Prúdy sypkej zeme sa im zosúvali spod</w:t>
      </w:r>
      <w:r>
        <w:rPr>
          <w:rStyle w:val="Zkladntext132"/>
          <w:lang w:eastAsia="sk-SK"/>
        </w:rPr>
        <w:br/>
        <w:t>nôh. Nenašli už nijaké stopy.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Myslím, že by ste to mohli prevziať, brigadír,</w:t>
      </w:r>
      <w:r>
        <w:rPr>
          <w:rStyle w:val="Zkladntext132"/>
          <w:lang w:eastAsia="sk-SK"/>
        </w:rPr>
        <w:br/>
        <w:t>ak chcete. Počkajte tu na doktora, a keď bude hotový,</w:t>
      </w:r>
      <w:r>
        <w:rPr>
          <w:rStyle w:val="Zkladntext132"/>
          <w:lang w:eastAsia="sk-SK"/>
        </w:rPr>
        <w:br/>
        <w:t>príďte s ním dolu do komory, — povedal Alleyn.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Thompson schádzal z kopca a ešte zopár ráz zably-</w:t>
      </w:r>
      <w:r>
        <w:rPr>
          <w:rStyle w:val="Zkladntext132"/>
          <w:lang w:eastAsia="sk-SK"/>
        </w:rPr>
        <w:br/>
        <w:t>sol fotoaparátom. Rieku stále zahaľovala hmla, ale</w:t>
      </w:r>
      <w:r>
        <w:rPr>
          <w:rStyle w:val="Zkladntext132"/>
          <w:lang w:eastAsia="sk-SK"/>
        </w:rPr>
        <w:br/>
        <w:t>keď sa Alleyn pozrel do komory, rozoznal strechu</w:t>
      </w:r>
      <w:r>
        <w:rPr>
          <w:rStyle w:val="Zkladntext132"/>
          <w:lang w:eastAsia="sk-SK"/>
        </w:rPr>
        <w:br/>
        <w:t>kormidelníčke]' búdky na Zverokruhu, palubu a nepre-</w:t>
      </w:r>
      <w:r>
        <w:rPr>
          <w:rStyle w:val="Zkladntext132"/>
          <w:lang w:eastAsia="sk-SK"/>
        </w:rPr>
        <w:br/>
        <w:t>mokavú prikrývku, potom vrch prilby, plecia, vytŕča-</w:t>
      </w:r>
      <w:r>
        <w:rPr>
          <w:rStyle w:val="Zkladntext132"/>
          <w:lang w:eastAsia="sk-SK"/>
        </w:rPr>
        <w:br/>
        <w:t>júce brucho, služobné vysoké topánky. Svetlo z haly</w:t>
      </w:r>
      <w:r>
        <w:rPr>
          <w:rStyle w:val="Zkladntext132"/>
          <w:lang w:eastAsia="sk-SK"/>
        </w:rPr>
        <w:br/>
        <w:t>osvetľovalo vlhkú stenu komory. Počul nejaké hlasy.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Nazdar! — zavolal. — Strážnik pozrel hore a za-</w:t>
      </w:r>
      <w:r>
        <w:rPr>
          <w:rStyle w:val="Zkladntext132"/>
          <w:lang w:eastAsia="sk-SK"/>
        </w:rPr>
        <w:br/>
        <w:t>salutoval. Bol to ten istý, čo mal službu pri hostinci.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Vedľa strážneho domu je rebrík, pán náčelník, —</w:t>
      </w:r>
      <w:r>
        <w:rPr>
          <w:rStyle w:val="Zkladntext132"/>
          <w:lang w:eastAsia="sk-SK"/>
        </w:rPr>
        <w:br/>
        <w:t>upozornil ho.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Skočím tam, ďakujem.</w:t>
      </w:r>
    </w:p>
    <w:p w:rsidR="00FF2566" w:rsidRDefault="00FF2566">
      <w:pPr>
        <w:pStyle w:val="Zkladntext131"/>
        <w:shd w:val="clear" w:color="auto" w:fill="auto"/>
        <w:spacing w:before="0" w:after="888"/>
        <w:ind w:left="20" w:right="20" w:firstLine="220"/>
      </w:pPr>
      <w:r>
        <w:rPr>
          <w:rStyle w:val="Zkladntext132"/>
          <w:lang w:eastAsia="sk-SK"/>
        </w:rPr>
        <w:t>S týmto majstrovským kúskom si hravo poradil,</w:t>
      </w:r>
      <w:r>
        <w:rPr>
          <w:rStyle w:val="Zkladntext132"/>
          <w:lang w:eastAsia="sk-SK"/>
        </w:rPr>
        <w:br/>
        <w:t>a ako sa neskôr ukázalo, s cestujúcimi zo Zverokruhu</w:t>
      </w:r>
      <w:r>
        <w:rPr>
          <w:rStyle w:val="Zkladntext132"/>
          <w:lang w:eastAsia="sk-SK"/>
        </w:rPr>
        <w:br/>
        <w:t>sa v lodnej hale stretol naposledy.</w:t>
      </w:r>
    </w:p>
    <w:p w:rsidR="00FF2566" w:rsidRDefault="00FF2566">
      <w:pPr>
        <w:pStyle w:val="Zhlavie320"/>
        <w:keepNext/>
        <w:keepLines/>
        <w:shd w:val="clear" w:color="auto" w:fill="auto"/>
        <w:spacing w:before="0" w:after="451" w:line="250" w:lineRule="exact"/>
        <w:ind w:left="20"/>
      </w:pPr>
      <w:bookmarkStart w:id="29" w:name="bookmark29"/>
      <w:r>
        <w:rPr>
          <w:noProof w:val="0"/>
          <w:lang w:eastAsia="sk-SK"/>
        </w:rPr>
        <w:t>4</w:t>
      </w:r>
      <w:bookmarkEnd w:id="29"/>
    </w:p>
    <w:p w:rsidR="00FF2566" w:rsidRDefault="00FF2566">
      <w:pPr>
        <w:pStyle w:val="Zkladntext131"/>
        <w:shd w:val="clear" w:color="auto" w:fill="auto"/>
        <w:spacing w:before="0"/>
        <w:ind w:left="20" w:right="20" w:firstLine="520"/>
      </w:pPr>
      <w:r>
        <w:rPr>
          <w:rStyle w:val="Zkladntext132"/>
          <w:lang w:eastAsia="sk-SK"/>
        </w:rPr>
        <w:t>Sedeli dnu, ako to Fox rád nazýval déshabillé,</w:t>
      </w:r>
      <w:r>
        <w:rPr>
          <w:rStyle w:val="Zkladntext132"/>
          <w:lang w:eastAsia="sk-SK"/>
        </w:rPr>
        <w:br/>
        <w:t>a nič dobrého neočakávali, s výnimkou Natouchea.</w:t>
      </w:r>
      <w:r>
        <w:rPr>
          <w:rStyle w:val="Zkladntext132"/>
          <w:lang w:eastAsia="sk-SK"/>
        </w:rPr>
        <w:br/>
        <w:t>Mal na sebe tmavý, dôstojný župan, šarlátové papuče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a šál, ktorý ako žiadna iná časť jeho garderóby sved-</w:t>
      </w:r>
      <w:r>
        <w:rPr>
          <w:rStyle w:val="Zkladntext132"/>
          <w:lang w:eastAsia="sk-SK"/>
        </w:rPr>
        <w:br/>
        <w:t>čil o exotickom vkuse pri výbere farieb. V skutočnosti</w:t>
      </w:r>
      <w:r>
        <w:rPr>
          <w:rStyle w:val="Zkladntext132"/>
          <w:lang w:eastAsia="sk-SK"/>
        </w:rPr>
        <w:br/>
        <w:t>on sám bol exotický, sedel oddelene pri stole v kúte,</w:t>
      </w:r>
      <w:r>
        <w:rPr>
          <w:rStyle w:val="Zkladntext132"/>
          <w:lang w:eastAsia="sk-SK"/>
        </w:rPr>
        <w:br/>
        <w:t>vzpriamene, tmavý a bez výrazu. Troy by ho rada</w:t>
      </w:r>
      <w:r>
        <w:rPr>
          <w:rStyle w:val="Zkladntext132"/>
          <w:lang w:eastAsia="sk-SK"/>
        </w:rPr>
        <w:br/>
        <w:t>takto namaľovala, pomyslel si Alleyn. Aká škoda, že</w:t>
      </w:r>
      <w:r>
        <w:rPr>
          <w:rStyle w:val="Zkladntext132"/>
          <w:lang w:eastAsia="sk-SK"/>
        </w:rPr>
        <w:br/>
        <w:t>nemôže.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Kapitán sa tiež posadil oddelene a pozoroval. Tillott-</w:t>
      </w:r>
      <w:r>
        <w:rPr>
          <w:rStyle w:val="Zkladntext132"/>
          <w:lang w:eastAsia="sk-SK"/>
        </w:rPr>
        <w:br/>
        <w:t>son sedel pri stole ako predtým a cestujúci vyčkávali</w:t>
      </w:r>
      <w:r>
        <w:rPr>
          <w:rStyle w:val="Zkladntext132"/>
          <w:lang w:eastAsia="sk-SK"/>
        </w:rPr>
        <w:br/>
        <w:t>na polkruhovej lavici pod oknami. Hewson hneď začal</w:t>
      </w:r>
      <w:r>
        <w:rPr>
          <w:rStyle w:val="Zkladntext132"/>
          <w:lang w:eastAsia="sk-SK"/>
        </w:rPr>
        <w:br/>
        <w:t>horúčkovité protestovať! Jeho sestra! Kde je jeho</w:t>
      </w:r>
      <w:r>
        <w:rPr>
          <w:rStyle w:val="Zkladntext132"/>
          <w:lang w:eastAsia="sk-SK"/>
        </w:rPr>
        <w:br/>
        <w:t>sestra! Čo to má všetko znamenať! Uvedomuje si</w:t>
      </w:r>
      <w:r>
        <w:rPr>
          <w:rStyle w:val="Zkladntext132"/>
          <w:lang w:eastAsia="sk-SK"/>
        </w:rPr>
        <w:br/>
        <w:t>Alleyn, že sú americkými občanmi a ako takí majú</w:t>
      </w:r>
      <w:r>
        <w:rPr>
          <w:rStyle w:val="Zkladntext132"/>
          <w:lang w:eastAsia="sk-SK"/>
        </w:rPr>
        <w:br/>
        <w:t>právo protestovať prostredníctvom svojho veľvyslanca</w:t>
      </w:r>
      <w:r>
        <w:rPr>
          <w:rStyle w:val="Zkladntext132"/>
          <w:lang w:eastAsia="sk-SK"/>
        </w:rPr>
        <w:br/>
        <w:t>v Londýne? Uvedomuje si Alleyn vôbec ...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 ho chvíľu nechal, nech si vyleje zlosť, a po-</w:t>
      </w:r>
      <w:r>
        <w:rPr>
          <w:rStyle w:val="Zkladntext132"/>
          <w:lang w:eastAsia="sk-SK"/>
        </w:rPr>
        <w:br/>
        <w:t>tom zasiahol: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Nazdávam sa, že máme akú-takú predstavu o si-</w:t>
      </w:r>
      <w:r>
        <w:rPr>
          <w:rStyle w:val="Zkladntext132"/>
          <w:lang w:eastAsia="sk-SK"/>
        </w:rPr>
        <w:br/>
        <w:t>tuácii, pán Hewson. Sme v spojení s Federálnym</w:t>
      </w:r>
      <w:r>
        <w:rPr>
          <w:rStyle w:val="Zkladntext132"/>
          <w:lang w:eastAsia="sk-SK"/>
        </w:rPr>
        <w:br/>
        <w:t>úradom v New Yorku. Veľmi nám pomohli.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Hewson náhle zmenil farbu, otvoril ústa, a ani ne-</w:t>
      </w:r>
      <w:r>
        <w:rPr>
          <w:rStyle w:val="Zkladntext132"/>
          <w:lang w:eastAsia="sk-SK"/>
        </w:rPr>
        <w:br/>
        <w:t>hlesol.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Naozaj neviete, kam odišla vaša sestra? — spýtal</w:t>
      </w:r>
      <w:r>
        <w:rPr>
          <w:rStyle w:val="Zkladntext132"/>
          <w:lang w:eastAsia="sk-SK"/>
        </w:rPr>
        <w:br/>
        <w:t>sa ho Alleyn.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Viem iba toľko, že ju veľmi vyľakali vaši chlapi,</w:t>
      </w:r>
      <w:r>
        <w:rPr>
          <w:rStyle w:val="Zkladntext132"/>
          <w:lang w:eastAsia="sk-SK"/>
        </w:rPr>
        <w:br/>
        <w:t>ktorí sa chovali podľa vás... — zastavil sa, vyskočil</w:t>
      </w:r>
      <w:r>
        <w:rPr>
          <w:rStyle w:val="Zkladntext132"/>
          <w:lang w:eastAsia="sk-SK"/>
        </w:rPr>
        <w:br/>
        <w:t>na rovné nohy a pozeral z Tillottsona na Alleyna.</w:t>
      </w:r>
      <w:r>
        <w:rPr>
          <w:rStyle w:val="Zkladntext132"/>
          <w:lang w:eastAsia="sk-SK"/>
        </w:rPr>
        <w:br/>
        <w:t>— Tak povedzte konečne, čo to má všetko znamenať!</w:t>
      </w:r>
      <w:r>
        <w:rPr>
          <w:rStyle w:val="Zkladntext132"/>
          <w:lang w:eastAsia="sk-SK"/>
        </w:rPr>
        <w:br/>
        <w:t>Kde sú vaši chlapi? Čo sa stalo Sis? — Nešikovne</w:t>
      </w:r>
      <w:r>
        <w:rPr>
          <w:rStyle w:val="Zkladntext132"/>
          <w:lang w:eastAsia="sk-SK"/>
        </w:rPr>
        <w:br/>
        <w:t>hmatkal po svojom zosilňovacom prístroji a obrátil sa</w:t>
      </w:r>
      <w:r>
        <w:rPr>
          <w:rStyle w:val="Zkladntext132"/>
          <w:lang w:eastAsia="sk-SK"/>
        </w:rPr>
        <w:br/>
        <w:t>hluchým uchom k Alleynovi: — Tak vravte! Vravte! Čo</w:t>
      </w:r>
      <w:r>
        <w:rPr>
          <w:rStyle w:val="Zkladntext132"/>
          <w:lang w:eastAsia="sk-SK"/>
        </w:rPr>
        <w:br/>
        <w:t>je s ňou?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Obávam sa, že niečo veľmi zlé, — povedal Alleyn</w:t>
      </w:r>
      <w:r>
        <w:rPr>
          <w:rStyle w:val="Zkladntext132"/>
          <w:lang w:eastAsia="sk-SK"/>
        </w:rPr>
        <w:br/>
        <w:t>dôrazne.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Čo napríklad? Do čerta, neviete hovoriť tak, aby</w:t>
      </w:r>
      <w:r>
        <w:rPr>
          <w:rStyle w:val="Zkladntext132"/>
          <w:lang w:eastAsia="sk-SK"/>
        </w:rPr>
        <w:br/>
        <w:t>to dávalo nejaký zmysel? Čo sa stalo? — A potom so</w:t>
      </w:r>
      <w:r>
        <w:rPr>
          <w:rStyle w:val="Zkladntext132"/>
          <w:lang w:eastAsia="sk-SK"/>
        </w:rPr>
        <w:br/>
        <w:t>zrejmou nedôverčivosťou sa spýtal: — Chcete mi po-</w:t>
      </w:r>
      <w:r>
        <w:rPr>
          <w:rStyle w:val="Zkladntext132"/>
          <w:lang w:eastAsia="sk-SK"/>
        </w:rPr>
        <w:br/>
        <w:t>vedať, že je mŕtva? Sis? Mŕtva? Chcete mi snáď toto</w:t>
      </w:r>
      <w:r>
        <w:rPr>
          <w:rStyle w:val="Zkladntext132"/>
          <w:lang w:eastAsia="sk-SK"/>
        </w:rPr>
        <w:br/>
        <w:t>povedať?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2"/>
          <w:lang w:eastAsia="sk-SK"/>
        </w:rPr>
        <w:lastRenderedPageBreak/>
        <w:t>Lazenby prešiel k Hewsonovi a položil mu ruku na</w:t>
      </w:r>
      <w:r>
        <w:rPr>
          <w:rStyle w:val="Zkladntext132"/>
          <w:lang w:eastAsia="sk-SK"/>
        </w:rPr>
        <w:br/>
        <w:t>plece.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38"/>
        </w:tabs>
        <w:spacing w:before="0"/>
        <w:ind w:left="100" w:right="20"/>
      </w:pPr>
      <w:r>
        <w:rPr>
          <w:rStyle w:val="Zkladntext132"/>
          <w:lang w:eastAsia="sk-SK"/>
        </w:rPr>
        <w:t>Držte sa statočne, priatelu, — utešoval ho. — Ne-</w:t>
      </w:r>
      <w:r>
        <w:rPr>
          <w:rStyle w:val="Zkladntext132"/>
          <w:lang w:eastAsia="sk-SK"/>
        </w:rPr>
        <w:br/>
        <w:t>nechajte sa ničím strhnúť. Pokojne. Pokojne.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42"/>
        </w:tabs>
        <w:spacing w:before="0"/>
        <w:ind w:left="100" w:right="20"/>
      </w:pPr>
      <w:r>
        <w:rPr>
          <w:rStyle w:val="Zkladntext132"/>
          <w:lang w:eastAsia="sk-SK"/>
        </w:rPr>
        <w:t>Je mi z vás nanič. Pre Kristove rany, je mi z vás</w:t>
      </w:r>
      <w:r>
        <w:rPr>
          <w:rStyle w:val="Zkladntext132"/>
          <w:lang w:eastAsia="sk-SK"/>
        </w:rPr>
        <w:br/>
        <w:t>na vracanie, — a odvrátil sa od neho k Alleynovi: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374"/>
        </w:tabs>
        <w:spacing w:before="0"/>
        <w:ind w:left="100"/>
      </w:pPr>
      <w:r>
        <w:rPr>
          <w:rStyle w:val="Zkladntext132"/>
          <w:lang w:eastAsia="sk-SK"/>
        </w:rPr>
        <w:t>Kde? Čo to bolo? Ako sa to stalo?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2"/>
          <w:lang w:eastAsia="sk-SK"/>
        </w:rPr>
        <w:t>Alleyn mu rozpovedal, kde ju našli. Načúval so</w:t>
      </w:r>
      <w:r>
        <w:rPr>
          <w:rStyle w:val="Zkladntext132"/>
          <w:lang w:eastAsia="sk-SK"/>
        </w:rPr>
        <w:br/>
        <w:t>sklonenou hlavou a tvár sa mu skrivila, akoby mu</w:t>
      </w:r>
      <w:r>
        <w:rPr>
          <w:rStyle w:val="Zkladntext132"/>
          <w:lang w:eastAsia="sk-SK"/>
        </w:rPr>
        <w:br/>
        <w:t>ešte bolo veľmi namáhavé počúvať.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26"/>
        </w:tabs>
        <w:spacing w:before="0"/>
        <w:ind w:left="100"/>
      </w:pPr>
      <w:r>
        <w:rPr>
          <w:rStyle w:val="Zkladntext132"/>
          <w:lang w:eastAsia="sk-SK"/>
        </w:rPr>
        <w:t>Zadusila sa? — spýtal sa. — Zadusila, čo?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2"/>
          <w:lang w:eastAsia="sk-SK"/>
        </w:rPr>
        <w:t>Alleyn neodpovedal. V hale bolo hrozivé ticho, ako-</w:t>
      </w:r>
      <w:r>
        <w:rPr>
          <w:rStyle w:val="Zkladntext132"/>
          <w:lang w:eastAsia="sk-SK"/>
        </w:rPr>
        <w:br/>
        <w:t>by každý čakal už len na vyvrcholenie.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28"/>
        </w:tabs>
        <w:spacing w:before="0"/>
        <w:ind w:left="100" w:right="20"/>
      </w:pPr>
      <w:r>
        <w:rPr>
          <w:rStyle w:val="Zkladntext132"/>
          <w:lang w:eastAsia="sk-SK"/>
        </w:rPr>
        <w:t>Prečo nič nehovoríte? — dožadoval sa náhle</w:t>
      </w:r>
      <w:r>
        <w:rPr>
          <w:rStyle w:val="Zkladntext132"/>
          <w:lang w:eastAsia="sk-SK"/>
        </w:rPr>
        <w:br/>
        <w:t>Hewson. — Sedíte tu dookola, akoby ste boli nemí.</w:t>
      </w:r>
      <w:r>
        <w:rPr>
          <w:rStyle w:val="Zkladntext132"/>
          <w:lang w:eastAsia="sk-SK"/>
        </w:rPr>
        <w:br/>
        <w:t>Do boha s vami! Povedzte už niečo!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t>A čo máme povedať? — zamrmlal Caley Bard.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398"/>
        </w:tabs>
        <w:spacing w:before="0"/>
        <w:ind w:left="100"/>
      </w:pPr>
      <w:r>
        <w:rPr>
          <w:rStyle w:val="Zkladntext132"/>
          <w:lang w:eastAsia="sk-SK"/>
        </w:rPr>
        <w:t>Nemáme čo povedať.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38"/>
        </w:tabs>
        <w:spacing w:before="0"/>
        <w:ind w:left="100" w:right="20"/>
      </w:pPr>
      <w:r>
        <w:rPr>
          <w:rStyle w:val="Zkladntext132"/>
          <w:lang w:eastAsia="sk-SK"/>
        </w:rPr>
        <w:t>Vy! — osopil sa naňho Hewson. A akoby bol ko-</w:t>
      </w:r>
      <w:r>
        <w:rPr>
          <w:rStyle w:val="Zkladntext132"/>
          <w:lang w:eastAsia="sk-SK"/>
        </w:rPr>
        <w:br/>
        <w:t>nečne našiel objekt, na ktorom si vyvŕši nedefinovateľ-</w:t>
      </w:r>
      <w:r>
        <w:rPr>
          <w:rStyle w:val="Zkladntext132"/>
          <w:lang w:eastAsia="sk-SK"/>
        </w:rPr>
        <w:br/>
        <w:t>né trápenie a rozhorčenie, naklonil sa dopredu a hrozil</w:t>
      </w:r>
      <w:r>
        <w:rPr>
          <w:rStyle w:val="Zkladntext132"/>
          <w:lang w:eastAsia="sk-SK"/>
        </w:rPr>
        <w:br/>
        <w:t>Caleymu Bardovi prstom: — Vy si spokojne sedíte! —</w:t>
      </w:r>
      <w:r>
        <w:rPr>
          <w:rStyle w:val="Zkladntext132"/>
          <w:lang w:eastAsia="sk-SK"/>
        </w:rPr>
        <w:br/>
        <w:t>zajakával sa. — Vy sa robíte, akoby sa nič nebolo</w:t>
      </w:r>
      <w:r>
        <w:rPr>
          <w:rStyle w:val="Zkladntext132"/>
          <w:lang w:eastAsia="sk-SK"/>
        </w:rPr>
        <w:br/>
        <w:t>stalo! Pre svätého Petríčka, čo si vy o sebe myslíte,</w:t>
      </w:r>
      <w:r>
        <w:rPr>
          <w:rStyle w:val="Zkladntext132"/>
          <w:lang w:eastAsia="sk-SK"/>
        </w:rPr>
        <w:br/>
        <w:t>že čo ste?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17"/>
        </w:tabs>
        <w:spacing w:before="0"/>
        <w:ind w:left="100"/>
      </w:pPr>
      <w:r>
        <w:rPr>
          <w:rStyle w:val="Zkladntext132"/>
          <w:lang w:eastAsia="sk-SK"/>
        </w:rPr>
        <w:t>Je mi veľmi ľúto, — ospravedlnil sa Caley Bard.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28"/>
        </w:tabs>
        <w:spacing w:before="0"/>
        <w:ind w:left="100" w:right="20"/>
      </w:pPr>
      <w:r>
        <w:rPr>
          <w:rStyle w:val="Zkladntext132"/>
          <w:lang w:eastAsia="sk-SK"/>
        </w:rPr>
        <w:t>Prosím? — zlostne zreval Hewson a priložil si</w:t>
      </w:r>
      <w:r>
        <w:rPr>
          <w:rStyle w:val="Zkladntext132"/>
          <w:lang w:eastAsia="sk-SK"/>
        </w:rPr>
        <w:br/>
        <w:t>dlaň k uchu. — Čo ste to povedali? Prosím?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22"/>
        </w:tabs>
        <w:spacing w:before="0"/>
        <w:ind w:left="100"/>
      </w:pPr>
      <w:r>
        <w:rPr>
          <w:rStyle w:val="Zkladntext132"/>
          <w:lang w:eastAsia="sk-SK"/>
        </w:rPr>
        <w:t>Že ľutujem, — zareval mu Caley na odvetu.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417"/>
        </w:tabs>
        <w:spacing w:before="0"/>
        <w:ind w:left="100"/>
      </w:pPr>
      <w:r>
        <w:rPr>
          <w:rStyle w:val="Zkladntext132"/>
          <w:lang w:eastAsia="sk-SK"/>
        </w:rPr>
        <w:t>Ľutujete? Čerta ľutujete! On vraj ľutuje!</w:t>
      </w:r>
    </w:p>
    <w:p w:rsidR="00FF2566" w:rsidRDefault="00FF2566">
      <w:pPr>
        <w:pStyle w:val="Zkladntext131"/>
        <w:shd w:val="clear" w:color="auto" w:fill="auto"/>
        <w:spacing w:before="0"/>
        <w:ind w:left="100"/>
      </w:pPr>
      <w:r>
        <w:rPr>
          <w:rStyle w:val="Zkladntext132"/>
          <w:lang w:eastAsia="sk-SK"/>
        </w:rPr>
        <w:t>Zamiešal sa Pollock: — Tak sa na nich kuknite. Ako</w:t>
      </w:r>
    </w:p>
    <w:p w:rsidR="00FF2566" w:rsidRDefault="00FF2566">
      <w:pPr>
        <w:pStyle w:val="Zkladntext131"/>
        <w:shd w:val="clear" w:color="auto" w:fill="auto"/>
        <w:spacing w:before="0"/>
        <w:ind w:left="100" w:right="20"/>
      </w:pPr>
      <w:r>
        <w:rPr>
          <w:rStyle w:val="Zkladntext132"/>
          <w:lang w:eastAsia="sk-SK"/>
        </w:rPr>
        <w:t>to robia. Taktohľa pracuje naša slávna polícia! Úbo-</w:t>
      </w:r>
      <w:r>
        <w:rPr>
          <w:rStyle w:val="Zkladntext132"/>
          <w:lang w:eastAsia="sk-SK"/>
        </w:rPr>
        <w:br/>
        <w:t>hej žene naženú strach, ona chudera odpláchne a za-</w:t>
      </w:r>
      <w:r>
        <w:rPr>
          <w:rStyle w:val="Zkladntext132"/>
          <w:lang w:eastAsia="sk-SK"/>
        </w:rPr>
        <w:br/>
        <w:t>dusí sa v nejakej štrkovej jame. To je ich celodenná</w:t>
      </w:r>
      <w:r>
        <w:rPr>
          <w:rStyle w:val="Zkladntext132"/>
          <w:lang w:eastAsia="sk-SK"/>
        </w:rPr>
        <w:br/>
        <w:t>robota!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642"/>
        </w:tabs>
        <w:spacing w:before="0"/>
        <w:ind w:left="100" w:right="20"/>
        <w:sectPr w:rsidR="00FF2566">
          <w:headerReference w:type="even" r:id="rId149"/>
          <w:footerReference w:type="even" r:id="rId150"/>
          <w:footerReference w:type="default" r:id="rId151"/>
          <w:pgSz w:w="8391" w:h="11909"/>
          <w:pgMar w:top="1135" w:right="879" w:bottom="1135" w:left="1700" w:header="0" w:footer="3" w:gutter="0"/>
          <w:cols w:space="708"/>
          <w:noEndnote/>
          <w:docGrid w:linePitch="360"/>
        </w:sectPr>
      </w:pPr>
      <w:r>
        <w:rPr>
          <w:rStyle w:val="Zkladntext132"/>
          <w:lang w:eastAsia="sk-SK"/>
        </w:rPr>
        <w:t>Podľa nášho názoru sa slečna Hewsonová neza-</w:t>
      </w:r>
      <w:r>
        <w:rPr>
          <w:rStyle w:val="Zkladntext132"/>
          <w:lang w:eastAsia="sk-SK"/>
        </w:rPr>
        <w:br/>
        <w:t>dusila v štrkovej jame, — opravil ho Alleyn. — Tam</w:t>
      </w:r>
      <w:r>
        <w:rPr>
          <w:rStyle w:val="Zkladntext132"/>
          <w:lang w:eastAsia="sk-SK"/>
        </w:rPr>
        <w:br/>
        <w:t>bola už len pochovaná.</w:t>
      </w:r>
      <w:r>
        <w:br w:type="page"/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lastRenderedPageBreak/>
        <w:t>Drahý pán náčelník... — zhrozil sa Lazenby,</w:t>
      </w:r>
      <w:r>
        <w:rPr>
          <w:rStyle w:val="Zkladntext132"/>
          <w:lang w:eastAsia="sk-SK"/>
        </w:rPr>
        <w:br/>
        <w:t>— čo tým chcete povedať? Také vyhlásenie je šoku-</w:t>
      </w:r>
      <w:r>
        <w:rPr>
          <w:rStyle w:val="Zkladntext132"/>
          <w:lang w:eastAsia="sk-SK"/>
        </w:rPr>
        <w:br/>
        <w:t>júce.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Myslíme, že bola zavraždená takým istým spôso-</w:t>
      </w:r>
      <w:r>
        <w:rPr>
          <w:rStyle w:val="Zkladntext132"/>
          <w:lang w:eastAsia="sk-SK"/>
        </w:rPr>
        <w:br/>
        <w:t>bom ako slečna Rickerby-Carricková v utorok v noci</w:t>
      </w:r>
      <w:r>
        <w:rPr>
          <w:rStyle w:val="Zkladntext132"/>
          <w:lang w:eastAsia="sk-SK"/>
        </w:rPr>
        <w:br/>
        <w:t>a Andropulos minulú nedelu. A je nanajvýš pravdepo-</w:t>
      </w:r>
      <w:r>
        <w:rPr>
          <w:rStyle w:val="Zkladntext132"/>
          <w:lang w:eastAsia="sk-SK"/>
        </w:rPr>
        <w:br/>
        <w:t>dobné, že to všetko má na svedomí jeden z vás.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A viete, že som mal silné tušenie, že takéto nie-</w:t>
      </w:r>
      <w:r>
        <w:rPr>
          <w:rStyle w:val="Zkladntext132"/>
          <w:lang w:eastAsia="sk-SK"/>
        </w:rPr>
        <w:br/>
        <w:t>čo poviete? — chválil sa Caley. — Ale prečo? Prečo</w:t>
      </w:r>
      <w:r>
        <w:rPr>
          <w:rStyle w:val="Zkladntext132"/>
          <w:lang w:eastAsia="sk-SK"/>
        </w:rPr>
        <w:br/>
        <w:t>si myslíte, že jeden z nás...? Chcem povedať, že sme</w:t>
      </w:r>
      <w:r>
        <w:rPr>
          <w:rStyle w:val="Zkladntext132"/>
          <w:lang w:eastAsia="sk-SK"/>
        </w:rPr>
        <w:br/>
        <w:t>miešaná spoločnosť strednej triedy, pochádzame zo</w:t>
      </w:r>
      <w:r>
        <w:rPr>
          <w:rStyle w:val="Zkladntext132"/>
          <w:lang w:eastAsia="sk-SK"/>
        </w:rPr>
        <w:br/>
        <w:t>štyroch rôznych štátov a nikdy predtým sme sa ne-</w:t>
      </w:r>
      <w:r>
        <w:rPr>
          <w:rStyle w:val="Zkladntext132"/>
          <w:lang w:eastAsia="sk-SK"/>
        </w:rPr>
        <w:br/>
        <w:t>stretli. Nikto z nás nepoznal tú nešťastnú excentrickú</w:t>
      </w:r>
      <w:r>
        <w:rPr>
          <w:rStyle w:val="Zkladntext132"/>
          <w:lang w:eastAsia="sk-SK"/>
        </w:rPr>
        <w:br/>
        <w:t>stvoru, kým nám, aby som bol úprimný, nezačala svo-</w:t>
      </w:r>
      <w:r>
        <w:rPr>
          <w:rStyle w:val="Zkladntext132"/>
          <w:lang w:eastAsia="sk-SK"/>
        </w:rPr>
        <w:br/>
        <w:t>jou prílišnou zvedavosťou liezť krkom. S výnimkou jej</w:t>
      </w:r>
      <w:r>
        <w:rPr>
          <w:rStyle w:val="Zkladntext132"/>
          <w:lang w:eastAsia="sk-SK"/>
        </w:rPr>
        <w:br/>
        <w:t>brata sa nikto z nás na slečnu Hewsonovú ani nepo-</w:t>
      </w:r>
      <w:r>
        <w:rPr>
          <w:rStyle w:val="Zkladntext132"/>
          <w:lang w:eastAsia="sk-SK"/>
        </w:rPr>
        <w:br/>
        <w:t>zrel. Dnes predvečerom ste sa nás, Alleyn, snažili ob-</w:t>
      </w:r>
      <w:r>
        <w:rPr>
          <w:rStyle w:val="Zkladntext132"/>
          <w:lang w:eastAsia="sk-SK"/>
        </w:rPr>
        <w:br/>
        <w:t>viniť, že sme sa spikli. A všetko kvôli akémusi odpo-</w:t>
      </w:r>
      <w:r>
        <w:rPr>
          <w:rStyle w:val="Zkladntext132"/>
          <w:lang w:eastAsia="sk-SK"/>
        </w:rPr>
        <w:br/>
        <w:t>čúvaniu, že ktosi počul, ako sa nejakí ľudia šeptom</w:t>
      </w:r>
      <w:r>
        <w:rPr>
          <w:rStyle w:val="Zkladntext132"/>
          <w:lang w:eastAsia="sk-SK"/>
        </w:rPr>
        <w:br/>
        <w:t>rozprávajú v postrannej uličke v Tollardwarku. A po-</w:t>
      </w:r>
      <w:r>
        <w:rPr>
          <w:rStyle w:val="Zkladntext132"/>
          <w:lang w:eastAsia="sk-SK"/>
        </w:rPr>
        <w:br/>
        <w:t>tom do toho zapletlete prípad slečny Rickerby-Carric-</w:t>
      </w:r>
      <w:r>
        <w:rPr>
          <w:rStyle w:val="Zkladntext132"/>
          <w:lang w:eastAsia="sk-SK"/>
        </w:rPr>
        <w:br/>
        <w:t>kovej a jej ukradnutý Fabergého šperk. A čo má s tým</w:t>
      </w:r>
      <w:r>
        <w:rPr>
          <w:rStyle w:val="Zkladntext132"/>
          <w:lang w:eastAsia="sk-SK"/>
        </w:rPr>
        <w:br/>
        <w:t>spoločné Pollock a jeho čmáraniny? Prosím o prepá-</w:t>
      </w:r>
      <w:r>
        <w:rPr>
          <w:rStyle w:val="Zkladntext132"/>
          <w:lang w:eastAsia="sk-SK"/>
        </w:rPr>
        <w:br/>
        <w:t>čenie, — povedal zmeneným tónom. — Nechcel som</w:t>
      </w:r>
      <w:r>
        <w:rPr>
          <w:rStyle w:val="Zkladntext132"/>
          <w:lang w:eastAsia="sk-SK"/>
        </w:rPr>
        <w:br/>
        <w:t>sa tu tak rozrečniť, ale naozaj, Alleyn, keď chladno-</w:t>
      </w:r>
      <w:r>
        <w:rPr>
          <w:rStyle w:val="Zkladntext132"/>
          <w:lang w:eastAsia="sk-SK"/>
        </w:rPr>
        <w:br/>
        <w:t>krvne označíte, že jeden z nás je vrah, je to riadne</w:t>
      </w:r>
      <w:r>
        <w:rPr>
          <w:rStyle w:val="Zkladntext132"/>
          <w:lang w:eastAsia="sk-SK"/>
        </w:rPr>
        <w:br/>
        <w:t>surové a každopádne chcem vedieť, čo to všetko má</w:t>
      </w:r>
      <w:r>
        <w:rPr>
          <w:rStyle w:val="Zkladntext132"/>
          <w:lang w:eastAsia="sk-SK"/>
        </w:rPr>
        <w:br/>
        <w:t>znamenať.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 chvílu počkal a potom povedal: — Äno,</w:t>
      </w:r>
      <w:r>
        <w:rPr>
          <w:rStyle w:val="Zkladntext132"/>
          <w:lang w:eastAsia="sk-SK"/>
        </w:rPr>
        <w:br/>
        <w:t>prirodzene. Som presvedčený, že to chcete vedieť? Za</w:t>
      </w:r>
      <w:r>
        <w:rPr>
          <w:rStyle w:val="Zkladntext132"/>
          <w:lang w:eastAsia="sk-SK"/>
        </w:rPr>
        <w:br/>
        <w:t>normálnych okolností by nebolo vhodné, aby som vám</w:t>
      </w:r>
      <w:r>
        <w:rPr>
          <w:rStyle w:val="Zkladntext132"/>
          <w:lang w:eastAsia="sk-SK"/>
        </w:rPr>
        <w:br/>
        <w:t>to povedal, ale z viacerých hľadísk je toto mimoriadny</w:t>
      </w:r>
      <w:r>
        <w:rPr>
          <w:rStyle w:val="Zkladntext132"/>
          <w:lang w:eastAsia="sk-SK"/>
        </w:rPr>
        <w:br/>
        <w:t>prípad a som za to, čert to ber, aby sme boli otvore-</w:t>
      </w:r>
      <w:r>
        <w:rPr>
          <w:rStyle w:val="Zkladntext132"/>
          <w:lang w:eastAsia="sk-SK"/>
        </w:rPr>
        <w:br/>
        <w:t>nejší, ako, nebojím sa priznať, by sme mali byť za ta-</w:t>
      </w:r>
      <w:r>
        <w:rPr>
          <w:rStyle w:val="Zkladntext132"/>
          <w:lang w:eastAsia="sk-SK"/>
        </w:rPr>
        <w:br/>
        <w:t>kýchto okolností.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71"/>
        </w:tabs>
        <w:spacing w:before="0"/>
        <w:ind w:left="20" w:firstLine="220"/>
      </w:pPr>
      <w:r>
        <w:rPr>
          <w:rStyle w:val="Zkladntext132"/>
          <w:lang w:eastAsia="sk-SK"/>
        </w:rPr>
        <w:t>Som rád, že to počujem, — povedal Caley kyslo.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Tak teda, — spustil Alleyn. — Sprisahanie? Äno.</w:t>
      </w:r>
      <w:r>
        <w:rPr>
          <w:rStyle w:val="Zkladntext132"/>
          <w:lang w:eastAsia="sk-SK"/>
        </w:rPr>
        <w:br/>
        <w:t>Myslíme si, že vy ste sa tu na Zverokruhu spikli pre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nejakú prácu a vieme, že sú doň zapletení všetci ces-</w:t>
      </w:r>
      <w:r>
        <w:rPr>
          <w:rStyle w:val="Zkladntext132"/>
          <w:lang w:eastAsia="sk-SK"/>
        </w:rPr>
        <w:br/>
        <w:t>tujúci okrem jedného. Vrah? Äno, aj to. Sme presved-</w:t>
      </w:r>
      <w:r>
        <w:rPr>
          <w:rStyle w:val="Zkladntext132"/>
          <w:lang w:eastAsia="sk-SK"/>
        </w:rPr>
        <w:br/>
        <w:t>čení, že jeden z vás je vrah, a dúfame, že to dokážeme.</w:t>
      </w:r>
      <w:r>
        <w:rPr>
          <w:rStyle w:val="Zkladntext132"/>
          <w:lang w:eastAsia="sk-SK"/>
        </w:rPr>
        <w:br/>
        <w:t>Ako sa volá? Foljambe alias Jampot. Nateraz, samo-</w:t>
      </w:r>
      <w:r>
        <w:rPr>
          <w:rStyle w:val="Zkladntext132"/>
          <w:lang w:eastAsia="sk-SK"/>
        </w:rPr>
        <w:br/>
        <w:t>zrejme, známy pod menom inej osoby. A jeho register?</w:t>
      </w:r>
      <w:r>
        <w:rPr>
          <w:rStyle w:val="Zkladntext132"/>
          <w:lang w:eastAsia="sk-SK"/>
        </w:rPr>
        <w:br/>
        <w:t>Medzinárodný gangster najmenej s piatimi vraždami</w:t>
      </w:r>
      <w:r>
        <w:rPr>
          <w:rStyle w:val="Zkladntext132"/>
          <w:lang w:eastAsia="sk-SK"/>
        </w:rPr>
        <w:br/>
        <w:t>na rováši.</w:t>
      </w:r>
    </w:p>
    <w:p w:rsidR="00FF2566" w:rsidRDefault="00FF2566">
      <w:pPr>
        <w:pStyle w:val="Zkladntext131"/>
        <w:shd w:val="clear" w:color="auto" w:fill="auto"/>
        <w:spacing w:before="0"/>
        <w:ind w:left="20" w:right="40" w:firstLine="220"/>
      </w:pPr>
      <w:r>
        <w:rPr>
          <w:rStyle w:val="Zkladntext132"/>
          <w:lang w:eastAsia="sk-SK"/>
        </w:rPr>
        <w:t>Nasledovalo ticho. Až Pollock ho pretrhol: — Vy</w:t>
      </w:r>
      <w:r>
        <w:rPr>
          <w:rStyle w:val="Zkladntext132"/>
          <w:lang w:eastAsia="sk-SK"/>
        </w:rPr>
        <w:br/>
        <w:t>ste určite praštený.</w:t>
      </w:r>
    </w:p>
    <w:p w:rsidR="00FF2566" w:rsidRDefault="00FF2566">
      <w:pPr>
        <w:pStyle w:val="Zkladntext131"/>
        <w:numPr>
          <w:ilvl w:val="0"/>
          <w:numId w:val="15"/>
        </w:numPr>
        <w:shd w:val="clear" w:color="auto" w:fill="auto"/>
        <w:tabs>
          <w:tab w:val="left" w:pos="591"/>
        </w:tabs>
        <w:spacing w:before="0"/>
        <w:ind w:left="20" w:right="40" w:firstLine="220"/>
      </w:pPr>
      <w:r>
        <w:rPr>
          <w:rStyle w:val="Zkladntext132"/>
          <w:lang w:eastAsia="sk-SK"/>
        </w:rPr>
        <w:t>Sprisahanie, — nedal sa vyrušiť Alleyn, — struč-</w:t>
      </w:r>
      <w:r>
        <w:rPr>
          <w:rStyle w:val="Zkladntext132"/>
          <w:lang w:eastAsia="sk-SK"/>
        </w:rPr>
        <w:br/>
        <w:t>ne, týka sa vašej kresby, pán Pollock, náramne zruč-</w:t>
      </w:r>
      <w:r>
        <w:rPr>
          <w:rStyle w:val="Zkladntext132"/>
          <w:lang w:eastAsia="sk-SK"/>
        </w:rPr>
        <w:br/>
        <w:t>ne napodobený Constable. Predpokladáme, že celé</w:t>
      </w:r>
      <w:r>
        <w:rPr>
          <w:rStyle w:val="Zkladntext132"/>
          <w:lang w:eastAsia="sk-SK"/>
        </w:rPr>
        <w:br/>
        <w:t>podujatie sa udialo takto: vy ste robili falzifikáty</w:t>
      </w:r>
      <w:r>
        <w:rPr>
          <w:rStyle w:val="Zkladntext132"/>
          <w:lang w:eastAsia="sk-SK"/>
        </w:rPr>
        <w:br/>
        <w:t>obrazov. Vaši mladí priatelia na motocykli, pracujúci</w:t>
      </w:r>
      <w:r>
        <w:rPr>
          <w:rStyle w:val="Zkladntext132"/>
          <w:lang w:eastAsia="sk-SK"/>
        </w:rPr>
        <w:br/>
        <w:t>podľa Foljambových rozkazov, ich mali porozmiestňo-</w:t>
      </w:r>
      <w:r>
        <w:rPr>
          <w:rStyle w:val="Zkladntext132"/>
          <w:lang w:eastAsia="sk-SK"/>
        </w:rPr>
        <w:br/>
        <w:t>vať po tejto oblasti, kde Constable kedysi skutočne</w:t>
      </w:r>
      <w:r>
        <w:rPr>
          <w:rStyle w:val="Zkladntext132"/>
          <w:lang w:eastAsia="sk-SK"/>
        </w:rPr>
        <w:br/>
        <w:t>maľoval. Podľa všeobecného princípu dolovali ste</w:t>
      </w:r>
      <w:r>
        <w:rPr>
          <w:rStyle w:val="Zkladntext132"/>
          <w:lang w:eastAsia="sk-SK"/>
        </w:rPr>
        <w:br/>
        <w:t>z neexistujúcej bane. A prvý objav, ktorý urobili pán</w:t>
      </w:r>
      <w:r>
        <w:rPr>
          <w:rStyle w:val="Zkladntext132"/>
          <w:lang w:eastAsia="sk-SK"/>
        </w:rPr>
        <w:br/>
        <w:t>a slečna Hewsonovci (ak je to ich pravé meno) na</w:t>
      </w:r>
      <w:r>
        <w:rPr>
          <w:rStyle w:val="Zkladntext132"/>
          <w:lang w:eastAsia="sk-SK"/>
        </w:rPr>
        <w:br/>
        <w:t>Baggovom dvore, mal zaistiť vášmu podniku správnu</w:t>
      </w:r>
      <w:r>
        <w:rPr>
          <w:rStyle w:val="Zkladntext132"/>
          <w:lang w:eastAsia="sk-SK"/>
        </w:rPr>
        <w:br/>
        <w:t>publicitu. Ak by bolo potrebné, okolnosti šťastného</w:t>
      </w:r>
      <w:r>
        <w:rPr>
          <w:rStyle w:val="Zkladntext132"/>
          <w:lang w:eastAsia="sk-SK"/>
        </w:rPr>
        <w:br/>
        <w:t>nálezu by autenticky potvrdil sám Bagg, moja manžel-</w:t>
      </w:r>
      <w:r>
        <w:rPr>
          <w:rStyle w:val="Zkladntext132"/>
          <w:lang w:eastAsia="sk-SK"/>
        </w:rPr>
        <w:br/>
        <w:t>ka, slečna Rickerby-Carricková a ešte jeden, teraz už</w:t>
      </w:r>
      <w:r>
        <w:rPr>
          <w:rStyle w:val="Zkladntext132"/>
          <w:lang w:eastAsia="sk-SK"/>
        </w:rPr>
        <w:br/>
        <w:t>len jediný nezapletený cestujúci. Hneď nato sa mala</w:t>
      </w:r>
      <w:r>
        <w:rPr>
          <w:rStyle w:val="Zkladntext132"/>
          <w:lang w:eastAsia="sk-SK"/>
        </w:rPr>
        <w:br/>
        <w:t>rozpútať predstieraná poľovačka po celej krajine, kto-</w:t>
      </w:r>
      <w:r>
        <w:rPr>
          <w:rStyle w:val="Zkladntext132"/>
          <w:lang w:eastAsia="sk-SK"/>
        </w:rPr>
        <w:br/>
        <w:t>rej by sa boli zúčastnili:</w:t>
      </w:r>
    </w:p>
    <w:p w:rsidR="00FF2566" w:rsidRDefault="00FF2566">
      <w:pPr>
        <w:pStyle w:val="Zkladntext131"/>
        <w:numPr>
          <w:ilvl w:val="1"/>
          <w:numId w:val="15"/>
        </w:numPr>
        <w:shd w:val="clear" w:color="auto" w:fill="auto"/>
        <w:tabs>
          <w:tab w:val="left" w:pos="558"/>
        </w:tabs>
        <w:spacing w:before="0"/>
        <w:ind w:left="20" w:right="40" w:firstLine="220"/>
      </w:pPr>
      <w:r>
        <w:rPr>
          <w:rStyle w:val="Zkladntext132"/>
          <w:lang w:eastAsia="sk-SK"/>
        </w:rPr>
        <w:t>pán Lazenby, nazdávam sa, že u protinožcov je</w:t>
      </w:r>
      <w:r>
        <w:rPr>
          <w:rStyle w:val="Zkladntext132"/>
          <w:lang w:eastAsia="sk-SK"/>
        </w:rPr>
        <w:br/>
        <w:t>známy ako Dinky Dickson,</w:t>
      </w:r>
    </w:p>
    <w:p w:rsidR="00FF2566" w:rsidRDefault="00FF2566">
      <w:pPr>
        <w:pStyle w:val="Zkladntext131"/>
        <w:numPr>
          <w:ilvl w:val="2"/>
          <w:numId w:val="15"/>
        </w:numPr>
        <w:shd w:val="clear" w:color="auto" w:fill="auto"/>
        <w:tabs>
          <w:tab w:val="left" w:pos="548"/>
        </w:tabs>
        <w:spacing w:before="0"/>
        <w:ind w:left="20" w:right="40" w:firstLine="220"/>
      </w:pPr>
      <w:r>
        <w:rPr>
          <w:rStyle w:val="Zkladntext132"/>
          <w:lang w:eastAsia="sk-SK"/>
        </w:rPr>
        <w:t>pán a slečna Hewsonovci alebo Ed a</w:t>
      </w:r>
      <w:r>
        <w:rPr>
          <w:rStyle w:val="Zkladntext138bodov"/>
          <w:lang w:eastAsia="sk-SK"/>
        </w:rPr>
        <w:t xml:space="preserve"> Sally</w:t>
      </w:r>
      <w:r>
        <w:rPr>
          <w:rStyle w:val="Zkladntext132"/>
          <w:lang w:eastAsia="sk-SK"/>
        </w:rPr>
        <w:t>-Lou</w:t>
      </w:r>
      <w:r>
        <w:rPr>
          <w:rStyle w:val="Zkladntext132"/>
          <w:lang w:eastAsia="sk-SK"/>
        </w:rPr>
        <w:br/>
        <w:t>Moranovci,</w:t>
      </w:r>
    </w:p>
    <w:p w:rsidR="00FF2566" w:rsidRDefault="00FF2566">
      <w:pPr>
        <w:pStyle w:val="Zkladntext91"/>
        <w:shd w:val="clear" w:color="auto" w:fill="auto"/>
        <w:spacing w:before="0"/>
        <w:ind w:left="20" w:right="40" w:firstLine="220"/>
      </w:pPr>
      <w:r>
        <w:rPr>
          <w:rStyle w:val="Zkladntext910bodov1"/>
          <w:lang w:eastAsia="sk-SK"/>
        </w:rPr>
        <w:t>c J ...</w:t>
      </w:r>
      <w:r>
        <w:rPr>
          <w:rStyle w:val="Zkladntext92"/>
          <w:lang w:eastAsia="sk-SK"/>
        </w:rPr>
        <w:t xml:space="preserve"> nevýslovný bezočivec ... vy sám, pán Pollock,</w:t>
      </w:r>
      <w:r>
        <w:rPr>
          <w:rStyle w:val="Zkladntext92"/>
          <w:lang w:eastAsia="sk-SK"/>
        </w:rPr>
        <w:br/>
        <w:t>vášnivo by</w:t>
      </w:r>
      <w:r>
        <w:rPr>
          <w:rStyle w:val="Zkladntext910bodov1"/>
          <w:lang w:eastAsia="sk-SK"/>
        </w:rPr>
        <w:t xml:space="preserve"> ste sa</w:t>
      </w:r>
      <w:r>
        <w:rPr>
          <w:rStyle w:val="Zkladntext92"/>
          <w:lang w:eastAsia="sk-SK"/>
        </w:rPr>
        <w:t xml:space="preserve"> zháňali</w:t>
      </w:r>
      <w:r>
        <w:rPr>
          <w:rStyle w:val="Zkladntext910bodov1"/>
          <w:lang w:eastAsia="sk-SK"/>
        </w:rPr>
        <w:t xml:space="preserve"> po</w:t>
      </w:r>
      <w:r>
        <w:rPr>
          <w:rStyle w:val="Zkladntext92"/>
          <w:lang w:eastAsia="sk-SK"/>
        </w:rPr>
        <w:t xml:space="preserve"> vlastných výtvoroch.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57"/>
        </w:tabs>
        <w:spacing w:before="0"/>
        <w:ind w:left="20" w:firstLine="220"/>
        <w:sectPr w:rsidR="00FF2566">
          <w:footerReference w:type="even" r:id="rId152"/>
          <w:footerReference w:type="default" r:id="rId153"/>
          <w:pgSz w:w="8391" w:h="11909"/>
          <w:pgMar w:top="1135" w:right="879" w:bottom="1135" w:left="1700" w:header="0" w:footer="3" w:gutter="0"/>
          <w:cols w:space="708"/>
          <w:noEndnote/>
          <w:titlePg/>
          <w:docGrid w:linePitch="360"/>
        </w:sectPr>
      </w:pPr>
      <w:r>
        <w:rPr>
          <w:rStyle w:val="Zkladntext132"/>
          <w:lang w:eastAsia="sk-SK"/>
        </w:rPr>
        <w:t>Vám sa asi sníva, — usúdil Pollock.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7"/>
        </w:tabs>
        <w:spacing w:before="0"/>
        <w:ind w:left="20" w:right="40" w:firstLine="220"/>
      </w:pPr>
      <w:r>
        <w:rPr>
          <w:rStyle w:val="Zkladntext132"/>
          <w:lang w:eastAsia="sk-SK"/>
        </w:rPr>
        <w:lastRenderedPageBreak/>
        <w:t>A výsledkom tohto zháňania sa za pokladmi by</w:t>
      </w:r>
      <w:r>
        <w:rPr>
          <w:rStyle w:val="Zkladntext132"/>
          <w:lang w:eastAsia="sk-SK"/>
        </w:rPr>
        <w:br/>
        <w:t>bolo ... prekvapenie! Prekvapenie! Pekný úlovok Con-</w:t>
      </w:r>
      <w:r>
        <w:rPr>
          <w:rStyle w:val="Zkladntext132"/>
          <w:lang w:eastAsia="sk-SK"/>
        </w:rPr>
        <w:br/>
        <w:t>stablov by sa prostredníctvom ostatných členov sprisa-</w:t>
      </w:r>
      <w:r>
        <w:rPr>
          <w:rStyle w:val="Zkladntext132"/>
          <w:lang w:eastAsia="sk-SK"/>
        </w:rPr>
        <w:br/>
        <w:t>hania rozpredal na najlepších trhoch. Veríme, že celú</w:t>
      </w:r>
      <w:r>
        <w:rPr>
          <w:rStyle w:val="Zkladntext132"/>
          <w:lang w:eastAsia="sk-SK"/>
        </w:rPr>
        <w:br/>
        <w:t>operáciu — zatiaľ v pokusnom štádiu — sledovali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kľúčové postavy a plánovali ju rozšíriť, s patričnými</w:t>
      </w:r>
      <w:r>
        <w:rPr>
          <w:rStyle w:val="Zkladntext132"/>
          <w:lang w:eastAsia="sk-SK"/>
        </w:rPr>
        <w:br/>
        <w:t>obmenami, na celosvetový podnik.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Všetko sú číre nezmysly, — povedal Lazenby</w:t>
      </w:r>
      <w:r>
        <w:rPr>
          <w:rStyle w:val="Zkladntext132"/>
          <w:lang w:eastAsia="sk-SK"/>
        </w:rPr>
        <w:br/>
        <w:t>jedným dychom. — Sú to urážlivé a škandalózne vý-</w:t>
      </w:r>
      <w:r>
        <w:rPr>
          <w:rStyle w:val="Zkladntext132"/>
          <w:lang w:eastAsia="sk-SK"/>
        </w:rPr>
        <w:br/>
        <w:t>mysly.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Medzitým, — pokračoval Alleyn, — terén by sa</w:t>
      </w:r>
      <w:r>
        <w:rPr>
          <w:rStyle w:val="Zkladntext132"/>
          <w:lang w:eastAsia="sk-SK"/>
        </w:rPr>
        <w:br/>
        <w:t>starostlivo preskúmal, či je vhodný na ďalšie účely</w:t>
      </w:r>
      <w:r>
        <w:rPr>
          <w:rStyle w:val="Zkladntext132"/>
          <w:lang w:eastAsia="sk-SK"/>
        </w:rPr>
        <w:br/>
        <w:t>(lebo my nevieme všetko o našom Jampotovi), naprí-</w:t>
      </w:r>
      <w:r>
        <w:rPr>
          <w:rStyle w:val="Zkladntext132"/>
          <w:lang w:eastAsia="sk-SK"/>
        </w:rPr>
        <w:br/>
        <w:t>klad pre omamné jedy, ktorými si vyslúžil smiešnu</w:t>
      </w:r>
      <w:r>
        <w:rPr>
          <w:rStyle w:val="Zkladntext132"/>
          <w:lang w:eastAsia="sk-SK"/>
        </w:rPr>
        <w:br/>
        <w:t>prezývku medzi pašerákmi: „obliezač antén". Spústa</w:t>
      </w:r>
      <w:r>
        <w:rPr>
          <w:rStyle w:val="Zkladntext132"/>
          <w:lang w:eastAsia="sk-SK"/>
        </w:rPr>
        <w:br/>
        <w:t>zberateľov by sa vplietla medzi davy hľadačov Con-</w:t>
      </w:r>
      <w:r>
        <w:rPr>
          <w:rStyle w:val="Zkladntext132"/>
          <w:lang w:eastAsia="sk-SK"/>
        </w:rPr>
        <w:br/>
        <w:t>stabla, a miestni občania by ich prijímali, samozrej-</w:t>
      </w:r>
      <w:r>
        <w:rPr>
          <w:rStyle w:val="Zkladntext132"/>
          <w:lang w:eastAsia="sk-SK"/>
        </w:rPr>
        <w:br/>
        <w:t>me, so značným rozhorčením, ako to už chodí.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77"/>
        </w:tabs>
        <w:spacing w:before="0"/>
        <w:ind w:left="20" w:right="20" w:firstLine="220"/>
      </w:pPr>
      <w:r>
        <w:rPr>
          <w:rStyle w:val="Zkladntext132"/>
          <w:lang w:eastAsia="sk-SK"/>
        </w:rPr>
        <w:t>Čo poviete na tohto chlapa? — poobzeral sa Hew</w:t>
      </w:r>
      <w:r>
        <w:rPr>
          <w:rStyle w:val="Zkladntext132"/>
          <w:vertAlign w:val="superscript"/>
          <w:lang w:eastAsia="sk-SK"/>
        </w:rPr>
        <w:t>a</w:t>
      </w:r>
      <w:r>
        <w:rPr>
          <w:rStyle w:val="Zkladntext132"/>
          <w:vertAlign w:val="superscript"/>
          <w:lang w:eastAsia="sk-SK"/>
        </w:rPr>
        <w:br/>
      </w:r>
      <w:r>
        <w:rPr>
          <w:rStyle w:val="Zkladntext132"/>
          <w:lang w:eastAsia="sk-SK"/>
        </w:rPr>
        <w:t>son po prítomných. — Musíme tu vôbec sedieť a po-</w:t>
      </w:r>
      <w:r>
        <w:rPr>
          <w:rStyle w:val="Zkladntext132"/>
          <w:lang w:eastAsia="sk-SK"/>
        </w:rPr>
        <w:br/>
        <w:t>čúvať to?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43"/>
        </w:tabs>
        <w:spacing w:before="0"/>
        <w:ind w:left="20" w:right="20" w:firstLine="220"/>
      </w:pPr>
      <w:r>
        <w:rPr>
          <w:rStyle w:val="Zkladntext132"/>
          <w:lang w:eastAsia="sk-SK"/>
        </w:rPr>
        <w:t>Nemáte na výber, — odpovedal mu Caley Bard,</w:t>
      </w:r>
      <w:r>
        <w:rPr>
          <w:rStyle w:val="Zkladntext132"/>
          <w:lang w:eastAsia="sk-SK"/>
        </w:rPr>
        <w:br/>
        <w:t>a potom k Alleynovi: — Pokračujte, prosím.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Takmer od samého začiatku to nebolo najvyda-</w:t>
      </w:r>
      <w:r>
        <w:rPr>
          <w:rStyle w:val="Zkladntext132"/>
          <w:lang w:eastAsia="sk-SK"/>
        </w:rPr>
        <w:br/>
        <w:t>renejšie. Znovu vám pripomeniem pána Andropulosa,</w:t>
      </w:r>
      <w:r>
        <w:rPr>
          <w:rStyle w:val="Zkladntext132"/>
          <w:lang w:eastAsia="sk-SK"/>
        </w:rPr>
        <w:br/>
        <w:t>ktorý tu mal byť cestujúcim v kajute číslo sedem. Bol</w:t>
      </w:r>
      <w:r>
        <w:rPr>
          <w:rStyle w:val="Zkladntext132"/>
          <w:lang w:eastAsia="sk-SK"/>
        </w:rPr>
        <w:br/>
        <w:t>troskou z Grécka. V Sohu mal obchod s obrazmi, s kto-</w:t>
      </w:r>
      <w:r>
        <w:rPr>
          <w:rStyle w:val="Zkladntext132"/>
          <w:lang w:eastAsia="sk-SK"/>
        </w:rPr>
        <w:br/>
        <w:t>rým sa mohlo počítať ako s miestom, odkiaľ sa budú</w:t>
      </w:r>
      <w:r>
        <w:rPr>
          <w:rStyle w:val="Zkladntext132"/>
          <w:lang w:eastAsia="sk-SK"/>
        </w:rPr>
        <w:br/>
        <w:t>distribuovať falzifikáty. Ale z Andropulosa sa vykľul</w:t>
      </w:r>
      <w:r>
        <w:rPr>
          <w:rStyle w:val="Zkladntext132"/>
          <w:lang w:eastAsia="sk-SK"/>
        </w:rPr>
        <w:br/>
        <w:t>udavač Foljamba, pochabo sa pokúšal podplácať, ale</w:t>
      </w:r>
      <w:r>
        <w:rPr>
          <w:rStyle w:val="Zkladntext132"/>
          <w:lang w:eastAsia="sk-SK"/>
        </w:rPr>
        <w:br/>
        <w:t>stálo ho to život. Zavraždil ho Jampot takým istým spô-</w:t>
      </w:r>
      <w:r>
        <w:rPr>
          <w:rStyle w:val="Zkladntext132"/>
          <w:lang w:eastAsia="sk-SK"/>
        </w:rPr>
        <w:br/>
        <w:t>sobom ako tie dve ženy; asi tridsaťosem hodín pred-</w:t>
      </w:r>
      <w:r>
        <w:rPr>
          <w:rStyle w:val="Zkladntext132"/>
          <w:lang w:eastAsia="sk-SK"/>
        </w:rPr>
        <w:br/>
        <w:t>tým, než vstúpil na palubu Zverokruhu.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Traja muži sa začali rozčuľovať a vykrikovať jeden</w:t>
      </w:r>
      <w:r>
        <w:rPr>
          <w:rStyle w:val="Zkladntext132"/>
          <w:lang w:eastAsia="sk-SK"/>
        </w:rPr>
        <w:br/>
        <w:t>cez druhého. Alleyn zdvihol ruku: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A teraz prichádzame k alibi. Aj tie sme overovali.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Chvalabohu, to jediné vám môžem povedať, —</w:t>
      </w:r>
      <w:r>
        <w:rPr>
          <w:rStyle w:val="Zkladntext132"/>
          <w:lang w:eastAsia="sk-SK"/>
        </w:rPr>
        <w:br/>
        <w:t>vydýchol si Caley Bard. — A dúfam, že nepredbieham.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A možno fakt predbehujete, a ešte k tomu spros-</w:t>
      </w:r>
      <w:r>
        <w:rPr>
          <w:rStyle w:val="Zkladntext132"/>
          <w:lang w:eastAsia="sk-SK"/>
        </w:rPr>
        <w:br/>
        <w:t>to, — vyhŕkol Pollock. — Sedíte tu ako hlúpy Jano.</w:t>
      </w:r>
      <w:r>
        <w:rPr>
          <w:rStyle w:val="Zkladntext132"/>
          <w:lang w:eastAsia="sk-SK"/>
        </w:rPr>
        <w:br/>
        <w:t>Ako máme vedieť...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Nemáte, — zahriakol ho Caley. — Tak zavrite</w:t>
      </w:r>
      <w:r>
        <w:rPr>
          <w:rStyle w:val="Zkladntext132"/>
          <w:lang w:eastAsia="sk-SK"/>
        </w:rPr>
        <w:br/>
        <w:t>hubu. — A otočil sa k Alleynovi. — Ale ešte toto ...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20" w:right="40"/>
      </w:pPr>
      <w:r>
        <w:rPr>
          <w:rStyle w:val="Zkladntext132"/>
          <w:lang w:eastAsia="sk-SK"/>
        </w:rPr>
        <w:lastRenderedPageBreak/>
        <w:t>o slečne Hewsonovej. S čím by som začal... prečo</w:t>
      </w:r>
      <w:r>
        <w:rPr>
          <w:rStyle w:val="Zkladntext132"/>
          <w:lang w:eastAsia="sk-SK"/>
        </w:rPr>
        <w:br/>
        <w:t>ste si taký istý, že v tom bola nejaká špinavosť?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7"/>
        </w:tabs>
        <w:spacing w:before="0" w:line="230" w:lineRule="exact"/>
        <w:ind w:left="20" w:right="40" w:firstLine="220"/>
      </w:pPr>
      <w:r>
        <w:rPr>
          <w:rStyle w:val="Zkladntext132"/>
          <w:lang w:eastAsia="sk-SK"/>
        </w:rPr>
        <w:t>Čakáme na oficiálnu lekársku správu, — povedal</w:t>
      </w:r>
      <w:r>
        <w:rPr>
          <w:rStyle w:val="Zkladntext132"/>
          <w:lang w:eastAsia="sk-SK"/>
        </w:rPr>
        <w:br/>
        <w:t>Alleyn. — Keďže je medzi nami lekár, chcel by som</w:t>
      </w:r>
      <w:r>
        <w:rPr>
          <w:rStyle w:val="Zkladntext132"/>
          <w:lang w:eastAsia="sk-SK"/>
        </w:rPr>
        <w:br/>
        <w:t>ho požiadať, aby nám opísal posmrtný vzhľad osoby</w:t>
      </w:r>
      <w:r>
        <w:rPr>
          <w:rStyle w:val="Zkladntext132"/>
          <w:lang w:eastAsia="sk-SK"/>
        </w:rPr>
        <w:br/>
        <w:t>pri zadusení hlinou a štrkom. A na rozdiel od toho</w:t>
      </w:r>
      <w:r>
        <w:rPr>
          <w:rStyle w:val="Zkladntext132"/>
          <w:lang w:eastAsia="sk-SK"/>
        </w:rPr>
        <w:br/>
        <w:t>vzhľad po útoku zozadu, náhly a brutálny tlak na</w:t>
      </w:r>
      <w:r>
        <w:rPr>
          <w:rStyle w:val="Zkladntext132"/>
          <w:lang w:eastAsia="sk-SK"/>
        </w:rPr>
        <w:br/>
        <w:t>karotídne tepny.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58"/>
        </w:tabs>
        <w:spacing w:before="0" w:line="230" w:lineRule="exact"/>
        <w:ind w:left="20" w:right="40" w:firstLine="220"/>
      </w:pPr>
      <w:r>
        <w:rPr>
          <w:rStyle w:val="Zkladntext132"/>
          <w:lang w:eastAsia="sk-SK"/>
        </w:rPr>
        <w:t>Ach,</w:t>
      </w:r>
      <w:r>
        <w:rPr>
          <w:rStyle w:val="Zkladntext13Kurzva2"/>
          <w:lang w:eastAsia="sk-SK"/>
        </w:rPr>
        <w:t xml:space="preserve"> nie! —</w:t>
      </w:r>
      <w:r>
        <w:rPr>
          <w:rStyle w:val="Zkladntext132"/>
          <w:lang w:eastAsia="sk-SK"/>
        </w:rPr>
        <w:t xml:space="preserve"> vykríkol Caley. — Alleyn, chcem po-</w:t>
      </w:r>
      <w:r>
        <w:rPr>
          <w:rStyle w:val="Zkladntext132"/>
          <w:lang w:eastAsia="sk-SK"/>
        </w:rPr>
        <w:br/>
        <w:t>vedať ...</w:t>
      </w:r>
      <w:r>
        <w:rPr>
          <w:rStyle w:val="Zkladntext13Kurzva2"/>
          <w:lang w:eastAsia="sk-SK"/>
        </w:rPr>
        <w:t xml:space="preserve"> istotne!</w:t>
      </w:r>
      <w:r>
        <w:rPr>
          <w:rStyle w:val="Zkladntext132"/>
          <w:lang w:eastAsia="sk-SK"/>
        </w:rPr>
        <w:t xml:space="preserve"> — Pozrel na Hewsona, ktorý sa po-</w:t>
      </w:r>
      <w:r>
        <w:rPr>
          <w:rStyle w:val="Zkladntext132"/>
          <w:lang w:eastAsia="sk-SK"/>
        </w:rPr>
        <w:br/>
        <w:t>dopieral o stôl a rukami si zakrýval tvár. — Chcem</w:t>
      </w:r>
      <w:r>
        <w:rPr>
          <w:rStyle w:val="Zkladntext132"/>
          <w:lang w:eastAsia="sk-SK"/>
        </w:rPr>
        <w:br/>
        <w:t>povedať, — opakoval Caley, — chcem povedať...</w:t>
      </w:r>
      <w:r>
        <w:rPr>
          <w:rStyle w:val="Zkladntext132"/>
          <w:lang w:eastAsia="sk-SK"/>
        </w:rPr>
        <w:br/>
        <w:t>nuž ... že existuje istá hranica taktnosti.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 w:line="230" w:lineRule="exact"/>
        <w:ind w:left="20" w:right="40" w:firstLine="220"/>
      </w:pPr>
      <w:r>
        <w:rPr>
          <w:rStyle w:val="Zkladntext132"/>
          <w:lang w:eastAsia="sk-SK"/>
        </w:rPr>
        <w:t>Pokiaľ to bude možné, — uisťoval ho Alleyn,</w:t>
      </w:r>
      <w:r>
        <w:rPr>
          <w:rStyle w:val="Zkladntext132"/>
          <w:lang w:eastAsia="sk-SK"/>
        </w:rPr>
        <w:br/>
        <w:t>— pokúsime sa to brať na vedomie. Pána Hewsona</w:t>
      </w:r>
      <w:r>
        <w:rPr>
          <w:rStyle w:val="Zkladntext132"/>
          <w:lang w:eastAsia="sk-SK"/>
        </w:rPr>
        <w:br/>
        <w:t>požiadame o identifikáciu. Možno bude lepšie, ak to</w:t>
      </w:r>
      <w:r>
        <w:rPr>
          <w:rStyle w:val="Zkladntext132"/>
          <w:lang w:eastAsia="sk-SK"/>
        </w:rPr>
        <w:br/>
        <w:t>bude vopred vedieť, ak už aj nevie, čo môže očakávať.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43"/>
        </w:tabs>
        <w:spacing w:before="0" w:line="230" w:lineRule="exact"/>
        <w:ind w:left="20" w:right="40" w:firstLine="220"/>
      </w:pPr>
      <w:r>
        <w:rPr>
          <w:rStyle w:val="Zkladntext132"/>
          <w:lang w:eastAsia="sk-SK"/>
        </w:rPr>
        <w:t>Vedieť! — smrkal Hewson spoza prstov. — Ve-</w:t>
      </w:r>
      <w:r>
        <w:rPr>
          <w:rStyle w:val="Zkladntext132"/>
          <w:lang w:eastAsia="sk-SK"/>
        </w:rPr>
        <w:br/>
        <w:t>dieť! Môj bože, ako by som to mohol vedieť!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 w:line="230" w:lineRule="exact"/>
        <w:ind w:left="20" w:right="40" w:firstLine="220"/>
      </w:pPr>
      <w:r>
        <w:rPr>
          <w:rStyle w:val="Zkladntext132"/>
          <w:lang w:eastAsia="sk-SK"/>
        </w:rPr>
        <w:t>Myslím, že všetci chcete vedieť, prečo sme pre-</w:t>
      </w:r>
      <w:r>
        <w:rPr>
          <w:rStyle w:val="Zkladntext132"/>
          <w:lang w:eastAsia="sk-SK"/>
        </w:rPr>
        <w:br/>
        <w:t>svedčení, že slečna Hewsonová bola zavraždená. Náš</w:t>
      </w:r>
      <w:r>
        <w:rPr>
          <w:rStyle w:val="Zkladntext132"/>
          <w:lang w:eastAsia="sk-SK"/>
        </w:rPr>
        <w:br/>
        <w:t>názor sa opiera o dosť veľký rozsah odlišných po-</w:t>
      </w:r>
      <w:r>
        <w:rPr>
          <w:rStyle w:val="Zkladntext132"/>
          <w:lang w:eastAsia="sk-SK"/>
        </w:rPr>
        <w:br/>
        <w:t>smrtných znakov. Pán doktor?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20" w:right="40" w:firstLine="220"/>
      </w:pPr>
      <w:r>
        <w:rPr>
          <w:rStyle w:val="Zkladntext132"/>
          <w:lang w:eastAsia="sk-SK"/>
        </w:rPr>
        <w:t>Bol to už dlhší čas, odkedy počuli naposledy jeho</w:t>
      </w:r>
      <w:r>
        <w:rPr>
          <w:rStyle w:val="Zkladntext132"/>
          <w:lang w:eastAsia="sk-SK"/>
        </w:rPr>
        <w:br/>
        <w:t>hlas. Sedel tam osobitne vo vznešenom župane a šar-</w:t>
      </w:r>
      <w:r>
        <w:rPr>
          <w:rStyle w:val="Zkladntext132"/>
          <w:lang w:eastAsia="sk-SK"/>
        </w:rPr>
        <w:br/>
        <w:t>látových papučiach. Vrhali naňho nepokojné, otráve-</w:t>
      </w:r>
      <w:r>
        <w:rPr>
          <w:rStyle w:val="Zkladntext132"/>
          <w:lang w:eastAsia="sk-SK"/>
        </w:rPr>
        <w:br/>
        <w:t>né, ale aj zvedavé pohľady, ale nikto mu nič nepove-</w:t>
      </w:r>
      <w:r>
        <w:rPr>
          <w:rStyle w:val="Zkladntext132"/>
          <w:lang w:eastAsia="sk-SK"/>
        </w:rPr>
        <w:br/>
        <w:t>dal, a ani on sa nikomu neprihovoril.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 w:line="230" w:lineRule="exact"/>
        <w:ind w:left="20" w:right="40" w:firstLine="220"/>
      </w:pPr>
      <w:r>
        <w:rPr>
          <w:rStyle w:val="Zkladntext132"/>
          <w:lang w:eastAsia="sk-SK"/>
        </w:rPr>
        <w:t>Poslali ste po svojho policajného konzultanta, —</w:t>
      </w:r>
      <w:r>
        <w:rPr>
          <w:rStyle w:val="Zkladntext132"/>
          <w:lang w:eastAsia="sk-SK"/>
        </w:rPr>
        <w:br/>
        <w:t>povedal Natouche. — Nebolo by vhodné, aby som ja</w:t>
      </w:r>
      <w:r>
        <w:rPr>
          <w:rStyle w:val="Zkladntext132"/>
          <w:lang w:eastAsia="sk-SK"/>
        </w:rPr>
        <w:br/>
        <w:t>vyjadril svoj názor.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6"/>
        </w:tabs>
        <w:spacing w:before="0" w:line="230" w:lineRule="exact"/>
        <w:ind w:left="20" w:firstLine="220"/>
      </w:pPr>
      <w:r>
        <w:rPr>
          <w:rStyle w:val="Zkladntext132"/>
          <w:lang w:eastAsia="sk-SK"/>
        </w:rPr>
        <w:t>I keď je to v záujme spravodlivosti?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48"/>
        </w:tabs>
        <w:spacing w:before="0" w:line="230" w:lineRule="exact"/>
        <w:ind w:left="20" w:right="40" w:firstLine="220"/>
      </w:pPr>
      <w:r>
        <w:rPr>
          <w:rStyle w:val="Zkladntext132"/>
          <w:lang w:eastAsia="sk-SK"/>
        </w:rPr>
        <w:t>Nie je mi jasné, ako môže moja intervencia po-</w:t>
      </w:r>
      <w:r>
        <w:rPr>
          <w:rStyle w:val="Zkladntext132"/>
          <w:lang w:eastAsia="sk-SK"/>
        </w:rPr>
        <w:br/>
        <w:t>môcť spravodlivosti.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77"/>
        </w:tabs>
        <w:spacing w:before="0"/>
        <w:ind w:left="20" w:right="40" w:firstLine="220"/>
      </w:pPr>
      <w:r>
        <w:rPr>
          <w:rStyle w:val="Zkladntext132"/>
          <w:lang w:eastAsia="sk-SK"/>
        </w:rPr>
        <w:t>Ak budete chvíľu uvažovať, stane sa vám to</w:t>
      </w:r>
      <w:r>
        <w:rPr>
          <w:rStyle w:val="Zkladntext132"/>
          <w:lang w:eastAsia="sk-SK"/>
        </w:rPr>
        <w:br/>
        <w:t>jasné.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Nemyslím, pán náčelník.</w:t>
      </w:r>
    </w:p>
    <w:p w:rsidR="00FF2566" w:rsidRDefault="00FF2566">
      <w:pPr>
        <w:pStyle w:val="Zkladntext131"/>
        <w:framePr w:h="200" w:vSpace="286" w:wrap="around" w:vAnchor="text" w:hAnchor="margin" w:x="5077" w:y="484"/>
        <w:shd w:val="clear" w:color="auto" w:fill="auto"/>
        <w:spacing w:before="0" w:line="200" w:lineRule="exact"/>
        <w:ind w:left="100"/>
        <w:jc w:val="left"/>
      </w:pPr>
      <w:r>
        <w:rPr>
          <w:rStyle w:val="Zkladntext132"/>
          <w:lang w:eastAsia="sk-SK"/>
        </w:rPr>
        <w:t>237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 w:after="208"/>
        <w:ind w:left="20" w:firstLine="220"/>
      </w:pPr>
      <w:r>
        <w:rPr>
          <w:rStyle w:val="Zkladntext132"/>
          <w:lang w:eastAsia="sk-SK"/>
        </w:rPr>
        <w:t>Tak by ste nám mohli aspoň povedať, či by ste</w:t>
      </w:r>
    </w:p>
    <w:p w:rsidR="00FF2566" w:rsidRDefault="00FF2566">
      <w:pPr>
        <w:pStyle w:val="Zkladntext260"/>
        <w:shd w:val="clear" w:color="auto" w:fill="auto"/>
        <w:spacing w:line="200" w:lineRule="exact"/>
        <w:ind w:left="20"/>
        <w:jc w:val="both"/>
      </w:pPr>
      <w:r>
        <w:rPr>
          <w:lang w:eastAsia="sk-SK"/>
        </w:rPr>
        <w:t>17 V znamení Zverokruhu</w:t>
      </w:r>
      <w:r>
        <w:rPr>
          <w:lang w:eastAsia="sk-SK"/>
        </w:rPr>
        <w:br w:type="page"/>
      </w:r>
      <w:r>
        <w:rPr>
          <w:rStyle w:val="Zkladntext132"/>
          <w:b w:val="0"/>
          <w:bCs w:val="0"/>
          <w:lang w:eastAsia="sk-SK"/>
        </w:rPr>
        <w:lastRenderedPageBreak/>
        <w:t>očakávali nejaký rozdiel na posmrtnom vzhľade v uve-</w:t>
      </w:r>
      <w:r>
        <w:rPr>
          <w:rStyle w:val="Zkladntext132"/>
          <w:b w:val="0"/>
          <w:bCs w:val="0"/>
          <w:lang w:eastAsia="sk-SK"/>
        </w:rPr>
        <w:br/>
        <w:t>dených dvoch prípadoch?</w:t>
      </w:r>
    </w:p>
    <w:p w:rsidR="00FF2566" w:rsidRDefault="00FF2566">
      <w:pPr>
        <w:pStyle w:val="Zkladntext131"/>
        <w:shd w:val="clear" w:color="auto" w:fill="auto"/>
        <w:spacing w:before="0"/>
        <w:ind w:left="40" w:firstLine="220"/>
      </w:pPr>
      <w:r>
        <w:rPr>
          <w:rStyle w:val="Zkladntext132"/>
          <w:lang w:eastAsia="sk-SK"/>
        </w:rPr>
        <w:t>Trvalo dosť dlho, kým sa Natouche odhodlal: — Snáď.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87"/>
        </w:tabs>
        <w:spacing w:before="0"/>
        <w:ind w:left="40" w:right="40" w:firstLine="220"/>
      </w:pPr>
      <w:r>
        <w:rPr>
          <w:rStyle w:val="Zkladntext132"/>
          <w:lang w:eastAsia="sk-SK"/>
        </w:rPr>
        <w:t>V prípade útoku na karotídy predpokladali by</w:t>
      </w:r>
      <w:r>
        <w:rPr>
          <w:rStyle w:val="Zkladntext132"/>
          <w:lang w:eastAsia="sk-SK"/>
        </w:rPr>
        <w:br/>
        <w:t>ste vonkajšie posmrtné znaky v napadnutej oblasti?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97"/>
        </w:tabs>
        <w:spacing w:before="0"/>
        <w:ind w:left="40" w:right="40" w:firstLine="220"/>
      </w:pPr>
      <w:r>
        <w:rPr>
          <w:rStyle w:val="Zkladntext132"/>
          <w:lang w:eastAsia="sk-SK"/>
        </w:rPr>
        <w:t>Pán náčelník, už som vám povedal, že by som</w:t>
      </w:r>
      <w:r>
        <w:rPr>
          <w:rStyle w:val="Zkladntext132"/>
          <w:lang w:eastAsia="sk-SK"/>
        </w:rPr>
        <w:br/>
        <w:t>sa najradšej zdržal akéhokoľvek komentára. A čo sa</w:t>
      </w:r>
      <w:r>
        <w:rPr>
          <w:rStyle w:val="Zkladntext132"/>
          <w:lang w:eastAsia="sk-SK"/>
        </w:rPr>
        <w:br/>
        <w:t>týka vonkajšieho vzhľadu pri zadusení, vyzerá celkom</w:t>
      </w:r>
      <w:r>
        <w:rPr>
          <w:rStyle w:val="Zkladntext132"/>
          <w:lang w:eastAsia="sk-SK"/>
        </w:rPr>
        <w:br/>
        <w:t>ináč ako v druhom prípade. Nikdy ... — chvílu počkal</w:t>
      </w:r>
      <w:r>
        <w:rPr>
          <w:rStyle w:val="Zkladntext132"/>
          <w:lang w:eastAsia="sk-SK"/>
        </w:rPr>
        <w:br/>
        <w:t>a potom povedal veľmi dôrazne, — nikdy som nevidel</w:t>
      </w:r>
      <w:r>
        <w:rPr>
          <w:rStyle w:val="Zkladntext132"/>
          <w:lang w:eastAsia="sk-SK"/>
        </w:rPr>
        <w:br/>
        <w:t>taký prípad smrti, spôsobený vražedným útokom na</w:t>
      </w:r>
      <w:r>
        <w:rPr>
          <w:rStyle w:val="Zkladntext132"/>
          <w:lang w:eastAsia="sk-SK"/>
        </w:rPr>
        <w:br/>
        <w:t>karotídy. Preto by bol môj názor bezcenný.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82"/>
        </w:tabs>
        <w:spacing w:before="0"/>
        <w:ind w:left="40" w:right="40" w:firstLine="220"/>
      </w:pPr>
      <w:r>
        <w:rPr>
          <w:rStyle w:val="Zkladntext132"/>
          <w:lang w:eastAsia="sk-SK"/>
        </w:rPr>
        <w:t>Ale vedeli by ste, ako to urobiť, čo? — prenika-</w:t>
      </w:r>
      <w:r>
        <w:rPr>
          <w:rStyle w:val="Zkladntext132"/>
          <w:lang w:eastAsia="sk-SK"/>
        </w:rPr>
        <w:br/>
        <w:t>vo zaškrečal Pollock. — No teraz odpovedzte! Čo?</w:t>
      </w:r>
    </w:p>
    <w:p w:rsidR="00FF2566" w:rsidRDefault="00FF2566">
      <w:pPr>
        <w:pStyle w:val="Zkladntext131"/>
        <w:shd w:val="clear" w:color="auto" w:fill="auto"/>
        <w:spacing w:before="0"/>
        <w:ind w:left="40" w:firstLine="220"/>
      </w:pPr>
      <w:r>
        <w:rPr>
          <w:rStyle w:val="Zkladntext132"/>
          <w:lang w:eastAsia="sk-SK"/>
        </w:rPr>
        <w:t>Hewson zložil ruky a zahľadel sa na Natouchea.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97"/>
        </w:tabs>
        <w:spacing w:before="0"/>
        <w:ind w:left="40" w:right="40" w:firstLine="220"/>
      </w:pPr>
      <w:r>
        <w:rPr>
          <w:rStyle w:val="Zkladntext132"/>
          <w:lang w:eastAsia="sk-SK"/>
        </w:rPr>
        <w:t>Každý lekár by teoreticky vedel, čo všetko smrť</w:t>
      </w:r>
      <w:r>
        <w:rPr>
          <w:rStyle w:val="Zkladntext132"/>
          <w:lang w:eastAsia="sk-SK"/>
        </w:rPr>
        <w:br/>
        <w:t>takým spôsobom zahrňuje, — povedal Natouche.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323"/>
        </w:tabs>
        <w:spacing w:before="0"/>
        <w:ind w:left="40"/>
      </w:pPr>
      <w:r>
        <w:rPr>
          <w:rStyle w:val="Zkladntext132"/>
          <w:lang w:eastAsia="sk-SK"/>
        </w:rPr>
        <w:t>Odmietam o tom ďalej hovoriť.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87"/>
        </w:tabs>
        <w:spacing w:before="0"/>
        <w:ind w:left="40" w:right="40" w:firstLine="220"/>
      </w:pPr>
      <w:r>
        <w:rPr>
          <w:rStyle w:val="Zkladntext132"/>
          <w:lang w:eastAsia="sk-SK"/>
        </w:rPr>
        <w:t>Nepáči sa mi to, — povedal Lazenby a obrátil</w:t>
      </w:r>
      <w:r>
        <w:rPr>
          <w:rStyle w:val="Zkladntext132"/>
          <w:lang w:eastAsia="sk-SK"/>
        </w:rPr>
        <w:br/>
        <w:t>svoje tmavé okuliare na doktora. — Vôbec sa mi to</w:t>
      </w:r>
      <w:r>
        <w:rPr>
          <w:rStyle w:val="Zkladntext132"/>
          <w:lang w:eastAsia="sk-SK"/>
        </w:rPr>
        <w:br/>
        <w:t>nepáči. Nie je to čestné. Nie je to fair. Položili vám</w:t>
      </w:r>
      <w:r>
        <w:rPr>
          <w:rStyle w:val="Zkladntext132"/>
          <w:lang w:eastAsia="sk-SK"/>
        </w:rPr>
        <w:br/>
        <w:t>priamu otázku, pán doktor, a vy odmietate priamo</w:t>
      </w:r>
      <w:r>
        <w:rPr>
          <w:rStyle w:val="Zkladntext132"/>
          <w:lang w:eastAsia="sk-SK"/>
        </w:rPr>
        <w:br/>
        <w:t>odpovedať.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82"/>
        </w:tabs>
        <w:spacing w:before="0"/>
        <w:ind w:left="40" w:firstLine="220"/>
      </w:pPr>
      <w:r>
        <w:rPr>
          <w:rStyle w:val="Zkladntext132"/>
          <w:lang w:eastAsia="sk-SK"/>
        </w:rPr>
        <w:t>Naopak.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87"/>
        </w:tabs>
        <w:spacing w:before="0"/>
        <w:ind w:left="40" w:right="40" w:firstLine="220"/>
      </w:pPr>
      <w:r>
        <w:rPr>
          <w:rStyle w:val="Zkladntext132"/>
          <w:lang w:eastAsia="sk-SK"/>
        </w:rPr>
        <w:t>Nuž, pozrime sa na situáciu z inej strany, — na-</w:t>
      </w:r>
      <w:r>
        <w:rPr>
          <w:rStyle w:val="Zkladntext132"/>
          <w:lang w:eastAsia="sk-SK"/>
        </w:rPr>
        <w:br/>
        <w:t>vrhol Alleyn. — Predtým, ako slečna Hewsonová odišla</w:t>
      </w:r>
      <w:r>
        <w:rPr>
          <w:rStyle w:val="Zkladntext132"/>
          <w:lang w:eastAsia="sk-SK"/>
        </w:rPr>
        <w:br/>
        <w:t>zo Zverokruhu, bola v tiesni. Policajt, ktorý tu mal</w:t>
      </w:r>
      <w:r>
        <w:rPr>
          <w:rStyle w:val="Zkladntext132"/>
          <w:lang w:eastAsia="sk-SK"/>
        </w:rPr>
        <w:br/>
        <w:t>službu, počul ju kričať, hystericky nariekať a vykriko-</w:t>
      </w:r>
      <w:r>
        <w:rPr>
          <w:rStyle w:val="Zkladntext132"/>
          <w:lang w:eastAsia="sk-SK"/>
        </w:rPr>
        <w:br/>
        <w:t>vať niekoľkokrát za sebou: „Nechajte ma! Pusťte ma!"</w:t>
      </w:r>
      <w:r>
        <w:rPr>
          <w:rStyle w:val="Zkladntext132"/>
          <w:lang w:eastAsia="sk-SK"/>
        </w:rPr>
        <w:br/>
        <w:t>Súhlasí?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72"/>
        </w:tabs>
        <w:spacing w:before="0"/>
        <w:ind w:left="40" w:firstLine="220"/>
      </w:pPr>
      <w:r>
        <w:rPr>
          <w:rStyle w:val="Zkladntext132"/>
          <w:lang w:eastAsia="sk-SK"/>
        </w:rPr>
        <w:t>Äno, iste, bola hysterička, — súhlasil Hewson.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376"/>
        </w:tabs>
        <w:spacing w:before="0"/>
        <w:ind w:left="40" w:right="40"/>
      </w:pPr>
      <w:r>
        <w:rPr>
          <w:rStyle w:val="Zkladntext132"/>
          <w:lang w:eastAsia="sk-SK"/>
        </w:rPr>
        <w:t>Chcela utiecť. Ale aký údel ju za to musel postih-</w:t>
      </w:r>
      <w:r>
        <w:rPr>
          <w:rStyle w:val="Zkladntext132"/>
          <w:lang w:eastAsia="sk-SK"/>
        </w:rPr>
        <w:br/>
        <w:t>núť, preboha! Polícia ju stavia do svetla, akoby bola</w:t>
      </w:r>
      <w:r>
        <w:rPr>
          <w:rStyle w:val="Zkladntext132"/>
          <w:lang w:eastAsia="sk-SK"/>
        </w:rPr>
        <w:br/>
        <w:t>zapletená do tohto podozrivého čierneho obchodu</w:t>
      </w:r>
      <w:r>
        <w:rPr>
          <w:rStyle w:val="Zkladntext132"/>
          <w:lang w:eastAsia="sk-SK"/>
        </w:rPr>
        <w:br/>
        <w:t>s obrazmi. Z rieky vylovia mŕtvolu, a každý hovorí</w:t>
      </w:r>
      <w:r>
        <w:rPr>
          <w:rStyle w:val="Zkladntext132"/>
          <w:lang w:eastAsia="sk-SK"/>
        </w:rPr>
        <w:br/>
        <w:t>o vražde. Samozrejme, že ju to vystrašilo. Naozaj sa</w:t>
      </w:r>
      <w:r>
        <w:rPr>
          <w:rStyle w:val="Zkladntext132"/>
          <w:lang w:eastAsia="sk-SK"/>
        </w:rPr>
        <w:br/>
        <w:t>bála. Naozaj bola zúfalá. Nechcel som ju tu nechávať,</w:t>
      </w:r>
      <w:r>
        <w:rPr>
          <w:rStyle w:val="Zkladntext132"/>
          <w:lang w:eastAsia="sk-SK"/>
        </w:rPr>
        <w:br/>
        <w:t>ale ona sa chovala ako bláznivá a kričala, aby som ju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nechal samu. Tak som ju nechal. Nechal som ju tu</w:t>
      </w:r>
      <w:r>
        <w:rPr>
          <w:rStyle w:val="Zkladntext132"/>
          <w:lang w:eastAsia="sk-SK"/>
        </w:rPr>
        <w:br/>
        <w:t>v hale a išiel som spať.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82"/>
        </w:tabs>
        <w:spacing w:before="0" w:line="200" w:lineRule="exact"/>
        <w:ind w:left="60" w:firstLine="200"/>
      </w:pPr>
      <w:r>
        <w:rPr>
          <w:rStyle w:val="Zkladntext132"/>
          <w:lang w:eastAsia="sk-SK"/>
        </w:rPr>
        <w:t>Teda ste išli dolu posledný?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93"/>
        </w:tabs>
        <w:spacing w:before="0" w:line="254" w:lineRule="exact"/>
        <w:ind w:left="60" w:right="40" w:firstLine="200"/>
      </w:pPr>
      <w:r>
        <w:rPr>
          <w:rStyle w:val="Zkladntext132"/>
          <w:lang w:eastAsia="sk-SK"/>
        </w:rPr>
        <w:t>Nuž ... dôstojný pán, Stan a ja ... my sme išli</w:t>
      </w:r>
      <w:r>
        <w:rPr>
          <w:rStyle w:val="Zkladntext132"/>
          <w:lang w:eastAsia="sk-SK"/>
        </w:rPr>
        <w:br/>
        <w:t>spolu.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82"/>
        </w:tabs>
        <w:spacing w:before="0"/>
        <w:ind w:left="60" w:firstLine="200"/>
      </w:pPr>
      <w:r>
        <w:rPr>
          <w:rStyle w:val="Zkladntext132"/>
          <w:lang w:eastAsia="sk-SK"/>
        </w:rPr>
        <w:t>A čo doktor Natouche? On nešiel dolu?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93"/>
        </w:tabs>
        <w:spacing w:before="0"/>
        <w:ind w:left="60" w:right="40" w:firstLine="200"/>
      </w:pPr>
      <w:r>
        <w:rPr>
          <w:rStyle w:val="Zkladntext132"/>
          <w:lang w:eastAsia="sk-SK"/>
        </w:rPr>
        <w:t>Nie, pane. On vyšiel hore na palubu. Vyšiel hneď,</w:t>
      </w:r>
      <w:r>
        <w:rPr>
          <w:rStyle w:val="Zkladntext132"/>
          <w:lang w:eastAsia="sk-SK"/>
        </w:rPr>
        <w:br/>
        <w:t>ako Sis začala byť nervózna. Zdalo sa mi to veľmi</w:t>
      </w:r>
      <w:r>
        <w:rPr>
          <w:rStyle w:val="Zkladntext132"/>
          <w:lang w:eastAsia="sk-SK"/>
        </w:rPr>
        <w:br/>
        <w:t>čudné: ísť hore do tej psej tmy, ale tak to naozaj</w:t>
      </w:r>
      <w:r>
        <w:rPr>
          <w:rStyle w:val="Zkladntext132"/>
          <w:lang w:eastAsia="sk-SK"/>
        </w:rPr>
        <w:br/>
        <w:t>bolo a on naozaj vyšiel do tej hmly.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602"/>
        </w:tabs>
        <w:spacing w:before="0"/>
        <w:ind w:left="60" w:right="40" w:firstLine="200"/>
      </w:pPr>
      <w:r>
        <w:rPr>
          <w:rStyle w:val="Zkladntext132"/>
          <w:lang w:eastAsia="sk-SK"/>
        </w:rPr>
        <w:t>Bol by som rád, keby ste mi to porozprávali jas-</w:t>
      </w:r>
      <w:r>
        <w:rPr>
          <w:rStyle w:val="Zkladntext132"/>
          <w:lang w:eastAsia="sk-SK"/>
        </w:rPr>
        <w:br/>
        <w:t>ne, ak „jasne" je dosť zrozumiteľné slovo, kde ste</w:t>
      </w:r>
      <w:r>
        <w:rPr>
          <w:rStyle w:val="Zkladntext132"/>
          <w:lang w:eastAsia="sk-SK"/>
        </w:rPr>
        <w:br/>
        <w:t>všetci boli a čo sa stalo potom, keď tu ona zostala</w:t>
      </w:r>
      <w:r>
        <w:rPr>
          <w:rStyle w:val="Zkladntext132"/>
          <w:lang w:eastAsia="sk-SK"/>
        </w:rPr>
        <w:br/>
        <w:t>v hale sama.</w:t>
      </w:r>
    </w:p>
    <w:p w:rsidR="00FF2566" w:rsidRDefault="00FF2566">
      <w:pPr>
        <w:pStyle w:val="Zkladntext131"/>
        <w:shd w:val="clear" w:color="auto" w:fill="auto"/>
        <w:spacing w:before="0"/>
        <w:ind w:left="60" w:right="40" w:firstLine="200"/>
      </w:pPr>
      <w:r>
        <w:rPr>
          <w:rStyle w:val="Zkladntext132"/>
          <w:lang w:eastAsia="sk-SK"/>
        </w:rPr>
        <w:t>Všetci začali rozprávať naraz a náhle stíchli. Alleyn</w:t>
      </w:r>
      <w:r>
        <w:rPr>
          <w:rStyle w:val="Zkladntext132"/>
          <w:lang w:eastAsia="sk-SK"/>
        </w:rPr>
        <w:br/>
        <w:t>pozrel na Caleyho Barda.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72"/>
        </w:tabs>
        <w:spacing w:before="0"/>
        <w:ind w:left="60" w:firstLine="200"/>
      </w:pPr>
      <w:r>
        <w:rPr>
          <w:rStyle w:val="Zkladntext132"/>
          <w:lang w:eastAsia="sk-SK"/>
        </w:rPr>
        <w:t>Tak vypočujme si vašu verziu, — ponúkol ho.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98"/>
        </w:tabs>
        <w:spacing w:before="0"/>
        <w:ind w:left="60" w:right="40" w:firstLine="200"/>
      </w:pPr>
      <w:r>
        <w:rPr>
          <w:rStyle w:val="Zkladntext132"/>
          <w:lang w:eastAsia="sk-SK"/>
        </w:rPr>
        <w:t>Želám vám veľa šťastia, ak z toho budete niečo</w:t>
      </w:r>
      <w:r>
        <w:rPr>
          <w:rStyle w:val="Zkladntext132"/>
          <w:lang w:eastAsia="sk-SK"/>
        </w:rPr>
        <w:br/>
        <w:t>mať, — povedal Caley veselo. — Neviem, či to má</w:t>
      </w:r>
      <w:r>
        <w:rPr>
          <w:rStyle w:val="Zkladntext132"/>
          <w:lang w:eastAsia="sk-SK"/>
        </w:rPr>
        <w:br/>
        <w:t>vôbec cenu. No tak sa ... nuž, tak sa o to pokúsim.</w:t>
      </w:r>
      <w:r>
        <w:rPr>
          <w:rStyle w:val="Zkladntext132"/>
          <w:lang w:eastAsia="sk-SK"/>
        </w:rPr>
        <w:br/>
        <w:t>Išiel som spať. Aspoň som odišiel do svojej kajuty,</w:t>
      </w:r>
      <w:r>
        <w:rPr>
          <w:rStyle w:val="Zkladntext132"/>
          <w:lang w:eastAsia="sk-SK"/>
        </w:rPr>
        <w:br/>
        <w:t>vyzliekol som sa a prezeral som si motýle, ktoré som</w:t>
      </w:r>
      <w:r>
        <w:rPr>
          <w:rStyle w:val="Zkladntext132"/>
          <w:lang w:eastAsia="sk-SK"/>
        </w:rPr>
        <w:br/>
        <w:t>nachytal počas plavby. Počul som.. v — pozrel na</w:t>
      </w:r>
      <w:r>
        <w:rPr>
          <w:rStyle w:val="Zkladntext132"/>
          <w:lang w:eastAsia="sk-SK"/>
        </w:rPr>
        <w:br/>
        <w:t>Lazenbyho, Hewsona a Pollocka, — títo traja prišli</w:t>
      </w:r>
      <w:r>
        <w:rPr>
          <w:rStyle w:val="Zkladntext132"/>
          <w:lang w:eastAsia="sk-SK"/>
        </w:rPr>
        <w:br/>
        <w:t>dolu, išli na záchod, do svojich kajút a tak podobne.</w:t>
      </w:r>
      <w:r>
        <w:rPr>
          <w:rStyle w:val="Zkladntext132"/>
          <w:lang w:eastAsia="sk-SK"/>
        </w:rPr>
        <w:br/>
        <w:t>Všetci museli prejsť okolo mojich dverí, pretože bý-</w:t>
      </w:r>
      <w:r>
        <w:rPr>
          <w:rStyle w:val="Zkladntext132"/>
          <w:lang w:eastAsia="sk-SK"/>
        </w:rPr>
        <w:br/>
        <w:t>vam v kajute číslo jedna. Spomínam si, že sa v chodbe</w:t>
      </w:r>
      <w:r>
        <w:rPr>
          <w:rStyle w:val="Zkladntext132"/>
          <w:lang w:eastAsia="sk-SK"/>
        </w:rPr>
        <w:br/>
        <w:t>rozprávali. Nevšimol som si však, o čom hovorili. Prá-</w:t>
      </w:r>
      <w:r>
        <w:rPr>
          <w:rStyle w:val="Zkladntext132"/>
          <w:lang w:eastAsia="sk-SK"/>
        </w:rPr>
        <w:br/>
        <w:t>ve som napínal motýľa, ktorého som chytil v Crossdy-</w:t>
      </w:r>
      <w:r>
        <w:rPr>
          <w:rStyle w:val="Zkladntext132"/>
          <w:lang w:eastAsia="sk-SK"/>
        </w:rPr>
        <w:br/>
        <w:t>ku. Ale podvedome som si zapamätal, že to boli ich</w:t>
      </w:r>
      <w:r>
        <w:rPr>
          <w:rStyle w:val="Zkladntext132"/>
          <w:lang w:eastAsia="sk-SK"/>
        </w:rPr>
        <w:br/>
        <w:t>hlasy.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72"/>
        </w:tabs>
        <w:spacing w:before="0"/>
        <w:ind w:left="60" w:firstLine="200"/>
      </w:pPr>
      <w:r>
        <w:rPr>
          <w:rStyle w:val="Zkladntext132"/>
          <w:lang w:eastAsia="sk-SK"/>
        </w:rPr>
        <w:t>Áno?</w:t>
      </w:r>
    </w:p>
    <w:p w:rsidR="00FF2566" w:rsidRDefault="00FF2566">
      <w:pPr>
        <w:pStyle w:val="Zkladntext310"/>
        <w:framePr w:h="140" w:wrap="around" w:vAnchor="text" w:hAnchor="margin" w:x="107" w:y="1684"/>
        <w:shd w:val="clear" w:color="auto" w:fill="auto"/>
        <w:spacing w:line="140" w:lineRule="exact"/>
      </w:pPr>
      <w:r>
        <w:rPr>
          <w:lang w:eastAsia="sk-SK"/>
        </w:rPr>
        <w:t>17'</w:t>
      </w:r>
    </w:p>
    <w:p w:rsidR="00FF2566" w:rsidRDefault="00FF2566">
      <w:pPr>
        <w:pStyle w:val="Zkladntext320"/>
        <w:framePr w:h="290" w:wrap="around" w:vAnchor="text" w:hAnchor="margin" w:x="5223" w:y="1569"/>
        <w:shd w:val="clear" w:color="auto" w:fill="auto"/>
        <w:spacing w:line="290" w:lineRule="exact"/>
      </w:pPr>
      <w:r>
        <w:rPr>
          <w:lang w:eastAsia="sk-SK"/>
        </w:rPr>
        <w:t>239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98"/>
        </w:tabs>
        <w:spacing w:before="0"/>
        <w:ind w:left="60" w:right="40" w:firstLine="200"/>
        <w:sectPr w:rsidR="00FF2566">
          <w:footerReference w:type="even" r:id="rId154"/>
          <w:footerReference w:type="default" r:id="rId155"/>
          <w:pgSz w:w="8391" w:h="11909"/>
          <w:pgMar w:top="1135" w:right="879" w:bottom="1135" w:left="1700" w:header="0" w:footer="3" w:gutter="0"/>
          <w:cols w:space="708"/>
          <w:noEndnote/>
          <w:docGrid w:linePitch="360"/>
        </w:sectPr>
      </w:pPr>
      <w:r>
        <w:rPr>
          <w:rStyle w:val="Zkladntext132"/>
          <w:lang w:eastAsia="sk-SK"/>
        </w:rPr>
        <w:t>Zrazu sa hore strhol príšerný randál. Prepáčte,</w:t>
      </w:r>
      <w:r>
        <w:rPr>
          <w:rStyle w:val="Zkladntext132"/>
          <w:lang w:eastAsia="sk-SK"/>
        </w:rPr>
        <w:br/>
        <w:t>Hewson, mohol som to povedať aj krajšie. V skutoč-</w:t>
      </w:r>
      <w:r>
        <w:rPr>
          <w:rStyle w:val="Zkladntext132"/>
          <w:lang w:eastAsia="sk-SK"/>
        </w:rPr>
        <w:br/>
        <w:t>nosti som počul slečnu Hewsonovú kričať „nechajte</w:t>
      </w:r>
      <w:r>
        <w:rPr>
          <w:rStyle w:val="Zkladntext132"/>
          <w:lang w:eastAsia="sk-SK"/>
        </w:rPr>
        <w:br/>
        <w:t>ma". Myslím, že dva či tri razy. Počul som akýsi bu-</w:t>
      </w:r>
      <w:r>
        <w:rPr>
          <w:rStyle w:val="Zkladntext132"/>
          <w:lang w:eastAsia="sk-SK"/>
        </w:rPr>
        <w:br/>
        <w:t>chot hore v hale, rovno nado mnou. A potom, priro-</w:t>
      </w:r>
      <w:r>
        <w:rPr>
          <w:rStyle w:val="Zkladntext132"/>
          <w:lang w:eastAsia="sk-SK"/>
        </w:rPr>
        <w:br/>
        <w:t>dzene, samozrejmú reakciu.</w:t>
      </w:r>
      <w:r>
        <w:br w:type="page"/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lastRenderedPageBreak/>
        <w:t>Čo tým myslíte „samozrejmú reakciu"?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77"/>
        </w:tabs>
        <w:spacing w:before="0"/>
        <w:ind w:left="20" w:right="20" w:firstLine="220"/>
      </w:pPr>
      <w:r>
        <w:rPr>
          <w:rStyle w:val="Zkladntext132"/>
          <w:lang w:eastAsia="sk-SK"/>
        </w:rPr>
        <w:t>Otváranie a plieskanie dverí. Hewson volal na</w:t>
      </w:r>
      <w:r>
        <w:rPr>
          <w:rStyle w:val="Zkladntext132"/>
          <w:lang w:eastAsia="sk-SK"/>
        </w:rPr>
        <w:br/>
        <w:t>sestru, Lazenby a Pollock kričali jeden na druhého,</w:t>
      </w:r>
      <w:r>
        <w:rPr>
          <w:rStyle w:val="Zkladntext132"/>
          <w:lang w:eastAsia="sk-SK"/>
        </w:rPr>
        <w:br/>
        <w:t>a zbesilé kroky tamhore. Ľutujem, — povedal Caley</w:t>
      </w:r>
      <w:r>
        <w:rPr>
          <w:rStyle w:val="Zkladntext132"/>
          <w:lang w:eastAsia="sk-SK"/>
        </w:rPr>
        <w:br/>
        <w:t>a trhol, či ako sa to dá ináč opísať, zaškúlil tými svo-</w:t>
      </w:r>
      <w:r>
        <w:rPr>
          <w:rStyle w:val="Zkladntext132"/>
          <w:lang w:eastAsia="sk-SK"/>
        </w:rPr>
        <w:br/>
        <w:t>jimi čudnými očami, — ja som na kolbište nevstúpil.</w:t>
      </w:r>
      <w:r>
        <w:rPr>
          <w:rStyle w:val="Zkladntext132"/>
          <w:lang w:eastAsia="sk-SK"/>
        </w:rPr>
        <w:br/>
        <w:t>Nie vtedy a nie tam. Vidíte, pán Alleyn, aby som cito-</w:t>
      </w:r>
      <w:r>
        <w:rPr>
          <w:rStyle w:val="Zkladntext132"/>
          <w:lang w:eastAsia="sk-SK"/>
        </w:rPr>
        <w:br/>
        <w:t>val jedného výstredníka, nahádzali sme do seba jedlo</w:t>
      </w:r>
      <w:r>
        <w:rPr>
          <w:rStyle w:val="Zkladntext132"/>
          <w:lang w:eastAsia="sk-SK"/>
        </w:rPr>
        <w:br/>
        <w:t>plní strachu, a aby som bol úprimný, moja okamžitá</w:t>
      </w:r>
      <w:r>
        <w:rPr>
          <w:rStyle w:val="Zkladntext132"/>
          <w:lang w:eastAsia="sk-SK"/>
        </w:rPr>
        <w:br/>
        <w:t>reakcia bola, že som si pomyslel: „Ach, nie! Už nie,</w:t>
      </w:r>
      <w:r>
        <w:rPr>
          <w:rStyle w:val="Zkladntext132"/>
          <w:lang w:eastAsia="sk-SK"/>
        </w:rPr>
        <w:br/>
        <w:t>preboha!" Aby ste to správne rozumeli, myslel som</w:t>
      </w:r>
      <w:r>
        <w:rPr>
          <w:rStyle w:val="Zkladntext132"/>
          <w:lang w:eastAsia="sk-SK"/>
        </w:rPr>
        <w:br/>
        <w:t>to len v najobecnejšom zmysle.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Tak čo ste urobili potom?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V skutočnosti som načúval vzrastajúcemu lomo-</w:t>
      </w:r>
      <w:r>
        <w:rPr>
          <w:rStyle w:val="Zkladntext132"/>
          <w:lang w:eastAsia="sk-SK"/>
        </w:rPr>
        <w:br/>
        <w:t>zu, trochu som si podebatoval so svojou zvedavosťou</w:t>
      </w:r>
      <w:r>
        <w:rPr>
          <w:rStyle w:val="Zkladntext132"/>
          <w:lang w:eastAsia="sk-SK"/>
        </w:rPr>
        <w:br/>
        <w:t>a nakoniec, obávam sa, že viac ako neochotne som</w:t>
      </w:r>
      <w:r>
        <w:rPr>
          <w:rStyle w:val="Zkladntext132"/>
          <w:lang w:eastAsia="sk-SK"/>
        </w:rPr>
        <w:br/>
        <w:t>vyšiel nahor.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6"/>
        </w:tabs>
        <w:spacing w:before="0"/>
        <w:ind w:left="20" w:firstLine="220"/>
      </w:pPr>
      <w:r>
        <w:rPr>
          <w:rStyle w:val="Zkladntext132"/>
          <w:lang w:eastAsia="sk-SK"/>
        </w:rPr>
        <w:t>Čo ste tam našli?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Sotva sa dalo čo rozoznať. Každý sa tam mocoval</w:t>
      </w:r>
      <w:r>
        <w:rPr>
          <w:rStyle w:val="Zkladntext132"/>
          <w:lang w:eastAsia="sk-SK"/>
        </w:rPr>
        <w:br/>
        <w:t>v tme a pýtal sa toho druhého, čo tam do čerta robí</w:t>
      </w:r>
      <w:r>
        <w:rPr>
          <w:rStyle w:val="Zkladntext132"/>
          <w:lang w:eastAsia="sk-SK"/>
        </w:rPr>
        <w:br/>
        <w:t>a kde je slečna Hewsonová.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Vedeli by ste povedať, koľko osôb ste rozoznali?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Na chvíľu sa zamyslel.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Ale áno. Myslím... ale je to len tak hmlisto. Ne-</w:t>
      </w:r>
      <w:r>
        <w:rPr>
          <w:rStyle w:val="Zkladntext132"/>
          <w:lang w:eastAsia="sk-SK"/>
        </w:rPr>
        <w:br/>
        <w:t>môžem sa na to veľmi spoľahnúť. Počul som ... znovu</w:t>
      </w:r>
      <w:r>
        <w:rPr>
          <w:rStyle w:val="Zkladntext132"/>
          <w:lang w:eastAsia="sk-SK"/>
        </w:rPr>
        <w:br/>
        <w:t>týchto troch mužov... kričali na seba navzájom a po-</w:t>
      </w:r>
      <w:r>
        <w:rPr>
          <w:rStyle w:val="Zkladntext132"/>
          <w:lang w:eastAsia="sk-SK"/>
        </w:rPr>
        <w:br/>
        <w:t>čul som, ako ich kapitán vystríha, aby nešli na breh.</w:t>
      </w:r>
      <w:r>
        <w:rPr>
          <w:rStyle w:val="Zkladntext132"/>
          <w:lang w:eastAsia="sk-SK"/>
        </w:rPr>
        <w:br/>
        <w:t>Potom si spomínam, ako Lazenby kričal, že by sme</w:t>
      </w:r>
      <w:r>
        <w:rPr>
          <w:rStyle w:val="Zkladntext132"/>
          <w:lang w:eastAsia="sk-SK"/>
        </w:rPr>
        <w:br/>
        <w:t>mali nechať slečnu Hewsonovú na pokoji, že ona sa</w:t>
      </w:r>
      <w:r>
        <w:rPr>
          <w:rStyle w:val="Zkladntext132"/>
          <w:lang w:eastAsia="sk-SK"/>
        </w:rPr>
        <w:br/>
        <w:t>z toho dostane najlepšie sama. A Hewson hovoril, že</w:t>
      </w:r>
      <w:r>
        <w:rPr>
          <w:rStyle w:val="Zkladntext132"/>
          <w:lang w:eastAsia="sk-SK"/>
        </w:rPr>
        <w:br/>
        <w:t>ju nemôže tak nechať. A Pollock, vy ste lozili dooko-</w:t>
      </w:r>
      <w:r>
        <w:rPr>
          <w:rStyle w:val="Zkladntext132"/>
          <w:lang w:eastAsia="sk-SK"/>
        </w:rPr>
        <w:br/>
        <w:t>la a rozčuľovali ste sa, že čo si tí policajti dovoľujú.</w:t>
      </w:r>
      <w:r>
        <w:rPr>
          <w:rStyle w:val="Zkladntext132"/>
          <w:lang w:eastAsia="sk-SK"/>
        </w:rPr>
        <w:br/>
        <w:t>Tak som zareval na policajta... zdalo sa, že je to je-</w:t>
      </w:r>
      <w:r>
        <w:rPr>
          <w:rStyle w:val="Zkladntext132"/>
          <w:lang w:eastAsia="sk-SK"/>
        </w:rPr>
        <w:br/>
        <w:t>diná rozumná vec, akú som mohol v tej chvíli uro-</w:t>
      </w:r>
      <w:r>
        <w:rPr>
          <w:rStyle w:val="Zkladntext132"/>
          <w:lang w:eastAsia="sk-SK"/>
        </w:rPr>
        <w:br/>
        <w:t>biť ... a obrovský, masívny policajt dopadol na palubu</w:t>
      </w:r>
      <w:r>
        <w:rPr>
          <w:rStyle w:val="Zkladntext132"/>
          <w:lang w:eastAsia="sk-SK"/>
        </w:rPr>
        <w:br/>
        <w:t>ako veľryba.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Teraz sa nikto nepozeral na nehybnú postavu, se-</w:t>
      </w:r>
      <w:r>
        <w:rPr>
          <w:rStyle w:val="Zkladntext132"/>
          <w:lang w:eastAsia="sk-SK"/>
        </w:rPr>
        <w:br/>
        <w:t>diacu vzadu pri rožnom stole.</w:t>
      </w:r>
      <w:r>
        <w:br w:type="page"/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lastRenderedPageBreak/>
        <w:t>Mám to rozumieť tak, že po celý čas ste ani raz</w:t>
      </w:r>
      <w:r>
        <w:rPr>
          <w:rStyle w:val="Zkladntext132"/>
          <w:lang w:eastAsia="sk-SK"/>
        </w:rPr>
        <w:br/>
        <w:t>nezačuli hlas doktora Natouchea? — spýtal sa Alleyn.</w:t>
      </w:r>
      <w:r>
        <w:rPr>
          <w:rStyle w:val="Zkladntext132"/>
          <w:lang w:eastAsia="sk-SK"/>
        </w:rPr>
        <w:br/>
        <w:t>— Ani ste ho nepočuli zísť dolu do jeho kajuty?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Caley neodpovedal.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Ja som počul, — ohlásil sa Pollock. — Počul som</w:t>
      </w:r>
      <w:r>
        <w:rPr>
          <w:rStyle w:val="Zkladntext132"/>
          <w:lang w:eastAsia="sk-SK"/>
        </w:rPr>
        <w:br/>
        <w:t>ho práve predtým, ako ona začala kričať „nechajte</w:t>
      </w:r>
      <w:r>
        <w:rPr>
          <w:rStyle w:val="Zkladntext132"/>
          <w:lang w:eastAsia="sk-SK"/>
        </w:rPr>
        <w:br/>
        <w:t>ma". On bol s ňou. Niečo jej povedal. Prisámbohu.</w:t>
      </w:r>
      <w:r>
        <w:rPr>
          <w:rStyle w:val="Zkladntext132"/>
          <w:lang w:eastAsia="sk-SK"/>
        </w:rPr>
        <w:br/>
        <w:t>Čertvie, čo jej hovoril.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Počul niekto doktora Natouchea potom, ako ste</w:t>
      </w:r>
      <w:r>
        <w:rPr>
          <w:rStyle w:val="Zkladntext132"/>
          <w:lang w:eastAsia="sk-SK"/>
        </w:rPr>
        <w:br/>
        <w:t>počuli slečnu Hewsonovú naposledy?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Akoby odriekali nejaké hanebné litánie, Pollock,</w:t>
      </w:r>
      <w:r>
        <w:rPr>
          <w:rStyle w:val="Zkladntext132"/>
          <w:lang w:eastAsia="sk-SK"/>
        </w:rPr>
        <w:br/>
        <w:t>Hewson a Lazenby jednohlasne zahučali „nie".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57"/>
        </w:tabs>
        <w:spacing w:before="0"/>
        <w:ind w:left="20" w:firstLine="220"/>
      </w:pPr>
      <w:r>
        <w:rPr>
          <w:rStyle w:val="Zkladntext132"/>
          <w:lang w:eastAsia="sk-SK"/>
        </w:rPr>
        <w:t>Kapitán?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Kapitán si vyložil upracované ruky na kolená</w:t>
      </w:r>
      <w:r>
        <w:rPr>
          <w:rStyle w:val="Zkladntext132"/>
          <w:lang w:eastAsia="sk-SK"/>
        </w:rPr>
        <w:br/>
        <w:t>a zvraštil čelo.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Nemôžem povedať, že som ho počul. Bol som</w:t>
      </w:r>
      <w:r>
        <w:rPr>
          <w:rStyle w:val="Zkladntext132"/>
          <w:lang w:eastAsia="sk-SK"/>
        </w:rPr>
        <w:br/>
        <w:t>vpredu, v kajute, a už v posteli, keď sa to začalo. Pre-</w:t>
      </w:r>
      <w:r>
        <w:rPr>
          <w:rStyle w:val="Zkladntext132"/>
          <w:lang w:eastAsia="sk-SK"/>
        </w:rPr>
        <w:br/>
        <w:t>šiel som na lanovie a k rahnu a prišiel som sem.</w:t>
      </w:r>
      <w:r>
        <w:rPr>
          <w:rStyle w:val="Zkladntext132"/>
          <w:lang w:eastAsia="sk-SK"/>
        </w:rPr>
        <w:br/>
        <w:t>Boli na palube a niekto ziapal na políciu. Ona nie.</w:t>
      </w:r>
      <w:r>
        <w:rPr>
          <w:rStyle w:val="Zkladntext132"/>
          <w:lang w:eastAsia="sk-SK"/>
        </w:rPr>
        <w:br/>
        <w:t>Nejaký muž. Asi pán Bard, keď to tvrdí. Ona tam</w:t>
      </w:r>
      <w:r>
        <w:rPr>
          <w:rStyle w:val="Zkladntext132"/>
          <w:lang w:eastAsia="sk-SK"/>
        </w:rPr>
        <w:br/>
        <w:t>nebola. Doktora som vôbec nepočul za celý čas, ani</w:t>
      </w:r>
      <w:r>
        <w:rPr>
          <w:rStyle w:val="Zkladntext132"/>
          <w:lang w:eastAsia="sk-SK"/>
        </w:rPr>
        <w:br/>
        <w:t>som doňho nevrazil, ako som sa zrazil s ostatnými.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Äno, a viete prečo, kamarátko? — spýtal sa</w:t>
      </w:r>
      <w:r>
        <w:rPr>
          <w:rStyle w:val="Zkladntext132"/>
          <w:lang w:eastAsia="sk-SK"/>
        </w:rPr>
        <w:br/>
        <w:t>Pollock. — Pretože tam vôbec nebol. Pretože ju špe-</w:t>
      </w:r>
      <w:r>
        <w:rPr>
          <w:rStyle w:val="Zkladntext132"/>
          <w:lang w:eastAsia="sk-SK"/>
        </w:rPr>
        <w:br/>
        <w:t>hoval a spáchal tú poondiatu vraždu hore na kopci.</w:t>
      </w:r>
      <w:r>
        <w:rPr>
          <w:rStyle w:val="Zkladntext132"/>
          <w:lang w:eastAsia="sk-SK"/>
        </w:rPr>
        <w:br/>
        <w:t>Pretože on nie je poondiaty doktor, ale poondiaty</w:t>
      </w:r>
      <w:r>
        <w:rPr>
          <w:rStyle w:val="Zkladntext132"/>
          <w:lang w:eastAsia="sk-SK"/>
        </w:rPr>
        <w:br/>
        <w:t>vrah! Tak!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 pozrel na Natouchea. Tillottson si až do tejto</w:t>
      </w:r>
      <w:r>
        <w:rPr>
          <w:rStyle w:val="Zkladntext132"/>
          <w:lang w:eastAsia="sk-SK"/>
        </w:rPr>
        <w:br/>
        <w:t>chvíle robil poznámky, potom prešiel do chodby. Na</w:t>
      </w:r>
      <w:r>
        <w:rPr>
          <w:rStyle w:val="Zkladntext132"/>
          <w:lang w:eastAsia="sk-SK"/>
        </w:rPr>
        <w:br/>
        <w:t>konci chodby pri dverách bol strážnik. Natouche vstal.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Chcete niečo povedať? — spýtal sa Alleyn a ve-</w:t>
      </w:r>
      <w:r>
        <w:rPr>
          <w:rStyle w:val="Zkladntext132"/>
          <w:lang w:eastAsia="sk-SK"/>
        </w:rPr>
        <w:br/>
        <w:t>del, že všetci netrpezlivo čakajú, ako bude reagovať,</w:t>
      </w:r>
      <w:r>
        <w:rPr>
          <w:rStyle w:val="Zkladntext132"/>
          <w:lang w:eastAsia="sk-SK"/>
        </w:rPr>
        <w:br/>
        <w:t>A hromový hlas zaburácal: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72"/>
        </w:tabs>
        <w:spacing w:before="0"/>
        <w:ind w:left="20" w:right="20" w:firstLine="220"/>
      </w:pPr>
      <w:r>
        <w:rPr>
          <w:rStyle w:val="Zkladntext132"/>
          <w:lang w:eastAsia="sk-SK"/>
        </w:rPr>
        <w:t>Som sám, a teda sa musím brániť. Keď títo muži,</w:t>
      </w:r>
      <w:r>
        <w:rPr>
          <w:rStyle w:val="Zkladntext132"/>
          <w:lang w:eastAsia="sk-SK"/>
        </w:rPr>
        <w:br/>
        <w:t>čo ma obviňujú, poodchádzali do svojich kajút, ja som</w:t>
      </w:r>
      <w:r>
        <w:rPr>
          <w:rStyle w:val="Zkladntext132"/>
          <w:lang w:eastAsia="sk-SK"/>
        </w:rPr>
        <w:br/>
        <w:t>išiel, ako povedal pán Hewson, na palubu. Hmla bola</w:t>
      </w:r>
      <w:r>
        <w:rPr>
          <w:rStyle w:val="Zkladntext132"/>
          <w:lang w:eastAsia="sk-SK"/>
        </w:rPr>
        <w:br/>
        <w:t>veľmi hustá a nemohol som nič vidieť, iba kúsok palu-</w:t>
      </w:r>
      <w:r>
        <w:rPr>
          <w:rStyle w:val="Zkladntext132"/>
          <w:lang w:eastAsia="sk-SK"/>
        </w:rPr>
        <w:br/>
        <w:t>by okolo seba a svetlo zo strážneho domu, aj to veľmi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slabo. Bola ťažká a vlhká noc. Práve som sa chystal,</w:t>
      </w:r>
      <w:r>
        <w:rPr>
          <w:rStyle w:val="Zkladntext132"/>
          <w:lang w:eastAsia="sk-SK"/>
        </w:rPr>
        <w:br/>
        <w:t>že sa vrátim dnu, keď slečna Hewsonová vybehla veľ-</w:t>
      </w:r>
      <w:r>
        <w:rPr>
          <w:rStyle w:val="Zkladntext132"/>
          <w:lang w:eastAsia="sk-SK"/>
        </w:rPr>
        <w:br/>
        <w:t>mi rozrušene hore schodmi, kričala a plakala vrcholne</w:t>
      </w:r>
      <w:r>
        <w:rPr>
          <w:rStyle w:val="Zkladntext132"/>
          <w:lang w:eastAsia="sk-SK"/>
        </w:rPr>
        <w:br/>
        <w:t>hystericky. Vrazila do mňa a bola by spadla. Chytil</w:t>
      </w:r>
      <w:r>
        <w:rPr>
          <w:rStyle w:val="Zkladntext132"/>
          <w:lang w:eastAsia="sk-SK"/>
        </w:rPr>
        <w:br/>
        <w:t>som ju za ruku a pokúšal som sa ju utíšiť. Začala</w:t>
      </w:r>
      <w:r>
        <w:rPr>
          <w:rStyle w:val="Zkladntext132"/>
          <w:lang w:eastAsia="sk-SK"/>
        </w:rPr>
        <w:br/>
        <w:t>zúriť a vykrikovať „nechajte ma" niekoľko ráz. Keďže</w:t>
      </w:r>
      <w:r>
        <w:rPr>
          <w:rStyle w:val="Zkladntext132"/>
          <w:lang w:eastAsia="sk-SK"/>
        </w:rPr>
        <w:br/>
        <w:t>som ju naľakal... myslím, že bola veľmi alergická na</w:t>
      </w:r>
      <w:r>
        <w:rPr>
          <w:rStyle w:val="Zkladntext132"/>
          <w:lang w:eastAsia="sk-SK"/>
        </w:rPr>
        <w:br/>
        <w:t>ľudí mojej farby ... nechal som ju, nech ide, odskočila</w:t>
      </w:r>
      <w:r>
        <w:rPr>
          <w:rStyle w:val="Zkladntext132"/>
          <w:lang w:eastAsia="sk-SK"/>
        </w:rPr>
        <w:br/>
        <w:t>odo mňa a potom ju skryla tma. Obával som sa, že by</w:t>
      </w:r>
      <w:r>
        <w:rPr>
          <w:rStyle w:val="Zkladntext132"/>
          <w:lang w:eastAsia="sk-SK"/>
        </w:rPr>
        <w:br/>
        <w:t>sa mohla zraniť. Podišiel som k nej, ale počula ma</w:t>
      </w:r>
      <w:r>
        <w:rPr>
          <w:rStyle w:val="Zkladntext132"/>
          <w:lang w:eastAsia="sk-SK"/>
        </w:rPr>
        <w:br/>
        <w:t>a znovu začala kričať „nechajte ma, nechajte ma".</w:t>
      </w:r>
      <w:r>
        <w:rPr>
          <w:rStyle w:val="Zkladntext132"/>
          <w:lang w:eastAsia="sk-SK"/>
        </w:rPr>
        <w:br/>
        <w:t>Vtedy už vyšli na palubu aj títo páni. Prichádzali a vo-</w:t>
      </w:r>
      <w:r>
        <w:rPr>
          <w:rStyle w:val="Zkladntext132"/>
          <w:lang w:eastAsia="sk-SK"/>
        </w:rPr>
        <w:br/>
        <w:t>lali na ňu a motali sa v hustej hmle. Nevideli ma a ja</w:t>
      </w:r>
      <w:r>
        <w:rPr>
          <w:rStyle w:val="Zkladntext132"/>
          <w:lang w:eastAsia="sk-SK"/>
        </w:rPr>
        <w:br/>
        <w:t>som tu čakal, dokiaľ som nepočul kapitánov hlas,</w:t>
      </w:r>
      <w:r>
        <w:rPr>
          <w:rStyle w:val="Zkladntext132"/>
          <w:lang w:eastAsia="sk-SK"/>
        </w:rPr>
        <w:br/>
        <w:t>a potom, keďže už tam nebolo pre mňa nič, čo by som</w:t>
      </w:r>
      <w:r>
        <w:rPr>
          <w:rStyle w:val="Zkladntext132"/>
          <w:lang w:eastAsia="sk-SK"/>
        </w:rPr>
        <w:br/>
        <w:t>mohol urobiť, odišiel som do podpalubia a išiel som</w:t>
      </w:r>
      <w:r>
        <w:rPr>
          <w:rStyle w:val="Zkladntext132"/>
          <w:lang w:eastAsia="sk-SK"/>
        </w:rPr>
        <w:br/>
        <w:t>spať. Zostal som v kajute až do príchodu vašich kole-</w:t>
      </w:r>
      <w:r>
        <w:rPr>
          <w:rStyle w:val="Zkladntext132"/>
          <w:lang w:eastAsia="sk-SK"/>
        </w:rPr>
        <w:br/>
        <w:t>gov.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Na chvíľu zmĺkol. — To je všetko, — povedal a sa-</w:t>
      </w:r>
      <w:r>
        <w:rPr>
          <w:rStyle w:val="Zkladntext132"/>
          <w:lang w:eastAsia="sk-SK"/>
        </w:rPr>
        <w:br/>
        <w:t>dol si.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 mal nepríjemný a zároveň groteskný dojem, že</w:t>
      </w:r>
      <w:r>
        <w:rPr>
          <w:rStyle w:val="Zkladntext132"/>
          <w:lang w:eastAsia="sk-SK"/>
        </w:rPr>
        <w:br/>
        <w:t>Lazenby, Pollock a Hewson vbiehajú a zrážajú sa spolu</w:t>
      </w:r>
      <w:r>
        <w:rPr>
          <w:rStyle w:val="Zkladntext132"/>
          <w:lang w:eastAsia="sk-SK"/>
        </w:rPr>
        <w:br/>
        <w:t>do nejakého špinavého spojenectva. Aj v skutočnosti</w:t>
      </w:r>
      <w:r>
        <w:rPr>
          <w:rStyle w:val="Zkladntext132"/>
          <w:lang w:eastAsia="sk-SK"/>
        </w:rPr>
        <w:br/>
        <w:t>sa navzájom stále približovali. Stáli tesne zovretí a po-</w:t>
      </w:r>
      <w:r>
        <w:rPr>
          <w:rStyle w:val="Zkladntext132"/>
          <w:lang w:eastAsia="sk-SK"/>
        </w:rPr>
        <w:br/>
        <w:t>zorovali Natouchea.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58"/>
        </w:tabs>
        <w:spacing w:before="0"/>
        <w:ind w:left="20" w:right="20" w:firstLine="220"/>
      </w:pPr>
      <w:r>
        <w:rPr>
          <w:rStyle w:val="Zkladntext132"/>
          <w:lang w:eastAsia="sk-SK"/>
        </w:rPr>
        <w:t>Je mi ľúto. Je mi veľmi ľúto, — zopakoval Caley</w:t>
      </w:r>
      <w:r>
        <w:rPr>
          <w:rStyle w:val="Zkladntext132"/>
          <w:lang w:eastAsia="sk-SK"/>
        </w:rPr>
        <w:br/>
        <w:t>Bard, — ale ja s tým nesúhlasím. To nie je pravda.</w:t>
      </w:r>
      <w:r>
        <w:rPr>
          <w:rStyle w:val="Zkladntext132"/>
          <w:lang w:eastAsia="sk-SK"/>
        </w:rPr>
        <w:br/>
        <w:t>To ani nemôže byť pravda.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Skupina troch mužov sa mierne pohla. Pollock víťaz-</w:t>
      </w:r>
      <w:r>
        <w:rPr>
          <w:rStyle w:val="Zkladntext132"/>
          <w:lang w:eastAsia="sk-SK"/>
        </w:rPr>
        <w:br/>
        <w:t>ne zahvízdal, Lazenby spokojne povzdychol a Hewson</w:t>
      </w:r>
      <w:r>
        <w:rPr>
          <w:rStyle w:val="Zkladntext132"/>
          <w:lang w:eastAsia="sk-SK"/>
        </w:rPr>
        <w:br/>
        <w:t>poznamenal: — Dokonca aj on to videl. — Ako keby</w:t>
      </w:r>
      <w:r>
        <w:rPr>
          <w:rStyle w:val="Zkladntext132"/>
          <w:lang w:eastAsia="sk-SK"/>
        </w:rPr>
        <w:br/>
        <w:t>Caley bol nejaký nezmieriteľný nepriateľ.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Prečo to nemôže byť pravda? — spýtal sa Alleyn.</w:t>
      </w:r>
    </w:p>
    <w:p w:rsidR="00FF2566" w:rsidRDefault="00FF2566">
      <w:pPr>
        <w:pStyle w:val="Zkladntext131"/>
        <w:shd w:val="clear" w:color="auto" w:fill="auto"/>
        <w:spacing w:before="0"/>
        <w:ind w:left="20" w:firstLine="220"/>
      </w:pPr>
      <w:r>
        <w:rPr>
          <w:rStyle w:val="Zkladntext132"/>
          <w:lang w:eastAsia="sk-SK"/>
        </w:rPr>
        <w:t>Caley Bard prešiel celkom blízko k Natoucheovi</w:t>
      </w:r>
    </w:p>
    <w:p w:rsidR="00FF2566" w:rsidRDefault="00FF2566">
      <w:pPr>
        <w:pStyle w:val="Zkladntext131"/>
        <w:shd w:val="clear" w:color="auto" w:fill="auto"/>
        <w:spacing w:before="0"/>
        <w:ind w:left="20"/>
      </w:pPr>
      <w:r>
        <w:rPr>
          <w:rStyle w:val="Zkladntext132"/>
          <w:lang w:eastAsia="sk-SK"/>
        </w:rPr>
        <w:t>a uprene sa na neho zadíval.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Pretože, — odpovedal, — ja som po celý čas stál</w:t>
      </w:r>
      <w:r>
        <w:rPr>
          <w:rStyle w:val="Zkladntext132"/>
          <w:lang w:eastAsia="sk-SK"/>
        </w:rPr>
        <w:br/>
        <w:t>na konci schodov. Stál som tam na vrchu a počúval</w:t>
      </w:r>
      <w:r>
        <w:rPr>
          <w:rStyle w:val="Zkladntext132"/>
          <w:lang w:eastAsia="sk-SK"/>
        </w:rPr>
        <w:br/>
        <w:t>hurhaj a nevedel som, čo robiť. Stál som tam až do-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vtedy, kým neprišiel kapitán so strážnikom na palu-</w:t>
      </w:r>
      <w:r>
        <w:rPr>
          <w:rStyle w:val="Zkladntext132"/>
          <w:lang w:eastAsia="sk-SK"/>
        </w:rPr>
        <w:br/>
        <w:t xml:space="preserve">bu. A </w:t>
      </w:r>
      <w:r>
        <w:rPr>
          <w:rStyle w:val="Zkladntext13Riadkovanie2pt2"/>
          <w:lang w:eastAsia="sk-SK"/>
        </w:rPr>
        <w:t>on... —</w:t>
      </w:r>
      <w:r>
        <w:rPr>
          <w:rStyle w:val="Zkladntext132"/>
          <w:lang w:eastAsia="sk-SK"/>
        </w:rPr>
        <w:t xml:space="preserve"> hodil hlavou na Natouchea, — dobre</w:t>
      </w:r>
      <w:r>
        <w:rPr>
          <w:rStyle w:val="Zkladntext132"/>
          <w:lang w:eastAsia="sk-SK"/>
        </w:rPr>
        <w:br/>
        <w:t>sa naňho pozrite. Na to, aký je to obor. Okolo mňa</w:t>
      </w:r>
      <w:r>
        <w:rPr>
          <w:rStyle w:val="Zkladntext132"/>
          <w:lang w:eastAsia="sk-SK"/>
        </w:rPr>
        <w:br/>
        <w:t>vôbec neprešiel, a teda ani nemohol zísť na spodnú</w:t>
      </w:r>
      <w:r>
        <w:rPr>
          <w:rStyle w:val="Zkladntext132"/>
          <w:lang w:eastAsia="sk-SK"/>
        </w:rPr>
        <w:br/>
        <w:t>chodbu. To je vylúčené. V svojej kajute nebol.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Natouche zdvihol ruky, pričom sa mu rukávy zo-</w:t>
      </w:r>
      <w:r>
        <w:rPr>
          <w:rStyle w:val="Zkladntext132"/>
          <w:lang w:eastAsia="sk-SK"/>
        </w:rPr>
        <w:br/>
        <w:t>šmykli, pohyboval nimi nad hlavou a škrípal zubami.</w:t>
      </w:r>
      <w:r>
        <w:rPr>
          <w:rStyle w:val="Zkladntext132"/>
          <w:lang w:eastAsia="sk-SK"/>
        </w:rPr>
        <w:br/>
        <w:t>Vyzeral ako ebenová socha. Skôr ako sa prichystal</w:t>
      </w:r>
      <w:r>
        <w:rPr>
          <w:rStyle w:val="Zkladntext132"/>
          <w:lang w:eastAsia="sk-SK"/>
        </w:rPr>
        <w:br/>
        <w:t>k nejakému činu, Alleyn s Tillottsonom ho schmatli.</w:t>
      </w:r>
      <w:r>
        <w:rPr>
          <w:rStyle w:val="Zkladntext132"/>
          <w:lang w:eastAsia="sk-SK"/>
        </w:rPr>
        <w:br/>
        <w:t>Uskočil nabok. Troyine Znamenia zverokruhu spadli zo</w:t>
      </w:r>
      <w:r>
        <w:rPr>
          <w:rStyle w:val="Zkladntext132"/>
          <w:lang w:eastAsia="sk-SK"/>
        </w:rPr>
        <w:br/>
        <w:t>steny a Hewson vrieskal: — Chyťte ho! Chyťte ho!</w:t>
      </w:r>
      <w:r>
        <w:rPr>
          <w:rStyle w:val="Zkladntext132"/>
          <w:lang w:eastAsia="sk-SK"/>
        </w:rPr>
        <w:br/>
        <w:t>Chyťte ho!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Hurhaj v hale prehlušili nové hlasy na palube. Strhol</w:t>
      </w:r>
      <w:r>
        <w:rPr>
          <w:rStyle w:val="Zkladntext132"/>
          <w:lang w:eastAsia="sk-SK"/>
        </w:rPr>
        <w:br/>
        <w:t>sa konkurenčný zmätok. Keď sa Alleynovi a Tillottso-</w:t>
      </w:r>
      <w:r>
        <w:rPr>
          <w:rStyle w:val="Zkladntext132"/>
          <w:lang w:eastAsia="sk-SK"/>
        </w:rPr>
        <w:br/>
        <w:t>novi podarilo spojenými silami vykrútiť mocné čierne</w:t>
      </w:r>
      <w:r>
        <w:rPr>
          <w:rStyle w:val="Zkladntext132"/>
          <w:lang w:eastAsia="sk-SK"/>
        </w:rPr>
        <w:br/>
        <w:t>ruky za obrovský chrbát, niekto sa valil dolu schod-</w:t>
      </w:r>
      <w:r>
        <w:rPr>
          <w:rStyle w:val="Zkladntext132"/>
          <w:lang w:eastAsia="sk-SK"/>
        </w:rPr>
        <w:br/>
        <w:t>mi, za ním inšpektor Fox a dvaja úplne zmätení</w:t>
      </w:r>
      <w:r>
        <w:rPr>
          <w:rStyle w:val="Zkladntext132"/>
          <w:lang w:eastAsia="sk-SK"/>
        </w:rPr>
        <w:br/>
        <w:t>strážnici.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Prichádzajúci bol dickensovsky malý mužík s pleši-</w:t>
      </w:r>
      <w:r>
        <w:rPr>
          <w:rStyle w:val="Zkladntext132"/>
          <w:lang w:eastAsia="sk-SK"/>
        </w:rPr>
        <w:br/>
        <w:t>nou, okuliarmi a veľmi najedovaný. Pozoroval túto bar-</w:t>
      </w:r>
      <w:r>
        <w:rPr>
          <w:rStyle w:val="Zkladntext132"/>
          <w:lang w:eastAsia="sk-SK"/>
        </w:rPr>
        <w:br/>
        <w:t>barskú scénu s nechuťou a kričal príšerne piskľavým</w:t>
      </w:r>
      <w:r>
        <w:rPr>
          <w:rStyle w:val="Zkladntext132"/>
          <w:lang w:eastAsia="sk-SK"/>
        </w:rPr>
        <w:br/>
        <w:t>hlasom: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48"/>
        </w:tabs>
        <w:spacing w:before="0"/>
        <w:ind w:left="20" w:right="20" w:firstLine="220"/>
      </w:pPr>
      <w:r>
        <w:rPr>
          <w:rStyle w:val="Zkladntext132"/>
          <w:lang w:eastAsia="sk-SK"/>
        </w:rPr>
        <w:t>Raz a navždy žiadam, aby ste mi vysvetlili, čo</w:t>
      </w:r>
      <w:r>
        <w:rPr>
          <w:rStyle w:val="Zkladntext132"/>
          <w:lang w:eastAsia="sk-SK"/>
        </w:rPr>
        <w:br/>
        <w:t>má toto predstavenie znamenať.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Fox pristúpil k nemu, a keď uvidel, že jeho šéf je</w:t>
      </w:r>
      <w:r>
        <w:rPr>
          <w:rStyle w:val="Zkladntext132"/>
          <w:lang w:eastAsia="sk-SK"/>
        </w:rPr>
        <w:br/>
        <w:t>zabraný do horlivej lopoty, skočil mu na pomoc. Na-</w:t>
      </w:r>
      <w:r>
        <w:rPr>
          <w:rStyle w:val="Zkladntext132"/>
          <w:lang w:eastAsia="sk-SK"/>
        </w:rPr>
        <w:br/>
        <w:t>touche sa už vzdal boja. Pozeral na dvoch mužov, kto-</w:t>
      </w:r>
      <w:r>
        <w:rPr>
          <w:rStyle w:val="Zkladntext132"/>
          <w:lang w:eastAsia="sk-SK"/>
        </w:rPr>
        <w:br/>
        <w:t>rí ho porazili, ako keby on sám bol zvíťazil.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 odstúpil od neho a pristúpil k malému muží-</w:t>
      </w:r>
      <w:r>
        <w:rPr>
          <w:rStyle w:val="Zkladntext132"/>
          <w:lang w:eastAsia="sk-SK"/>
        </w:rPr>
        <w:br/>
        <w:t>kovi..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Mohli by ste mi povedať, kto ste? — spýtal sa.</w:t>
      </w:r>
    </w:p>
    <w:p w:rsidR="00FF2566" w:rsidRDefault="00FF2566">
      <w:pPr>
        <w:pStyle w:val="Zkladntext131"/>
        <w:numPr>
          <w:ilvl w:val="0"/>
          <w:numId w:val="16"/>
        </w:numPr>
        <w:shd w:val="clear" w:color="auto" w:fill="auto"/>
        <w:tabs>
          <w:tab w:val="left" w:pos="572"/>
        </w:tabs>
        <w:spacing w:before="0"/>
        <w:ind w:left="20" w:right="20" w:firstLine="220"/>
        <w:sectPr w:rsidR="00FF2566">
          <w:footerReference w:type="even" r:id="rId156"/>
          <w:footerReference w:type="default" r:id="rId157"/>
          <w:pgSz w:w="8391" w:h="11909"/>
          <w:pgMar w:top="1135" w:right="879" w:bottom="1135" w:left="1700" w:header="0" w:footer="3" w:gutter="0"/>
          <w:cols w:space="708"/>
          <w:noEndnote/>
          <w:docGrid w:linePitch="360"/>
        </w:sectPr>
      </w:pPr>
      <w:r>
        <w:rPr>
          <w:rStyle w:val="Zkladntext132"/>
          <w:lang w:eastAsia="sk-SK"/>
        </w:rPr>
        <w:t>Kto som! — skríkol mužíček. — Kto som! Samo-</w:t>
      </w:r>
      <w:r>
        <w:rPr>
          <w:rStyle w:val="Zkladntext132"/>
          <w:lang w:eastAsia="sk-SK"/>
        </w:rPr>
        <w:br/>
        <w:t xml:space="preserve">zrejme, že môžem povedať, kto som, pane. </w:t>
      </w:r>
      <w:r>
        <w:rPr>
          <w:rStyle w:val="Zkladntext13Riadkovanie2pt2"/>
          <w:lang w:eastAsia="sk-SK"/>
        </w:rPr>
        <w:t>Som...</w:t>
      </w:r>
      <w:r>
        <w:rPr>
          <w:rStyle w:val="Zkladntext13Riadkovanie2pt2"/>
          <w:lang w:eastAsia="sk-SK"/>
        </w:rPr>
        <w:br/>
      </w:r>
      <w:r>
        <w:rPr>
          <w:rStyle w:val="Zkladntext132"/>
          <w:lang w:eastAsia="sk-SK"/>
        </w:rPr>
        <w:t>Caley Bard, pane!</w:t>
      </w:r>
      <w:r>
        <w:br w:type="page"/>
      </w:r>
    </w:p>
    <w:p w:rsidR="00FF2566" w:rsidRDefault="00FF2566">
      <w:pPr>
        <w:pStyle w:val="Zhlavie331"/>
        <w:keepNext/>
        <w:keepLines/>
        <w:shd w:val="clear" w:color="auto" w:fill="auto"/>
        <w:spacing w:after="2916" w:line="250" w:lineRule="exact"/>
        <w:ind w:left="40" w:firstLine="560"/>
      </w:pPr>
      <w:bookmarkStart w:id="30" w:name="bookmark30"/>
      <w:r>
        <w:rPr>
          <w:rStyle w:val="Zhlavie332"/>
          <w:b/>
          <w:bCs/>
          <w:lang w:eastAsia="sk-SK"/>
        </w:rPr>
        <w:lastRenderedPageBreak/>
        <w:t>Zatvorený fascikel</w:t>
      </w:r>
      <w:bookmarkEnd w:id="30"/>
    </w:p>
    <w:p w:rsidR="00FF2566" w:rsidRDefault="00FF2566">
      <w:pPr>
        <w:pStyle w:val="Zkladntext131"/>
        <w:shd w:val="clear" w:color="auto" w:fill="auto"/>
        <w:spacing w:before="0"/>
        <w:ind w:left="40" w:right="20" w:firstLine="560"/>
      </w:pPr>
      <w:r>
        <w:rPr>
          <w:rStyle w:val="Zkladntext132"/>
          <w:lang w:eastAsia="sk-SK"/>
        </w:rPr>
        <w:t>— A to bol vlastne Jampotov koniec, — hovoril</w:t>
      </w:r>
      <w:r>
        <w:rPr>
          <w:rStyle w:val="Zkladntext132"/>
          <w:lang w:eastAsia="sk-SK"/>
        </w:rPr>
        <w:br/>
        <w:t>Alleyn, zatvárajúc fascikel. — Teraz je spolu so svoji-</w:t>
      </w:r>
      <w:r>
        <w:rPr>
          <w:rStyle w:val="Zkladntext132"/>
          <w:lang w:eastAsia="sk-SK"/>
        </w:rPr>
        <w:br/>
        <w:t>mi kumpánmi v doživotnom väzení, a ani dobré sprá-</w:t>
      </w:r>
      <w:r>
        <w:rPr>
          <w:rStyle w:val="Zkladntext132"/>
          <w:lang w:eastAsia="sk-SK"/>
        </w:rPr>
        <w:br/>
        <w:t>vanie mu nepomôže, aby ho prepustili, pokiaľ môžem</w:t>
      </w:r>
      <w:r>
        <w:rPr>
          <w:rStyle w:val="Zkladntext132"/>
          <w:lang w:eastAsia="sk-SK"/>
        </w:rPr>
        <w:br/>
        <w:t>predvídať budúcnosť. Ako som počul, najviac ho mrzí,</w:t>
      </w:r>
      <w:r>
        <w:rPr>
          <w:rStyle w:val="Zkladntext132"/>
          <w:lang w:eastAsia="sk-SK"/>
        </w:rPr>
        <w:br/>
        <w:t>že nemôže lepidopterizovať v Dartmoore, kde, ako vie-</w:t>
      </w:r>
      <w:r>
        <w:rPr>
          <w:rStyle w:val="Zkladntext132"/>
          <w:lang w:eastAsia="sk-SK"/>
        </w:rPr>
        <w:br/>
        <w:t>me od sira Arthura Conana Doyla, sú vzácne motýle.</w:t>
      </w:r>
      <w:r>
        <w:rPr>
          <w:rStyle w:val="Zkladntext132"/>
          <w:lang w:eastAsia="sk-SK"/>
        </w:rPr>
        <w:br/>
        <w:t>Alebo možno z vás niekto čítal Psa baskervillského.</w:t>
      </w:r>
      <w:r>
        <w:rPr>
          <w:rStyle w:val="Zkladntext132"/>
          <w:lang w:eastAsia="sk-SK"/>
        </w:rPr>
        <w:br/>
        <w:t>V poriadku, Carmichael, viem, že ste to čítali. Krátko</w:t>
      </w:r>
      <w:r>
        <w:rPr>
          <w:rStyle w:val="Zkladntext132"/>
          <w:lang w:eastAsia="sk-SK"/>
        </w:rPr>
        <w:br/>
        <w:t>predtým, ako Foljambe prišiel do Anglicka, skutočný</w:t>
      </w:r>
      <w:r>
        <w:rPr>
          <w:rStyle w:val="Zkladntext132"/>
          <w:lang w:eastAsia="sk-SK"/>
        </w:rPr>
        <w:br/>
        <w:t>Caley Bard, ktorý vie veľmi šikovne narábať sieťou</w:t>
      </w:r>
      <w:r>
        <w:rPr>
          <w:rStyle w:val="Zkladntext132"/>
          <w:lang w:eastAsia="sk-SK"/>
        </w:rPr>
        <w:br/>
        <w:t>a smrtiacou fľašou, inzeroval v Times, že hľadá spo-</w:t>
      </w:r>
      <w:r>
        <w:rPr>
          <w:rStyle w:val="Zkladntext132"/>
          <w:lang w:eastAsia="sk-SK"/>
        </w:rPr>
        <w:br/>
        <w:t>ločníka-lepidopterológa, s ktorým by spoločne uhradili</w:t>
      </w:r>
      <w:r>
        <w:rPr>
          <w:rStyle w:val="Zkladntext132"/>
          <w:lang w:eastAsia="sk-SK"/>
        </w:rPr>
        <w:br/>
        <w:t>výdavky expedície do Južnej Ameriky. Foljambe mal</w:t>
      </w:r>
      <w:r>
        <w:rPr>
          <w:rStyle w:val="Zkladntext132"/>
          <w:lang w:eastAsia="sk-SK"/>
        </w:rPr>
        <w:br/>
        <w:t>v Anglicku agentov Dinkyho Dicksona, alias dôstojného</w:t>
      </w:r>
      <w:r>
        <w:rPr>
          <w:rStyle w:val="Zkladntext132"/>
          <w:lang w:eastAsia="sk-SK"/>
        </w:rPr>
        <w:br/>
        <w:t>pána Lazenbyho, a Stanleyho Pollocka — láska-</w:t>
      </w:r>
      <w:r>
        <w:rPr>
          <w:rStyle w:val="Zkladntext132"/>
          <w:lang w:eastAsia="sk-SK"/>
        </w:rPr>
        <w:br/>
        <w:t>vo si všimnite túto okolnosť. Ďalšie tajné informácie</w:t>
      </w:r>
      <w:r>
        <w:rPr>
          <w:rStyle w:val="Zkladntext132"/>
          <w:lang w:eastAsia="sk-SK"/>
        </w:rPr>
        <w:br/>
        <w:t>ich presvedčili, že pán Bard odletel na dlhý výlet do</w:t>
      </w:r>
      <w:r>
        <w:rPr>
          <w:rStyle w:val="Zkladntext132"/>
          <w:lang w:eastAsia="sk-SK"/>
        </w:rPr>
        <w:br/>
        <w:t>Južnej Ameriky, že to je akýsi samotár a súkromné</w:t>
      </w:r>
      <w:r>
        <w:rPr>
          <w:rStyle w:val="Zkladntext132"/>
          <w:lang w:eastAsia="sk-SK"/>
        </w:rPr>
        <w:br/>
        <w:t>prostriedky si prilepšuje príležitostným vyučovaním</w:t>
      </w:r>
      <w:r>
        <w:rPr>
          <w:rStyle w:val="Zkladntext132"/>
          <w:lang w:eastAsia="sk-SK"/>
        </w:rPr>
        <w:br/>
        <w:t>matematiky na pedagogických inštitúciách. Tak sa</w:t>
      </w:r>
      <w:r>
        <w:rPr>
          <w:rStyle w:val="Zkladntext132"/>
          <w:lang w:eastAsia="sk-SK"/>
        </w:rPr>
        <w:br/>
      </w:r>
      <w:r>
        <w:rPr>
          <w:rStyle w:val="Zkladntext132"/>
          <w:rFonts w:ascii="Times New Roman" w:hAnsi="Times New Roman" w:cs="Times New Roman"/>
          <w:lang w:eastAsia="sk-SK"/>
        </w:rPr>
        <w:t>■</w:t>
      </w:r>
      <w:r>
        <w:rPr>
          <w:rStyle w:val="Zkladntext132"/>
          <w:lang w:eastAsia="sk-SK"/>
        </w:rPr>
        <w:t>rozhodlo, že Jampot si na istý čas prehodí plášť lepi-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dopterológa. Lepidopterológia bola jeho koníčkom už</w:t>
      </w:r>
      <w:r>
        <w:rPr>
          <w:rStyle w:val="Zkladntext132"/>
          <w:lang w:eastAsia="sk-SK"/>
        </w:rPr>
        <w:br/>
        <w:t>v školskom veku a vedel dosť na to, aby obstál, keď</w:t>
      </w:r>
      <w:r>
        <w:rPr>
          <w:rStyle w:val="Zkladntext132"/>
          <w:lang w:eastAsia="sk-SK"/>
        </w:rPr>
        <w:br/>
        <w:t>bude predstierať primerané nadšenie. A keby zvláštnou</w:t>
      </w:r>
      <w:r>
        <w:rPr>
          <w:rStyle w:val="Zkladntext132"/>
          <w:lang w:eastAsia="sk-SK"/>
        </w:rPr>
        <w:br/>
        <w:t>náhodou sa aj stretol s nejakým odborníkom alebo so</w:t>
      </w:r>
      <w:r>
        <w:rPr>
          <w:rStyle w:val="Zkladntext132"/>
          <w:lang w:eastAsia="sk-SK"/>
        </w:rPr>
        <w:br/>
        <w:t>známym nositela svojho terajšieho mena, bol by sa</w:t>
      </w:r>
      <w:r>
        <w:rPr>
          <w:rStyle w:val="Zkladntext132"/>
          <w:lang w:eastAsia="sk-SK"/>
        </w:rPr>
        <w:br/>
        <w:t>prekvapene spýtal: „Ja? Ach, nie, nie</w:t>
      </w:r>
      <w:r>
        <w:rPr>
          <w:rStyle w:val="Zkladntext13Kurzva2"/>
          <w:lang w:eastAsia="sk-SK"/>
        </w:rPr>
        <w:t xml:space="preserve"> ten</w:t>
      </w:r>
      <w:r>
        <w:rPr>
          <w:rStyle w:val="Zkladntext132"/>
          <w:lang w:eastAsia="sk-SK"/>
        </w:rPr>
        <w:t xml:space="preserve"> Caley Bard.</w:t>
      </w:r>
      <w:r>
        <w:rPr>
          <w:rStyle w:val="Zkladntext132"/>
          <w:lang w:eastAsia="sk-SK"/>
        </w:rPr>
        <w:br/>
        <w:t>Len rád by som bol ako on!" — alebo slová s podobným</w:t>
      </w:r>
      <w:r>
        <w:rPr>
          <w:rStyle w:val="Zkladntext132"/>
          <w:lang w:eastAsia="sk-SK"/>
        </w:rPr>
        <w:br/>
        <w:t>efektom. Jediná vec, s ktorou nepočítali, bola, že by sa</w:t>
      </w:r>
      <w:r>
        <w:rPr>
          <w:rStyle w:val="Zkladntext132"/>
          <w:lang w:eastAsia="sk-SK"/>
        </w:rPr>
        <w:br/>
        <w:t>skutočný Caley Bard mohol vrátiť dva mesiace pred plá-</w:t>
      </w:r>
      <w:r>
        <w:rPr>
          <w:rStyle w:val="Zkladntext132"/>
          <w:lang w:eastAsia="sk-SK"/>
        </w:rPr>
        <w:br/>
        <w:t>novaným príchodom, pretože v oblasti za La Paz chytil</w:t>
      </w:r>
      <w:r>
        <w:rPr>
          <w:rStyle w:val="Zkladntext132"/>
          <w:lang w:eastAsia="sk-SK"/>
        </w:rPr>
        <w:br/>
        <w:t>akýsi nepríjemný hmyz. Takže, keď na môj návrh je-</w:t>
      </w:r>
      <w:r>
        <w:rPr>
          <w:rStyle w:val="Zkladntext132"/>
          <w:lang w:eastAsia="sk-SK"/>
        </w:rPr>
        <w:br/>
        <w:t>den z našich chlapcov navštívil tú adresu, našli v do-</w:t>
      </w:r>
      <w:r>
        <w:rPr>
          <w:rStyle w:val="Zkladntext132"/>
          <w:lang w:eastAsia="sk-SK"/>
        </w:rPr>
        <w:br/>
        <w:t>me veľmi popudlivého mužíka, ktorého ihneď dopra-</w:t>
      </w:r>
      <w:r>
        <w:rPr>
          <w:rStyle w:val="Zkladntext132"/>
          <w:lang w:eastAsia="sk-SK"/>
        </w:rPr>
        <w:br/>
        <w:t>vili helikoptérou do Tollardwarku na konfrontáciu.</w:t>
      </w:r>
      <w:r>
        <w:rPr>
          <w:rStyle w:val="Zkladntext132"/>
          <w:lang w:eastAsia="sk-SK"/>
        </w:rPr>
        <w:br/>
        <w:t>Samozrejme, nebolo pochýb o Jampotovej totožnosti</w:t>
      </w:r>
      <w:r>
        <w:rPr>
          <w:rStyle w:val="Zkladntext132"/>
          <w:lang w:eastAsia="sk-SK"/>
        </w:rPr>
        <w:br/>
        <w:t>a vine, keď sme už raz preskúmali alibi ostatných ľudí</w:t>
      </w:r>
      <w:r>
        <w:rPr>
          <w:rStyle w:val="Zkladntext132"/>
          <w:lang w:eastAsia="sk-SK"/>
        </w:rPr>
        <w:br/>
        <w:t>namočených v prípade Andropulos. Avšak dopustil sa</w:t>
      </w:r>
      <w:r>
        <w:rPr>
          <w:rStyle w:val="Zkladntext132"/>
          <w:lang w:eastAsia="sk-SK"/>
        </w:rPr>
        <w:br/>
        <w:t>jednej chyby. Rozprával o Fabergého šperku slečny</w:t>
      </w:r>
      <w:r>
        <w:rPr>
          <w:rStyle w:val="Zkladntext132"/>
          <w:lang w:eastAsia="sk-SK"/>
        </w:rPr>
        <w:br/>
        <w:t>Rickerby-Carrickovej skôr, ako mohol vedieť, že to</w:t>
      </w:r>
      <w:r>
        <w:rPr>
          <w:rStyle w:val="Zkladntext132"/>
          <w:lang w:eastAsia="sk-SK"/>
        </w:rPr>
        <w:br/>
        <w:t>bolo vôbec niečo také. Trochu podivné, že sa on šmy-</w:t>
      </w:r>
      <w:r>
        <w:rPr>
          <w:rStyle w:val="Zkladntext132"/>
          <w:lang w:eastAsia="sk-SK"/>
        </w:rPr>
        <w:br/>
        <w:t>kol na takom čomsi. Predsa je to len mimoriadny</w:t>
      </w:r>
      <w:r>
        <w:rPr>
          <w:rStyle w:val="Zkladntext132"/>
          <w:lang w:eastAsia="sk-SK"/>
        </w:rPr>
        <w:br/>
        <w:t>zločinec. Mojej manželke sa predstavil v najlepšom</w:t>
      </w:r>
      <w:r>
        <w:rPr>
          <w:rStyle w:val="Zkladntext132"/>
          <w:lang w:eastAsia="sk-SK"/>
        </w:rPr>
        <w:br/>
        <w:t>svetle tak, aby u nej získal tolerantný pohľad a sympa-</w:t>
      </w:r>
      <w:r>
        <w:rPr>
          <w:rStyle w:val="Zkladntext132"/>
          <w:lang w:eastAsia="sk-SK"/>
        </w:rPr>
        <w:br/>
        <w:t>tie. Nebolo pravdepodobné, ako si to aj on uvedomil,</w:t>
      </w:r>
      <w:r>
        <w:rPr>
          <w:rStyle w:val="Zkladntext132"/>
          <w:lang w:eastAsia="sk-SK"/>
        </w:rPr>
        <w:br/>
        <w:t>že by podľahla jeho jemnému, pre muža nepocho=</w:t>
      </w:r>
      <w:r>
        <w:rPr>
          <w:rStyle w:val="Zkladntext132"/>
          <w:lang w:eastAsia="sk-SK"/>
        </w:rPr>
        <w:br/>
        <w:t>piteľnému šarmu, ale ona ho považovala za príjemné-</w:t>
      </w:r>
      <w:r>
        <w:rPr>
          <w:rStyle w:val="Zkladntext132"/>
          <w:lang w:eastAsia="sk-SK"/>
        </w:rPr>
        <w:br/>
        <w:t>ho a zábavného spoločníka. Hovorí sa, že škuľavé oko</w:t>
      </w:r>
      <w:r>
        <w:rPr>
          <w:rStyle w:val="Zkladntext132"/>
          <w:lang w:eastAsia="sk-SK"/>
        </w:rPr>
        <w:br/>
        <w:t>je pre mnohých ľudí sexuálne príťažlivé. A Jampotove</w:t>
      </w:r>
      <w:r>
        <w:rPr>
          <w:rStyle w:val="Zkladntext132"/>
          <w:lang w:eastAsia="sk-SK"/>
        </w:rPr>
        <w:br/>
        <w:t>škuľavé oko bolo pamiatkou na zrážku či potýčku</w:t>
      </w:r>
      <w:r>
        <w:rPr>
          <w:rStyle w:val="Zkladntext132"/>
          <w:lang w:eastAsia="sk-SK"/>
        </w:rPr>
        <w:br/>
        <w:t>s konkurenčným gangom v Santa Cruze. Potom pod-</w:t>
      </w:r>
      <w:r>
        <w:rPr>
          <w:rStyle w:val="Zkladntext132"/>
          <w:lang w:eastAsia="sk-SK"/>
        </w:rPr>
        <w:br/>
        <w:t>stúpil všetky možné plastické operácie. Lazenby —</w:t>
      </w:r>
      <w:r>
        <w:rPr>
          <w:rStyle w:val="Zkladntext132"/>
          <w:lang w:eastAsia="sk-SK"/>
        </w:rPr>
        <w:br/>
        <w:t>pre nás Dickson — mimochodom, prišiel o oko v dru-</w:t>
      </w:r>
      <w:r>
        <w:rPr>
          <w:rStyle w:val="Zkladntext132"/>
          <w:lang w:eastAsia="sk-SK"/>
        </w:rPr>
        <w:br/>
        <w:t>hej svetovej vojne, kde slúžil ako kaplán v Austrálskej</w:t>
      </w:r>
      <w:r>
        <w:rPr>
          <w:rStyle w:val="Zkladntext132"/>
          <w:lang w:eastAsia="sk-SK"/>
        </w:rPr>
        <w:br/>
        <w:t>armáde, dokiaľ ho neobjavili. Narodil sa v Západnej</w:t>
      </w:r>
      <w:r>
        <w:rPr>
          <w:rStyle w:val="Zkladntext132"/>
          <w:lang w:eastAsia="sk-SK"/>
        </w:rPr>
        <w:br/>
        <w:t>Indii, učil sa na Európskej misionárskej škole, a v sku-</w:t>
      </w:r>
      <w:r>
        <w:rPr>
          <w:rStyle w:val="Zkladntext132"/>
          <w:lang w:eastAsia="sk-SK"/>
        </w:rPr>
        <w:br/>
        <w:t>točnosti bol aj vysvätený, ale napokon ho zbavili kňaz-</w:t>
      </w:r>
      <w:r>
        <w:rPr>
          <w:rStyle w:val="Zkladntext132"/>
          <w:lang w:eastAsia="sk-SK"/>
        </w:rPr>
        <w:br/>
        <w:t>skej hodnosti. Pri návšteve norminsterského biskupa</w:t>
      </w:r>
      <w:r>
        <w:rPr>
          <w:rStyle w:val="Zkladntext132"/>
          <w:lang w:eastAsia="sk-SK"/>
        </w:rPr>
        <w:br/>
        <w:t>nemal vôbec žiadne ťažkosti, a teraz sa biskup ide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zájsť od zlosti. To by bolo tak asi všetko. Teraz mi</w:t>
      </w:r>
      <w:r>
        <w:rPr>
          <w:rStyle w:val="Zkladntext132"/>
          <w:lang w:eastAsia="sk-SK"/>
        </w:rPr>
        <w:br/>
        <w:t>môžete klásť otázky.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60" w:right="60" w:firstLine="240"/>
      </w:pPr>
      <w:r>
        <w:rPr>
          <w:rStyle w:val="Zkladntext132"/>
          <w:lang w:eastAsia="sk-SK"/>
        </w:rPr>
        <w:t>Carmichael už začal netrpezlivo šúchať po dlážke</w:t>
      </w:r>
      <w:r>
        <w:rPr>
          <w:rStyle w:val="Zkladntext132"/>
          <w:lang w:eastAsia="sk-SK"/>
        </w:rPr>
        <w:br/>
        <w:t>služobnými topánkami, keď sa Alleyn pozrel na tiché-</w:t>
      </w:r>
      <w:r>
        <w:rPr>
          <w:rStyle w:val="Zkladntext132"/>
          <w:lang w:eastAsia="sk-SK"/>
        </w:rPr>
        <w:br/>
        <w:t>ho chlapca v poslednom rade.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617"/>
        </w:tabs>
        <w:spacing w:before="0" w:line="230" w:lineRule="exact"/>
        <w:ind w:left="60" w:firstLine="240"/>
      </w:pPr>
      <w:r>
        <w:rPr>
          <w:rStyle w:val="Zkladntext132"/>
          <w:lang w:eastAsia="sk-SK"/>
        </w:rPr>
        <w:t>Áno? — pokynul mu. — Máte niečo?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598"/>
        </w:tabs>
        <w:spacing w:before="0" w:line="230" w:lineRule="exact"/>
        <w:ind w:left="60" w:right="60" w:firstLine="240"/>
      </w:pPr>
      <w:r>
        <w:rPr>
          <w:rStyle w:val="Zkladntext132"/>
          <w:lang w:eastAsia="sk-SK"/>
        </w:rPr>
        <w:t>Pane. Rád by som sa opýtal, či sa vám chýbajúce</w:t>
      </w:r>
      <w:r>
        <w:rPr>
          <w:rStyle w:val="Zkladntext132"/>
          <w:lang w:eastAsia="sk-SK"/>
        </w:rPr>
        <w:br/>
        <w:t>strany z denníka ešte dostali vôbec do rúk.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612"/>
        </w:tabs>
        <w:spacing w:before="0" w:line="230" w:lineRule="exact"/>
        <w:ind w:left="60" w:right="60" w:firstLine="240"/>
      </w:pPr>
      <w:r>
        <w:rPr>
          <w:rStyle w:val="Zkladntext132"/>
          <w:lang w:eastAsia="sk-SK"/>
        </w:rPr>
        <w:t>Nie. Samozrejme, hľadali sme všade, kde sa len</w:t>
      </w:r>
      <w:r>
        <w:rPr>
          <w:rStyle w:val="Zkladntext132"/>
          <w:lang w:eastAsia="sk-SK"/>
        </w:rPr>
        <w:br/>
        <w:t>dalo, ale bola to vopred stratená štrapácia. Lazenby</w:t>
      </w:r>
      <w:r>
        <w:rPr>
          <w:rStyle w:val="Zkladntext132"/>
          <w:lang w:eastAsia="sk-SK"/>
        </w:rPr>
        <w:br/>
        <w:t>ich pravdepodobne rozomlel na kašu a spláchol v zá-</w:t>
      </w:r>
      <w:r>
        <w:rPr>
          <w:rStyle w:val="Zkladntext132"/>
          <w:lang w:eastAsia="sk-SK"/>
        </w:rPr>
        <w:br/>
        <w:t>chode.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612"/>
        </w:tabs>
        <w:spacing w:before="0" w:line="226" w:lineRule="exact"/>
        <w:ind w:left="60" w:right="60" w:firstLine="240"/>
      </w:pPr>
      <w:r>
        <w:rPr>
          <w:rStyle w:val="Zkladntext132"/>
          <w:lang w:eastAsia="sk-SK"/>
        </w:rPr>
        <w:t>Pane, nebolo to náhodou tak, že on si ich prečí-</w:t>
      </w:r>
      <w:r>
        <w:rPr>
          <w:rStyle w:val="Zkladntext132"/>
          <w:lang w:eastAsia="sk-SK"/>
        </w:rPr>
        <w:br/>
        <w:t>tal, kým sedel na brehu, a potom ich roztrhal na malé</w:t>
      </w:r>
      <w:r>
        <w:rPr>
          <w:rStyle w:val="Zkladntext132"/>
          <w:lang w:eastAsia="sk-SK"/>
        </w:rPr>
        <w:br/>
        <w:t>kúsky?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612"/>
        </w:tabs>
        <w:spacing w:before="0"/>
        <w:ind w:left="60" w:right="60" w:firstLine="240"/>
      </w:pPr>
      <w:r>
        <w:rPr>
          <w:rStyle w:val="Zkladntext132"/>
          <w:lang w:eastAsia="sk-SK"/>
        </w:rPr>
        <w:t>Äno, tak je. Pred súdom sa priznal v nádeji, že</w:t>
      </w:r>
      <w:r>
        <w:rPr>
          <w:rStyle w:val="Zkladntext132"/>
          <w:lang w:eastAsia="sk-SK"/>
        </w:rPr>
        <w:br/>
        <w:t>sa mu tak zníži výška trestu, ale zvyšok svojich dní</w:t>
      </w:r>
      <w:r>
        <w:rPr>
          <w:rStyle w:val="Zkladntext132"/>
          <w:lang w:eastAsia="sk-SK"/>
        </w:rPr>
        <w:br/>
        <w:t>prežije v strachu z Jampotovej pomsty. Povedal nám,</w:t>
      </w:r>
      <w:r>
        <w:rPr>
          <w:rStyle w:val="Zkladntext132"/>
          <w:lang w:eastAsia="sk-SK"/>
        </w:rPr>
        <w:br/>
        <w:t>že na chýbajúcich stránkach bol zápis rozhovoru,</w:t>
      </w:r>
      <w:r>
        <w:rPr>
          <w:rStyle w:val="Zkladntext132"/>
          <w:lang w:eastAsia="sk-SK"/>
        </w:rPr>
        <w:br/>
        <w:t>ktorý si slečna Rickerby-Carricková vypočula v Tollard-</w:t>
      </w:r>
      <w:r>
        <w:rPr>
          <w:rStyle w:val="Zkladntext132"/>
          <w:lang w:eastAsia="sk-SK"/>
        </w:rPr>
        <w:br/>
        <w:t xml:space="preserve">warku. </w:t>
      </w:r>
      <w:r>
        <w:rPr>
          <w:rStyle w:val="Zkladntext13Riadkovanie2pt1"/>
          <w:lang w:eastAsia="sk-SK"/>
        </w:rPr>
        <w:t>Medzi...</w:t>
      </w:r>
    </w:p>
    <w:p w:rsidR="00FF2566" w:rsidRDefault="00FF2566">
      <w:pPr>
        <w:pStyle w:val="Zkladntext131"/>
        <w:shd w:val="clear" w:color="auto" w:fill="auto"/>
        <w:spacing w:before="0"/>
        <w:ind w:left="60" w:firstLine="240"/>
      </w:pPr>
      <w:r>
        <w:rPr>
          <w:rStyle w:val="Zkladntext132"/>
          <w:lang w:eastAsia="sk-SK"/>
        </w:rPr>
        <w:t>Carmichael opäť vzrušene zahrmotal topánkami.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617"/>
        </w:tabs>
        <w:spacing w:before="0"/>
        <w:ind w:left="60" w:right="60" w:firstLine="240"/>
      </w:pPr>
      <w:r>
        <w:rPr>
          <w:rStyle w:val="Zkladntext13Riadkovanie2pt2"/>
          <w:lang w:eastAsia="sk-SK"/>
        </w:rPr>
        <w:t>...</w:t>
      </w:r>
      <w:r>
        <w:rPr>
          <w:rStyle w:val="Zkladntext132"/>
          <w:lang w:eastAsia="sk-SK"/>
        </w:rPr>
        <w:t xml:space="preserve"> medzi, — pokračoval Alleyn nahlas, — Fol-</w:t>
      </w:r>
      <w:r>
        <w:rPr>
          <w:rStyle w:val="Zkladntext132"/>
          <w:lang w:eastAsia="sk-SK"/>
        </w:rPr>
        <w:br/>
        <w:t xml:space="preserve">jambom, Lazenbym a Pollockom. Hovorili </w:t>
      </w:r>
      <w:r>
        <w:rPr>
          <w:rStyle w:val="Zkladntext13Riadkovanie2pt2"/>
          <w:lang w:eastAsia="sk-SK"/>
        </w:rPr>
        <w:t>o ...</w:t>
      </w:r>
      <w:r>
        <w:rPr>
          <w:rStyle w:val="Zkladntext132"/>
          <w:lang w:eastAsia="sk-SK"/>
        </w:rPr>
        <w:t xml:space="preserve"> v po-</w:t>
      </w:r>
      <w:r>
        <w:rPr>
          <w:rStyle w:val="Zkladntext132"/>
          <w:lang w:eastAsia="sk-SK"/>
        </w:rPr>
        <w:br/>
        <w:t>riadku, Carmichael, dobre. Vy nám to poviete.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602"/>
        </w:tabs>
        <w:spacing w:before="0"/>
        <w:ind w:left="60" w:right="60" w:firstLine="240"/>
      </w:pPr>
      <w:r>
        <w:rPr>
          <w:rStyle w:val="Zkladntext132"/>
          <w:lang w:eastAsia="sk-SK"/>
        </w:rPr>
        <w:t>Možno, že o vašej manželke, pane, — usiloval sa</w:t>
      </w:r>
      <w:r>
        <w:rPr>
          <w:rStyle w:val="Zkladntext132"/>
          <w:lang w:eastAsia="sk-SK"/>
        </w:rPr>
        <w:br/>
        <w:t>Carmichael. — A možno sa tiež dotkli otázky toho</w:t>
      </w:r>
      <w:r>
        <w:rPr>
          <w:rStyle w:val="Zkladntext132"/>
          <w:lang w:eastAsia="sk-SK"/>
        </w:rPr>
        <w:br/>
        <w:t>narafičeného obrazu, pane. A o spolupráci s moto-</w:t>
      </w:r>
      <w:r>
        <w:rPr>
          <w:rStyle w:val="Zkladntext132"/>
          <w:lang w:eastAsia="sk-SK"/>
        </w:rPr>
        <w:br/>
        <w:t>cyklistami a tak ďalej a tak podobne.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631"/>
        </w:tabs>
        <w:spacing w:before="0"/>
        <w:ind w:left="60" w:right="60" w:firstLine="240"/>
      </w:pPr>
      <w:r>
        <w:rPr>
          <w:rStyle w:val="Zkladntext132"/>
          <w:lang w:eastAsia="sk-SK"/>
        </w:rPr>
        <w:t>Snáď. Ale podľa nešťastného Lazenbyho bolo to</w:t>
      </w:r>
      <w:r>
        <w:rPr>
          <w:rStyle w:val="Zkladntext132"/>
          <w:lang w:eastAsia="sk-SK"/>
        </w:rPr>
        <w:br/>
        <w:t>hlavne o Andropulosovi. Keď sa slečna Rickerby-Car-</w:t>
      </w:r>
      <w:r>
        <w:rPr>
          <w:rStyle w:val="Zkladntext132"/>
          <w:lang w:eastAsia="sk-SK"/>
        </w:rPr>
        <w:br/>
        <w:t>ricková snažila zdôveriť mojej manželke, bola veľmi</w:t>
      </w:r>
      <w:r>
        <w:rPr>
          <w:rStyle w:val="Zkladntext132"/>
          <w:lang w:eastAsia="sk-SK"/>
        </w:rPr>
        <w:br/>
        <w:t xml:space="preserve">vzrušená. Stále začínala: „A ... </w:t>
      </w:r>
      <w:r>
        <w:rPr>
          <w:rStyle w:val="Zkladntext13Riadkovanie2pt2"/>
          <w:lang w:eastAsia="sk-SK"/>
        </w:rPr>
        <w:t>A ..."</w:t>
      </w:r>
      <w:r>
        <w:rPr>
          <w:rStyle w:val="Zkladntext132"/>
          <w:lang w:eastAsia="sk-SK"/>
        </w:rPr>
        <w:t xml:space="preserve"> a „Ú, bože.</w:t>
      </w:r>
      <w:r>
        <w:rPr>
          <w:rStyle w:val="Zkladntext132"/>
          <w:lang w:eastAsia="sk-SK"/>
        </w:rPr>
        <w:br/>
        <w:t>Čakajte." Ja si myslím, ale to sa už nikdy nedozvieme,</w:t>
      </w:r>
      <w:r>
        <w:rPr>
          <w:rStyle w:val="Zkladntext132"/>
          <w:lang w:eastAsia="sk-SK"/>
        </w:rPr>
        <w:br/>
        <w:t>že sa zrejme snažila rozpamätať na jeho meno. Lazen-</w:t>
      </w:r>
      <w:r>
        <w:rPr>
          <w:rStyle w:val="Zkladntext132"/>
          <w:lang w:eastAsia="sk-SK"/>
        </w:rPr>
        <w:br/>
        <w:t>by aj Foljambe zasiahli, keď sa Pollock začal až príliš</w:t>
      </w:r>
      <w:r>
        <w:rPr>
          <w:rStyle w:val="Zkladntext132"/>
          <w:lang w:eastAsia="sk-SK"/>
        </w:rPr>
        <w:br/>
        <w:t>zaujímať o kresbu mojej manželky a hneď bol veľmi</w:t>
      </w:r>
      <w:r>
        <w:rPr>
          <w:rStyle w:val="Zkladntext132"/>
          <w:lang w:eastAsia="sk-SK"/>
        </w:rPr>
        <w:br/>
        <w:t>ochotný jej s tým pomôcť. Jampot to naaranžoval tak,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aby sa ukázalo, že Pollockovu prílišnú familiárnosť</w:t>
      </w:r>
      <w:r>
        <w:rPr>
          <w:rStyle w:val="Zkladntext132"/>
          <w:lang w:eastAsia="sk-SK"/>
        </w:rPr>
        <w:br/>
        <w:t>neschvaľuje, dokonca, že mu je odporná. Tak sa aj za-</w:t>
      </w:r>
      <w:r>
        <w:rPr>
          <w:rStyle w:val="Zkladntext132"/>
          <w:lang w:eastAsia="sk-SK"/>
        </w:rPr>
        <w:br/>
        <w:t>choval, ale nie z galantnosti.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20" w:firstLine="220"/>
      </w:pPr>
      <w:r>
        <w:rPr>
          <w:rStyle w:val="Zkladntext132"/>
          <w:lang w:eastAsia="sk-SK"/>
        </w:rPr>
        <w:t>Carmichael si sadol.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566"/>
        </w:tabs>
        <w:spacing w:before="0" w:line="230" w:lineRule="exact"/>
        <w:ind w:left="20" w:firstLine="220"/>
      </w:pPr>
      <w:r>
        <w:rPr>
          <w:rStyle w:val="Zkladntext132"/>
          <w:lang w:eastAsia="sk-SK"/>
        </w:rPr>
        <w:t>Ešte niekto? Äno?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20" w:firstLine="220"/>
      </w:pPr>
      <w:r>
        <w:rPr>
          <w:rStyle w:val="Zkladntext132"/>
          <w:lang w:eastAsia="sk-SK"/>
        </w:rPr>
        <w:t>Hlásil sa ten istý muž z posledného radu.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543"/>
        </w:tabs>
        <w:spacing w:before="0" w:line="230" w:lineRule="exact"/>
        <w:ind w:left="20" w:right="20" w:firstLine="220"/>
      </w:pPr>
      <w:r>
        <w:rPr>
          <w:rStyle w:val="Zkladntext132"/>
          <w:lang w:eastAsia="sk-SK"/>
        </w:rPr>
        <w:t>Rád by som vedel, pane, ako sa to presne odohra-</w:t>
      </w:r>
      <w:r>
        <w:rPr>
          <w:rStyle w:val="Zkladntext132"/>
          <w:lang w:eastAsia="sk-SK"/>
        </w:rPr>
        <w:br/>
        <w:t>lo v tú osudnú noc. V Crossdyku, pane.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572"/>
        </w:tabs>
        <w:spacing w:before="0" w:line="230" w:lineRule="exact"/>
        <w:ind w:left="20" w:right="20" w:firstLine="220"/>
      </w:pPr>
      <w:r>
        <w:rPr>
          <w:rStyle w:val="Zkladntext132"/>
          <w:lang w:eastAsia="sk-SK"/>
        </w:rPr>
        <w:t>Autopsia ukázala, že slečna Rickerby-Carricková</w:t>
      </w:r>
      <w:r>
        <w:rPr>
          <w:rStyle w:val="Zkladntext132"/>
          <w:lang w:eastAsia="sk-SK"/>
        </w:rPr>
        <w:br/>
        <w:t>sa napchala riadnym množstvom práškov na spanie.</w:t>
      </w:r>
      <w:r>
        <w:rPr>
          <w:rStyle w:val="Zkladntext132"/>
          <w:lang w:eastAsia="sk-SK"/>
        </w:rPr>
        <w:br/>
        <w:t>Nepochybne aj jednou z piluliek slečny Hewsonovej.</w:t>
      </w:r>
      <w:r>
        <w:rPr>
          <w:rStyle w:val="Zkladntext132"/>
          <w:lang w:eastAsia="sk-SK"/>
        </w:rPr>
        <w:br/>
        <w:t>Spala na palube, vzadu, za hromadou ležadiel prikry-</w:t>
      </w:r>
      <w:r>
        <w:rPr>
          <w:rStyle w:val="Zkladntext132"/>
          <w:lang w:eastAsia="sk-SK"/>
        </w:rPr>
        <w:br/>
        <w:t>tých nepremokavou plachtou. Foljambova kajuta číslo</w:t>
      </w:r>
      <w:r>
        <w:rPr>
          <w:rStyle w:val="Zkladntext132"/>
          <w:lang w:eastAsia="sk-SK"/>
        </w:rPr>
        <w:br/>
        <w:t>jedna bola hneď vedľa schodov na palubu. Keď všetko</w:t>
      </w:r>
      <w:r>
        <w:rPr>
          <w:rStyle w:val="Zkladntext132"/>
          <w:lang w:eastAsia="sk-SK"/>
        </w:rPr>
        <w:br/>
        <w:t>zatíchlo, vyšiel cez halu von na palubu, a pretože ve-</w:t>
      </w:r>
      <w:r>
        <w:rPr>
          <w:rStyle w:val="Zkladntext132"/>
          <w:lang w:eastAsia="sk-SK"/>
        </w:rPr>
        <w:br/>
        <w:t>dela príliš mnoho, zabil ju, vzal jej Fabergého šperk</w:t>
      </w:r>
      <w:r>
        <w:rPr>
          <w:rStyle w:val="Zkladntext132"/>
          <w:lang w:eastAsia="sk-SK"/>
        </w:rPr>
        <w:br/>
        <w:t>a dal ho spolu s jej mŕtvolou motocyklistovi — mimo-</w:t>
      </w:r>
      <w:r>
        <w:rPr>
          <w:rStyle w:val="Zkladntext132"/>
          <w:lang w:eastAsia="sk-SK"/>
        </w:rPr>
        <w:br/>
        <w:t>chodom, volá sa Smith — ktorý mal príkaz čakať</w:t>
      </w:r>
      <w:r>
        <w:rPr>
          <w:rStyle w:val="Zkladntext132"/>
          <w:lang w:eastAsia="sk-SK"/>
        </w:rPr>
        <w:br/>
        <w:t>naňho na brehu a prijať ďalšie inštrukcie. Moja man-</w:t>
      </w:r>
      <w:r>
        <w:rPr>
          <w:rStyle w:val="Zkladntext132"/>
          <w:lang w:eastAsia="sk-SK"/>
        </w:rPr>
        <w:br/>
        <w:t>želka si spomenula, že niekedy uprostred noci počula</w:t>
      </w:r>
      <w:r>
        <w:rPr>
          <w:rStyle w:val="Zkladntext132"/>
          <w:lang w:eastAsia="sk-SK"/>
        </w:rPr>
        <w:br/>
        <w:t>vrčanie motorky. Äno?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20" w:right="20" w:firstLine="220"/>
      </w:pPr>
      <w:r>
        <w:rPr>
          <w:rStyle w:val="Zkladntext132"/>
          <w:lang w:eastAsia="sk-SK"/>
        </w:rPr>
        <w:t>Teraz sa hlásil muž z tretieho radu: — Pane, a všet-</w:t>
      </w:r>
      <w:r>
        <w:rPr>
          <w:rStyle w:val="Zkladntext132"/>
          <w:lang w:eastAsia="sk-SK"/>
        </w:rPr>
        <w:br/>
        <w:t>ci to vedeli, pane? O tej vražde, pane. Okrem doktora?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562"/>
        </w:tabs>
        <w:spacing w:before="0" w:line="230" w:lineRule="exact"/>
        <w:ind w:left="20" w:right="20" w:firstLine="220"/>
      </w:pPr>
      <w:r>
        <w:rPr>
          <w:rStyle w:val="Zkladntext132"/>
          <w:lang w:eastAsia="sk-SK"/>
        </w:rPr>
        <w:t>Podľa Lazenbyho (budem ho tak stále nazývať)</w:t>
      </w:r>
      <w:r>
        <w:rPr>
          <w:rStyle w:val="Zkladntext132"/>
          <w:lang w:eastAsia="sk-SK"/>
        </w:rPr>
        <w:br/>
        <w:t>to predtým nevedeli. Keď Lazenby povedal Foljambovi</w:t>
      </w:r>
      <w:r>
        <w:rPr>
          <w:rStyle w:val="Zkladntext132"/>
          <w:lang w:eastAsia="sk-SK"/>
        </w:rPr>
        <w:br/>
        <w:t>o denníku, Foljambe pokojne oznámil, že si so situá-</w:t>
      </w:r>
      <w:r>
        <w:rPr>
          <w:rStyle w:val="Zkladntext132"/>
          <w:lang w:eastAsia="sk-SK"/>
        </w:rPr>
        <w:br/>
        <w:t>ciou poradí, a rozkázal Lazenbymu, aby len pekne dr-</w:t>
      </w:r>
      <w:r>
        <w:rPr>
          <w:rStyle w:val="Zkladntext132"/>
          <w:lang w:eastAsia="sk-SK"/>
        </w:rPr>
        <w:br/>
        <w:t>žal ústa, čo on naozaj svedomite dodržiaval. Nepo-</w:t>
      </w:r>
      <w:r>
        <w:rPr>
          <w:rStyle w:val="Zkladntext132"/>
          <w:lang w:eastAsia="sk-SK"/>
        </w:rPr>
        <w:br/>
        <w:t>chybne všetci o tom vedeli, alebo to aspoň uhádli.</w:t>
      </w:r>
      <w:r>
        <w:rPr>
          <w:rStyle w:val="Zkladntext132"/>
          <w:lang w:eastAsia="sk-SK"/>
        </w:rPr>
        <w:br/>
        <w:t>Nebol to typ človeka, ktorý sa zdôveruje. Dokonca mal</w:t>
      </w:r>
      <w:r>
        <w:rPr>
          <w:rStyle w:val="Zkladntext132"/>
          <w:lang w:eastAsia="sk-SK"/>
        </w:rPr>
        <w:br/>
        <w:t>tajnosti aj pred najbližšími spoločníkmi.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558"/>
        </w:tabs>
        <w:spacing w:before="0" w:line="230" w:lineRule="exact"/>
        <w:ind w:left="20" w:right="20" w:firstLine="220"/>
      </w:pPr>
      <w:r>
        <w:rPr>
          <w:rStyle w:val="Zkladntext13Riadkovanie2pt2"/>
          <w:lang w:eastAsia="sk-SK"/>
        </w:rPr>
        <w:t>A...</w:t>
      </w:r>
      <w:r>
        <w:rPr>
          <w:rStyle w:val="Zkladntext132"/>
          <w:lang w:eastAsia="sk-SK"/>
        </w:rPr>
        <w:t xml:space="preserve"> celý ten spôsob, ako sa znášali, pane. Tie</w:t>
      </w:r>
      <w:r>
        <w:rPr>
          <w:rStyle w:val="Zkladntext132"/>
          <w:lang w:eastAsia="sk-SK"/>
        </w:rPr>
        <w:br/>
        <w:t>hádky a to ostatné medzi nimi. Bolo to všetko nastro-</w:t>
      </w:r>
      <w:r>
        <w:rPr>
          <w:rStyle w:val="Zkladntext132"/>
          <w:lang w:eastAsia="sk-SK"/>
        </w:rPr>
        <w:br/>
        <w:t>jené, pane?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558"/>
        </w:tabs>
        <w:spacing w:before="0" w:line="230" w:lineRule="exact"/>
        <w:ind w:left="20" w:right="20" w:firstLine="220"/>
        <w:sectPr w:rsidR="00FF2566">
          <w:footerReference w:type="even" r:id="rId158"/>
          <w:footerReference w:type="default" r:id="rId159"/>
          <w:headerReference w:type="first" r:id="rId160"/>
          <w:footerReference w:type="first" r:id="rId161"/>
          <w:pgSz w:w="8391" w:h="11909"/>
          <w:pgMar w:top="1135" w:right="879" w:bottom="1135" w:left="1700" w:header="0" w:footer="3" w:gutter="0"/>
          <w:cols w:space="708"/>
          <w:noEndnote/>
          <w:titlePg/>
          <w:docGrid w:linePitch="360"/>
        </w:sectPr>
      </w:pPr>
      <w:r>
        <w:rPr>
          <w:rStyle w:val="Zkladntext132"/>
          <w:lang w:eastAsia="sk-SK"/>
        </w:rPr>
        <w:t>Aha, — spomenul si Alleyn, — to isté sa ma pý-</w:t>
      </w:r>
      <w:r>
        <w:rPr>
          <w:rStyle w:val="Zkladntext132"/>
          <w:lang w:eastAsia="sk-SK"/>
        </w:rPr>
        <w:br/>
        <w:t>tala aj moja manželka nasledujúce ráno v Norminsteri.</w:t>
      </w:r>
      <w:r>
        <w:br w:type="page"/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540"/>
      </w:pPr>
      <w:r>
        <w:rPr>
          <w:rStyle w:val="Zkladntext132"/>
          <w:lang w:eastAsia="sk-SK"/>
        </w:rPr>
        <w:lastRenderedPageBreak/>
        <w:t>— Tak to všetko bolo vopred pripravené? — pý-</w:t>
      </w:r>
      <w:r>
        <w:rPr>
          <w:rStyle w:val="Zkladntext132"/>
          <w:lang w:eastAsia="sk-SK"/>
        </w:rPr>
        <w:br/>
        <w:t xml:space="preserve">tala sa Troy. — Ten spôsob, akým Caley ... </w:t>
      </w:r>
      <w:r>
        <w:rPr>
          <w:rStyle w:val="Zkladntext13Riadkovanie2pt2"/>
          <w:lang w:eastAsia="sk-SK"/>
        </w:rPr>
        <w:t>on ...</w:t>
      </w:r>
      <w:r>
        <w:rPr>
          <w:rStyle w:val="Zkladntext132"/>
          <w:lang w:eastAsia="sk-SK"/>
        </w:rPr>
        <w:t xml:space="preserve"> ešte</w:t>
      </w:r>
      <w:r>
        <w:rPr>
          <w:rStyle w:val="Zkladntext132"/>
          <w:lang w:eastAsia="sk-SK"/>
        </w:rPr>
        <w:br/>
        <w:t xml:space="preserve">stále si pletiem jeho </w:t>
      </w:r>
      <w:r>
        <w:rPr>
          <w:rStyle w:val="Zkladntext13Riadkovanie2pt2"/>
          <w:lang w:eastAsia="sk-SK"/>
        </w:rPr>
        <w:t>meno ...</w:t>
      </w:r>
      <w:r>
        <w:rPr>
          <w:rStyle w:val="Zkladntext132"/>
          <w:lang w:eastAsia="sk-SK"/>
        </w:rPr>
        <w:t xml:space="preserve"> to, ako sa vyrútil na</w:t>
      </w:r>
      <w:r>
        <w:rPr>
          <w:rStyle w:val="Zkladntext132"/>
          <w:lang w:eastAsia="sk-SK"/>
        </w:rPr>
        <w:br/>
        <w:t>Pollocka, a spôsob, akým tí traja predstierali, ako ho</w:t>
      </w:r>
      <w:r>
        <w:rPr>
          <w:rStyle w:val="Zkladntext132"/>
          <w:lang w:eastAsia="sk-SK"/>
        </w:rPr>
        <w:br/>
        <w:t xml:space="preserve">nemajú radi a hádajú sa s ním a nadávajú </w:t>
      </w:r>
      <w:r>
        <w:rPr>
          <w:rStyle w:val="Zkladntext13Riadkovanie2pt2"/>
          <w:lang w:eastAsia="sk-SK"/>
        </w:rPr>
        <w:t>mu..,</w:t>
      </w:r>
      <w:r>
        <w:rPr>
          <w:rStyle w:val="Zkladntext13Riadkovanie2pt2"/>
          <w:lang w:eastAsia="sk-SK"/>
        </w:rPr>
        <w:br/>
        <w:t>nuž...</w:t>
      </w:r>
      <w:r>
        <w:rPr>
          <w:rStyle w:val="Zkladntext132"/>
          <w:lang w:eastAsia="sk-SK"/>
        </w:rPr>
        <w:t xml:space="preserve"> celý ten vzťah, to bola len pretvárka? Všetko</w:t>
      </w:r>
      <w:r>
        <w:rPr>
          <w:rStyle w:val="Zkladntext132"/>
          <w:lang w:eastAsia="sk-SK"/>
        </w:rPr>
        <w:br/>
        <w:t>len hra?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552"/>
        </w:tabs>
        <w:spacing w:before="0"/>
        <w:ind w:left="20" w:firstLine="220"/>
      </w:pPr>
      <w:r>
        <w:rPr>
          <w:rStyle w:val="Zkladntext132"/>
          <w:lang w:eastAsia="sk-SK"/>
        </w:rPr>
        <w:t>Äno, láska moja.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553"/>
        </w:tabs>
        <w:spacing w:before="0"/>
        <w:ind w:left="20" w:right="20" w:firstLine="220"/>
      </w:pPr>
      <w:r>
        <w:rPr>
          <w:rStyle w:val="Zkladntext132"/>
          <w:lang w:eastAsia="sk-SK"/>
        </w:rPr>
        <w:t>Ale Hewsonov žial nad sestrou... — obrátila sa</w:t>
      </w:r>
      <w:r>
        <w:rPr>
          <w:rStyle w:val="Zkladntext132"/>
          <w:lang w:eastAsia="sk-SK"/>
        </w:rPr>
        <w:br/>
        <w:t>na doktora Natouchea, — povedali ste, že žialil, nie?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562"/>
        </w:tabs>
        <w:spacing w:before="0"/>
        <w:ind w:left="20" w:firstLine="220"/>
      </w:pPr>
      <w:r>
        <w:rPr>
          <w:rStyle w:val="Zkladntext132"/>
          <w:lang w:eastAsia="sk-SK"/>
        </w:rPr>
        <w:t>Iste. Myslel som si to.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562"/>
        </w:tabs>
        <w:spacing w:before="0"/>
        <w:ind w:left="20" w:right="20" w:firstLine="220"/>
      </w:pPr>
      <w:r>
        <w:rPr>
          <w:rStyle w:val="Zkladntext132"/>
          <w:lang w:eastAsia="sk-SK"/>
        </w:rPr>
        <w:t>Žialil celkom oprávnene, a bol aj na smrť vystra-</w:t>
      </w:r>
      <w:r>
        <w:rPr>
          <w:rStyle w:val="Zkladntext132"/>
          <w:lang w:eastAsia="sk-SK"/>
        </w:rPr>
        <w:br/>
        <w:t>šený pre ich obchod, — doplnil Alleyn a po chvíli do-</w:t>
      </w:r>
      <w:r>
        <w:rPr>
          <w:rStyle w:val="Zkladntext132"/>
          <w:lang w:eastAsia="sk-SK"/>
        </w:rPr>
        <w:br/>
        <w:t>dal: — Bola si medzi falšovateľmi, drahá, a to veľmi</w:t>
      </w:r>
      <w:r>
        <w:rPr>
          <w:rStyle w:val="Zkladntext132"/>
          <w:lang w:eastAsia="sk-SK"/>
        </w:rPr>
        <w:br/>
        <w:t>odbornými. Dopite, pán Natouche.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567"/>
        </w:tabs>
        <w:spacing w:before="0"/>
        <w:ind w:left="20" w:right="20" w:firstLine="220"/>
      </w:pPr>
      <w:r>
        <w:rPr>
          <w:rStyle w:val="Zkladntext132"/>
          <w:lang w:eastAsia="sk-SK"/>
        </w:rPr>
        <w:t>Ďakujem. Mám dojem, že sa na mňa pozerali,</w:t>
      </w:r>
      <w:r>
        <w:rPr>
          <w:rStyle w:val="Zkladntext132"/>
          <w:lang w:eastAsia="sk-SK"/>
        </w:rPr>
        <w:br/>
        <w:t>akoby som im mohol priniesť nečakané šťastie. Ľahko</w:t>
      </w:r>
      <w:r>
        <w:rPr>
          <w:rStyle w:val="Zkladntext132"/>
          <w:lang w:eastAsia="sk-SK"/>
        </w:rPr>
        <w:br/>
        <w:t>sa mohli oni traja dohodnúť, že vrhnú podozrenie na</w:t>
      </w:r>
      <w:r>
        <w:rPr>
          <w:rStyle w:val="Zkladntext132"/>
          <w:lang w:eastAsia="sk-SK"/>
        </w:rPr>
        <w:br/>
        <w:t>mňa. A Bard sa o to snažil mimoriadne šikovne. Mimo-</w:t>
      </w:r>
      <w:r>
        <w:rPr>
          <w:rStyle w:val="Zkladntext132"/>
          <w:lang w:eastAsia="sk-SK"/>
        </w:rPr>
        <w:br/>
        <w:t>chodom, musím sa ospravedlniť, že som si v poslednej</w:t>
      </w:r>
      <w:r>
        <w:rPr>
          <w:rStyle w:val="Zkladntext132"/>
          <w:lang w:eastAsia="sk-SK"/>
        </w:rPr>
        <w:br/>
        <w:t>chvíli neovládol nervy. Vtedy, keď ma obvinili, že som</w:t>
      </w:r>
      <w:r>
        <w:rPr>
          <w:rStyle w:val="Zkladntext132"/>
          <w:lang w:eastAsia="sk-SK"/>
        </w:rPr>
        <w:br/>
        <w:t>z tej trmy-vrmy nešiel do svojej kajuty. Vedel veľmi</w:t>
      </w:r>
      <w:r>
        <w:rPr>
          <w:rStyle w:val="Zkladntext132"/>
          <w:lang w:eastAsia="sk-SK"/>
        </w:rPr>
        <w:br/>
        <w:t>dobre, že som dolu išiel. Vrazili sme do seba hneď na</w:t>
      </w:r>
      <w:r>
        <w:rPr>
          <w:rStyle w:val="Zkladntext132"/>
          <w:lang w:eastAsia="sk-SK"/>
        </w:rPr>
        <w:br/>
        <w:t>prvých schodoch. A keď tak drzo klamal, rozzúril som</w:t>
      </w:r>
      <w:r>
        <w:rPr>
          <w:rStyle w:val="Zkladntext132"/>
          <w:lang w:eastAsia="sk-SK"/>
        </w:rPr>
        <w:br/>
        <w:t>sa ako divoch, za akého ma všetci pokladali. — Obrá-</w:t>
      </w:r>
      <w:r>
        <w:rPr>
          <w:rStyle w:val="Zkladntext132"/>
          <w:lang w:eastAsia="sk-SK"/>
        </w:rPr>
        <w:br/>
        <w:t>til sa k Troy: — Som rád, že ste to nevideli.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Alleynovi sa v pamäti vybavili zdvihnuté ebenové</w:t>
      </w:r>
      <w:r>
        <w:rPr>
          <w:rStyle w:val="Zkladntext132"/>
          <w:lang w:eastAsia="sk-SK"/>
        </w:rPr>
        <w:br/>
        <w:t>paže, zovreté ruky, neskrývaná zúrivosť v tvári a po-</w:t>
      </w:r>
      <w:r>
        <w:rPr>
          <w:rStyle w:val="Zkladntext132"/>
          <w:lang w:eastAsia="sk-SK"/>
        </w:rPr>
        <w:br/>
        <w:t>myslel si, že Troy by bola mohla uvidieť Natouchea</w:t>
      </w:r>
      <w:r>
        <w:rPr>
          <w:rStyle w:val="Zkladntext132"/>
          <w:lang w:eastAsia="sk-SK"/>
        </w:rPr>
        <w:br/>
        <w:t>s výrazom hnevu, o ktorom by sa mu ani nesnívalo,</w:t>
      </w:r>
      <w:r>
        <w:rPr>
          <w:rStyle w:val="Zkladntext132"/>
          <w:lang w:eastAsia="sk-SK"/>
        </w:rPr>
        <w:br/>
        <w:t>že ho raz ona uvidí.</w:t>
      </w:r>
    </w:p>
    <w:p w:rsidR="00FF2566" w:rsidRDefault="00FF2566">
      <w:pPr>
        <w:pStyle w:val="Zkladntext131"/>
        <w:shd w:val="clear" w:color="auto" w:fill="auto"/>
        <w:spacing w:before="0"/>
        <w:ind w:left="20" w:right="20" w:firstLine="220"/>
      </w:pPr>
      <w:r>
        <w:rPr>
          <w:rStyle w:val="Zkladntext132"/>
          <w:lang w:eastAsia="sk-SK"/>
        </w:rPr>
        <w:t>Akoby nejakou zázračnou ozvenou, ako sa to často</w:t>
      </w:r>
      <w:r>
        <w:rPr>
          <w:rStyle w:val="Zkladntext132"/>
          <w:lang w:eastAsia="sk-SK"/>
        </w:rPr>
        <w:br/>
        <w:t>stávalo pri Alleynových myšlienkach o nej, Troy po-</w:t>
      </w:r>
      <w:r>
        <w:rPr>
          <w:rStyle w:val="Zkladntext132"/>
          <w:lang w:eastAsia="sk-SK"/>
        </w:rPr>
        <w:br/>
        <w:t>vedala Natoucheovi: — Však mi niečo sľúbite. Povedz-</w:t>
      </w:r>
      <w:r>
        <w:rPr>
          <w:rStyle w:val="Zkladntext132"/>
          <w:lang w:eastAsia="sk-SK"/>
        </w:rPr>
        <w:br/>
        <w:t>te áno. Ak by vám to nebolo nepríjemné, niektorý deň,</w:t>
      </w:r>
      <w:r>
        <w:rPr>
          <w:rStyle w:val="Zkladntext132"/>
          <w:lang w:eastAsia="sk-SK"/>
        </w:rPr>
        <w:br w:type="page"/>
      </w:r>
      <w:r>
        <w:rPr>
          <w:rStyle w:val="Zkladntext132"/>
          <w:lang w:eastAsia="sk-SK"/>
        </w:rPr>
        <w:lastRenderedPageBreak/>
        <w:t>keď budete mať čas, dovolíte mi, aby som vás nama-</w:t>
      </w:r>
      <w:r>
        <w:rPr>
          <w:rStyle w:val="Zkladntext132"/>
          <w:lang w:eastAsia="sk-SK"/>
        </w:rPr>
        <w:br/>
        <w:t>ľovala?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538"/>
        </w:tabs>
        <w:spacing w:before="0" w:line="230" w:lineRule="exact"/>
        <w:ind w:left="20" w:right="20" w:firstLine="220"/>
      </w:pPr>
      <w:r>
        <w:rPr>
          <w:rStyle w:val="Zkladntext132"/>
          <w:lang w:eastAsia="sk-SK"/>
        </w:rPr>
        <w:t>Ak sa mi dobre prizriete, — povedal prekvape-</w:t>
      </w:r>
      <w:r>
        <w:rPr>
          <w:rStyle w:val="Zkladntext132"/>
          <w:lang w:eastAsia="sk-SK"/>
        </w:rPr>
        <w:br/>
        <w:t>ne, — možno uvidíte, že sa červenám.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20" w:right="20" w:firstLine="220"/>
      </w:pPr>
      <w:r>
        <w:rPr>
          <w:rStyle w:val="Zkladntext132"/>
          <w:lang w:eastAsia="sk-SK"/>
        </w:rPr>
        <w:t>Dovečerali, chvílu sa ešte zhovárali a potom Troy</w:t>
      </w:r>
      <w:r>
        <w:rPr>
          <w:rStyle w:val="Zkladntext132"/>
          <w:lang w:eastAsia="sk-SK"/>
        </w:rPr>
        <w:br/>
        <w:t>a Alleyn prešli s Natoucheom popri garáži, kde mal</w:t>
      </w:r>
      <w:r>
        <w:rPr>
          <w:rStyle w:val="Zkladntext132"/>
          <w:lang w:eastAsia="sk-SK"/>
        </w:rPr>
        <w:br/>
        <w:t>auto. Vypočúvanie sa skončilo a ešte v tú noc sa chcel</w:t>
      </w:r>
      <w:r>
        <w:rPr>
          <w:rStyle w:val="Zkladntext132"/>
          <w:lang w:eastAsia="sk-SK"/>
        </w:rPr>
        <w:br/>
        <w:t>zaviezť naspäť do Liverpoolu. Akousi nevyslovenou do-</w:t>
      </w:r>
      <w:r>
        <w:rPr>
          <w:rStyle w:val="Zkladntext132"/>
          <w:lang w:eastAsia="sk-SK"/>
        </w:rPr>
        <w:br/>
        <w:t>hodou už nehovorili o ďalších udalostiach.</w:t>
      </w:r>
    </w:p>
    <w:p w:rsidR="00FF2566" w:rsidRDefault="00FF2566">
      <w:pPr>
        <w:pStyle w:val="Zkladntext131"/>
        <w:shd w:val="clear" w:color="auto" w:fill="auto"/>
        <w:spacing w:before="0" w:line="230" w:lineRule="exact"/>
        <w:ind w:left="20" w:right="20" w:firstLine="220"/>
      </w:pPr>
      <w:r>
        <w:rPr>
          <w:rStyle w:val="Zkladntext132"/>
          <w:lang w:eastAsia="sk-SK"/>
        </w:rPr>
        <w:t>Noc bola sparná, veľmi tichá, s príznakmi blížiacej</w:t>
      </w:r>
      <w:r>
        <w:rPr>
          <w:rStyle w:val="Zkladntext132"/>
          <w:lang w:eastAsia="sk-SK"/>
        </w:rPr>
        <w:br/>
        <w:t>sa búrky. Ale po hmle už nebolo ani stopy. Prišli na</w:t>
      </w:r>
      <w:r>
        <w:rPr>
          <w:rStyle w:val="Zkladntext132"/>
          <w:lang w:eastAsia="sk-SK"/>
        </w:rPr>
        <w:br/>
        <w:t>koniec Prístavnej ulice a pozreli sa dolu na rieku.</w:t>
      </w:r>
      <w:r>
        <w:rPr>
          <w:rStyle w:val="Zkladntext132"/>
          <w:lang w:eastAsia="sk-SK"/>
        </w:rPr>
        <w:br/>
        <w:t>Zakotvený Zverokruh sa tam ticho hojdal. Čerešňovo-</w:t>
      </w:r>
      <w:r>
        <w:rPr>
          <w:rStyle w:val="Zkladntext132"/>
          <w:lang w:eastAsia="sk-SK"/>
        </w:rPr>
        <w:br/>
        <w:t>červené záclony priateľsky žiarili. A napravo boli</w:t>
      </w:r>
      <w:r>
        <w:rPr>
          <w:rStyle w:val="Zkladntext132"/>
          <w:lang w:eastAsia="sk-SK"/>
        </w:rPr>
        <w:br/>
        <w:t>kancelárie Riečnej spoločnosti pre výletné plavby.</w:t>
      </w:r>
      <w:r>
        <w:rPr>
          <w:rStyle w:val="Zkladntext132"/>
          <w:lang w:eastAsia="sk-SK"/>
        </w:rPr>
        <w:br/>
        <w:t>Troy sa pozdávalo, že rozoznáva známy oznam, nalepe-</w:t>
      </w:r>
      <w:r>
        <w:rPr>
          <w:rStyle w:val="Zkladntext132"/>
          <w:lang w:eastAsia="sk-SK"/>
        </w:rPr>
        <w:br/>
        <w:t>ný na okne, a prešla cez cestu, aby ho lepšie videla.</w:t>
      </w:r>
    </w:p>
    <w:p w:rsidR="00FF2566" w:rsidRDefault="00FF2566">
      <w:pPr>
        <w:pStyle w:val="Zkladntext131"/>
        <w:numPr>
          <w:ilvl w:val="0"/>
          <w:numId w:val="17"/>
        </w:numPr>
        <w:shd w:val="clear" w:color="auto" w:fill="auto"/>
        <w:tabs>
          <w:tab w:val="left" w:pos="562"/>
        </w:tabs>
        <w:spacing w:before="0" w:after="176" w:line="230" w:lineRule="exact"/>
        <w:ind w:left="20" w:firstLine="220"/>
      </w:pPr>
      <w:r>
        <w:rPr>
          <w:rStyle w:val="Zkladntext132"/>
          <w:lang w:eastAsia="sk-SK"/>
        </w:rPr>
        <w:t>Zabudli ho odlepiť, — upozornila, a muži čítali:</w:t>
      </w:r>
    </w:p>
    <w:p w:rsidR="00FF2566" w:rsidRDefault="00FF2566">
      <w:pPr>
        <w:pStyle w:val="Zkladntext141"/>
        <w:shd w:val="clear" w:color="auto" w:fill="auto"/>
        <w:spacing w:after="0"/>
        <w:ind w:left="460" w:right="1800"/>
        <w:sectPr w:rsidR="00FF2566">
          <w:footerReference w:type="even" r:id="rId162"/>
          <w:footerReference w:type="default" r:id="rId163"/>
          <w:headerReference w:type="first" r:id="rId164"/>
          <w:footerReference w:type="first" r:id="rId165"/>
          <w:pgSz w:w="8391" w:h="11909"/>
          <w:pgMar w:top="1135" w:right="879" w:bottom="1135" w:left="1700" w:header="0" w:footer="3" w:gutter="0"/>
          <w:cols w:space="708"/>
          <w:noEndnote/>
          <w:titlePg/>
          <w:docGrid w:linePitch="360"/>
        </w:sectPr>
      </w:pPr>
      <w:r>
        <w:rPr>
          <w:rStyle w:val="Zkladntext142"/>
          <w:i/>
          <w:iCs/>
          <w:lang w:eastAsia="sk-SK"/>
        </w:rPr>
        <w:t>Na motorovej lodi ZVEROKRUH</w:t>
      </w:r>
      <w:r>
        <w:rPr>
          <w:rStyle w:val="Zkladntext142"/>
          <w:i/>
          <w:iCs/>
          <w:lang w:eastAsia="sk-SK"/>
        </w:rPr>
        <w:br/>
        <w:t>sa uvoľnila jednolcžková kajuta</w:t>
      </w:r>
      <w:r>
        <w:rPr>
          <w:rStyle w:val="Zkladntext142"/>
          <w:i/>
          <w:iCs/>
          <w:lang w:eastAsia="sk-SK"/>
        </w:rPr>
        <w:br/>
        <w:t>na dnešnú plavbu.</w:t>
      </w:r>
      <w:r>
        <w:rPr>
          <w:rStyle w:val="Zkladntext142"/>
          <w:i/>
          <w:iCs/>
          <w:lang w:eastAsia="sk-SK"/>
        </w:rPr>
        <w:br/>
        <w:t>Prihláste sa vnútri.</w:t>
      </w:r>
      <w:r>
        <w:br w:type="page"/>
      </w:r>
    </w:p>
    <w:p w:rsidR="00FF2566" w:rsidRDefault="00FF2566">
      <w:pPr>
        <w:pStyle w:val="Zhlavie471"/>
        <w:keepNext/>
        <w:keepLines/>
        <w:shd w:val="clear" w:color="auto" w:fill="auto"/>
        <w:spacing w:after="2837" w:line="250" w:lineRule="exact"/>
        <w:ind w:left="580"/>
        <w:jc w:val="left"/>
      </w:pPr>
      <w:bookmarkStart w:id="31" w:name="bookmark31"/>
      <w:r>
        <w:rPr>
          <w:rStyle w:val="Zhlavie472"/>
          <w:b/>
          <w:bCs/>
          <w:lang w:eastAsia="sk-SK"/>
        </w:rPr>
        <w:lastRenderedPageBreak/>
        <w:t>OBSAH</w:t>
      </w:r>
      <w:bookmarkEnd w:id="31"/>
    </w:p>
    <w:p w:rsidR="00FF2566" w:rsidRDefault="00FF2566">
      <w:pPr>
        <w:pStyle w:val="Obsah1"/>
        <w:shd w:val="clear" w:color="auto" w:fill="auto"/>
        <w:tabs>
          <w:tab w:val="left" w:leader="dot" w:pos="4831"/>
          <w:tab w:val="right" w:pos="5432"/>
        </w:tabs>
        <w:spacing w:before="0"/>
        <w:ind w:left="180"/>
      </w:pPr>
      <w:r>
        <w:fldChar w:fldCharType="begin"/>
      </w:r>
      <w:r>
        <w:instrText xml:space="preserve"> TOC \o "1-3" \h \z </w:instrText>
      </w:r>
      <w:r>
        <w:fldChar w:fldCharType="separate"/>
      </w:r>
      <w:hyperlink w:anchor="bookmark1" w:tooltip="Current Document" w:history="1">
        <w:r>
          <w:rPr>
            <w:rStyle w:val="Obsah21"/>
            <w:b/>
            <w:bCs/>
            <w:lang w:eastAsia="sk-SK"/>
          </w:rPr>
          <w:t>I. PRIHLÁSTE SA VNÚTRI</w:t>
        </w:r>
        <w:r>
          <w:rPr>
            <w:rStyle w:val="Obsah21"/>
            <w:b/>
            <w:bCs/>
            <w:lang w:eastAsia="sk-SK"/>
          </w:rPr>
          <w:tab/>
        </w:r>
        <w:r>
          <w:rPr>
            <w:rStyle w:val="Obsah21"/>
            <w:b/>
            <w:bCs/>
            <w:lang w:eastAsia="sk-SK"/>
          </w:rPr>
          <w:tab/>
          <w:t>g</w:t>
        </w:r>
      </w:hyperlink>
    </w:p>
    <w:p w:rsidR="00FF2566" w:rsidRDefault="00A65530">
      <w:pPr>
        <w:pStyle w:val="Obsah1"/>
        <w:numPr>
          <w:ilvl w:val="1"/>
          <w:numId w:val="17"/>
        </w:numPr>
        <w:shd w:val="clear" w:color="auto" w:fill="auto"/>
        <w:tabs>
          <w:tab w:val="left" w:pos="449"/>
          <w:tab w:val="right" w:leader="dot" w:pos="5432"/>
        </w:tabs>
        <w:spacing w:before="0"/>
        <w:ind w:left="180"/>
      </w:pPr>
      <w:hyperlink w:anchor="bookmark4" w:tooltip="Current Document" w:history="1">
        <w:r w:rsidR="00FF2566">
          <w:rPr>
            <w:rStyle w:val="Obsah21"/>
            <w:b/>
            <w:bCs/>
            <w:lang w:eastAsia="sk-SK"/>
          </w:rPr>
          <w:t>STAROBYLÝ SÚDNY DVOR</w:t>
        </w:r>
        <w:r w:rsidR="00FF2566">
          <w:rPr>
            <w:rStyle w:val="Obsah21"/>
            <w:b/>
            <w:bCs/>
            <w:lang w:eastAsia="sk-SK"/>
          </w:rPr>
          <w:tab/>
        </w:r>
        <w:r w:rsidR="00FF2566">
          <w:rPr>
            <w:rStyle w:val="Obsah2Candara"/>
            <w:b w:val="0"/>
            <w:bCs w:val="0"/>
            <w:lang w:eastAsia="sk-SK"/>
          </w:rPr>
          <w:t>34</w:t>
        </w:r>
      </w:hyperlink>
    </w:p>
    <w:p w:rsidR="00FF2566" w:rsidRDefault="00FF2566">
      <w:pPr>
        <w:pStyle w:val="Obsah1"/>
        <w:numPr>
          <w:ilvl w:val="1"/>
          <w:numId w:val="17"/>
        </w:numPr>
        <w:shd w:val="clear" w:color="auto" w:fill="auto"/>
        <w:tabs>
          <w:tab w:val="left" w:pos="497"/>
          <w:tab w:val="right" w:leader="dot" w:pos="5432"/>
        </w:tabs>
        <w:spacing w:before="0"/>
        <w:ind w:left="180"/>
      </w:pPr>
      <w:r>
        <w:rPr>
          <w:rStyle w:val="Obsah21"/>
          <w:b/>
          <w:bCs/>
          <w:lang w:eastAsia="sk-SK"/>
        </w:rPr>
        <w:t>TOLL ARDWARK</w:t>
      </w:r>
      <w:r>
        <w:rPr>
          <w:rStyle w:val="Obsah21"/>
          <w:b/>
          <w:bCs/>
          <w:lang w:eastAsia="sk-SK"/>
        </w:rPr>
        <w:tab/>
        <w:t>52</w:t>
      </w:r>
    </w:p>
    <w:p w:rsidR="00FF2566" w:rsidRDefault="00FF2566">
      <w:pPr>
        <w:pStyle w:val="Obsah1"/>
        <w:numPr>
          <w:ilvl w:val="1"/>
          <w:numId w:val="17"/>
        </w:numPr>
        <w:shd w:val="clear" w:color="auto" w:fill="auto"/>
        <w:tabs>
          <w:tab w:val="left" w:pos="492"/>
          <w:tab w:val="right" w:leader="dot" w:pos="5432"/>
        </w:tabs>
        <w:spacing w:before="0"/>
        <w:ind w:left="180"/>
      </w:pPr>
      <w:r>
        <w:rPr>
          <w:rStyle w:val="Obsah21"/>
          <w:b/>
          <w:bCs/>
          <w:lang w:eastAsia="sk-SK"/>
        </w:rPr>
        <w:t xml:space="preserve">CROS'SDYKE </w:t>
      </w:r>
      <w:r>
        <w:rPr>
          <w:rStyle w:val="Obsah21"/>
          <w:b/>
          <w:bCs/>
          <w:lang w:eastAsia="sk-SK"/>
        </w:rPr>
        <w:tab/>
      </w:r>
      <w:r>
        <w:rPr>
          <w:rStyle w:val="Obsah2Candara"/>
          <w:b w:val="0"/>
          <w:bCs w:val="0"/>
          <w:lang w:eastAsia="sk-SK"/>
        </w:rPr>
        <w:t>77</w:t>
      </w:r>
    </w:p>
    <w:p w:rsidR="00FF2566" w:rsidRDefault="00A65530">
      <w:pPr>
        <w:pStyle w:val="Obsah1"/>
        <w:numPr>
          <w:ilvl w:val="1"/>
          <w:numId w:val="17"/>
        </w:numPr>
        <w:shd w:val="clear" w:color="auto" w:fill="auto"/>
        <w:tabs>
          <w:tab w:val="left" w:pos="425"/>
          <w:tab w:val="left" w:leader="dot" w:pos="4889"/>
        </w:tabs>
        <w:spacing w:before="0"/>
        <w:ind w:left="180"/>
      </w:pPr>
      <w:hyperlink w:anchor="bookmark12" w:tooltip="Current Document" w:history="1">
        <w:r w:rsidR="00FF2566">
          <w:rPr>
            <w:rStyle w:val="Obsah21"/>
            <w:b/>
            <w:bCs/>
            <w:lang w:eastAsia="sk-SK"/>
          </w:rPr>
          <w:t>LOINGMINSTER</w:t>
        </w:r>
        <w:r w:rsidR="00FF2566">
          <w:rPr>
            <w:rStyle w:val="Obsah21"/>
            <w:b/>
            <w:bCs/>
            <w:lang w:eastAsia="sk-SK"/>
          </w:rPr>
          <w:tab/>
        </w:r>
        <w:r w:rsidR="00FF2566">
          <w:rPr>
            <w:rStyle w:val="Obsah2Candara"/>
            <w:b w:val="0"/>
            <w:bCs w:val="0"/>
            <w:lang w:eastAsia="sk-SK"/>
          </w:rPr>
          <w:t>97</w:t>
        </w:r>
      </w:hyperlink>
    </w:p>
    <w:p w:rsidR="00FF2566" w:rsidRDefault="00FF2566">
      <w:pPr>
        <w:pStyle w:val="Obsah1"/>
        <w:shd w:val="clear" w:color="auto" w:fill="auto"/>
        <w:tabs>
          <w:tab w:val="right" w:leader="dot" w:pos="5432"/>
        </w:tabs>
        <w:spacing w:before="0"/>
        <w:ind w:left="180"/>
      </w:pPr>
      <w:r>
        <w:rPr>
          <w:rStyle w:val="Obsah21"/>
          <w:b/>
          <w:bCs/>
          <w:lang w:eastAsia="sk-SK"/>
        </w:rPr>
        <w:t>VI. RAMSDYKE</w:t>
      </w:r>
      <w:r>
        <w:rPr>
          <w:rStyle w:val="Obsah21"/>
          <w:b/>
          <w:bCs/>
          <w:lang w:eastAsia="sk-SK"/>
        </w:rPr>
        <w:tab/>
        <w:t>120</w:t>
      </w:r>
    </w:p>
    <w:p w:rsidR="00FF2566" w:rsidRDefault="00FF2566">
      <w:pPr>
        <w:pStyle w:val="Obsah1"/>
        <w:shd w:val="clear" w:color="auto" w:fill="auto"/>
        <w:tabs>
          <w:tab w:val="right" w:leader="dot" w:pos="5432"/>
        </w:tabs>
        <w:spacing w:before="0"/>
        <w:ind w:left="180"/>
      </w:pPr>
      <w:r>
        <w:rPr>
          <w:rStyle w:val="Obsah21"/>
          <w:b/>
          <w:bCs/>
          <w:lang w:eastAsia="sk-SK"/>
        </w:rPr>
        <w:t>VII. RUTINA</w:t>
      </w:r>
      <w:r>
        <w:rPr>
          <w:rStyle w:val="Obsah21"/>
          <w:b/>
          <w:bCs/>
          <w:lang w:eastAsia="sk-SK"/>
        </w:rPr>
        <w:tab/>
        <w:t>150</w:t>
      </w:r>
    </w:p>
    <w:p w:rsidR="00FF2566" w:rsidRDefault="00A65530">
      <w:pPr>
        <w:pStyle w:val="Obsah1"/>
        <w:shd w:val="clear" w:color="auto" w:fill="auto"/>
        <w:tabs>
          <w:tab w:val="right" w:leader="dot" w:pos="5443"/>
        </w:tabs>
        <w:spacing w:before="0"/>
        <w:ind w:left="40"/>
      </w:pPr>
      <w:hyperlink w:anchor="bookmark24" w:tooltip="Current Document" w:history="1">
        <w:r w:rsidR="00FF2566">
          <w:rPr>
            <w:rStyle w:val="Obsah21"/>
            <w:b/>
            <w:bCs/>
            <w:lang w:eastAsia="sk-SK"/>
          </w:rPr>
          <w:t>VIII. RUTINA POKRAČUJE</w:t>
        </w:r>
        <w:r w:rsidR="00FF2566">
          <w:rPr>
            <w:rStyle w:val="Obsah21"/>
            <w:b/>
            <w:bCs/>
            <w:lang w:eastAsia="sk-SK"/>
          </w:rPr>
          <w:tab/>
          <w:t>175</w:t>
        </w:r>
      </w:hyperlink>
    </w:p>
    <w:p w:rsidR="00FF2566" w:rsidRDefault="00FF2566">
      <w:pPr>
        <w:pStyle w:val="Obsah1"/>
        <w:numPr>
          <w:ilvl w:val="2"/>
          <w:numId w:val="17"/>
        </w:numPr>
        <w:shd w:val="clear" w:color="auto" w:fill="auto"/>
        <w:tabs>
          <w:tab w:val="left" w:pos="482"/>
          <w:tab w:val="right" w:leader="dot" w:pos="5432"/>
        </w:tabs>
        <w:spacing w:before="0"/>
        <w:ind w:left="180"/>
      </w:pPr>
      <w:r>
        <w:rPr>
          <w:rStyle w:val="Obsah21"/>
          <w:b/>
          <w:bCs/>
          <w:lang w:eastAsia="sk-SK"/>
        </w:rPr>
        <w:t>PĽÚŽIAK</w:t>
      </w:r>
      <w:r>
        <w:rPr>
          <w:rStyle w:val="Obsah21"/>
          <w:b/>
          <w:bCs/>
          <w:lang w:eastAsia="sk-SK"/>
        </w:rPr>
        <w:tab/>
        <w:t>210</w:t>
      </w:r>
    </w:p>
    <w:p w:rsidR="00FF2566" w:rsidRDefault="00A65530">
      <w:pPr>
        <w:pStyle w:val="Obsah1"/>
        <w:numPr>
          <w:ilvl w:val="2"/>
          <w:numId w:val="17"/>
        </w:numPr>
        <w:shd w:val="clear" w:color="auto" w:fill="auto"/>
        <w:tabs>
          <w:tab w:val="left" w:pos="420"/>
          <w:tab w:val="right" w:leader="dot" w:pos="5432"/>
        </w:tabs>
        <w:spacing w:before="0"/>
        <w:ind w:left="180"/>
      </w:pPr>
      <w:hyperlink w:anchor="bookmark30" w:tooltip="Current Document" w:history="1">
        <w:r w:rsidR="00FF2566">
          <w:rPr>
            <w:rStyle w:val="Obsah21"/>
            <w:b/>
            <w:bCs/>
            <w:lang w:eastAsia="sk-SK"/>
          </w:rPr>
          <w:t>ZATVORENÝ FASCIKEL</w:t>
        </w:r>
        <w:r w:rsidR="00FF2566">
          <w:rPr>
            <w:rStyle w:val="Obsah21"/>
            <w:b/>
            <w:bCs/>
            <w:lang w:eastAsia="sk-SK"/>
          </w:rPr>
          <w:tab/>
          <w:t>244</w:t>
        </w:r>
      </w:hyperlink>
      <w:r w:rsidR="00FF2566">
        <w:br w:type="page"/>
      </w:r>
    </w:p>
    <w:p w:rsidR="00FF2566" w:rsidRDefault="00FF2566">
      <w:pPr>
        <w:pStyle w:val="Zhlavie240"/>
        <w:keepNext/>
        <w:keepLines/>
        <w:shd w:val="clear" w:color="auto" w:fill="auto"/>
        <w:spacing w:after="0" w:line="560" w:lineRule="exact"/>
        <w:ind w:left="40"/>
      </w:pPr>
      <w:r>
        <w:lastRenderedPageBreak/>
        <w:fldChar w:fldCharType="end"/>
      </w:r>
      <w:bookmarkStart w:id="32" w:name="bookmark32"/>
      <w:r>
        <w:rPr>
          <w:lang w:eastAsia="sk-SK"/>
        </w:rPr>
        <w:t>Ngaio</w:t>
      </w:r>
      <w:bookmarkEnd w:id="32"/>
    </w:p>
    <w:p w:rsidR="00FF2566" w:rsidRDefault="00FF2566">
      <w:pPr>
        <w:pStyle w:val="Zhlavie1100"/>
        <w:keepNext/>
        <w:keepLines/>
        <w:shd w:val="clear" w:color="auto" w:fill="auto"/>
        <w:spacing w:before="0" w:after="81" w:line="520" w:lineRule="exact"/>
        <w:ind w:left="40"/>
      </w:pPr>
      <w:bookmarkStart w:id="33" w:name="bookmark33"/>
      <w:r>
        <w:rPr>
          <w:lang w:eastAsia="sk-SK"/>
        </w:rPr>
        <w:t>Marshov</w:t>
      </w:r>
      <w:r>
        <w:rPr>
          <w:rFonts w:hint="eastAsia"/>
          <w:lang w:eastAsia="sk-SK"/>
        </w:rPr>
        <w:t>á</w:t>
      </w:r>
      <w:bookmarkEnd w:id="33"/>
    </w:p>
    <w:p w:rsidR="00FF2566" w:rsidRDefault="00FF2566">
      <w:pPr>
        <w:pStyle w:val="Zhlavie240"/>
        <w:keepNext/>
        <w:keepLines/>
        <w:shd w:val="clear" w:color="auto" w:fill="auto"/>
        <w:spacing w:after="3290" w:line="480" w:lineRule="exact"/>
        <w:ind w:left="40" w:right="2720"/>
        <w:jc w:val="left"/>
      </w:pPr>
      <w:bookmarkStart w:id="34" w:name="bookmark34"/>
      <w:r>
        <w:rPr>
          <w:rStyle w:val="Zhlavie24ArialUnicodeMS"/>
          <w:lang w:eastAsia="sk-SK"/>
        </w:rPr>
        <w:t>V znamen</w:t>
      </w:r>
      <w:r>
        <w:rPr>
          <w:rStyle w:val="Zhlavie24ArialUnicodeMS"/>
          <w:lang w:eastAsia="sk-SK"/>
        </w:rPr>
        <w:t>í</w:t>
      </w:r>
      <w:r>
        <w:rPr>
          <w:rStyle w:val="Zhlavie24ArialUnicodeMS"/>
          <w:lang w:eastAsia="sk-SK"/>
        </w:rPr>
        <w:br/>
      </w:r>
      <w:r>
        <w:rPr>
          <w:lang w:eastAsia="sk-SK"/>
        </w:rPr>
        <w:t>Zverokruhu</w:t>
      </w:r>
      <w:bookmarkEnd w:id="34"/>
    </w:p>
    <w:p w:rsidR="00FF2566" w:rsidRDefault="00FF2566">
      <w:pPr>
        <w:pStyle w:val="Zkladntext21"/>
        <w:shd w:val="clear" w:color="auto" w:fill="auto"/>
        <w:spacing w:before="0"/>
        <w:ind w:left="40" w:right="740"/>
      </w:pPr>
      <w:r>
        <w:rPr>
          <w:lang w:eastAsia="sk-SK"/>
        </w:rPr>
        <w:t>Z anglického originálu Ngato iMairsh: Clutcli of Constables,</w:t>
      </w:r>
      <w:r>
        <w:rPr>
          <w:lang w:eastAsia="sk-SK"/>
        </w:rPr>
        <w:br/>
        <w:t>CoJiliins, London 1968, preložila Zora Ranostajová</w:t>
      </w:r>
    </w:p>
    <w:p w:rsidR="00FF2566" w:rsidRDefault="00FF2566">
      <w:pPr>
        <w:pStyle w:val="Zkladntext331"/>
        <w:shd w:val="clear" w:color="auto" w:fill="auto"/>
        <w:spacing w:before="0" w:after="206"/>
        <w:ind w:left="40" w:right="740"/>
      </w:pPr>
      <w:r>
        <w:rPr>
          <w:rStyle w:val="Zkladntext330"/>
          <w:lang w:eastAsia="sk-SK"/>
        </w:rPr>
        <w:t>Vydalo nakladateľstvo Pravda aíko svojiu 1201. ipwbliMciu</w:t>
      </w:r>
      <w:r>
        <w:rPr>
          <w:rStyle w:val="Zkladntext330"/>
          <w:lang w:eastAsia="sk-SK"/>
        </w:rPr>
        <w:br/>
        <w:t>I vydanie, Bratislava apríl 1971</w:t>
      </w:r>
    </w:p>
    <w:p w:rsidR="00FF2566" w:rsidRDefault="00FF2566">
      <w:pPr>
        <w:pStyle w:val="Zkladntext21"/>
        <w:shd w:val="clear" w:color="auto" w:fill="auto"/>
        <w:spacing w:before="0" w:after="114" w:line="160" w:lineRule="exact"/>
        <w:ind w:left="40"/>
        <w:jc w:val="both"/>
      </w:pPr>
      <w:r>
        <w:rPr>
          <w:lang w:eastAsia="sk-SK"/>
        </w:rPr>
        <w:t>Prebal a väzbu navrhol</w:t>
      </w:r>
      <w:r>
        <w:rPr>
          <w:rStyle w:val="Zkladntext2Tun"/>
          <w:lang w:eastAsia="sk-SK"/>
        </w:rPr>
        <w:t xml:space="preserve"> Karol Rosmány</w:t>
      </w:r>
    </w:p>
    <w:p w:rsidR="00FF2566" w:rsidRDefault="00FF2566">
      <w:pPr>
        <w:pStyle w:val="Zkladntext340"/>
        <w:shd w:val="clear" w:color="auto" w:fill="auto"/>
        <w:spacing w:before="0" w:after="184"/>
        <w:ind w:left="40" w:right="2140"/>
      </w:pPr>
      <w:r>
        <w:rPr>
          <w:rStyle w:val="Zkladntext34Nietun"/>
          <w:b w:val="0"/>
          <w:bCs w:val="0"/>
          <w:lang w:eastAsia="sk-SK"/>
        </w:rPr>
        <w:t>Zodpovedná redaktorka</w:t>
      </w:r>
      <w:r>
        <w:rPr>
          <w:lang w:eastAsia="sk-SK"/>
        </w:rPr>
        <w:t xml:space="preserve"> Viera Havránková</w:t>
      </w:r>
      <w:r>
        <w:rPr>
          <w:lang w:eastAsia="sk-SK"/>
        </w:rPr>
        <w:br/>
      </w:r>
      <w:r>
        <w:rPr>
          <w:rStyle w:val="Zkladntext34Nietun"/>
          <w:b w:val="0"/>
          <w:bCs w:val="0"/>
          <w:lang w:eastAsia="sk-SK"/>
        </w:rPr>
        <w:t>Technická redaktorka</w:t>
      </w:r>
      <w:r>
        <w:rPr>
          <w:lang w:eastAsia="sk-SK"/>
        </w:rPr>
        <w:t xml:space="preserve"> Hana Krepopuvá</w:t>
      </w:r>
      <w:r>
        <w:rPr>
          <w:lang w:eastAsia="sk-SK"/>
        </w:rPr>
        <w:br/>
      </w:r>
      <w:r>
        <w:rPr>
          <w:rStyle w:val="Zkladntext34Nietun"/>
          <w:b w:val="0"/>
          <w:bCs w:val="0"/>
          <w:lang w:eastAsia="sk-SK"/>
        </w:rPr>
        <w:t>Korektorka</w:t>
      </w:r>
      <w:r>
        <w:rPr>
          <w:lang w:eastAsia="sk-SK"/>
        </w:rPr>
        <w:t xml:space="preserve"> Elena Ranostajová</w:t>
      </w:r>
    </w:p>
    <w:p w:rsidR="00FF2566" w:rsidRDefault="00FF2566">
      <w:pPr>
        <w:pStyle w:val="Zkladntext260"/>
        <w:shd w:val="clear" w:color="auto" w:fill="auto"/>
        <w:spacing w:after="382" w:line="187" w:lineRule="exact"/>
        <w:ind w:left="40" w:right="60"/>
        <w:jc w:val="both"/>
      </w:pPr>
      <w:r>
        <w:rPr>
          <w:lang w:eastAsia="sk-SK"/>
        </w:rPr>
        <w:t>Vytlačili: Tlačiarenské závody Pravda, závod Bratislava — Počet strán</w:t>
      </w:r>
      <w:r>
        <w:rPr>
          <w:lang w:eastAsia="sk-SK"/>
        </w:rPr>
        <w:br/>
        <w:t>252 — Náklad 20 000 ex. — AH 12,97 — VH 13,18 — Tematická skupina</w:t>
      </w:r>
      <w:r>
        <w:rPr>
          <w:lang w:eastAsia="sk-SK"/>
        </w:rPr>
        <w:br/>
        <w:t>133.4 — Pavol. SÚKK č. 86/III.-70</w:t>
      </w:r>
    </w:p>
    <w:p w:rsidR="00FF2566" w:rsidRDefault="00FF2566">
      <w:pPr>
        <w:pStyle w:val="Zkladntext340"/>
        <w:shd w:val="clear" w:color="auto" w:fill="auto"/>
        <w:spacing w:before="0" w:after="0" w:line="160" w:lineRule="exact"/>
        <w:ind w:left="40"/>
        <w:sectPr w:rsidR="00FF2566">
          <w:footerReference w:type="even" r:id="rId166"/>
          <w:footerReference w:type="default" r:id="rId167"/>
          <w:headerReference w:type="first" r:id="rId168"/>
          <w:footerReference w:type="first" r:id="rId169"/>
          <w:pgSz w:w="8391" w:h="11909"/>
          <w:pgMar w:top="1135" w:right="850" w:bottom="1135" w:left="1700" w:header="0" w:footer="3" w:gutter="0"/>
          <w:cols w:space="708"/>
          <w:noEndnote/>
          <w:docGrid w:linePitch="360"/>
        </w:sectPr>
      </w:pPr>
      <w:r>
        <w:rPr>
          <w:lang w:eastAsia="sk-SK"/>
        </w:rPr>
        <w:t>75 — 013 — 71. Viaz. KCs 17,—</w:t>
      </w:r>
    </w:p>
    <w:p w:rsidR="00FF2566" w:rsidRDefault="00FF2566">
      <w:pPr>
        <w:pStyle w:val="Zkladntext350"/>
        <w:shd w:val="clear" w:color="auto" w:fill="auto"/>
        <w:ind w:left="40" w:right="20"/>
      </w:pPr>
      <w:r>
        <w:rPr>
          <w:lang w:eastAsia="sk-SK"/>
        </w:rPr>
        <w:lastRenderedPageBreak/>
        <w:t>V ZNAMENÍ ZVEROKRUHU je klasická</w:t>
      </w:r>
      <w:r>
        <w:rPr>
          <w:lang w:eastAsia="sk-SK"/>
        </w:rPr>
        <w:br/>
        <w:t>detektívka, vychádzajúca z najlepších</w:t>
      </w:r>
      <w:r>
        <w:rPr>
          <w:lang w:eastAsia="sk-SK"/>
        </w:rPr>
        <w:br/>
        <w:t>anglických tradícií detektívneho žánru.</w:t>
      </w:r>
      <w:r>
        <w:rPr>
          <w:lang w:eastAsia="sk-SK"/>
        </w:rPr>
        <w:br/>
        <w:t>Ngaio Marshová je výborná a popu-</w:t>
      </w:r>
      <w:r>
        <w:rPr>
          <w:lang w:eastAsia="sk-SK"/>
        </w:rPr>
        <w:br/>
        <w:t>lárna autorka, napísala mnoho napí-</w:t>
      </w:r>
      <w:r>
        <w:rPr>
          <w:lang w:eastAsia="sk-SK"/>
        </w:rPr>
        <w:br/>
        <w:t>navých príbehov, vysoko oceňovaných</w:t>
      </w:r>
      <w:r>
        <w:rPr>
          <w:lang w:eastAsia="sk-SK"/>
        </w:rPr>
        <w:br/>
        <w:t>anglickou kritikou. Všetky jej príbehy sú</w:t>
      </w:r>
      <w:r>
        <w:rPr>
          <w:lang w:eastAsia="sk-SK"/>
        </w:rPr>
        <w:br/>
        <w:t>vzrušujúce, vtipné, charakteristické svo-</w:t>
      </w:r>
      <w:r>
        <w:rPr>
          <w:lang w:eastAsia="sk-SK"/>
        </w:rPr>
        <w:br/>
        <w:t>jou hibkou, s dobre odpozorovaným</w:t>
      </w:r>
      <w:r>
        <w:rPr>
          <w:lang w:eastAsia="sk-SK"/>
        </w:rPr>
        <w:br/>
        <w:t>prostredím. Má výbornú kompozíciu,</w:t>
      </w:r>
      <w:r>
        <w:rPr>
          <w:lang w:eastAsia="sk-SK"/>
        </w:rPr>
        <w:br/>
        <w:t>účelný, čistý štýl a skvele stvárňuje po-</w:t>
      </w:r>
      <w:r>
        <w:rPr>
          <w:lang w:eastAsia="sk-SK"/>
        </w:rPr>
        <w:br/>
        <w:t>stavy. Udržuje napätie a pritom hrá</w:t>
      </w:r>
      <w:r>
        <w:rPr>
          <w:lang w:eastAsia="sk-SK"/>
        </w:rPr>
        <w:br/>
        <w:t>voči čitateľovi fair play, nerobí lacné</w:t>
      </w:r>
      <w:r>
        <w:rPr>
          <w:lang w:eastAsia="sk-SK"/>
        </w:rPr>
        <w:br/>
        <w:t>efekty.</w:t>
      </w:r>
    </w:p>
    <w:p w:rsidR="00FF2566" w:rsidRDefault="00FF2566">
      <w:pPr>
        <w:pStyle w:val="Zkladntext350"/>
        <w:shd w:val="clear" w:color="auto" w:fill="auto"/>
        <w:ind w:left="40" w:right="20" w:firstLine="180"/>
      </w:pPr>
      <w:r>
        <w:rPr>
          <w:lang w:eastAsia="sk-SK"/>
        </w:rPr>
        <w:t>Príbeh sa odohráva na výletnej plavbe</w:t>
      </w:r>
      <w:r>
        <w:rPr>
          <w:lang w:eastAsia="sk-SK"/>
        </w:rPr>
        <w:br/>
        <w:t>riečnou loďou kdesi v Anglicku, v ma-</w:t>
      </w:r>
      <w:r>
        <w:rPr>
          <w:lang w:eastAsia="sk-SK"/>
        </w:rPr>
        <w:br/>
        <w:t>lebnom, idylickom kraji, plnom historic-</w:t>
      </w:r>
      <w:r>
        <w:rPr>
          <w:lang w:eastAsia="sk-SK"/>
        </w:rPr>
        <w:br/>
        <w:t>kých pamiatok, preslávenom viktorián-</w:t>
      </w:r>
      <w:r>
        <w:rPr>
          <w:lang w:eastAsia="sk-SK"/>
        </w:rPr>
        <w:br/>
        <w:t>skym krajinkárom Constablom. Jeho</w:t>
      </w:r>
      <w:r>
        <w:rPr>
          <w:lang w:eastAsia="sk-SK"/>
        </w:rPr>
        <w:br/>
        <w:t>meno vytvára v detektívke tiež ohromu-</w:t>
      </w:r>
      <w:r>
        <w:rPr>
          <w:lang w:eastAsia="sk-SK"/>
        </w:rPr>
        <w:br/>
        <w:t>júcu zápletku.</w:t>
      </w:r>
    </w:p>
    <w:p w:rsidR="00FF2566" w:rsidRDefault="00FF2566">
      <w:pPr>
        <w:pStyle w:val="Zkladntext350"/>
        <w:shd w:val="clear" w:color="auto" w:fill="auto"/>
        <w:ind w:left="40" w:right="20" w:firstLine="180"/>
      </w:pPr>
      <w:r>
        <w:rPr>
          <w:lang w:eastAsia="sk-SK"/>
        </w:rPr>
        <w:t>Známa maliarka Troy Alleynová, man-</w:t>
      </w:r>
      <w:r>
        <w:rPr>
          <w:lang w:eastAsia="sk-SK"/>
        </w:rPr>
        <w:br/>
        <w:t>želka náčelníka kriminálneho oddelenia</w:t>
      </w:r>
      <w:r>
        <w:rPr>
          <w:lang w:eastAsia="sk-SK"/>
        </w:rPr>
        <w:br/>
        <w:t>Rodericka Alleyna, ocitne sa v spoloč-</w:t>
      </w:r>
      <w:r>
        <w:rPr>
          <w:lang w:eastAsia="sk-SK"/>
        </w:rPr>
        <w:br/>
        <w:t>nosti naoko veľmi obyčajných ľudí,</w:t>
      </w:r>
      <w:r>
        <w:rPr>
          <w:lang w:eastAsia="sk-SK"/>
        </w:rPr>
        <w:br/>
        <w:t>turistov z Ameriky a Austrálie, prostých</w:t>
      </w:r>
      <w:r>
        <w:rPr>
          <w:lang w:eastAsia="sk-SK"/>
        </w:rPr>
        <w:br/>
        <w:t>Angličanov i jedného černocha. V sku-</w:t>
      </w:r>
      <w:r>
        <w:rPr>
          <w:lang w:eastAsia="sk-SK"/>
        </w:rPr>
        <w:br/>
        <w:t>točnosti je však medzi cestujúcimi me-</w:t>
      </w:r>
      <w:r>
        <w:rPr>
          <w:lang w:eastAsia="sk-SK"/>
        </w:rPr>
        <w:br/>
        <w:t>dzinárodná banda falšovateľov obrazov.</w:t>
      </w:r>
      <w:r>
        <w:rPr>
          <w:lang w:eastAsia="sk-SK"/>
        </w:rPr>
        <w:br/>
        <w:t>Ich vodcom je zločinec, známy na oboch</w:t>
      </w:r>
      <w:r>
        <w:rPr>
          <w:lang w:eastAsia="sk-SK"/>
        </w:rPr>
        <w:br/>
        <w:t>brehoch Atlantiku. Dva dni pred začiat-</w:t>
      </w:r>
      <w:r>
        <w:rPr>
          <w:lang w:eastAsia="sk-SK"/>
        </w:rPr>
        <w:br/>
        <w:t>kom plavby zavraždí jedného zo svojich</w:t>
      </w:r>
      <w:r>
        <w:rPr>
          <w:lang w:eastAsia="sk-SK"/>
        </w:rPr>
        <w:br/>
      </w:r>
      <w:r>
        <w:rPr>
          <w:lang w:eastAsia="sk-SK"/>
        </w:rPr>
        <w:lastRenderedPageBreak/>
        <w:t>komplicov, ktorý mal byť tiež pasažie-</w:t>
      </w:r>
      <w:r>
        <w:rPr>
          <w:lang w:eastAsia="sk-SK"/>
        </w:rPr>
        <w:br/>
        <w:t>rom. Kým sa plavba skončí, zmiznú</w:t>
      </w:r>
      <w:r>
        <w:rPr>
          <w:lang w:eastAsia="sk-SK"/>
        </w:rPr>
        <w:br w:type="page"/>
      </w:r>
      <w:r>
        <w:rPr>
          <w:lang w:eastAsia="sk-SK"/>
        </w:rPr>
        <w:lastRenderedPageBreak/>
        <w:t>z lode ďalšie dve obete, a cestujúci ani</w:t>
      </w:r>
      <w:r>
        <w:rPr>
          <w:lang w:eastAsia="sk-SK"/>
        </w:rPr>
        <w:br/>
        <w:t>netušia, kto z nich by mohol byť pá-</w:t>
      </w:r>
      <w:r>
        <w:rPr>
          <w:lang w:eastAsia="sk-SK"/>
        </w:rPr>
        <w:br/>
        <w:t>chateľom. Jedine Troy Alleynovú, ako</w:t>
      </w:r>
      <w:r>
        <w:rPr>
          <w:lang w:eastAsia="sk-SK"/>
        </w:rPr>
        <w:br/>
        <w:t>to už býva v policajtských rodinách,</w:t>
      </w:r>
      <w:r>
        <w:rPr>
          <w:lang w:eastAsia="sk-SK"/>
        </w:rPr>
        <w:br/>
      </w:r>
      <w:r>
        <w:rPr>
          <w:rStyle w:val="Zkladntext35Riadkovanie2pt"/>
          <w:lang w:eastAsia="sk-SK"/>
        </w:rPr>
        <w:t>„...</w:t>
      </w:r>
      <w:r>
        <w:rPr>
          <w:lang w:eastAsia="sk-SK"/>
        </w:rPr>
        <w:t xml:space="preserve"> zaplavil pocit, že sa zúčastňuje</w:t>
      </w:r>
      <w:r>
        <w:rPr>
          <w:lang w:eastAsia="sk-SK"/>
        </w:rPr>
        <w:br/>
        <w:t>akejsi maškarády, že táto hra, ak je to</w:t>
      </w:r>
      <w:r>
        <w:rPr>
          <w:lang w:eastAsia="sk-SK"/>
        </w:rPr>
        <w:br/>
        <w:t>hra, sa blíži k vyvrcholeniu, ak má byť</w:t>
      </w:r>
      <w:r>
        <w:rPr>
          <w:lang w:eastAsia="sk-SK"/>
        </w:rPr>
        <w:br/>
        <w:t>nejaké vyvrcholenie, a že napätie, ak</w:t>
      </w:r>
      <w:r>
        <w:rPr>
          <w:lang w:eastAsia="sk-SK"/>
        </w:rPr>
        <w:br/>
        <w:t>vôbec bolo nejaké napätie medzi spolu-</w:t>
      </w:r>
      <w:r>
        <w:rPr>
          <w:lang w:eastAsia="sk-SK"/>
        </w:rPr>
        <w:br/>
        <w:t>cestujúcimi, regulovala akási utajená</w:t>
      </w:r>
      <w:r>
        <w:rPr>
          <w:lang w:eastAsia="sk-SK"/>
        </w:rPr>
        <w:br/>
        <w:t>skrutka." Počas niekoľkých zastávok</w:t>
      </w:r>
      <w:r>
        <w:rPr>
          <w:lang w:eastAsia="sk-SK"/>
        </w:rPr>
        <w:br/>
        <w:t>navštevuje policajné strážnice, lebo šípi,</w:t>
      </w:r>
      <w:r>
        <w:rPr>
          <w:lang w:eastAsia="sk-SK"/>
        </w:rPr>
        <w:br/>
        <w:t>že niečo nie je v poriadku.</w:t>
      </w:r>
    </w:p>
    <w:p w:rsidR="00FF2566" w:rsidRDefault="00FF2566">
      <w:pPr>
        <w:pStyle w:val="Zkladntext350"/>
        <w:shd w:val="clear" w:color="auto" w:fill="auto"/>
        <w:ind w:left="40" w:right="40" w:firstLine="180"/>
      </w:pPr>
      <w:r>
        <w:rPr>
          <w:lang w:eastAsia="sk-SK"/>
        </w:rPr>
        <w:t>Náčelník Alleyn hovorí v kurze pre</w:t>
      </w:r>
      <w:r>
        <w:rPr>
          <w:lang w:eastAsia="sk-SK"/>
        </w:rPr>
        <w:br/>
        <w:t>detektívov o zločineckej činnosti tohto</w:t>
      </w:r>
      <w:r>
        <w:rPr>
          <w:lang w:eastAsia="sk-SK"/>
        </w:rPr>
        <w:br/>
        <w:t>medzinárodného gangstra, „že sa díva</w:t>
      </w:r>
      <w:r>
        <w:rPr>
          <w:lang w:eastAsia="sk-SK"/>
        </w:rPr>
        <w:br/>
        <w:t>na vraždy, ktoré doteraz popáchal, ako</w:t>
      </w:r>
      <w:r>
        <w:rPr>
          <w:lang w:eastAsia="sk-SK"/>
        </w:rPr>
        <w:br/>
        <w:t>na čosi únavné, mrzuté, ale nevyhnutné.</w:t>
      </w:r>
      <w:r>
        <w:rPr>
          <w:lang w:eastAsia="sk-SK"/>
        </w:rPr>
        <w:br/>
        <w:t>Na svoje povolanie mal vlohy. Bol ši-</w:t>
      </w:r>
      <w:r>
        <w:rPr>
          <w:lang w:eastAsia="sk-SK"/>
        </w:rPr>
        <w:br/>
        <w:t>kovný, vášnivo pedantný a mal naozaj</w:t>
      </w:r>
      <w:r>
        <w:rPr>
          <w:lang w:eastAsia="sk-SK"/>
        </w:rPr>
        <w:br/>
        <w:t>výnimočnú, až matematicky presnú lo-</w:t>
      </w:r>
      <w:r>
        <w:rPr>
          <w:lang w:eastAsia="sk-SK"/>
        </w:rPr>
        <w:br/>
        <w:t>giku ... A nadovšetko bol výborným mí-</w:t>
      </w:r>
      <w:r>
        <w:rPr>
          <w:lang w:eastAsia="sk-SK"/>
        </w:rPr>
        <w:br/>
        <w:t>mom. Už od detstva vedel dokonale</w:t>
      </w:r>
      <w:r>
        <w:rPr>
          <w:lang w:eastAsia="sk-SK"/>
        </w:rPr>
        <w:br/>
        <w:t>napodobňovať nielen spôsoby, rečové</w:t>
      </w:r>
      <w:r>
        <w:rPr>
          <w:lang w:eastAsia="sk-SK"/>
        </w:rPr>
        <w:br/>
        <w:t>návyky a spoločenské správanie najroz-</w:t>
      </w:r>
      <w:r>
        <w:rPr>
          <w:lang w:eastAsia="sk-SK"/>
        </w:rPr>
        <w:br/>
        <w:t>manitejších vrstiev, ale aj vycítil, oči-</w:t>
      </w:r>
      <w:r>
        <w:rPr>
          <w:lang w:eastAsia="sk-SK"/>
        </w:rPr>
        <w:br/>
        <w:t>vidne podľa inštinktu, ako budú reago-</w:t>
      </w:r>
      <w:r>
        <w:rPr>
          <w:lang w:eastAsia="sk-SK"/>
        </w:rPr>
        <w:br/>
        <w:t>vať na určité okolnosti ... Niet divu, že</w:t>
      </w:r>
    </w:p>
    <w:p w:rsidR="00FF2566" w:rsidRDefault="00FF2566">
      <w:pPr>
        <w:pStyle w:val="Zkladntext350"/>
        <w:shd w:val="clear" w:color="auto" w:fill="auto"/>
        <w:ind w:left="40"/>
      </w:pPr>
      <w:r>
        <w:rPr>
          <w:lang w:eastAsia="sk-SK"/>
        </w:rPr>
        <w:t>nás tak dlho vodil za nos."</w:t>
      </w:r>
    </w:p>
    <w:p w:rsidR="00FF2566" w:rsidRDefault="00FF2566">
      <w:pPr>
        <w:pStyle w:val="Zkladntext350"/>
        <w:shd w:val="clear" w:color="auto" w:fill="auto"/>
        <w:ind w:left="40" w:right="40" w:firstLine="180"/>
        <w:sectPr w:rsidR="00FF2566">
          <w:pgSz w:w="8391" w:h="11909"/>
          <w:pgMar w:top="1135" w:right="850" w:bottom="1135" w:left="1700" w:header="0" w:footer="3" w:gutter="0"/>
          <w:cols w:space="708"/>
          <w:noEndnote/>
          <w:docGrid w:linePitch="360"/>
        </w:sectPr>
      </w:pPr>
      <w:r>
        <w:rPr>
          <w:lang w:eastAsia="sk-SK"/>
        </w:rPr>
        <w:t>Autorka popri hlavnom deji rozvija aj</w:t>
      </w:r>
      <w:r>
        <w:rPr>
          <w:lang w:eastAsia="sk-SK"/>
        </w:rPr>
        <w:br/>
        <w:t>rasistické problémy a obhajuje čisté</w:t>
      </w:r>
      <w:r>
        <w:rPr>
          <w:lang w:eastAsia="sk-SK"/>
        </w:rPr>
        <w:br/>
        <w:t>ľudské vzťahy. Odhalenie vraha sa jej</w:t>
      </w:r>
      <w:r>
        <w:rPr>
          <w:lang w:eastAsia="sk-SK"/>
        </w:rPr>
        <w:br/>
      </w:r>
      <w:r>
        <w:rPr>
          <w:lang w:eastAsia="sk-SK"/>
        </w:rPr>
        <w:lastRenderedPageBreak/>
        <w:t>podarí utajiť takmer do konca celého</w:t>
      </w:r>
      <w:r>
        <w:rPr>
          <w:lang w:eastAsia="sk-SK"/>
        </w:rPr>
        <w:br/>
        <w:t>príbehu.</w:t>
      </w:r>
      <w:r>
        <w:br w:type="page"/>
      </w:r>
    </w:p>
    <w:p w:rsidR="00FF2566" w:rsidRDefault="00B24F7E">
      <w:pPr>
        <w:framePr w:w="7786" w:h="11693" w:wrap="around" w:vAnchor="text" w:hAnchor="margin" w:x="2" w:y="1"/>
        <w:jc w:val="center"/>
        <w:rPr>
          <w:color w:val="auto"/>
          <w:sz w:val="2"/>
          <w:szCs w:val="2"/>
          <w:lang w:eastAsia="cs-CZ"/>
        </w:rPr>
      </w:pPr>
      <w:r>
        <w:rPr>
          <w:noProof/>
          <w:color w:val="auto"/>
          <w:sz w:val="2"/>
          <w:szCs w:val="2"/>
        </w:rPr>
        <w:lastRenderedPageBreak/>
        <w:drawing>
          <wp:inline distT="0" distB="0" distL="0" distR="0">
            <wp:extent cx="4944745" cy="7427595"/>
            <wp:effectExtent l="0" t="0" r="8255" b="1905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4745" cy="7427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2566" w:rsidRDefault="00FF2566">
      <w:pPr>
        <w:rPr>
          <w:color w:val="auto"/>
          <w:sz w:val="2"/>
          <w:szCs w:val="2"/>
          <w:lang w:eastAsia="cs-CZ"/>
        </w:rPr>
      </w:pPr>
      <w:bookmarkStart w:id="35" w:name="_GoBack"/>
      <w:bookmarkEnd w:id="35"/>
    </w:p>
    <w:sectPr w:rsidR="00FF2566">
      <w:pgSz w:w="8391" w:h="11909"/>
      <w:pgMar w:top="1135" w:right="850" w:bottom="1135" w:left="1700" w:header="0" w:footer="3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530" w:rsidRDefault="00A65530">
      <w:r>
        <w:separator/>
      </w:r>
    </w:p>
  </w:endnote>
  <w:endnote w:type="continuationSeparator" w:id="0">
    <w:p w:rsidR="00A65530" w:rsidRDefault="00A65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lin Gothic Demi">
    <w:panose1 w:val="020B07030201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EA" w:rsidRDefault="00312EEA">
    <w:pPr>
      <w:pStyle w:val="Pta"/>
    </w:pP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0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10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0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0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0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0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10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10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0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0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1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1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1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1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1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EA" w:rsidRDefault="00312EEA">
    <w:pPr>
      <w:pStyle w:val="Pta"/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EA" w:rsidRDefault="00312EEA">
    <w:pPr>
      <w:pStyle w:val="Pta"/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4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4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5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5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5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5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5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5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5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5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5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5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6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6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6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6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6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6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6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6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6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6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7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7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7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7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7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7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7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7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7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7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8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8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8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8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8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8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8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8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8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8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9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9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9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9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9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ftr>
</file>

<file path=word/footer9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9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9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9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er9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530" w:rsidRDefault="00A65530">
      <w:r>
        <w:separator/>
      </w:r>
    </w:p>
  </w:footnote>
  <w:footnote w:type="continuationSeparator" w:id="0">
    <w:p w:rsidR="00A65530" w:rsidRDefault="00A655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EA" w:rsidRDefault="00312EEA">
    <w:pPr>
      <w:pStyle w:val="Hlavika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1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hdr>
</file>

<file path=word/header1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1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hdr>
</file>

<file path=word/header1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1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1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hdr>
</file>

<file path=word/header1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EA" w:rsidRDefault="00312EEA">
    <w:pPr>
      <w:pStyle w:val="Hlavika"/>
    </w:pPr>
  </w:p>
</w:hdr>
</file>

<file path=word/header2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2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hdr>
</file>

<file path=word/header2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2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hdr>
</file>

<file path=word/header2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2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2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hdr>
</file>

<file path=word/header2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hdr>
</file>

<file path=word/header2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2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2EEA" w:rsidRDefault="00312EEA">
    <w:pPr>
      <w:pStyle w:val="Hlavika"/>
    </w:pPr>
  </w:p>
</w:hdr>
</file>

<file path=word/header3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3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3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hdr>
</file>

<file path=word/header3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hdr>
</file>

<file path=word/header3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3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hdr>
</file>

<file path=word/header3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3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3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Default="00FF2566">
    <w:pPr>
      <w:rPr>
        <w:color w:val="auto"/>
        <w:lang w:eastAsia="cs-CZ"/>
      </w:rPr>
    </w:pP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566" w:rsidRPr="000B5404" w:rsidRDefault="00FF2566" w:rsidP="000B5404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9">
    <w:nsid w:val="00000013"/>
    <w:multiLevelType w:val="multilevel"/>
    <w:tmpl w:val="00000012"/>
    <w:lvl w:ilvl="0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0">
    <w:nsid w:val="00000015"/>
    <w:multiLevelType w:val="multilevel"/>
    <w:tmpl w:val="00000014"/>
    <w:lvl w:ilvl="0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1">
    <w:nsid w:val="00000017"/>
    <w:multiLevelType w:val="multilevel"/>
    <w:tmpl w:val="00000016"/>
    <w:lvl w:ilvl="0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2">
    <w:nsid w:val="00000019"/>
    <w:multiLevelType w:val="multilevel"/>
    <w:tmpl w:val="00000018"/>
    <w:lvl w:ilvl="0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8"/>
        <w:u w:val="none"/>
      </w:rPr>
    </w:lvl>
    <w:lvl w:ilvl="1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8"/>
        <w:u w:val="none"/>
      </w:rPr>
    </w:lvl>
    <w:lvl w:ilvl="2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8"/>
        <w:u w:val="none"/>
      </w:rPr>
    </w:lvl>
    <w:lvl w:ilvl="3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8"/>
        <w:u w:val="none"/>
      </w:rPr>
    </w:lvl>
    <w:lvl w:ilvl="4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8"/>
        <w:u w:val="none"/>
      </w:rPr>
    </w:lvl>
    <w:lvl w:ilvl="5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8"/>
        <w:u w:val="none"/>
      </w:rPr>
    </w:lvl>
    <w:lvl w:ilvl="6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8"/>
        <w:u w:val="none"/>
      </w:rPr>
    </w:lvl>
    <w:lvl w:ilvl="7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8"/>
        <w:u w:val="none"/>
      </w:rPr>
    </w:lvl>
    <w:lvl w:ilvl="8">
      <w:start w:val="1"/>
      <w:numFmt w:val="bullet"/>
      <w:lvlText w:val="-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8"/>
        <w:u w:val="none"/>
      </w:rPr>
    </w:lvl>
  </w:abstractNum>
  <w:abstractNum w:abstractNumId="13">
    <w:nsid w:val="0000001B"/>
    <w:multiLevelType w:val="multilevel"/>
    <w:tmpl w:val="0000001A"/>
    <w:lvl w:ilvl="0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4">
    <w:nsid w:val="0000001D"/>
    <w:multiLevelType w:val="multilevel"/>
    <w:tmpl w:val="0000001C"/>
    <w:lvl w:ilvl="0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lowerLetter"/>
      <w:lvlText w:val="%2)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2">
      <w:start w:val="2"/>
      <w:numFmt w:val="lowerLetter"/>
      <w:lvlText w:val="%3]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3">
      <w:start w:val="2"/>
      <w:numFmt w:val="lowerLetter"/>
      <w:lvlText w:val="%3]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4">
      <w:start w:val="2"/>
      <w:numFmt w:val="lowerLetter"/>
      <w:lvlText w:val="%3]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5">
      <w:start w:val="2"/>
      <w:numFmt w:val="lowerLetter"/>
      <w:lvlText w:val="%3]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6">
      <w:start w:val="2"/>
      <w:numFmt w:val="lowerLetter"/>
      <w:lvlText w:val="%3]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7">
      <w:start w:val="2"/>
      <w:numFmt w:val="lowerLetter"/>
      <w:lvlText w:val="%3]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8">
      <w:start w:val="2"/>
      <w:numFmt w:val="lowerLetter"/>
      <w:lvlText w:val="%3]"/>
      <w:lvlJc w:val="left"/>
      <w:rPr>
        <w:rFonts w:ascii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</w:abstractNum>
  <w:abstractNum w:abstractNumId="15">
    <w:nsid w:val="0000001F"/>
    <w:multiLevelType w:val="multilevel"/>
    <w:tmpl w:val="0000001E"/>
    <w:lvl w:ilvl="0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2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3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4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5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6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7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8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</w:abstractNum>
  <w:abstractNum w:abstractNumId="16">
    <w:nsid w:val="00000021"/>
    <w:multiLevelType w:val="multilevel"/>
    <w:tmpl w:val="00000020"/>
    <w:lvl w:ilvl="0">
      <w:start w:val="1"/>
      <w:numFmt w:val="bullet"/>
      <w:lvlText w:val="—"/>
      <w:lvlJc w:val="left"/>
      <w:rPr>
        <w:rFonts w:ascii="Palatino Linotype" w:hAnsi="Palatino Linotype"/>
        <w:b w:val="0"/>
        <w:i w:val="0"/>
        <w:smallCaps w:val="0"/>
        <w:strike w:val="0"/>
        <w:color w:val="000000"/>
        <w:spacing w:val="0"/>
        <w:w w:val="100"/>
        <w:position w:val="0"/>
        <w:sz w:val="20"/>
        <w:u w:val="none"/>
      </w:rPr>
    </w:lvl>
    <w:lvl w:ilvl="1">
      <w:start w:val="2"/>
      <w:numFmt w:val="upperRoman"/>
      <w:lvlText w:val="%2."/>
      <w:lvlJc w:val="left"/>
      <w:rPr>
        <w:rFonts w:ascii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9"/>
      <w:numFmt w:val="upperRoman"/>
      <w:lvlText w:val="%3."/>
      <w:lvlJc w:val="left"/>
      <w:rPr>
        <w:rFonts w:ascii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9"/>
      <w:numFmt w:val="upperRoman"/>
      <w:lvlText w:val="%3."/>
      <w:lvlJc w:val="left"/>
      <w:rPr>
        <w:rFonts w:ascii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9"/>
      <w:numFmt w:val="upperRoman"/>
      <w:lvlText w:val="%3."/>
      <w:lvlJc w:val="left"/>
      <w:rPr>
        <w:rFonts w:ascii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9"/>
      <w:numFmt w:val="upperRoman"/>
      <w:lvlText w:val="%3."/>
      <w:lvlJc w:val="left"/>
      <w:rPr>
        <w:rFonts w:ascii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9"/>
      <w:numFmt w:val="upperRoman"/>
      <w:lvlText w:val="%3."/>
      <w:lvlJc w:val="left"/>
      <w:rPr>
        <w:rFonts w:ascii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9"/>
      <w:numFmt w:val="upperRoman"/>
      <w:lvlText w:val="%3."/>
      <w:lvlJc w:val="left"/>
      <w:rPr>
        <w:rFonts w:ascii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9"/>
      <w:numFmt w:val="upperRoman"/>
      <w:lvlText w:val="%3."/>
      <w:lvlJc w:val="left"/>
      <w:rPr>
        <w:rFonts w:ascii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removePersonalInformation/>
  <w:removeDateAndTime/>
  <w:embedSystemFonts/>
  <w:bordersDoNotSurroundHeader/>
  <w:bordersDoNotSurroundFooter/>
  <w:hideSpellingErrors/>
  <w:hideGrammaticalErrors/>
  <w:defaultTabStop w:val="720"/>
  <w:hyphenationZone w:val="425"/>
  <w:evenAndOddHeaders/>
  <w:drawingGridHorizontalSpacing w:val="181"/>
  <w:drawingGridVerticalSpacing w:val="181"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5404"/>
    <w:rsid w:val="000B5404"/>
    <w:rsid w:val="00312EEA"/>
    <w:rsid w:val="009F3F24"/>
    <w:rsid w:val="00A56B83"/>
    <w:rsid w:val="00A65530"/>
    <w:rsid w:val="00B24F7E"/>
    <w:rsid w:val="00FF2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Arial Unicode MS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character" w:customStyle="1" w:styleId="Zkladntext10">
    <w:name w:val="Základný text (10)_"/>
    <w:basedOn w:val="Predvolenpsmoodseku"/>
    <w:link w:val="Zkladntext100"/>
    <w:uiPriority w:val="99"/>
    <w:locked/>
    <w:rPr>
      <w:rFonts w:ascii="Microsoft Sans Serif" w:hAnsi="Microsoft Sans Serif" w:cs="Microsoft Sans Serif"/>
      <w:b/>
      <w:bCs/>
      <w:spacing w:val="0"/>
      <w:sz w:val="24"/>
      <w:szCs w:val="24"/>
    </w:rPr>
  </w:style>
  <w:style w:type="character" w:customStyle="1" w:styleId="Zkladntext6">
    <w:name w:val="Základný text (6)_"/>
    <w:basedOn w:val="Predvolenpsmoodseku"/>
    <w:link w:val="Zkladntext60"/>
    <w:uiPriority w:val="99"/>
    <w:locked/>
    <w:rPr>
      <w:rFonts w:ascii="Palatino Linotype" w:hAnsi="Palatino Linotype" w:cs="Palatino Linotype"/>
      <w:b/>
      <w:bCs/>
      <w:spacing w:val="-30"/>
      <w:sz w:val="54"/>
      <w:szCs w:val="54"/>
    </w:rPr>
  </w:style>
  <w:style w:type="character" w:customStyle="1" w:styleId="Zkladntext6ArialUnicodeMS">
    <w:name w:val="Základný text (6) + Arial Unicode MS"/>
    <w:aliases w:val="26 bodov,Nie tučné,Riadkovanie -2 pt"/>
    <w:basedOn w:val="Zkladntext6"/>
    <w:uiPriority w:val="99"/>
    <w:rPr>
      <w:rFonts w:ascii="Arial Unicode MS" w:eastAsia="Arial Unicode MS" w:hAnsi="Palatino Linotype" w:cs="Arial Unicode MS"/>
      <w:b w:val="0"/>
      <w:bCs w:val="0"/>
      <w:spacing w:val="-50"/>
      <w:sz w:val="52"/>
      <w:szCs w:val="52"/>
    </w:rPr>
  </w:style>
  <w:style w:type="character" w:customStyle="1" w:styleId="Zkladntext10ArialUnicodeMS">
    <w:name w:val="Základný text (10) + Arial Unicode MS"/>
    <w:basedOn w:val="Zkladntext10"/>
    <w:uiPriority w:val="99"/>
    <w:rPr>
      <w:rFonts w:ascii="Arial Unicode MS" w:eastAsia="Arial Unicode MS" w:hAnsi="Microsoft Sans Serif" w:cs="Arial Unicode MS"/>
      <w:b/>
      <w:bCs/>
      <w:spacing w:val="0"/>
      <w:sz w:val="24"/>
      <w:szCs w:val="24"/>
    </w:rPr>
  </w:style>
  <w:style w:type="character" w:customStyle="1" w:styleId="Zhlavie15">
    <w:name w:val="Záhlavie #1 (5)_"/>
    <w:basedOn w:val="Predvolenpsmoodseku"/>
    <w:link w:val="Zhlavie150"/>
    <w:uiPriority w:val="99"/>
    <w:locked/>
    <w:rPr>
      <w:rFonts w:ascii="Microsoft Sans Serif" w:hAnsi="Microsoft Sans Serif" w:cs="Microsoft Sans Serif"/>
      <w:b/>
      <w:bCs/>
      <w:spacing w:val="-90"/>
      <w:sz w:val="102"/>
      <w:szCs w:val="102"/>
    </w:rPr>
  </w:style>
  <w:style w:type="character" w:customStyle="1" w:styleId="Zkladntext11">
    <w:name w:val="Základný text (11)_"/>
    <w:basedOn w:val="Predvolenpsmoodseku"/>
    <w:link w:val="Zkladntext110"/>
    <w:uiPriority w:val="99"/>
    <w:locked/>
    <w:rPr>
      <w:rFonts w:ascii="Palatino Linotype" w:hAnsi="Palatino Linotype" w:cs="Palatino Linotype"/>
      <w:b/>
      <w:bCs/>
      <w:spacing w:val="-70"/>
      <w:sz w:val="107"/>
      <w:szCs w:val="107"/>
    </w:rPr>
  </w:style>
  <w:style w:type="character" w:customStyle="1" w:styleId="Zkladntext2">
    <w:name w:val="Základný text (2)_"/>
    <w:basedOn w:val="Predvolenpsmoodseku"/>
    <w:link w:val="Zkladntext21"/>
    <w:uiPriority w:val="99"/>
    <w:locked/>
    <w:rPr>
      <w:rFonts w:ascii="Palatino Linotype" w:hAnsi="Palatino Linotype" w:cs="Palatino Linotype"/>
      <w:spacing w:val="0"/>
      <w:sz w:val="16"/>
      <w:szCs w:val="16"/>
    </w:rPr>
  </w:style>
  <w:style w:type="character" w:customStyle="1" w:styleId="Zkladntext20">
    <w:name w:val="Základný text (2)"/>
    <w:basedOn w:val="Zkladntext2"/>
    <w:uiPriority w:val="99"/>
    <w:rPr>
      <w:rFonts w:ascii="Palatino Linotype" w:hAnsi="Palatino Linotype" w:cs="Palatino Linotype"/>
      <w:spacing w:val="0"/>
      <w:sz w:val="16"/>
      <w:szCs w:val="16"/>
    </w:rPr>
  </w:style>
  <w:style w:type="character" w:customStyle="1" w:styleId="Zkladntext24">
    <w:name w:val="Základný text (2)4"/>
    <w:basedOn w:val="Zkladntext2"/>
    <w:uiPriority w:val="99"/>
    <w:rPr>
      <w:rFonts w:ascii="Palatino Linotype" w:hAnsi="Palatino Linotype" w:cs="Palatino Linotype"/>
      <w:spacing w:val="0"/>
      <w:sz w:val="16"/>
      <w:szCs w:val="16"/>
    </w:rPr>
  </w:style>
  <w:style w:type="character" w:customStyle="1" w:styleId="Zkladntext12">
    <w:name w:val="Základný text (12)_"/>
    <w:basedOn w:val="Predvolenpsmoodseku"/>
    <w:link w:val="Zkladntext120"/>
    <w:uiPriority w:val="99"/>
    <w:locked/>
    <w:rPr>
      <w:rFonts w:ascii="Palatino Linotype" w:hAnsi="Palatino Linotype" w:cs="Palatino Linotype"/>
      <w:i/>
      <w:iCs/>
      <w:spacing w:val="0"/>
      <w:sz w:val="16"/>
      <w:szCs w:val="16"/>
    </w:rPr>
  </w:style>
  <w:style w:type="character" w:customStyle="1" w:styleId="Zkladntext12Niekurzva">
    <w:name w:val="Základný text (12) + Nie kurzíva"/>
    <w:basedOn w:val="Zkladntext12"/>
    <w:uiPriority w:val="99"/>
    <w:rPr>
      <w:rFonts w:ascii="Palatino Linotype" w:hAnsi="Palatino Linotype" w:cs="Palatino Linotype"/>
      <w:i w:val="0"/>
      <w:iCs w:val="0"/>
      <w:spacing w:val="0"/>
      <w:sz w:val="16"/>
      <w:szCs w:val="16"/>
    </w:rPr>
  </w:style>
  <w:style w:type="character" w:customStyle="1" w:styleId="Zkladntext129bodov">
    <w:name w:val="Základný text (12) + 9 bodov"/>
    <w:aliases w:val="Tučné,Nie kurzíva"/>
    <w:basedOn w:val="Zkladntext12"/>
    <w:uiPriority w:val="99"/>
    <w:rPr>
      <w:rFonts w:ascii="Palatino Linotype" w:hAnsi="Palatino Linotype" w:cs="Palatino Linotype"/>
      <w:b/>
      <w:bCs/>
      <w:i w:val="0"/>
      <w:iCs w:val="0"/>
      <w:spacing w:val="0"/>
      <w:sz w:val="18"/>
      <w:szCs w:val="18"/>
    </w:rPr>
  </w:style>
  <w:style w:type="character" w:customStyle="1" w:styleId="Zkladntext12Niekurzva1">
    <w:name w:val="Základný text (12) + Nie kurzíva1"/>
    <w:basedOn w:val="Zkladntext12"/>
    <w:uiPriority w:val="99"/>
    <w:rPr>
      <w:rFonts w:ascii="Palatino Linotype" w:hAnsi="Palatino Linotype" w:cs="Palatino Linotype"/>
      <w:i w:val="0"/>
      <w:iCs w:val="0"/>
      <w:spacing w:val="0"/>
      <w:sz w:val="16"/>
      <w:szCs w:val="16"/>
    </w:rPr>
  </w:style>
  <w:style w:type="character" w:customStyle="1" w:styleId="Zkladntext2Kurzva">
    <w:name w:val="Základný text (2) + Kurzíva"/>
    <w:basedOn w:val="Zkladntext2"/>
    <w:uiPriority w:val="99"/>
    <w:rPr>
      <w:rFonts w:ascii="Palatino Linotype" w:hAnsi="Palatino Linotype" w:cs="Palatino Linotype"/>
      <w:i/>
      <w:iCs/>
      <w:spacing w:val="0"/>
      <w:sz w:val="16"/>
      <w:szCs w:val="16"/>
    </w:rPr>
  </w:style>
  <w:style w:type="character" w:customStyle="1" w:styleId="Zkladntext23">
    <w:name w:val="Základný text (2)3"/>
    <w:basedOn w:val="Zkladntext2"/>
    <w:uiPriority w:val="99"/>
    <w:rPr>
      <w:rFonts w:ascii="Palatino Linotype" w:hAnsi="Palatino Linotype" w:cs="Palatino Linotype"/>
      <w:spacing w:val="0"/>
      <w:sz w:val="16"/>
      <w:szCs w:val="16"/>
    </w:rPr>
  </w:style>
  <w:style w:type="character" w:customStyle="1" w:styleId="Zkladntext13">
    <w:name w:val="Základný text (13)_"/>
    <w:basedOn w:val="Predvolenpsmoodseku"/>
    <w:link w:val="Zkladntext131"/>
    <w:uiPriority w:val="99"/>
    <w:locked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16">
    <w:name w:val="Základný text (16)_"/>
    <w:basedOn w:val="Predvolenpsmoodseku"/>
    <w:link w:val="Zkladntext161"/>
    <w:uiPriority w:val="99"/>
    <w:locked/>
    <w:rPr>
      <w:rFonts w:ascii="Angsana New" w:hAnsi="Angsana New" w:cs="Angsana New"/>
      <w:spacing w:val="0"/>
      <w:sz w:val="30"/>
      <w:szCs w:val="30"/>
    </w:rPr>
  </w:style>
  <w:style w:type="character" w:customStyle="1" w:styleId="Zkladntext15">
    <w:name w:val="Základný text (15)_"/>
    <w:basedOn w:val="Predvolenpsmoodseku"/>
    <w:link w:val="Zkladntext150"/>
    <w:uiPriority w:val="99"/>
    <w:locked/>
    <w:rPr>
      <w:rFonts w:ascii="Angsana New" w:hAnsi="Angsana New" w:cs="Angsana New"/>
      <w:spacing w:val="20"/>
      <w:sz w:val="20"/>
      <w:szCs w:val="20"/>
    </w:rPr>
  </w:style>
  <w:style w:type="character" w:customStyle="1" w:styleId="Zkladntext14">
    <w:name w:val="Základný text (14)_"/>
    <w:basedOn w:val="Predvolenpsmoodseku"/>
    <w:link w:val="Zkladntext141"/>
    <w:uiPriority w:val="99"/>
    <w:locked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30">
    <w:name w:val="Základný text (13)"/>
    <w:basedOn w:val="Zkladntext13"/>
    <w:uiPriority w:val="99"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19">
    <w:name w:val="Základný text (19)_"/>
    <w:basedOn w:val="Predvolenpsmoodseku"/>
    <w:link w:val="Zkladntext190"/>
    <w:uiPriority w:val="99"/>
    <w:locked/>
    <w:rPr>
      <w:rFonts w:ascii="Palatino Linotype" w:hAnsi="Palatino Linotype" w:cs="Palatino Linotype"/>
      <w:b/>
      <w:bCs/>
      <w:spacing w:val="0"/>
      <w:sz w:val="19"/>
      <w:szCs w:val="19"/>
    </w:rPr>
  </w:style>
  <w:style w:type="character" w:customStyle="1" w:styleId="Zkladntext160">
    <w:name w:val="Základný text (16)"/>
    <w:basedOn w:val="Zkladntext16"/>
    <w:uiPriority w:val="99"/>
    <w:rPr>
      <w:rFonts w:ascii="Angsana New" w:hAnsi="Angsana New" w:cs="Angsana New"/>
      <w:spacing w:val="0"/>
      <w:sz w:val="30"/>
      <w:szCs w:val="30"/>
    </w:rPr>
  </w:style>
  <w:style w:type="character" w:customStyle="1" w:styleId="Zkladntext140">
    <w:name w:val="Základný text (14)"/>
    <w:basedOn w:val="Zkladntext14"/>
    <w:uiPriority w:val="99"/>
    <w:rPr>
      <w:rFonts w:ascii="Palatino Linotype" w:hAnsi="Palatino Linotype" w:cs="Palatino Linotype"/>
      <w:i/>
      <w:iCs/>
      <w:noProof/>
      <w:spacing w:val="0"/>
      <w:sz w:val="20"/>
      <w:szCs w:val="20"/>
    </w:rPr>
  </w:style>
  <w:style w:type="character" w:customStyle="1" w:styleId="Zkladntext134">
    <w:name w:val="Základný text (13)4"/>
    <w:basedOn w:val="Zkladntext13"/>
    <w:uiPriority w:val="99"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133">
    <w:name w:val="Základný text (13)3"/>
    <w:basedOn w:val="Zkladntext13"/>
    <w:uiPriority w:val="99"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15Riadkovanie0pt">
    <w:name w:val="Základný text (15) + Riadkovanie 0 pt"/>
    <w:basedOn w:val="Zkladntext15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kladntext132">
    <w:name w:val="Základný text (13)2"/>
    <w:basedOn w:val="Zkladntext13"/>
    <w:uiPriority w:val="99"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22">
    <w:name w:val="Základný text (22)_"/>
    <w:basedOn w:val="Predvolenpsmoodseku"/>
    <w:link w:val="Zkladntext220"/>
    <w:uiPriority w:val="99"/>
    <w:locked/>
    <w:rPr>
      <w:rFonts w:ascii="Palatino Linotype" w:hAnsi="Palatino Linotype" w:cs="Palatino Linotype"/>
      <w:spacing w:val="0"/>
      <w:sz w:val="12"/>
      <w:szCs w:val="12"/>
    </w:rPr>
  </w:style>
  <w:style w:type="character" w:customStyle="1" w:styleId="Zkladntext163">
    <w:name w:val="Základný text (16)3"/>
    <w:basedOn w:val="Zkladntext16"/>
    <w:uiPriority w:val="99"/>
    <w:rPr>
      <w:rFonts w:ascii="Angsana New" w:hAnsi="Angsana New" w:cs="Angsana New"/>
      <w:spacing w:val="0"/>
      <w:sz w:val="30"/>
      <w:szCs w:val="30"/>
    </w:rPr>
  </w:style>
  <w:style w:type="character" w:customStyle="1" w:styleId="Zkladntext230">
    <w:name w:val="Základný text (23)_"/>
    <w:basedOn w:val="Predvolenpsmoodseku"/>
    <w:link w:val="Zkladntext231"/>
    <w:uiPriority w:val="99"/>
    <w:locked/>
    <w:rPr>
      <w:rFonts w:ascii="Palatino Linotype" w:hAnsi="Palatino Linotype" w:cs="Palatino Linotype"/>
      <w:b/>
      <w:bCs/>
      <w:spacing w:val="0"/>
      <w:sz w:val="19"/>
      <w:szCs w:val="19"/>
    </w:rPr>
  </w:style>
  <w:style w:type="character" w:customStyle="1" w:styleId="Zkladntext25">
    <w:name w:val="Základný text (25)_"/>
    <w:basedOn w:val="Predvolenpsmoodseku"/>
    <w:link w:val="Zkladntext250"/>
    <w:uiPriority w:val="99"/>
    <w:locked/>
    <w:rPr>
      <w:rFonts w:ascii="David" w:cs="David"/>
      <w:spacing w:val="0"/>
      <w:sz w:val="14"/>
      <w:szCs w:val="14"/>
      <w:lang w:bidi="he-IL"/>
    </w:rPr>
  </w:style>
  <w:style w:type="character" w:customStyle="1" w:styleId="Zkladntext26">
    <w:name w:val="Základný text (26)_"/>
    <w:basedOn w:val="Predvolenpsmoodseku"/>
    <w:link w:val="Zkladntext260"/>
    <w:uiPriority w:val="99"/>
    <w:locked/>
    <w:rPr>
      <w:rFonts w:ascii="Palatino Linotype" w:hAnsi="Palatino Linotype" w:cs="Palatino Linotype"/>
      <w:b/>
      <w:bCs/>
      <w:spacing w:val="0"/>
      <w:sz w:val="13"/>
      <w:szCs w:val="13"/>
    </w:rPr>
  </w:style>
  <w:style w:type="character" w:customStyle="1" w:styleId="Zhlavie22">
    <w:name w:val="Záhlavie #2 (2)_"/>
    <w:basedOn w:val="Predvolenpsmoodseku"/>
    <w:link w:val="Zhlavie220"/>
    <w:uiPriority w:val="99"/>
    <w:locked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Hlavikaalebopta">
    <w:name w:val="Hlavička alebo päta_"/>
    <w:basedOn w:val="Predvolenpsmoodseku"/>
    <w:link w:val="Hlavikaalebopta0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HlavikaaleboptaPalatinoLinotype">
    <w:name w:val="Hlavička alebo päta + Palatino Linotype"/>
    <w:aliases w:val="11 bodov,Tučné9"/>
    <w:basedOn w:val="Hlavikaalebopta"/>
    <w:uiPriority w:val="99"/>
    <w:rPr>
      <w:rFonts w:ascii="Palatino Linotype" w:hAnsi="Palatino Linotype" w:cs="Palatino Linotype"/>
      <w:b/>
      <w:bCs/>
      <w:spacing w:val="0"/>
      <w:sz w:val="22"/>
      <w:szCs w:val="22"/>
    </w:rPr>
  </w:style>
  <w:style w:type="character" w:customStyle="1" w:styleId="HlavikaaleboptaPalatinoLinotype8">
    <w:name w:val="Hlavička alebo päta + Palatino Linotype8"/>
    <w:aliases w:val="9,5 bodov"/>
    <w:basedOn w:val="Hlavikaalebopta"/>
    <w:uiPriority w:val="99"/>
    <w:rPr>
      <w:rFonts w:ascii="Palatino Linotype" w:hAnsi="Palatino Linotype" w:cs="Palatino Linotype"/>
      <w:spacing w:val="0"/>
      <w:sz w:val="19"/>
      <w:szCs w:val="19"/>
    </w:rPr>
  </w:style>
  <w:style w:type="character" w:customStyle="1" w:styleId="Zkladntext13Kurzva">
    <w:name w:val="Základný text (13) + Kurzíva"/>
    <w:basedOn w:val="Zkladntext13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hlavie4">
    <w:name w:val="Záhlavie #4_"/>
    <w:basedOn w:val="Predvolenpsmoodseku"/>
    <w:link w:val="Zhlavie40"/>
    <w:uiPriority w:val="99"/>
    <w:locked/>
    <w:rPr>
      <w:rFonts w:ascii="Palatino Linotype" w:hAnsi="Palatino Linotype" w:cs="Palatino Linotype"/>
      <w:noProof/>
      <w:sz w:val="21"/>
      <w:szCs w:val="21"/>
    </w:rPr>
  </w:style>
  <w:style w:type="character" w:customStyle="1" w:styleId="Zkladntext13Kurzva8">
    <w:name w:val="Základný text (13) + Kurzíva8"/>
    <w:basedOn w:val="Zkladntext13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4Niekurzva">
    <w:name w:val="Základný text (14) + Nie kurzíva"/>
    <w:basedOn w:val="Zkladntext14"/>
    <w:uiPriority w:val="99"/>
    <w:rPr>
      <w:rFonts w:ascii="Palatino Linotype" w:hAnsi="Palatino Linotype" w:cs="Palatino Linotype"/>
      <w:i w:val="0"/>
      <w:iCs w:val="0"/>
      <w:spacing w:val="0"/>
      <w:sz w:val="20"/>
      <w:szCs w:val="20"/>
    </w:rPr>
  </w:style>
  <w:style w:type="character" w:customStyle="1" w:styleId="Zkladntext14Riadkovanie3pt">
    <w:name w:val="Základný text (14) + Riadkovanie 3 pt"/>
    <w:basedOn w:val="Zkladntext14"/>
    <w:uiPriority w:val="99"/>
    <w:rPr>
      <w:rFonts w:ascii="Palatino Linotype" w:hAnsi="Palatino Linotype" w:cs="Palatino Linotype"/>
      <w:i/>
      <w:iCs/>
      <w:spacing w:val="60"/>
      <w:sz w:val="20"/>
      <w:szCs w:val="20"/>
    </w:rPr>
  </w:style>
  <w:style w:type="character" w:customStyle="1" w:styleId="Zkladntext14Niekurzva5">
    <w:name w:val="Základný text (14) + Nie kurzíva5"/>
    <w:basedOn w:val="Zkladntext14"/>
    <w:uiPriority w:val="99"/>
    <w:rPr>
      <w:rFonts w:ascii="Palatino Linotype" w:hAnsi="Palatino Linotype" w:cs="Palatino Linotype"/>
      <w:i w:val="0"/>
      <w:iCs w:val="0"/>
      <w:spacing w:val="0"/>
      <w:sz w:val="20"/>
      <w:szCs w:val="20"/>
    </w:rPr>
  </w:style>
  <w:style w:type="character" w:customStyle="1" w:styleId="Zkladntext13Kurzva7">
    <w:name w:val="Základný text (13) + Kurzíva7"/>
    <w:basedOn w:val="Zkladntext13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hlavie42">
    <w:name w:val="Záhlavie #4 (2)_"/>
    <w:basedOn w:val="Predvolenpsmoodseku"/>
    <w:link w:val="Zhlavie420"/>
    <w:uiPriority w:val="99"/>
    <w:locked/>
    <w:rPr>
      <w:rFonts w:ascii="Palatino Linotype" w:hAnsi="Palatino Linotype" w:cs="Palatino Linotype"/>
      <w:noProof/>
      <w:sz w:val="23"/>
      <w:szCs w:val="23"/>
    </w:rPr>
  </w:style>
  <w:style w:type="character" w:customStyle="1" w:styleId="Zkladntext13Kurzva6">
    <w:name w:val="Základný text (13) + Kurzíva6"/>
    <w:basedOn w:val="Zkladntext13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4Riadkovanie3pt4">
    <w:name w:val="Základný text (14) + Riadkovanie 3 pt4"/>
    <w:basedOn w:val="Zkladntext14"/>
    <w:uiPriority w:val="99"/>
    <w:rPr>
      <w:rFonts w:ascii="Palatino Linotype" w:hAnsi="Palatino Linotype" w:cs="Palatino Linotype"/>
      <w:i/>
      <w:iCs/>
      <w:spacing w:val="60"/>
      <w:sz w:val="20"/>
      <w:szCs w:val="20"/>
    </w:rPr>
  </w:style>
  <w:style w:type="character" w:customStyle="1" w:styleId="Zkladntext14Niekurzva4">
    <w:name w:val="Základný text (14) + Nie kurzíva4"/>
    <w:basedOn w:val="Zkladntext14"/>
    <w:uiPriority w:val="99"/>
    <w:rPr>
      <w:rFonts w:ascii="Palatino Linotype" w:hAnsi="Palatino Linotype" w:cs="Palatino Linotype"/>
      <w:i w:val="0"/>
      <w:iCs w:val="0"/>
      <w:spacing w:val="0"/>
      <w:sz w:val="20"/>
      <w:szCs w:val="20"/>
    </w:rPr>
  </w:style>
  <w:style w:type="character" w:customStyle="1" w:styleId="Zkladntext14Riadkovanie3pt3">
    <w:name w:val="Základný text (14) + Riadkovanie 3 pt3"/>
    <w:basedOn w:val="Zkladntext14"/>
    <w:uiPriority w:val="99"/>
    <w:rPr>
      <w:rFonts w:ascii="Palatino Linotype" w:hAnsi="Palatino Linotype" w:cs="Palatino Linotype"/>
      <w:i/>
      <w:iCs/>
      <w:spacing w:val="60"/>
      <w:sz w:val="20"/>
      <w:szCs w:val="20"/>
    </w:rPr>
  </w:style>
  <w:style w:type="character" w:customStyle="1" w:styleId="Zkladntext14Riadkovanie3pt2">
    <w:name w:val="Základný text (14) + Riadkovanie 3 pt2"/>
    <w:basedOn w:val="Zkladntext14"/>
    <w:uiPriority w:val="99"/>
    <w:rPr>
      <w:rFonts w:ascii="Palatino Linotype" w:hAnsi="Palatino Linotype" w:cs="Palatino Linotype"/>
      <w:i/>
      <w:iCs/>
      <w:spacing w:val="60"/>
      <w:sz w:val="20"/>
      <w:szCs w:val="20"/>
    </w:rPr>
  </w:style>
  <w:style w:type="character" w:customStyle="1" w:styleId="Zhlavie43">
    <w:name w:val="Záhlavie #4 (3)_"/>
    <w:basedOn w:val="Predvolenpsmoodseku"/>
    <w:link w:val="Zhlavie430"/>
    <w:uiPriority w:val="99"/>
    <w:locked/>
    <w:rPr>
      <w:rFonts w:ascii="Palatino Linotype" w:hAnsi="Palatino Linotype" w:cs="Palatino Linotype"/>
      <w:noProof/>
      <w:sz w:val="22"/>
      <w:szCs w:val="22"/>
    </w:rPr>
  </w:style>
  <w:style w:type="character" w:customStyle="1" w:styleId="Zkladntext9">
    <w:name w:val="Základný text (9)"/>
    <w:basedOn w:val="Zkladntext90"/>
    <w:uiPriority w:val="99"/>
    <w:rPr>
      <w:rFonts w:ascii="Palatino Linotype" w:hAnsi="Palatino Linotype" w:cs="Palatino Linotype"/>
      <w:spacing w:val="0"/>
      <w:sz w:val="19"/>
      <w:szCs w:val="19"/>
    </w:rPr>
  </w:style>
  <w:style w:type="character" w:customStyle="1" w:styleId="Zkladntext17">
    <w:name w:val="Základný text (17)_"/>
    <w:basedOn w:val="Predvolenpsmoodseku"/>
    <w:link w:val="Zkladntext171"/>
    <w:uiPriority w:val="99"/>
    <w:locked/>
    <w:rPr>
      <w:rFonts w:ascii="Franklin Gothic Demi" w:hAnsi="Franklin Gothic Demi" w:cs="Franklin Gothic Demi"/>
      <w:spacing w:val="10"/>
      <w:sz w:val="18"/>
      <w:szCs w:val="18"/>
    </w:rPr>
  </w:style>
  <w:style w:type="character" w:customStyle="1" w:styleId="Zkladntext18">
    <w:name w:val="Základný text (18)_"/>
    <w:basedOn w:val="Predvolenpsmoodseku"/>
    <w:link w:val="Zkladntext181"/>
    <w:uiPriority w:val="99"/>
    <w:locked/>
    <w:rPr>
      <w:rFonts w:ascii="Angsana New" w:hAnsi="Angsana New" w:cs="Angsana New"/>
      <w:spacing w:val="10"/>
      <w:sz w:val="22"/>
      <w:szCs w:val="22"/>
    </w:rPr>
  </w:style>
  <w:style w:type="character" w:customStyle="1" w:styleId="Zkladntext14Niekurzva3">
    <w:name w:val="Základný text (14) + Nie kurzíva3"/>
    <w:basedOn w:val="Zkladntext14"/>
    <w:uiPriority w:val="99"/>
    <w:rPr>
      <w:rFonts w:ascii="Palatino Linotype" w:hAnsi="Palatino Linotype" w:cs="Palatino Linotype"/>
      <w:i w:val="0"/>
      <w:iCs w:val="0"/>
      <w:spacing w:val="0"/>
      <w:sz w:val="20"/>
      <w:szCs w:val="20"/>
    </w:rPr>
  </w:style>
  <w:style w:type="character" w:customStyle="1" w:styleId="Zkladntext14Riadkovanie3pt1">
    <w:name w:val="Základný text (14) + Riadkovanie 3 pt1"/>
    <w:basedOn w:val="Zkladntext14"/>
    <w:uiPriority w:val="99"/>
    <w:rPr>
      <w:rFonts w:ascii="Palatino Linotype" w:hAnsi="Palatino Linotype" w:cs="Palatino Linotype"/>
      <w:i/>
      <w:iCs/>
      <w:spacing w:val="60"/>
      <w:sz w:val="20"/>
      <w:szCs w:val="20"/>
    </w:rPr>
  </w:style>
  <w:style w:type="character" w:customStyle="1" w:styleId="Zhlavie3">
    <w:name w:val="Záhlavie #3_"/>
    <w:basedOn w:val="Predvolenpsmoodseku"/>
    <w:link w:val="Zhlavie30"/>
    <w:uiPriority w:val="99"/>
    <w:locked/>
    <w:rPr>
      <w:rFonts w:ascii="Palatino Linotype" w:hAnsi="Palatino Linotype" w:cs="Palatino Linotype"/>
      <w:b/>
      <w:bCs/>
      <w:noProof/>
      <w:sz w:val="23"/>
      <w:szCs w:val="23"/>
    </w:rPr>
  </w:style>
  <w:style w:type="character" w:customStyle="1" w:styleId="Zkladntext139bodov">
    <w:name w:val="Základný text (13) + 9 bodov"/>
    <w:aliases w:val="Tučné8"/>
    <w:basedOn w:val="Zkladntext13"/>
    <w:uiPriority w:val="99"/>
    <w:rPr>
      <w:rFonts w:ascii="Palatino Linotype" w:hAnsi="Palatino Linotype" w:cs="Palatino Linotype"/>
      <w:b/>
      <w:bCs/>
      <w:spacing w:val="0"/>
      <w:sz w:val="18"/>
      <w:szCs w:val="18"/>
    </w:rPr>
  </w:style>
  <w:style w:type="character" w:customStyle="1" w:styleId="Zkladntext13Kurzva5">
    <w:name w:val="Základný text (13) + Kurzíva5"/>
    <w:basedOn w:val="Zkladntext13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35bodov">
    <w:name w:val="Základný text (13) + 5 bodov"/>
    <w:aliases w:val="Kapitálky"/>
    <w:basedOn w:val="Zkladntext13"/>
    <w:uiPriority w:val="99"/>
    <w:rPr>
      <w:rFonts w:ascii="Palatino Linotype" w:hAnsi="Palatino Linotype" w:cs="Palatino Linotype"/>
      <w:smallCaps/>
      <w:spacing w:val="0"/>
      <w:sz w:val="10"/>
      <w:szCs w:val="10"/>
    </w:rPr>
  </w:style>
  <w:style w:type="character" w:customStyle="1" w:styleId="Zkladntext13Riadkovanie4pt">
    <w:name w:val="Základný text (13) + Riadkovanie 4 pt"/>
    <w:basedOn w:val="Zkladntext13"/>
    <w:uiPriority w:val="99"/>
    <w:rPr>
      <w:rFonts w:ascii="Palatino Linotype" w:hAnsi="Palatino Linotype" w:cs="Palatino Linotype"/>
      <w:spacing w:val="90"/>
      <w:sz w:val="20"/>
      <w:szCs w:val="20"/>
    </w:rPr>
  </w:style>
  <w:style w:type="character" w:customStyle="1" w:styleId="Zkladntext13Riadkovanie2pt">
    <w:name w:val="Základný text (13) + Riadkovanie 2 pt"/>
    <w:basedOn w:val="Zkladntext13"/>
    <w:uiPriority w:val="99"/>
    <w:rPr>
      <w:rFonts w:ascii="Palatino Linotype" w:hAnsi="Palatino Linotype" w:cs="Palatino Linotype"/>
      <w:spacing w:val="40"/>
      <w:sz w:val="20"/>
      <w:szCs w:val="20"/>
    </w:rPr>
  </w:style>
  <w:style w:type="character" w:customStyle="1" w:styleId="Zkladntext135bodov1">
    <w:name w:val="Základný text (13) + 5 bodov1"/>
    <w:aliases w:val="Kapitálky1"/>
    <w:basedOn w:val="Zkladntext13"/>
    <w:uiPriority w:val="99"/>
    <w:rPr>
      <w:rFonts w:ascii="Palatino Linotype" w:hAnsi="Palatino Linotype" w:cs="Palatino Linotype"/>
      <w:smallCaps/>
      <w:spacing w:val="0"/>
      <w:sz w:val="10"/>
      <w:szCs w:val="10"/>
    </w:rPr>
  </w:style>
  <w:style w:type="character" w:customStyle="1" w:styleId="Zhlavie32">
    <w:name w:val="Záhlavie #3 (2)_"/>
    <w:basedOn w:val="Predvolenpsmoodseku"/>
    <w:link w:val="Zhlavie320"/>
    <w:uiPriority w:val="99"/>
    <w:locked/>
    <w:rPr>
      <w:rFonts w:ascii="Palatino Linotype" w:hAnsi="Palatino Linotype" w:cs="Palatino Linotype"/>
      <w:b/>
      <w:bCs/>
      <w:noProof/>
      <w:sz w:val="25"/>
      <w:szCs w:val="25"/>
    </w:rPr>
  </w:style>
  <w:style w:type="character" w:customStyle="1" w:styleId="Zkladntext15Riadkovanie0pt7">
    <w:name w:val="Základný text (15) + Riadkovanie 0 pt7"/>
    <w:basedOn w:val="Zkladntext15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kladntext13Kurzva4">
    <w:name w:val="Základný text (13) + Kurzíva4"/>
    <w:basedOn w:val="Zkladntext13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70">
    <w:name w:val="Základný text (17)"/>
    <w:basedOn w:val="Zkladntext17"/>
    <w:uiPriority w:val="99"/>
    <w:rPr>
      <w:rFonts w:ascii="Franklin Gothic Demi" w:hAnsi="Franklin Gothic Demi" w:cs="Franklin Gothic Demi"/>
      <w:spacing w:val="10"/>
      <w:sz w:val="18"/>
      <w:szCs w:val="18"/>
    </w:rPr>
  </w:style>
  <w:style w:type="character" w:customStyle="1" w:styleId="Zhlavie16">
    <w:name w:val="Záhlavie #1 (6)_"/>
    <w:basedOn w:val="Predvolenpsmoodseku"/>
    <w:link w:val="Zhlavie161"/>
    <w:uiPriority w:val="99"/>
    <w:locked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Zhlavie160">
    <w:name w:val="Záhlavie #1 (6)"/>
    <w:basedOn w:val="Zhlavie16"/>
    <w:uiPriority w:val="99"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HlavikaaleboptaPalatinoLinotype7">
    <w:name w:val="Hlavička alebo päta + Palatino Linotype7"/>
    <w:aliases w:val="11 bodov2,Tučné7"/>
    <w:basedOn w:val="Hlavikaalebopta"/>
    <w:uiPriority w:val="99"/>
    <w:rPr>
      <w:rFonts w:ascii="Palatino Linotype" w:hAnsi="Palatino Linotype" w:cs="Palatino Linotype"/>
      <w:b/>
      <w:bCs/>
      <w:spacing w:val="0"/>
      <w:sz w:val="22"/>
      <w:szCs w:val="22"/>
    </w:rPr>
  </w:style>
  <w:style w:type="character" w:customStyle="1" w:styleId="Zkladntext147">
    <w:name w:val="Základný text (14)7"/>
    <w:basedOn w:val="Zkladntext14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4Niekurzva2">
    <w:name w:val="Základný text (14) + Nie kurzíva2"/>
    <w:basedOn w:val="Zkladntext14"/>
    <w:uiPriority w:val="99"/>
    <w:rPr>
      <w:rFonts w:ascii="Palatino Linotype" w:hAnsi="Palatino Linotype" w:cs="Palatino Linotype"/>
      <w:i w:val="0"/>
      <w:iCs w:val="0"/>
      <w:spacing w:val="0"/>
      <w:sz w:val="20"/>
      <w:szCs w:val="20"/>
    </w:rPr>
  </w:style>
  <w:style w:type="character" w:customStyle="1" w:styleId="Zkladntext14Riadkovanie2pt">
    <w:name w:val="Základný text (14) + Riadkovanie 2 pt"/>
    <w:basedOn w:val="Zkladntext14"/>
    <w:uiPriority w:val="99"/>
    <w:rPr>
      <w:rFonts w:ascii="Palatino Linotype" w:hAnsi="Palatino Linotype" w:cs="Palatino Linotype"/>
      <w:i/>
      <w:iCs/>
      <w:spacing w:val="50"/>
      <w:sz w:val="20"/>
      <w:szCs w:val="20"/>
    </w:rPr>
  </w:style>
  <w:style w:type="character" w:customStyle="1" w:styleId="Zkladntext146">
    <w:name w:val="Základný text (14)6"/>
    <w:basedOn w:val="Zkladntext14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4Riadkovanie2pt2">
    <w:name w:val="Základný text (14) + Riadkovanie 2 pt2"/>
    <w:basedOn w:val="Zkladntext14"/>
    <w:uiPriority w:val="99"/>
    <w:rPr>
      <w:rFonts w:ascii="Palatino Linotype" w:hAnsi="Palatino Linotype" w:cs="Palatino Linotype"/>
      <w:i/>
      <w:iCs/>
      <w:spacing w:val="50"/>
      <w:sz w:val="20"/>
      <w:szCs w:val="20"/>
    </w:rPr>
  </w:style>
  <w:style w:type="character" w:customStyle="1" w:styleId="Zkladntext14Riadkovanie2pt1">
    <w:name w:val="Základný text (14) + Riadkovanie 2 pt1"/>
    <w:basedOn w:val="Zkladntext14"/>
    <w:uiPriority w:val="99"/>
    <w:rPr>
      <w:rFonts w:ascii="Palatino Linotype" w:hAnsi="Palatino Linotype" w:cs="Palatino Linotype"/>
      <w:i/>
      <w:iCs/>
      <w:spacing w:val="50"/>
      <w:sz w:val="20"/>
      <w:szCs w:val="20"/>
    </w:rPr>
  </w:style>
  <w:style w:type="character" w:customStyle="1" w:styleId="Zkladntext15Riadkovanie0pt6">
    <w:name w:val="Základný text (15) + Riadkovanie 0 pt6"/>
    <w:basedOn w:val="Zkladntext15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hlavie17">
    <w:name w:val="Záhlavie #1 (7)_"/>
    <w:basedOn w:val="Predvolenpsmoodseku"/>
    <w:link w:val="Zhlavie170"/>
    <w:uiPriority w:val="99"/>
    <w:locked/>
    <w:rPr>
      <w:rFonts w:ascii="Palatino Linotype" w:hAnsi="Palatino Linotype" w:cs="Palatino Linotype"/>
      <w:b/>
      <w:bCs/>
      <w:noProof/>
      <w:sz w:val="24"/>
      <w:szCs w:val="24"/>
    </w:rPr>
  </w:style>
  <w:style w:type="character" w:customStyle="1" w:styleId="Zkladntext13Riadkovanie1pt">
    <w:name w:val="Základný text (13) + Riadkovanie 1 pt"/>
    <w:basedOn w:val="Zkladntext13"/>
    <w:uiPriority w:val="99"/>
    <w:rPr>
      <w:rFonts w:ascii="Palatino Linotype" w:hAnsi="Palatino Linotype" w:cs="Palatino Linotype"/>
      <w:spacing w:val="30"/>
      <w:sz w:val="20"/>
      <w:szCs w:val="20"/>
    </w:rPr>
  </w:style>
  <w:style w:type="character" w:customStyle="1" w:styleId="Zkladntext200">
    <w:name w:val="Základný text (20)_"/>
    <w:basedOn w:val="Predvolenpsmoodseku"/>
    <w:link w:val="Zkladntext201"/>
    <w:uiPriority w:val="99"/>
    <w:locked/>
    <w:rPr>
      <w:rFonts w:ascii="Palatino Linotype" w:hAnsi="Palatino Linotype" w:cs="Palatino Linotype"/>
      <w:noProof/>
      <w:sz w:val="23"/>
      <w:szCs w:val="23"/>
    </w:rPr>
  </w:style>
  <w:style w:type="character" w:customStyle="1" w:styleId="Zkladntext13Riadkovanie2pt4">
    <w:name w:val="Základný text (13) + Riadkovanie 2 pt4"/>
    <w:basedOn w:val="Zkladntext13"/>
    <w:uiPriority w:val="99"/>
    <w:rPr>
      <w:rFonts w:ascii="Palatino Linotype" w:hAnsi="Palatino Linotype" w:cs="Palatino Linotype"/>
      <w:spacing w:val="50"/>
      <w:sz w:val="20"/>
      <w:szCs w:val="20"/>
    </w:rPr>
  </w:style>
  <w:style w:type="character" w:customStyle="1" w:styleId="Zhlavie163">
    <w:name w:val="Záhlavie #1 (6)3"/>
    <w:basedOn w:val="Zhlavie16"/>
    <w:uiPriority w:val="99"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HlavikaaleboptaPalatinoLinotype6">
    <w:name w:val="Hlavička alebo päta + Palatino Linotype6"/>
    <w:aliases w:val="Tučné6"/>
    <w:basedOn w:val="Hlavikaalebopta"/>
    <w:uiPriority w:val="99"/>
    <w:rPr>
      <w:rFonts w:ascii="Palatino Linotype" w:hAnsi="Palatino Linotype" w:cs="Palatino Linotype"/>
      <w:b/>
      <w:bCs/>
      <w:noProof/>
      <w:spacing w:val="0"/>
      <w:sz w:val="20"/>
      <w:szCs w:val="20"/>
    </w:rPr>
  </w:style>
  <w:style w:type="character" w:customStyle="1" w:styleId="Zkladntext15Riadkovanie0pt5">
    <w:name w:val="Základný text (15) + Riadkovanie 0 pt5"/>
    <w:basedOn w:val="Zkladntext15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kladntext210">
    <w:name w:val="Základný text (21)_"/>
    <w:basedOn w:val="Predvolenpsmoodseku"/>
    <w:link w:val="Zkladntext211"/>
    <w:uiPriority w:val="99"/>
    <w:locked/>
    <w:rPr>
      <w:rFonts w:ascii="Palatino Linotype" w:hAnsi="Palatino Linotype" w:cs="Palatino Linotype"/>
      <w:noProof/>
      <w:sz w:val="22"/>
      <w:szCs w:val="22"/>
    </w:rPr>
  </w:style>
  <w:style w:type="character" w:customStyle="1" w:styleId="Zkladntext13Riadkovanie2pt3">
    <w:name w:val="Základný text (13) + Riadkovanie 2 pt3"/>
    <w:basedOn w:val="Zkladntext13"/>
    <w:uiPriority w:val="99"/>
    <w:rPr>
      <w:rFonts w:ascii="Palatino Linotype" w:hAnsi="Palatino Linotype" w:cs="Palatino Linotype"/>
      <w:spacing w:val="50"/>
      <w:sz w:val="20"/>
      <w:szCs w:val="20"/>
    </w:rPr>
  </w:style>
  <w:style w:type="character" w:customStyle="1" w:styleId="Zkladntext210bodov">
    <w:name w:val="Základný text (2) + 10 bodov"/>
    <w:aliases w:val="Riadkovanie 1 pt"/>
    <w:basedOn w:val="Zkladntext2"/>
    <w:uiPriority w:val="99"/>
    <w:rPr>
      <w:rFonts w:ascii="Palatino Linotype" w:hAnsi="Palatino Linotype" w:cs="Palatino Linotype"/>
      <w:spacing w:val="30"/>
      <w:sz w:val="20"/>
      <w:szCs w:val="20"/>
    </w:rPr>
  </w:style>
  <w:style w:type="character" w:customStyle="1" w:styleId="Zkladntext221">
    <w:name w:val="Základný text (2)2"/>
    <w:basedOn w:val="Zkladntext2"/>
    <w:uiPriority w:val="99"/>
    <w:rPr>
      <w:rFonts w:ascii="Palatino Linotype" w:hAnsi="Palatino Linotype" w:cs="Palatino Linotype"/>
      <w:spacing w:val="0"/>
      <w:sz w:val="16"/>
      <w:szCs w:val="16"/>
    </w:rPr>
  </w:style>
  <w:style w:type="character" w:customStyle="1" w:styleId="Zkladntext1314">
    <w:name w:val="Základný text (13) + 14"/>
    <w:aliases w:val="5 bodov7"/>
    <w:basedOn w:val="Zkladntext13"/>
    <w:uiPriority w:val="99"/>
    <w:rPr>
      <w:rFonts w:ascii="Palatino Linotype" w:hAnsi="Palatino Linotype" w:cs="Palatino Linotype"/>
      <w:spacing w:val="0"/>
      <w:sz w:val="29"/>
      <w:szCs w:val="29"/>
    </w:rPr>
  </w:style>
  <w:style w:type="character" w:customStyle="1" w:styleId="Zkladntext15Riadkovanie0pt4">
    <w:name w:val="Základný text (15) + Riadkovanie 0 pt4"/>
    <w:basedOn w:val="Zkladntext15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kladntext13Riadkovanie1pt2">
    <w:name w:val="Základný text (13) + Riadkovanie 1 pt2"/>
    <w:basedOn w:val="Zkladntext13"/>
    <w:uiPriority w:val="99"/>
    <w:rPr>
      <w:rFonts w:ascii="Palatino Linotype" w:hAnsi="Palatino Linotype" w:cs="Palatino Linotype"/>
      <w:spacing w:val="30"/>
      <w:sz w:val="20"/>
      <w:szCs w:val="20"/>
    </w:rPr>
  </w:style>
  <w:style w:type="character" w:customStyle="1" w:styleId="Zhlavie18">
    <w:name w:val="Záhlavie #1 (8)_"/>
    <w:basedOn w:val="Predvolenpsmoodseku"/>
    <w:link w:val="Zhlavie180"/>
    <w:uiPriority w:val="99"/>
    <w:locked/>
    <w:rPr>
      <w:rFonts w:ascii="Palatino Linotype" w:hAnsi="Palatino Linotype" w:cs="Palatino Linotype"/>
      <w:b/>
      <w:bCs/>
      <w:noProof/>
      <w:sz w:val="25"/>
      <w:szCs w:val="25"/>
    </w:rPr>
  </w:style>
  <w:style w:type="character" w:customStyle="1" w:styleId="Zkladntext14Niekurzva1">
    <w:name w:val="Základný text (14) + Nie kurzíva1"/>
    <w:basedOn w:val="Zkladntext14"/>
    <w:uiPriority w:val="99"/>
    <w:rPr>
      <w:rFonts w:ascii="Palatino Linotype" w:hAnsi="Palatino Linotype" w:cs="Palatino Linotype"/>
      <w:i w:val="0"/>
      <w:iCs w:val="0"/>
      <w:spacing w:val="0"/>
      <w:sz w:val="20"/>
      <w:szCs w:val="20"/>
    </w:rPr>
  </w:style>
  <w:style w:type="character" w:customStyle="1" w:styleId="Zkladntext145">
    <w:name w:val="Základný text (14)5"/>
    <w:basedOn w:val="Zkladntext14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3Riadkovanie6pt">
    <w:name w:val="Základný text (13) + Riadkovanie 6 pt"/>
    <w:basedOn w:val="Zkladntext13"/>
    <w:uiPriority w:val="99"/>
    <w:rPr>
      <w:rFonts w:ascii="Palatino Linotype" w:hAnsi="Palatino Linotype" w:cs="Palatino Linotype"/>
      <w:spacing w:val="130"/>
      <w:sz w:val="20"/>
      <w:szCs w:val="20"/>
    </w:rPr>
  </w:style>
  <w:style w:type="character" w:customStyle="1" w:styleId="Zhlavie162">
    <w:name w:val="Záhlavie #1 (6)2"/>
    <w:basedOn w:val="Zhlavie16"/>
    <w:uiPriority w:val="99"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Zkladntext13AngsanaNew">
    <w:name w:val="Základný text (13) + Angsana New"/>
    <w:aliases w:val="Riadkovanie 0 pt"/>
    <w:basedOn w:val="Zkladntext13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hlavie44">
    <w:name w:val="Záhlavie #4 (4)_"/>
    <w:basedOn w:val="Predvolenpsmoodseku"/>
    <w:link w:val="Zhlavie440"/>
    <w:uiPriority w:val="99"/>
    <w:locked/>
    <w:rPr>
      <w:rFonts w:ascii="Palatino Linotype" w:hAnsi="Palatino Linotype" w:cs="Palatino Linotype"/>
      <w:noProof/>
      <w:sz w:val="22"/>
      <w:szCs w:val="22"/>
    </w:rPr>
  </w:style>
  <w:style w:type="character" w:customStyle="1" w:styleId="Zkladntext15Riadkovanie0pt3">
    <w:name w:val="Základný text (15) + Riadkovanie 0 pt3"/>
    <w:basedOn w:val="Zkladntext15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kladntext13141">
    <w:name w:val="Základný text (13) + 141"/>
    <w:aliases w:val="5 bodov6"/>
    <w:basedOn w:val="Zkladntext13"/>
    <w:uiPriority w:val="99"/>
    <w:rPr>
      <w:rFonts w:ascii="Palatino Linotype" w:hAnsi="Palatino Linotype" w:cs="Palatino Linotype"/>
      <w:spacing w:val="0"/>
      <w:sz w:val="29"/>
      <w:szCs w:val="29"/>
    </w:rPr>
  </w:style>
  <w:style w:type="character" w:customStyle="1" w:styleId="Zhlavie45">
    <w:name w:val="Záhlavie #4 (5)_"/>
    <w:basedOn w:val="Predvolenpsmoodseku"/>
    <w:link w:val="Zhlavie450"/>
    <w:uiPriority w:val="99"/>
    <w:locked/>
    <w:rPr>
      <w:rFonts w:ascii="Palatino Linotype" w:hAnsi="Palatino Linotype" w:cs="Palatino Linotype"/>
      <w:b/>
      <w:bCs/>
      <w:noProof/>
      <w:sz w:val="25"/>
      <w:szCs w:val="25"/>
    </w:rPr>
  </w:style>
  <w:style w:type="character" w:customStyle="1" w:styleId="HlavikaaleboptaPalatinoLinotype5">
    <w:name w:val="Hlavička alebo päta + Palatino Linotype5"/>
    <w:aliases w:val="11 bodov1,Tučné5"/>
    <w:basedOn w:val="Hlavikaalebopta"/>
    <w:uiPriority w:val="99"/>
    <w:rPr>
      <w:rFonts w:ascii="Palatino Linotype" w:hAnsi="Palatino Linotype" w:cs="Palatino Linotype"/>
      <w:b/>
      <w:bCs/>
      <w:spacing w:val="0"/>
      <w:sz w:val="22"/>
      <w:szCs w:val="22"/>
    </w:rPr>
  </w:style>
  <w:style w:type="character" w:customStyle="1" w:styleId="Zkladntext13Kurzva3">
    <w:name w:val="Základný text (13) + Kurzíva3"/>
    <w:basedOn w:val="Zkladntext13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5Riadkovanie0pt2">
    <w:name w:val="Základný text (15) + Riadkovanie 0 pt2"/>
    <w:basedOn w:val="Zkladntext15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hlavie33">
    <w:name w:val="Záhlavie #3 (3)_"/>
    <w:basedOn w:val="Predvolenpsmoodseku"/>
    <w:link w:val="Zhlavie331"/>
    <w:uiPriority w:val="99"/>
    <w:locked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Zhlavie330">
    <w:name w:val="Záhlavie #3 (3)"/>
    <w:basedOn w:val="Zhlavie33"/>
    <w:uiPriority w:val="99"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HlavikaaleboptaPalatinoLinotype4">
    <w:name w:val="Hlavička alebo päta + Palatino Linotype4"/>
    <w:aliases w:val="92,5 bodov5,Riadkovanie 0 pt5"/>
    <w:basedOn w:val="Hlavikaalebopta"/>
    <w:uiPriority w:val="99"/>
    <w:rPr>
      <w:rFonts w:ascii="Palatino Linotype" w:hAnsi="Palatino Linotype" w:cs="Palatino Linotype"/>
      <w:spacing w:val="10"/>
      <w:sz w:val="19"/>
      <w:szCs w:val="19"/>
    </w:rPr>
  </w:style>
  <w:style w:type="character" w:customStyle="1" w:styleId="Zhlavie34">
    <w:name w:val="Záhlavie #3 (4)_"/>
    <w:basedOn w:val="Predvolenpsmoodseku"/>
    <w:link w:val="Zhlavie340"/>
    <w:uiPriority w:val="99"/>
    <w:locked/>
    <w:rPr>
      <w:rFonts w:ascii="Palatino Linotype" w:hAnsi="Palatino Linotype" w:cs="Palatino Linotype"/>
      <w:noProof/>
      <w:sz w:val="22"/>
      <w:szCs w:val="22"/>
    </w:rPr>
  </w:style>
  <w:style w:type="character" w:customStyle="1" w:styleId="Zkladntext180">
    <w:name w:val="Základný text (18)"/>
    <w:basedOn w:val="Zkladntext18"/>
    <w:uiPriority w:val="99"/>
    <w:rPr>
      <w:rFonts w:ascii="Angsana New" w:hAnsi="Angsana New" w:cs="Angsana New"/>
      <w:spacing w:val="10"/>
      <w:sz w:val="22"/>
      <w:szCs w:val="22"/>
    </w:rPr>
  </w:style>
  <w:style w:type="character" w:customStyle="1" w:styleId="Zhlavie23">
    <w:name w:val="Záhlavie #2 (3)_"/>
    <w:basedOn w:val="Predvolenpsmoodseku"/>
    <w:link w:val="Zhlavie231"/>
    <w:uiPriority w:val="99"/>
    <w:locked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hlavie230">
    <w:name w:val="Záhlavie #2 (3)"/>
    <w:basedOn w:val="Zhlavie23"/>
    <w:uiPriority w:val="99"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17Riadkovanie0pt">
    <w:name w:val="Základný text (17) + Riadkovanie 0 pt"/>
    <w:basedOn w:val="Zkladntext17"/>
    <w:uiPriority w:val="99"/>
    <w:rPr>
      <w:rFonts w:ascii="Franklin Gothic Demi" w:hAnsi="Franklin Gothic Demi" w:cs="Franklin Gothic Demi"/>
      <w:spacing w:val="0"/>
      <w:sz w:val="18"/>
      <w:szCs w:val="18"/>
    </w:rPr>
  </w:style>
  <w:style w:type="character" w:customStyle="1" w:styleId="Zhlavie19">
    <w:name w:val="Záhlavie #1 (9)_"/>
    <w:basedOn w:val="Predvolenpsmoodseku"/>
    <w:link w:val="Zhlavie191"/>
    <w:uiPriority w:val="99"/>
    <w:locked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hlavie190">
    <w:name w:val="Záhlavie #1 (9)"/>
    <w:basedOn w:val="Zhlavie19"/>
    <w:uiPriority w:val="99"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240">
    <w:name w:val="Základný text (24)_"/>
    <w:basedOn w:val="Predvolenpsmoodseku"/>
    <w:link w:val="Zkladntext241"/>
    <w:uiPriority w:val="99"/>
    <w:locked/>
    <w:rPr>
      <w:rFonts w:ascii="Palatino Linotype" w:hAnsi="Palatino Linotype" w:cs="Palatino Linotype"/>
      <w:i/>
      <w:iCs/>
      <w:spacing w:val="20"/>
      <w:sz w:val="8"/>
      <w:szCs w:val="8"/>
    </w:rPr>
  </w:style>
  <w:style w:type="character" w:customStyle="1" w:styleId="Zkladntext24Niekurzva">
    <w:name w:val="Základný text (24) + Nie kurzíva"/>
    <w:aliases w:val="Riadkovanie 0 pt4"/>
    <w:basedOn w:val="Zkladntext240"/>
    <w:uiPriority w:val="99"/>
    <w:rPr>
      <w:rFonts w:ascii="Palatino Linotype" w:hAnsi="Palatino Linotype" w:cs="Palatino Linotype"/>
      <w:i w:val="0"/>
      <w:iCs w:val="0"/>
      <w:spacing w:val="0"/>
      <w:sz w:val="8"/>
      <w:szCs w:val="8"/>
    </w:rPr>
  </w:style>
  <w:style w:type="character" w:customStyle="1" w:styleId="Zhlavie333">
    <w:name w:val="Záhlavie #3 (3)3"/>
    <w:basedOn w:val="Zhlavie33"/>
    <w:uiPriority w:val="99"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Zkladntext15Riadkovanie0pt1">
    <w:name w:val="Základný text (15) + Riadkovanie 0 pt1"/>
    <w:basedOn w:val="Zkladntext15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kladntext144">
    <w:name w:val="Základný text (14)4"/>
    <w:basedOn w:val="Zkladntext14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4Riadkovanie1pt">
    <w:name w:val="Základný text (14) + Riadkovanie 1 pt"/>
    <w:basedOn w:val="Zkladntext14"/>
    <w:uiPriority w:val="99"/>
    <w:rPr>
      <w:rFonts w:ascii="Palatino Linotype" w:hAnsi="Palatino Linotype" w:cs="Palatino Linotype"/>
      <w:i/>
      <w:iCs/>
      <w:spacing w:val="30"/>
      <w:sz w:val="20"/>
      <w:szCs w:val="20"/>
    </w:rPr>
  </w:style>
  <w:style w:type="character" w:customStyle="1" w:styleId="Zhlavie46">
    <w:name w:val="Záhlavie #4 (6)_"/>
    <w:basedOn w:val="Predvolenpsmoodseku"/>
    <w:link w:val="Zhlavie460"/>
    <w:uiPriority w:val="99"/>
    <w:locked/>
    <w:rPr>
      <w:rFonts w:ascii="Palatino Linotype" w:hAnsi="Palatino Linotype" w:cs="Palatino Linotype"/>
      <w:noProof/>
      <w:sz w:val="21"/>
      <w:szCs w:val="21"/>
    </w:rPr>
  </w:style>
  <w:style w:type="character" w:customStyle="1" w:styleId="Zkladntext13AngsanaNew1">
    <w:name w:val="Základný text (13) + Angsana New1"/>
    <w:aliases w:val="15 bodov"/>
    <w:basedOn w:val="Zkladntext13"/>
    <w:uiPriority w:val="99"/>
    <w:rPr>
      <w:rFonts w:ascii="Angsana New" w:hAnsi="Angsana New" w:cs="Angsana New"/>
      <w:spacing w:val="0"/>
      <w:sz w:val="30"/>
      <w:szCs w:val="30"/>
    </w:rPr>
  </w:style>
  <w:style w:type="character" w:customStyle="1" w:styleId="Zkladntext13Riadkovanie1pt1">
    <w:name w:val="Základný text (13) + Riadkovanie 1 pt1"/>
    <w:basedOn w:val="Zkladntext13"/>
    <w:uiPriority w:val="99"/>
    <w:rPr>
      <w:rFonts w:ascii="Palatino Linotype" w:hAnsi="Palatino Linotype" w:cs="Palatino Linotype"/>
      <w:spacing w:val="30"/>
      <w:sz w:val="20"/>
      <w:szCs w:val="20"/>
    </w:rPr>
  </w:style>
  <w:style w:type="character" w:customStyle="1" w:styleId="Zkladntext143">
    <w:name w:val="Základný text (14)3"/>
    <w:basedOn w:val="Zkladntext14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42">
    <w:name w:val="Základný text (14)2"/>
    <w:basedOn w:val="Zkladntext14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HlavikaaleboptaAngsanaNew">
    <w:name w:val="Hlavička alebo päta + Angsana New"/>
    <w:aliases w:val="15 bodov1"/>
    <w:basedOn w:val="Hlavikaalebopta"/>
    <w:uiPriority w:val="99"/>
    <w:rPr>
      <w:rFonts w:ascii="Angsana New" w:hAnsi="Angsana New" w:cs="Angsana New"/>
      <w:noProof/>
      <w:spacing w:val="0"/>
      <w:sz w:val="30"/>
      <w:szCs w:val="30"/>
    </w:rPr>
  </w:style>
  <w:style w:type="character" w:customStyle="1" w:styleId="HlavikaaleboptaPalatinoLinotype3">
    <w:name w:val="Hlavička alebo päta + Palatino Linotype3"/>
    <w:aliases w:val="91,5 bodov4"/>
    <w:basedOn w:val="Hlavikaalebopta"/>
    <w:uiPriority w:val="99"/>
    <w:rPr>
      <w:rFonts w:ascii="Palatino Linotype" w:hAnsi="Palatino Linotype" w:cs="Palatino Linotype"/>
      <w:spacing w:val="0"/>
      <w:sz w:val="19"/>
      <w:szCs w:val="19"/>
    </w:rPr>
  </w:style>
  <w:style w:type="character" w:customStyle="1" w:styleId="Zkladntext13Kurzva2">
    <w:name w:val="Základný text (13) + Kurzíva2"/>
    <w:basedOn w:val="Zkladntext13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3Kurzva1">
    <w:name w:val="Základný text (13) + Kurzíva1"/>
    <w:aliases w:val="Riadkovanie 1 pt1"/>
    <w:basedOn w:val="Zkladntext13"/>
    <w:uiPriority w:val="99"/>
    <w:rPr>
      <w:rFonts w:ascii="Palatino Linotype" w:hAnsi="Palatino Linotype" w:cs="Palatino Linotype"/>
      <w:i/>
      <w:iCs/>
      <w:spacing w:val="30"/>
      <w:sz w:val="20"/>
      <w:szCs w:val="20"/>
    </w:rPr>
  </w:style>
  <w:style w:type="character" w:customStyle="1" w:styleId="HlavikaaleboptaArialUnicodeMS">
    <w:name w:val="Hlavička alebo päta + Arial Unicode MS"/>
    <w:aliases w:val="9 bodov"/>
    <w:basedOn w:val="Hlavikaalebopta"/>
    <w:uiPriority w:val="99"/>
    <w:rPr>
      <w:rFonts w:ascii="Arial Unicode MS" w:eastAsia="Arial Unicode MS" w:hAnsi="Times New Roman" w:cs="Arial Unicode MS"/>
      <w:noProof/>
      <w:spacing w:val="0"/>
      <w:sz w:val="18"/>
      <w:szCs w:val="18"/>
    </w:rPr>
  </w:style>
  <w:style w:type="character" w:customStyle="1" w:styleId="Zkladntext90">
    <w:name w:val="Základný text (9)_"/>
    <w:basedOn w:val="Predvolenpsmoodseku"/>
    <w:link w:val="Zkladntext91"/>
    <w:uiPriority w:val="99"/>
    <w:locked/>
    <w:rPr>
      <w:rFonts w:ascii="Palatino Linotype" w:hAnsi="Palatino Linotype" w:cs="Palatino Linotype"/>
      <w:spacing w:val="0"/>
      <w:sz w:val="19"/>
      <w:szCs w:val="19"/>
    </w:rPr>
  </w:style>
  <w:style w:type="character" w:customStyle="1" w:styleId="Zkladntext95">
    <w:name w:val="Základný text (9)5"/>
    <w:basedOn w:val="Zkladntext90"/>
    <w:uiPriority w:val="99"/>
    <w:rPr>
      <w:rFonts w:ascii="Palatino Linotype" w:hAnsi="Palatino Linotype" w:cs="Palatino Linotype"/>
      <w:spacing w:val="0"/>
      <w:sz w:val="19"/>
      <w:szCs w:val="19"/>
    </w:rPr>
  </w:style>
  <w:style w:type="character" w:customStyle="1" w:styleId="Zhlavie47">
    <w:name w:val="Záhlavie #4 (7)_"/>
    <w:basedOn w:val="Predvolenpsmoodseku"/>
    <w:link w:val="Zhlavie471"/>
    <w:uiPriority w:val="99"/>
    <w:locked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Zhlavie470">
    <w:name w:val="Záhlavie #4 (7)"/>
    <w:basedOn w:val="Zhlavie47"/>
    <w:uiPriority w:val="99"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HlavikaaleboptaAngsanaNew1">
    <w:name w:val="Hlavička alebo päta + Angsana New1"/>
    <w:aliases w:val="16 bodov,Tučné4"/>
    <w:basedOn w:val="Hlavikaalebopta"/>
    <w:uiPriority w:val="99"/>
    <w:rPr>
      <w:rFonts w:ascii="Angsana New" w:hAnsi="Angsana New" w:cs="Angsana New"/>
      <w:b/>
      <w:bCs/>
      <w:spacing w:val="0"/>
      <w:sz w:val="32"/>
      <w:szCs w:val="32"/>
    </w:rPr>
  </w:style>
  <w:style w:type="character" w:customStyle="1" w:styleId="HlavikaaleboptaPalatinoLinotype2">
    <w:name w:val="Hlavička alebo päta + Palatino Linotype2"/>
    <w:aliases w:val="10,5 bodov3,Tučné3,Riadkovanie 0 pt3"/>
    <w:basedOn w:val="Hlavikaalebopta"/>
    <w:uiPriority w:val="99"/>
    <w:rPr>
      <w:rFonts w:ascii="Palatino Linotype" w:hAnsi="Palatino Linotype" w:cs="Palatino Linotype"/>
      <w:b/>
      <w:bCs/>
      <w:spacing w:val="-10"/>
      <w:sz w:val="21"/>
      <w:szCs w:val="21"/>
    </w:rPr>
  </w:style>
  <w:style w:type="character" w:customStyle="1" w:styleId="Zkladntext28">
    <w:name w:val="Základný text (28)_"/>
    <w:basedOn w:val="Predvolenpsmoodseku"/>
    <w:link w:val="Zkladntext280"/>
    <w:uiPriority w:val="99"/>
    <w:locked/>
    <w:rPr>
      <w:rFonts w:ascii="Angsana New" w:hAnsi="Angsana New" w:cs="Angsana New"/>
      <w:noProof/>
      <w:sz w:val="20"/>
      <w:szCs w:val="20"/>
    </w:rPr>
  </w:style>
  <w:style w:type="character" w:customStyle="1" w:styleId="Zkladntext29">
    <w:name w:val="Základný text (29)_"/>
    <w:basedOn w:val="Predvolenpsmoodseku"/>
    <w:link w:val="Zkladntext290"/>
    <w:uiPriority w:val="99"/>
    <w:locked/>
    <w:rPr>
      <w:rFonts w:ascii="Angsana New" w:hAnsi="Angsana New" w:cs="Angsana New"/>
      <w:b/>
      <w:bCs/>
      <w:noProof/>
      <w:w w:val="20"/>
      <w:sz w:val="16"/>
      <w:szCs w:val="16"/>
    </w:rPr>
  </w:style>
  <w:style w:type="character" w:customStyle="1" w:styleId="Zkladntext162">
    <w:name w:val="Základný text (16)2"/>
    <w:basedOn w:val="Zkladntext16"/>
    <w:uiPriority w:val="99"/>
    <w:rPr>
      <w:rFonts w:ascii="Angsana New" w:hAnsi="Angsana New" w:cs="Angsana New"/>
      <w:spacing w:val="0"/>
      <w:sz w:val="30"/>
      <w:szCs w:val="30"/>
    </w:rPr>
  </w:style>
  <w:style w:type="character" w:customStyle="1" w:styleId="Zkladntext31">
    <w:name w:val="Základný text (31)_"/>
    <w:basedOn w:val="Predvolenpsmoodseku"/>
    <w:link w:val="Zkladntext310"/>
    <w:uiPriority w:val="99"/>
    <w:locked/>
    <w:rPr>
      <w:rFonts w:ascii="Calibri" w:hAnsi="Calibri" w:cs="Calibri"/>
      <w:i/>
      <w:iCs/>
      <w:spacing w:val="0"/>
      <w:sz w:val="14"/>
      <w:szCs w:val="14"/>
    </w:rPr>
  </w:style>
  <w:style w:type="character" w:customStyle="1" w:styleId="Zkladntext32">
    <w:name w:val="Základný text (32)_"/>
    <w:basedOn w:val="Predvolenpsmoodseku"/>
    <w:link w:val="Zkladntext320"/>
    <w:uiPriority w:val="99"/>
    <w:locked/>
    <w:rPr>
      <w:rFonts w:ascii="Angsana New" w:hAnsi="Angsana New" w:cs="Angsana New"/>
      <w:spacing w:val="0"/>
      <w:sz w:val="29"/>
      <w:szCs w:val="29"/>
    </w:rPr>
  </w:style>
  <w:style w:type="character" w:customStyle="1" w:styleId="Zkladntext30">
    <w:name w:val="Základný text (30)_"/>
    <w:basedOn w:val="Predvolenpsmoodseku"/>
    <w:link w:val="Zkladntext300"/>
    <w:uiPriority w:val="99"/>
    <w:locked/>
    <w:rPr>
      <w:rFonts w:ascii="Palatino Linotype" w:hAnsi="Palatino Linotype" w:cs="Palatino Linotype"/>
      <w:noProof/>
      <w:sz w:val="22"/>
      <w:szCs w:val="22"/>
    </w:rPr>
  </w:style>
  <w:style w:type="character" w:customStyle="1" w:styleId="Zkladntext94">
    <w:name w:val="Základný text (9)4"/>
    <w:basedOn w:val="Zkladntext90"/>
    <w:uiPriority w:val="99"/>
    <w:rPr>
      <w:rFonts w:ascii="Palatino Linotype" w:hAnsi="Palatino Linotype" w:cs="Palatino Linotype"/>
      <w:spacing w:val="0"/>
      <w:sz w:val="19"/>
      <w:szCs w:val="19"/>
    </w:rPr>
  </w:style>
  <w:style w:type="character" w:customStyle="1" w:styleId="Zkladntext93">
    <w:name w:val="Základný text (9)3"/>
    <w:basedOn w:val="Zkladntext90"/>
    <w:uiPriority w:val="99"/>
    <w:rPr>
      <w:rFonts w:ascii="Palatino Linotype" w:hAnsi="Palatino Linotype" w:cs="Palatino Linotype"/>
      <w:spacing w:val="0"/>
      <w:sz w:val="19"/>
      <w:szCs w:val="19"/>
    </w:rPr>
  </w:style>
  <w:style w:type="character" w:customStyle="1" w:styleId="Zkladntext910bodov">
    <w:name w:val="Základný text (9) + 10 bodov"/>
    <w:basedOn w:val="Zkladntext90"/>
    <w:uiPriority w:val="99"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138bodov">
    <w:name w:val="Základný text (13) + 8 bodov"/>
    <w:basedOn w:val="Zkladntext13"/>
    <w:uiPriority w:val="99"/>
    <w:rPr>
      <w:rFonts w:ascii="Palatino Linotype" w:hAnsi="Palatino Linotype" w:cs="Palatino Linotype"/>
      <w:spacing w:val="0"/>
      <w:sz w:val="16"/>
      <w:szCs w:val="16"/>
    </w:rPr>
  </w:style>
  <w:style w:type="character" w:customStyle="1" w:styleId="Zkladntext910bodov1">
    <w:name w:val="Základný text (9) + 10 bodov1"/>
    <w:basedOn w:val="Zkladntext90"/>
    <w:uiPriority w:val="99"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92">
    <w:name w:val="Základný text (9)2"/>
    <w:basedOn w:val="Zkladntext90"/>
    <w:uiPriority w:val="99"/>
    <w:rPr>
      <w:rFonts w:ascii="Palatino Linotype" w:hAnsi="Palatino Linotype" w:cs="Palatino Linotype"/>
      <w:spacing w:val="0"/>
      <w:sz w:val="19"/>
      <w:szCs w:val="19"/>
    </w:rPr>
  </w:style>
  <w:style w:type="character" w:customStyle="1" w:styleId="Zkladntext13Riadkovanie2pt2">
    <w:name w:val="Základný text (13) + Riadkovanie 2 pt2"/>
    <w:basedOn w:val="Zkladntext13"/>
    <w:uiPriority w:val="99"/>
    <w:rPr>
      <w:rFonts w:ascii="Palatino Linotype" w:hAnsi="Palatino Linotype" w:cs="Palatino Linotype"/>
      <w:spacing w:val="40"/>
      <w:sz w:val="20"/>
      <w:szCs w:val="20"/>
    </w:rPr>
  </w:style>
  <w:style w:type="character" w:customStyle="1" w:styleId="Zhlavie332">
    <w:name w:val="Záhlavie #3 (3)2"/>
    <w:basedOn w:val="Zhlavie33"/>
    <w:uiPriority w:val="99"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HlavikaaleboptaPalatinoLinotype1">
    <w:name w:val="Hlavička alebo päta + Palatino Linotype1"/>
    <w:aliases w:val="101,5 bodov2,Tučné2,Riadkovanie 0 pt2"/>
    <w:basedOn w:val="Hlavikaalebopta"/>
    <w:uiPriority w:val="99"/>
    <w:rPr>
      <w:rFonts w:ascii="Palatino Linotype" w:hAnsi="Palatino Linotype" w:cs="Palatino Linotype"/>
      <w:b/>
      <w:bCs/>
      <w:noProof/>
      <w:spacing w:val="10"/>
      <w:sz w:val="21"/>
      <w:szCs w:val="21"/>
    </w:rPr>
  </w:style>
  <w:style w:type="character" w:customStyle="1" w:styleId="HlavikaaleboptaBatang">
    <w:name w:val="Hlavička alebo päta + Batang"/>
    <w:aliases w:val="8,5 bodov1,Tučné1,Kurzíva,Riadkovanie 0 pt1"/>
    <w:basedOn w:val="Hlavikaalebopta"/>
    <w:uiPriority w:val="99"/>
    <w:rPr>
      <w:rFonts w:ascii="Batang" w:eastAsia="Batang" w:hAnsi="Times New Roman" w:cs="Batang"/>
      <w:b/>
      <w:bCs/>
      <w:i/>
      <w:iCs/>
      <w:spacing w:val="10"/>
      <w:sz w:val="17"/>
      <w:szCs w:val="17"/>
    </w:rPr>
  </w:style>
  <w:style w:type="character" w:customStyle="1" w:styleId="Zkladntext13Riadkovanie2pt1">
    <w:name w:val="Základný text (13) + Riadkovanie 2 pt1"/>
    <w:basedOn w:val="Zkladntext13"/>
    <w:uiPriority w:val="99"/>
    <w:rPr>
      <w:rFonts w:ascii="Palatino Linotype" w:hAnsi="Palatino Linotype" w:cs="Palatino Linotype"/>
      <w:spacing w:val="40"/>
      <w:sz w:val="20"/>
      <w:szCs w:val="20"/>
    </w:rPr>
  </w:style>
  <w:style w:type="character" w:customStyle="1" w:styleId="Zhlavie472">
    <w:name w:val="Záhlavie #4 (7)2"/>
    <w:basedOn w:val="Zhlavie47"/>
    <w:uiPriority w:val="99"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Obsah1Char">
    <w:name w:val="Obsah 1 Char"/>
    <w:basedOn w:val="Predvolenpsmoodseku"/>
    <w:link w:val="Obsah1"/>
    <w:uiPriority w:val="99"/>
    <w:locked/>
    <w:rPr>
      <w:rFonts w:ascii="Palatino Linotype" w:hAnsi="Palatino Linotype" w:cs="Palatino Linotype"/>
      <w:b/>
      <w:bCs/>
      <w:spacing w:val="0"/>
      <w:sz w:val="18"/>
      <w:szCs w:val="18"/>
    </w:rPr>
  </w:style>
  <w:style w:type="character" w:customStyle="1" w:styleId="Obsah21">
    <w:name w:val="Obsah (2)1"/>
    <w:basedOn w:val="Obsah1Char"/>
    <w:uiPriority w:val="99"/>
    <w:rPr>
      <w:rFonts w:ascii="Palatino Linotype" w:hAnsi="Palatino Linotype" w:cs="Palatino Linotype"/>
      <w:b/>
      <w:bCs/>
      <w:spacing w:val="0"/>
      <w:sz w:val="18"/>
      <w:szCs w:val="18"/>
    </w:rPr>
  </w:style>
  <w:style w:type="character" w:customStyle="1" w:styleId="Obsah2Candara">
    <w:name w:val="Obsah (2) + Candara"/>
    <w:aliases w:val="8 bodov,Nie tučné1"/>
    <w:basedOn w:val="Obsah1Char"/>
    <w:uiPriority w:val="99"/>
    <w:rPr>
      <w:rFonts w:ascii="Candara" w:hAnsi="Candara" w:cs="Candara"/>
      <w:b w:val="0"/>
      <w:bCs w:val="0"/>
      <w:spacing w:val="0"/>
      <w:sz w:val="16"/>
      <w:szCs w:val="16"/>
    </w:rPr>
  </w:style>
  <w:style w:type="character" w:customStyle="1" w:styleId="Zhlavie24">
    <w:name w:val="Záhlavie #2 (4)_"/>
    <w:basedOn w:val="Predvolenpsmoodseku"/>
    <w:link w:val="Zhlavie240"/>
    <w:uiPriority w:val="99"/>
    <w:locked/>
    <w:rPr>
      <w:rFonts w:ascii="Calibri" w:hAnsi="Calibri" w:cs="Calibri"/>
      <w:spacing w:val="-60"/>
      <w:sz w:val="56"/>
      <w:szCs w:val="56"/>
    </w:rPr>
  </w:style>
  <w:style w:type="character" w:customStyle="1" w:styleId="Zhlavie110">
    <w:name w:val="Záhlavie #1 (10)_"/>
    <w:basedOn w:val="Predvolenpsmoodseku"/>
    <w:link w:val="Zhlavie1100"/>
    <w:uiPriority w:val="99"/>
    <w:locked/>
    <w:rPr>
      <w:rFonts w:cs="Times New Roman"/>
      <w:spacing w:val="-40"/>
      <w:sz w:val="52"/>
      <w:szCs w:val="52"/>
    </w:rPr>
  </w:style>
  <w:style w:type="character" w:customStyle="1" w:styleId="Zhlavie24ArialUnicodeMS">
    <w:name w:val="Záhlavie #2 (4) + Arial Unicode MS"/>
    <w:aliases w:val="26 bodov1,Riadkovanie -2 pt1"/>
    <w:basedOn w:val="Zhlavie24"/>
    <w:uiPriority w:val="99"/>
    <w:rPr>
      <w:rFonts w:ascii="Arial Unicode MS" w:eastAsia="Arial Unicode MS" w:hAnsi="Calibri" w:cs="Arial Unicode MS"/>
      <w:spacing w:val="-50"/>
      <w:sz w:val="52"/>
      <w:szCs w:val="52"/>
    </w:rPr>
  </w:style>
  <w:style w:type="character" w:customStyle="1" w:styleId="Zkladntext33">
    <w:name w:val="Základný text (33)_"/>
    <w:basedOn w:val="Predvolenpsmoodseku"/>
    <w:link w:val="Zkladntext331"/>
    <w:uiPriority w:val="99"/>
    <w:locked/>
    <w:rPr>
      <w:rFonts w:ascii="Palatino Linotype" w:hAnsi="Palatino Linotype" w:cs="Palatino Linotype"/>
      <w:sz w:val="16"/>
      <w:szCs w:val="16"/>
    </w:rPr>
  </w:style>
  <w:style w:type="character" w:customStyle="1" w:styleId="Zkladntext330">
    <w:name w:val="Základný text (33)"/>
    <w:basedOn w:val="Zkladntext33"/>
    <w:uiPriority w:val="99"/>
    <w:rPr>
      <w:rFonts w:ascii="Palatino Linotype" w:hAnsi="Palatino Linotype" w:cs="Palatino Linotype"/>
      <w:spacing w:val="0"/>
      <w:sz w:val="16"/>
      <w:szCs w:val="16"/>
    </w:rPr>
  </w:style>
  <w:style w:type="character" w:customStyle="1" w:styleId="Zkladntext2Tun">
    <w:name w:val="Základný text (2) + Tučné"/>
    <w:basedOn w:val="Zkladntext2"/>
    <w:uiPriority w:val="99"/>
    <w:rPr>
      <w:rFonts w:ascii="Palatino Linotype" w:hAnsi="Palatino Linotype" w:cs="Palatino Linotype"/>
      <w:b/>
      <w:bCs/>
      <w:spacing w:val="0"/>
      <w:sz w:val="16"/>
      <w:szCs w:val="16"/>
    </w:rPr>
  </w:style>
  <w:style w:type="character" w:customStyle="1" w:styleId="Zkladntext34">
    <w:name w:val="Základný text (34)_"/>
    <w:basedOn w:val="Predvolenpsmoodseku"/>
    <w:link w:val="Zkladntext340"/>
    <w:uiPriority w:val="99"/>
    <w:locked/>
    <w:rPr>
      <w:rFonts w:ascii="Palatino Linotype" w:hAnsi="Palatino Linotype" w:cs="Palatino Linotype"/>
      <w:b/>
      <w:bCs/>
      <w:spacing w:val="0"/>
      <w:sz w:val="16"/>
      <w:szCs w:val="16"/>
    </w:rPr>
  </w:style>
  <w:style w:type="character" w:customStyle="1" w:styleId="Zkladntext34Nietun">
    <w:name w:val="Základný text (34) + Nie tučné"/>
    <w:basedOn w:val="Zkladntext34"/>
    <w:uiPriority w:val="99"/>
    <w:rPr>
      <w:rFonts w:ascii="Palatino Linotype" w:hAnsi="Palatino Linotype" w:cs="Palatino Linotype"/>
      <w:b w:val="0"/>
      <w:bCs w:val="0"/>
      <w:spacing w:val="0"/>
      <w:sz w:val="16"/>
      <w:szCs w:val="16"/>
    </w:rPr>
  </w:style>
  <w:style w:type="character" w:customStyle="1" w:styleId="Zkladntext35">
    <w:name w:val="Základný text (35)_"/>
    <w:basedOn w:val="Predvolenpsmoodseku"/>
    <w:link w:val="Zkladntext350"/>
    <w:uiPriority w:val="99"/>
    <w:locked/>
    <w:rPr>
      <w:rFonts w:ascii="Calibri" w:hAnsi="Calibri" w:cs="Calibri"/>
      <w:spacing w:val="0"/>
      <w:sz w:val="16"/>
      <w:szCs w:val="16"/>
    </w:rPr>
  </w:style>
  <w:style w:type="character" w:customStyle="1" w:styleId="Zkladntext35Riadkovanie2pt">
    <w:name w:val="Základný text (35) + Riadkovanie 2 pt"/>
    <w:basedOn w:val="Zkladntext35"/>
    <w:uiPriority w:val="99"/>
    <w:rPr>
      <w:rFonts w:ascii="Calibri" w:hAnsi="Calibri" w:cs="Calibri"/>
      <w:spacing w:val="40"/>
      <w:sz w:val="16"/>
      <w:szCs w:val="16"/>
    </w:rPr>
  </w:style>
  <w:style w:type="paragraph" w:customStyle="1" w:styleId="Zkladntext100">
    <w:name w:val="Základný text (10)"/>
    <w:basedOn w:val="Normlny"/>
    <w:link w:val="Zkladntext1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b/>
      <w:bCs/>
      <w:color w:val="auto"/>
      <w:lang w:eastAsia="cs-CZ"/>
    </w:rPr>
  </w:style>
  <w:style w:type="paragraph" w:customStyle="1" w:styleId="Zkladntext60">
    <w:name w:val="Základný text (6)"/>
    <w:basedOn w:val="Normlny"/>
    <w:link w:val="Zkladntext6"/>
    <w:uiPriority w:val="99"/>
    <w:pPr>
      <w:shd w:val="clear" w:color="auto" w:fill="FFFFFF"/>
      <w:spacing w:line="490" w:lineRule="exact"/>
    </w:pPr>
    <w:rPr>
      <w:rFonts w:ascii="Palatino Linotype" w:hAnsi="Palatino Linotype" w:cs="Palatino Linotype"/>
      <w:b/>
      <w:bCs/>
      <w:color w:val="auto"/>
      <w:spacing w:val="-30"/>
      <w:sz w:val="54"/>
      <w:szCs w:val="54"/>
      <w:lang w:eastAsia="cs-CZ"/>
    </w:rPr>
  </w:style>
  <w:style w:type="paragraph" w:customStyle="1" w:styleId="Zhlavie150">
    <w:name w:val="Záhlavie #1 (5)"/>
    <w:basedOn w:val="Normlny"/>
    <w:link w:val="Zhlavie15"/>
    <w:uiPriority w:val="99"/>
    <w:pPr>
      <w:shd w:val="clear" w:color="auto" w:fill="FFFFFF"/>
      <w:spacing w:after="240" w:line="955" w:lineRule="exact"/>
      <w:outlineLvl w:val="0"/>
    </w:pPr>
    <w:rPr>
      <w:rFonts w:ascii="Microsoft Sans Serif" w:hAnsi="Microsoft Sans Serif" w:cs="Microsoft Sans Serif"/>
      <w:b/>
      <w:bCs/>
      <w:color w:val="auto"/>
      <w:spacing w:val="-90"/>
      <w:sz w:val="102"/>
      <w:szCs w:val="102"/>
      <w:lang w:eastAsia="cs-CZ"/>
    </w:rPr>
  </w:style>
  <w:style w:type="paragraph" w:customStyle="1" w:styleId="Zkladntext110">
    <w:name w:val="Základný text (11)"/>
    <w:basedOn w:val="Normlny"/>
    <w:link w:val="Zkladntext11"/>
    <w:uiPriority w:val="99"/>
    <w:pPr>
      <w:shd w:val="clear" w:color="auto" w:fill="FFFFFF"/>
      <w:spacing w:before="240" w:line="936" w:lineRule="exact"/>
    </w:pPr>
    <w:rPr>
      <w:rFonts w:ascii="Palatino Linotype" w:hAnsi="Palatino Linotype" w:cs="Palatino Linotype"/>
      <w:b/>
      <w:bCs/>
      <w:color w:val="auto"/>
      <w:spacing w:val="-70"/>
      <w:sz w:val="107"/>
      <w:szCs w:val="107"/>
      <w:lang w:eastAsia="cs-CZ"/>
    </w:rPr>
  </w:style>
  <w:style w:type="paragraph" w:customStyle="1" w:styleId="Zkladntext21">
    <w:name w:val="Základný text (2)1"/>
    <w:basedOn w:val="Normlny"/>
    <w:link w:val="Zkladntext2"/>
    <w:uiPriority w:val="99"/>
    <w:pPr>
      <w:shd w:val="clear" w:color="auto" w:fill="FFFFFF"/>
      <w:spacing w:before="3060" w:after="180" w:line="192" w:lineRule="exact"/>
    </w:pPr>
    <w:rPr>
      <w:rFonts w:ascii="Palatino Linotype" w:hAnsi="Palatino Linotype" w:cs="Palatino Linotype"/>
      <w:color w:val="auto"/>
      <w:sz w:val="16"/>
      <w:szCs w:val="16"/>
      <w:lang w:eastAsia="cs-CZ"/>
    </w:rPr>
  </w:style>
  <w:style w:type="paragraph" w:customStyle="1" w:styleId="Zkladntext120">
    <w:name w:val="Základný text (12)"/>
    <w:basedOn w:val="Normlny"/>
    <w:link w:val="Zkladntext12"/>
    <w:uiPriority w:val="99"/>
    <w:pPr>
      <w:shd w:val="clear" w:color="auto" w:fill="FFFFFF"/>
      <w:spacing w:before="300" w:line="192" w:lineRule="exact"/>
    </w:pPr>
    <w:rPr>
      <w:rFonts w:ascii="Palatino Linotype" w:hAnsi="Palatino Linotype" w:cs="Palatino Linotype"/>
      <w:i/>
      <w:iCs/>
      <w:color w:val="auto"/>
      <w:sz w:val="16"/>
      <w:szCs w:val="16"/>
      <w:lang w:eastAsia="cs-CZ"/>
    </w:rPr>
  </w:style>
  <w:style w:type="paragraph" w:customStyle="1" w:styleId="Zkladntext131">
    <w:name w:val="Základný text (13)1"/>
    <w:basedOn w:val="Normlny"/>
    <w:link w:val="Zkladntext13"/>
    <w:uiPriority w:val="99"/>
    <w:pPr>
      <w:shd w:val="clear" w:color="auto" w:fill="FFFFFF"/>
      <w:spacing w:before="3000" w:line="235" w:lineRule="exact"/>
      <w:jc w:val="both"/>
    </w:pPr>
    <w:rPr>
      <w:rFonts w:ascii="Palatino Linotype" w:hAnsi="Palatino Linotype" w:cs="Palatino Linotype"/>
      <w:color w:val="auto"/>
      <w:sz w:val="20"/>
      <w:szCs w:val="20"/>
      <w:lang w:eastAsia="cs-CZ"/>
    </w:rPr>
  </w:style>
  <w:style w:type="paragraph" w:customStyle="1" w:styleId="Zkladntext161">
    <w:name w:val="Základný text (16)1"/>
    <w:basedOn w:val="Normlny"/>
    <w:link w:val="Zkladntext16"/>
    <w:uiPriority w:val="99"/>
    <w:pPr>
      <w:shd w:val="clear" w:color="auto" w:fill="FFFFFF"/>
      <w:spacing w:line="240" w:lineRule="atLeast"/>
    </w:pPr>
    <w:rPr>
      <w:rFonts w:ascii="Angsana New" w:hAnsi="Angsana New" w:cs="Angsana New"/>
      <w:color w:val="auto"/>
      <w:sz w:val="30"/>
      <w:szCs w:val="30"/>
      <w:lang w:eastAsia="cs-CZ"/>
    </w:rPr>
  </w:style>
  <w:style w:type="paragraph" w:customStyle="1" w:styleId="Zkladntext150">
    <w:name w:val="Základný text (15)"/>
    <w:basedOn w:val="Normlny"/>
    <w:link w:val="Zkladntext15"/>
    <w:uiPriority w:val="99"/>
    <w:pPr>
      <w:shd w:val="clear" w:color="auto" w:fill="FFFFFF"/>
      <w:spacing w:before="420" w:line="240" w:lineRule="atLeast"/>
      <w:jc w:val="both"/>
    </w:pPr>
    <w:rPr>
      <w:rFonts w:ascii="Angsana New" w:hAnsi="Angsana New" w:cs="Angsana New"/>
      <w:color w:val="auto"/>
      <w:spacing w:val="20"/>
      <w:sz w:val="20"/>
      <w:szCs w:val="20"/>
      <w:lang w:eastAsia="cs-CZ"/>
    </w:rPr>
  </w:style>
  <w:style w:type="paragraph" w:customStyle="1" w:styleId="Zkladntext141">
    <w:name w:val="Základný text (14)1"/>
    <w:basedOn w:val="Normlny"/>
    <w:link w:val="Zkladntext14"/>
    <w:uiPriority w:val="99"/>
    <w:pPr>
      <w:shd w:val="clear" w:color="auto" w:fill="FFFFFF"/>
      <w:spacing w:after="180" w:line="235" w:lineRule="exact"/>
    </w:pPr>
    <w:rPr>
      <w:rFonts w:ascii="Palatino Linotype" w:hAnsi="Palatino Linotype" w:cs="Palatino Linotype"/>
      <w:i/>
      <w:iCs/>
      <w:color w:val="auto"/>
      <w:sz w:val="20"/>
      <w:szCs w:val="20"/>
      <w:lang w:eastAsia="cs-CZ"/>
    </w:rPr>
  </w:style>
  <w:style w:type="paragraph" w:customStyle="1" w:styleId="Zkladntext190">
    <w:name w:val="Základný text (19)"/>
    <w:basedOn w:val="Normlny"/>
    <w:link w:val="Zkladntext19"/>
    <w:uiPriority w:val="99"/>
    <w:pPr>
      <w:shd w:val="clear" w:color="auto" w:fill="FFFFFF"/>
      <w:spacing w:line="240" w:lineRule="atLeast"/>
    </w:pPr>
    <w:rPr>
      <w:rFonts w:ascii="Palatino Linotype" w:hAnsi="Palatino Linotype" w:cs="Palatino Linotype"/>
      <w:b/>
      <w:bCs/>
      <w:color w:val="auto"/>
      <w:sz w:val="19"/>
      <w:szCs w:val="19"/>
      <w:lang w:eastAsia="cs-CZ"/>
    </w:rPr>
  </w:style>
  <w:style w:type="paragraph" w:customStyle="1" w:styleId="Zkladntext220">
    <w:name w:val="Základný text (22)"/>
    <w:basedOn w:val="Normlny"/>
    <w:link w:val="Zkladntext22"/>
    <w:uiPriority w:val="99"/>
    <w:pPr>
      <w:shd w:val="clear" w:color="auto" w:fill="FFFFFF"/>
      <w:spacing w:line="240" w:lineRule="atLeast"/>
    </w:pPr>
    <w:rPr>
      <w:rFonts w:ascii="Palatino Linotype" w:hAnsi="Palatino Linotype" w:cs="Palatino Linotype"/>
      <w:color w:val="auto"/>
      <w:sz w:val="12"/>
      <w:szCs w:val="12"/>
      <w:lang w:eastAsia="cs-CZ"/>
    </w:rPr>
  </w:style>
  <w:style w:type="paragraph" w:customStyle="1" w:styleId="Zkladntext231">
    <w:name w:val="Základný text (23)"/>
    <w:basedOn w:val="Normlny"/>
    <w:link w:val="Zkladntext230"/>
    <w:uiPriority w:val="99"/>
    <w:pPr>
      <w:shd w:val="clear" w:color="auto" w:fill="FFFFFF"/>
      <w:spacing w:line="240" w:lineRule="atLeast"/>
    </w:pPr>
    <w:rPr>
      <w:rFonts w:ascii="Palatino Linotype" w:hAnsi="Palatino Linotype" w:cs="Palatino Linotype"/>
      <w:b/>
      <w:bCs/>
      <w:color w:val="auto"/>
      <w:sz w:val="19"/>
      <w:szCs w:val="19"/>
      <w:lang w:eastAsia="cs-CZ"/>
    </w:rPr>
  </w:style>
  <w:style w:type="paragraph" w:customStyle="1" w:styleId="Zkladntext250">
    <w:name w:val="Základný text (25)"/>
    <w:basedOn w:val="Normlny"/>
    <w:link w:val="Zkladntext25"/>
    <w:uiPriority w:val="99"/>
    <w:pPr>
      <w:shd w:val="clear" w:color="auto" w:fill="FFFFFF"/>
      <w:spacing w:line="240" w:lineRule="atLeast"/>
    </w:pPr>
    <w:rPr>
      <w:rFonts w:ascii="David" w:cs="David"/>
      <w:color w:val="auto"/>
      <w:sz w:val="14"/>
      <w:szCs w:val="14"/>
      <w:lang w:eastAsia="cs-CZ" w:bidi="he-IL"/>
    </w:rPr>
  </w:style>
  <w:style w:type="paragraph" w:customStyle="1" w:styleId="Zkladntext260">
    <w:name w:val="Základný text (26)"/>
    <w:basedOn w:val="Normlny"/>
    <w:link w:val="Zkladntext26"/>
    <w:uiPriority w:val="99"/>
    <w:pPr>
      <w:shd w:val="clear" w:color="auto" w:fill="FFFFFF"/>
      <w:spacing w:line="240" w:lineRule="atLeast"/>
    </w:pPr>
    <w:rPr>
      <w:rFonts w:ascii="Palatino Linotype" w:hAnsi="Palatino Linotype" w:cs="Palatino Linotype"/>
      <w:b/>
      <w:bCs/>
      <w:color w:val="auto"/>
      <w:sz w:val="13"/>
      <w:szCs w:val="13"/>
      <w:lang w:eastAsia="cs-CZ"/>
    </w:rPr>
  </w:style>
  <w:style w:type="paragraph" w:customStyle="1" w:styleId="Zhlavie220">
    <w:name w:val="Záhlavie #2 (2)"/>
    <w:basedOn w:val="Normlny"/>
    <w:link w:val="Zhlavie22"/>
    <w:uiPriority w:val="99"/>
    <w:pPr>
      <w:shd w:val="clear" w:color="auto" w:fill="FFFFFF"/>
      <w:spacing w:after="3000" w:line="240" w:lineRule="atLeast"/>
      <w:ind w:firstLine="520"/>
      <w:jc w:val="both"/>
      <w:outlineLvl w:val="1"/>
    </w:pPr>
    <w:rPr>
      <w:rFonts w:ascii="Palatino Linotype" w:hAnsi="Palatino Linotype" w:cs="Palatino Linotype"/>
      <w:b/>
      <w:bCs/>
      <w:color w:val="auto"/>
      <w:sz w:val="25"/>
      <w:szCs w:val="25"/>
      <w:lang w:eastAsia="cs-CZ"/>
    </w:rPr>
  </w:style>
  <w:style w:type="paragraph" w:customStyle="1" w:styleId="Hlavikaalebopta0">
    <w:name w:val="Hlavička alebo päta"/>
    <w:basedOn w:val="Normlny"/>
    <w:link w:val="Hlavikaalebopta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eastAsia="cs-CZ"/>
    </w:rPr>
  </w:style>
  <w:style w:type="paragraph" w:customStyle="1" w:styleId="Zhlavie40">
    <w:name w:val="Záhlavie #4"/>
    <w:basedOn w:val="Normlny"/>
    <w:link w:val="Zhlavie4"/>
    <w:uiPriority w:val="99"/>
    <w:pPr>
      <w:shd w:val="clear" w:color="auto" w:fill="FFFFFF"/>
      <w:spacing w:before="900" w:after="480" w:line="240" w:lineRule="atLeast"/>
      <w:outlineLvl w:val="3"/>
    </w:pPr>
    <w:rPr>
      <w:rFonts w:ascii="Palatino Linotype" w:hAnsi="Palatino Linotype" w:cs="Palatino Linotype"/>
      <w:noProof/>
      <w:color w:val="auto"/>
      <w:sz w:val="21"/>
      <w:szCs w:val="21"/>
      <w:lang w:eastAsia="cs-CZ"/>
    </w:rPr>
  </w:style>
  <w:style w:type="paragraph" w:customStyle="1" w:styleId="Zhlavie420">
    <w:name w:val="Záhlavie #4 (2)"/>
    <w:basedOn w:val="Normlny"/>
    <w:link w:val="Zhlavie42"/>
    <w:uiPriority w:val="99"/>
    <w:pPr>
      <w:shd w:val="clear" w:color="auto" w:fill="FFFFFF"/>
      <w:spacing w:before="900" w:after="480" w:line="240" w:lineRule="atLeast"/>
      <w:ind w:firstLine="520"/>
      <w:jc w:val="both"/>
      <w:outlineLvl w:val="3"/>
    </w:pPr>
    <w:rPr>
      <w:rFonts w:ascii="Palatino Linotype" w:hAnsi="Palatino Linotype" w:cs="Palatino Linotype"/>
      <w:noProof/>
      <w:color w:val="auto"/>
      <w:sz w:val="23"/>
      <w:szCs w:val="23"/>
      <w:lang w:eastAsia="cs-CZ"/>
    </w:rPr>
  </w:style>
  <w:style w:type="paragraph" w:customStyle="1" w:styleId="Zhlavie430">
    <w:name w:val="Záhlavie #4 (3)"/>
    <w:basedOn w:val="Normlny"/>
    <w:link w:val="Zhlavie43"/>
    <w:uiPriority w:val="99"/>
    <w:pPr>
      <w:shd w:val="clear" w:color="auto" w:fill="FFFFFF"/>
      <w:spacing w:before="900" w:after="480" w:line="240" w:lineRule="atLeast"/>
      <w:ind w:firstLine="540"/>
      <w:jc w:val="both"/>
      <w:outlineLvl w:val="3"/>
    </w:pPr>
    <w:rPr>
      <w:rFonts w:ascii="Palatino Linotype" w:hAnsi="Palatino Linotype" w:cs="Palatino Linotype"/>
      <w:noProof/>
      <w:color w:val="auto"/>
      <w:sz w:val="22"/>
      <w:szCs w:val="22"/>
      <w:lang w:eastAsia="cs-CZ"/>
    </w:rPr>
  </w:style>
  <w:style w:type="paragraph" w:customStyle="1" w:styleId="Zkladntext171">
    <w:name w:val="Základný text (17)1"/>
    <w:basedOn w:val="Normlny"/>
    <w:link w:val="Zkladntext17"/>
    <w:uiPriority w:val="99"/>
    <w:pPr>
      <w:shd w:val="clear" w:color="auto" w:fill="FFFFFF"/>
      <w:spacing w:line="235" w:lineRule="exact"/>
      <w:ind w:firstLine="220"/>
      <w:jc w:val="both"/>
    </w:pPr>
    <w:rPr>
      <w:rFonts w:ascii="Franklin Gothic Demi" w:hAnsi="Franklin Gothic Demi" w:cs="Franklin Gothic Demi"/>
      <w:color w:val="auto"/>
      <w:spacing w:val="10"/>
      <w:sz w:val="18"/>
      <w:szCs w:val="18"/>
      <w:lang w:eastAsia="cs-CZ"/>
    </w:rPr>
  </w:style>
  <w:style w:type="paragraph" w:customStyle="1" w:styleId="Zkladntext181">
    <w:name w:val="Základný text (18)1"/>
    <w:basedOn w:val="Normlny"/>
    <w:link w:val="Zkladntext18"/>
    <w:uiPriority w:val="99"/>
    <w:pPr>
      <w:shd w:val="clear" w:color="auto" w:fill="FFFFFF"/>
      <w:spacing w:before="180" w:line="240" w:lineRule="atLeast"/>
    </w:pPr>
    <w:rPr>
      <w:rFonts w:ascii="Angsana New" w:hAnsi="Angsana New" w:cs="Angsana New"/>
      <w:color w:val="auto"/>
      <w:spacing w:val="10"/>
      <w:sz w:val="22"/>
      <w:szCs w:val="22"/>
      <w:lang w:eastAsia="cs-CZ"/>
    </w:rPr>
  </w:style>
  <w:style w:type="paragraph" w:customStyle="1" w:styleId="Zhlavie30">
    <w:name w:val="Záhlavie #3"/>
    <w:basedOn w:val="Normlny"/>
    <w:link w:val="Zhlavie3"/>
    <w:uiPriority w:val="99"/>
    <w:pPr>
      <w:shd w:val="clear" w:color="auto" w:fill="FFFFFF"/>
      <w:spacing w:before="900" w:after="480" w:line="240" w:lineRule="atLeast"/>
      <w:ind w:firstLine="520"/>
      <w:jc w:val="both"/>
      <w:outlineLvl w:val="2"/>
    </w:pPr>
    <w:rPr>
      <w:rFonts w:ascii="Palatino Linotype" w:hAnsi="Palatino Linotype" w:cs="Palatino Linotype"/>
      <w:b/>
      <w:bCs/>
      <w:noProof/>
      <w:color w:val="auto"/>
      <w:sz w:val="23"/>
      <w:szCs w:val="23"/>
      <w:lang w:eastAsia="cs-CZ"/>
    </w:rPr>
  </w:style>
  <w:style w:type="paragraph" w:customStyle="1" w:styleId="Zhlavie320">
    <w:name w:val="Záhlavie #3 (2)"/>
    <w:basedOn w:val="Normlny"/>
    <w:link w:val="Zhlavie32"/>
    <w:uiPriority w:val="99"/>
    <w:pPr>
      <w:shd w:val="clear" w:color="auto" w:fill="FFFFFF"/>
      <w:spacing w:before="900" w:after="540" w:line="240" w:lineRule="atLeast"/>
      <w:ind w:firstLine="520"/>
      <w:jc w:val="both"/>
      <w:outlineLvl w:val="2"/>
    </w:pPr>
    <w:rPr>
      <w:rFonts w:ascii="Palatino Linotype" w:hAnsi="Palatino Linotype" w:cs="Palatino Linotype"/>
      <w:b/>
      <w:bCs/>
      <w:noProof/>
      <w:color w:val="auto"/>
      <w:sz w:val="25"/>
      <w:szCs w:val="25"/>
      <w:lang w:eastAsia="cs-CZ"/>
    </w:rPr>
  </w:style>
  <w:style w:type="paragraph" w:customStyle="1" w:styleId="Zhlavie161">
    <w:name w:val="Záhlavie #1 (6)1"/>
    <w:basedOn w:val="Normlny"/>
    <w:link w:val="Zhlavie16"/>
    <w:uiPriority w:val="99"/>
    <w:pPr>
      <w:shd w:val="clear" w:color="auto" w:fill="FFFFFF"/>
      <w:spacing w:after="3000" w:line="240" w:lineRule="atLeast"/>
      <w:ind w:firstLine="520"/>
      <w:jc w:val="both"/>
      <w:outlineLvl w:val="0"/>
    </w:pPr>
    <w:rPr>
      <w:rFonts w:ascii="Palatino Linotype" w:hAnsi="Palatino Linotype" w:cs="Palatino Linotype"/>
      <w:b/>
      <w:bCs/>
      <w:color w:val="auto"/>
      <w:sz w:val="25"/>
      <w:szCs w:val="25"/>
      <w:lang w:eastAsia="cs-CZ"/>
    </w:rPr>
  </w:style>
  <w:style w:type="paragraph" w:customStyle="1" w:styleId="Zhlavie170">
    <w:name w:val="Záhlavie #1 (7)"/>
    <w:basedOn w:val="Normlny"/>
    <w:link w:val="Zhlavie17"/>
    <w:uiPriority w:val="99"/>
    <w:pPr>
      <w:shd w:val="clear" w:color="auto" w:fill="FFFFFF"/>
      <w:spacing w:before="900" w:after="540" w:line="240" w:lineRule="atLeast"/>
      <w:ind w:firstLine="520"/>
      <w:jc w:val="both"/>
      <w:outlineLvl w:val="0"/>
    </w:pPr>
    <w:rPr>
      <w:rFonts w:ascii="Palatino Linotype" w:hAnsi="Palatino Linotype" w:cs="Palatino Linotype"/>
      <w:b/>
      <w:bCs/>
      <w:noProof/>
      <w:color w:val="auto"/>
      <w:lang w:eastAsia="cs-CZ"/>
    </w:rPr>
  </w:style>
  <w:style w:type="paragraph" w:customStyle="1" w:styleId="Zkladntext201">
    <w:name w:val="Základný text (20)"/>
    <w:basedOn w:val="Normlny"/>
    <w:link w:val="Zkladntext200"/>
    <w:uiPriority w:val="99"/>
    <w:pPr>
      <w:shd w:val="clear" w:color="auto" w:fill="FFFFFF"/>
      <w:spacing w:before="900" w:after="480" w:line="240" w:lineRule="atLeast"/>
      <w:ind w:firstLine="400"/>
      <w:jc w:val="both"/>
    </w:pPr>
    <w:rPr>
      <w:rFonts w:ascii="Palatino Linotype" w:hAnsi="Palatino Linotype" w:cs="Palatino Linotype"/>
      <w:noProof/>
      <w:color w:val="auto"/>
      <w:sz w:val="23"/>
      <w:szCs w:val="23"/>
      <w:lang w:eastAsia="cs-CZ"/>
    </w:rPr>
  </w:style>
  <w:style w:type="paragraph" w:customStyle="1" w:styleId="Zkladntext211">
    <w:name w:val="Základný text (21)"/>
    <w:basedOn w:val="Normlny"/>
    <w:link w:val="Zkladntext210"/>
    <w:uiPriority w:val="99"/>
    <w:pPr>
      <w:shd w:val="clear" w:color="auto" w:fill="FFFFFF"/>
      <w:spacing w:before="900" w:after="540" w:line="240" w:lineRule="atLeast"/>
      <w:ind w:firstLine="560"/>
      <w:jc w:val="both"/>
    </w:pPr>
    <w:rPr>
      <w:rFonts w:ascii="Palatino Linotype" w:hAnsi="Palatino Linotype" w:cs="Palatino Linotype"/>
      <w:noProof/>
      <w:color w:val="auto"/>
      <w:sz w:val="22"/>
      <w:szCs w:val="22"/>
      <w:lang w:eastAsia="cs-CZ"/>
    </w:rPr>
  </w:style>
  <w:style w:type="paragraph" w:customStyle="1" w:styleId="Zhlavie180">
    <w:name w:val="Záhlavie #1 (8)"/>
    <w:basedOn w:val="Normlny"/>
    <w:link w:val="Zhlavie18"/>
    <w:uiPriority w:val="99"/>
    <w:pPr>
      <w:shd w:val="clear" w:color="auto" w:fill="FFFFFF"/>
      <w:spacing w:before="900" w:after="480" w:line="240" w:lineRule="atLeast"/>
      <w:ind w:firstLine="520"/>
      <w:jc w:val="both"/>
      <w:outlineLvl w:val="0"/>
    </w:pPr>
    <w:rPr>
      <w:rFonts w:ascii="Palatino Linotype" w:hAnsi="Palatino Linotype" w:cs="Palatino Linotype"/>
      <w:b/>
      <w:bCs/>
      <w:noProof/>
      <w:color w:val="auto"/>
      <w:sz w:val="25"/>
      <w:szCs w:val="25"/>
      <w:lang w:eastAsia="cs-CZ"/>
    </w:rPr>
  </w:style>
  <w:style w:type="paragraph" w:customStyle="1" w:styleId="Zhlavie440">
    <w:name w:val="Záhlavie #4 (4)"/>
    <w:basedOn w:val="Normlny"/>
    <w:link w:val="Zhlavie44"/>
    <w:uiPriority w:val="99"/>
    <w:pPr>
      <w:shd w:val="clear" w:color="auto" w:fill="FFFFFF"/>
      <w:spacing w:before="900" w:after="540" w:line="240" w:lineRule="atLeast"/>
      <w:ind w:firstLine="520"/>
      <w:jc w:val="both"/>
      <w:outlineLvl w:val="3"/>
    </w:pPr>
    <w:rPr>
      <w:rFonts w:ascii="Palatino Linotype" w:hAnsi="Palatino Linotype" w:cs="Palatino Linotype"/>
      <w:noProof/>
      <w:color w:val="auto"/>
      <w:sz w:val="22"/>
      <w:szCs w:val="22"/>
      <w:lang w:eastAsia="cs-CZ"/>
    </w:rPr>
  </w:style>
  <w:style w:type="paragraph" w:customStyle="1" w:styleId="Zhlavie450">
    <w:name w:val="Záhlavie #4 (5)"/>
    <w:basedOn w:val="Normlny"/>
    <w:link w:val="Zhlavie45"/>
    <w:uiPriority w:val="99"/>
    <w:pPr>
      <w:shd w:val="clear" w:color="auto" w:fill="FFFFFF"/>
      <w:spacing w:before="900" w:after="420" w:line="240" w:lineRule="atLeast"/>
      <w:ind w:firstLine="520"/>
      <w:jc w:val="both"/>
      <w:outlineLvl w:val="3"/>
    </w:pPr>
    <w:rPr>
      <w:rFonts w:ascii="Palatino Linotype" w:hAnsi="Palatino Linotype" w:cs="Palatino Linotype"/>
      <w:b/>
      <w:bCs/>
      <w:noProof/>
      <w:color w:val="auto"/>
      <w:sz w:val="25"/>
      <w:szCs w:val="25"/>
      <w:lang w:eastAsia="cs-CZ"/>
    </w:rPr>
  </w:style>
  <w:style w:type="paragraph" w:customStyle="1" w:styleId="Zhlavie331">
    <w:name w:val="Záhlavie #3 (3)1"/>
    <w:basedOn w:val="Normlny"/>
    <w:link w:val="Zhlavie33"/>
    <w:uiPriority w:val="99"/>
    <w:pPr>
      <w:shd w:val="clear" w:color="auto" w:fill="FFFFFF"/>
      <w:spacing w:after="3060" w:line="240" w:lineRule="atLeast"/>
      <w:jc w:val="both"/>
      <w:outlineLvl w:val="2"/>
    </w:pPr>
    <w:rPr>
      <w:rFonts w:ascii="Palatino Linotype" w:hAnsi="Palatino Linotype" w:cs="Palatino Linotype"/>
      <w:b/>
      <w:bCs/>
      <w:color w:val="auto"/>
      <w:sz w:val="25"/>
      <w:szCs w:val="25"/>
      <w:lang w:eastAsia="cs-CZ"/>
    </w:rPr>
  </w:style>
  <w:style w:type="paragraph" w:customStyle="1" w:styleId="Zhlavie340">
    <w:name w:val="Záhlavie #3 (4)"/>
    <w:basedOn w:val="Normlny"/>
    <w:link w:val="Zhlavie34"/>
    <w:uiPriority w:val="99"/>
    <w:pPr>
      <w:shd w:val="clear" w:color="auto" w:fill="FFFFFF"/>
      <w:spacing w:before="900" w:after="480" w:line="240" w:lineRule="atLeast"/>
      <w:ind w:firstLine="520"/>
      <w:jc w:val="both"/>
      <w:outlineLvl w:val="2"/>
    </w:pPr>
    <w:rPr>
      <w:rFonts w:ascii="Palatino Linotype" w:hAnsi="Palatino Linotype" w:cs="Palatino Linotype"/>
      <w:noProof/>
      <w:color w:val="auto"/>
      <w:sz w:val="22"/>
      <w:szCs w:val="22"/>
      <w:lang w:eastAsia="cs-CZ"/>
    </w:rPr>
  </w:style>
  <w:style w:type="paragraph" w:customStyle="1" w:styleId="Zhlavie231">
    <w:name w:val="Záhlavie #2 (3)1"/>
    <w:basedOn w:val="Normlny"/>
    <w:link w:val="Zhlavie23"/>
    <w:uiPriority w:val="99"/>
    <w:pPr>
      <w:shd w:val="clear" w:color="auto" w:fill="FFFFFF"/>
      <w:spacing w:line="235" w:lineRule="exact"/>
      <w:ind w:firstLine="220"/>
      <w:jc w:val="both"/>
      <w:outlineLvl w:val="1"/>
    </w:pPr>
    <w:rPr>
      <w:rFonts w:ascii="Palatino Linotype" w:hAnsi="Palatino Linotype" w:cs="Palatino Linotype"/>
      <w:color w:val="auto"/>
      <w:sz w:val="20"/>
      <w:szCs w:val="20"/>
      <w:lang w:eastAsia="cs-CZ"/>
    </w:rPr>
  </w:style>
  <w:style w:type="paragraph" w:customStyle="1" w:styleId="Zhlavie191">
    <w:name w:val="Záhlavie #1 (9)1"/>
    <w:basedOn w:val="Normlny"/>
    <w:link w:val="Zhlavie19"/>
    <w:uiPriority w:val="99"/>
    <w:pPr>
      <w:shd w:val="clear" w:color="auto" w:fill="FFFFFF"/>
      <w:spacing w:line="235" w:lineRule="exact"/>
      <w:jc w:val="both"/>
      <w:outlineLvl w:val="0"/>
    </w:pPr>
    <w:rPr>
      <w:rFonts w:ascii="Palatino Linotype" w:hAnsi="Palatino Linotype" w:cs="Palatino Linotype"/>
      <w:color w:val="auto"/>
      <w:sz w:val="20"/>
      <w:szCs w:val="20"/>
      <w:lang w:eastAsia="cs-CZ"/>
    </w:rPr>
  </w:style>
  <w:style w:type="paragraph" w:customStyle="1" w:styleId="Zkladntext241">
    <w:name w:val="Základný text (24)"/>
    <w:basedOn w:val="Normlny"/>
    <w:link w:val="Zkladntext240"/>
    <w:uiPriority w:val="99"/>
    <w:pPr>
      <w:shd w:val="clear" w:color="auto" w:fill="FFFFFF"/>
      <w:spacing w:line="240" w:lineRule="atLeast"/>
      <w:jc w:val="both"/>
    </w:pPr>
    <w:rPr>
      <w:rFonts w:ascii="Palatino Linotype" w:hAnsi="Palatino Linotype" w:cs="Palatino Linotype"/>
      <w:i/>
      <w:iCs/>
      <w:color w:val="auto"/>
      <w:spacing w:val="20"/>
      <w:sz w:val="8"/>
      <w:szCs w:val="8"/>
      <w:lang w:eastAsia="cs-CZ"/>
    </w:rPr>
  </w:style>
  <w:style w:type="paragraph" w:customStyle="1" w:styleId="Zhlavie460">
    <w:name w:val="Záhlavie #4 (6)"/>
    <w:basedOn w:val="Normlny"/>
    <w:link w:val="Zhlavie46"/>
    <w:uiPriority w:val="99"/>
    <w:pPr>
      <w:shd w:val="clear" w:color="auto" w:fill="FFFFFF"/>
      <w:spacing w:before="900" w:after="480" w:line="240" w:lineRule="atLeast"/>
      <w:ind w:firstLine="540"/>
      <w:jc w:val="both"/>
      <w:outlineLvl w:val="3"/>
    </w:pPr>
    <w:rPr>
      <w:rFonts w:ascii="Palatino Linotype" w:hAnsi="Palatino Linotype" w:cs="Palatino Linotype"/>
      <w:noProof/>
      <w:color w:val="auto"/>
      <w:sz w:val="21"/>
      <w:szCs w:val="21"/>
      <w:lang w:eastAsia="cs-CZ"/>
    </w:rPr>
  </w:style>
  <w:style w:type="paragraph" w:customStyle="1" w:styleId="Zkladntext91">
    <w:name w:val="Základný text (9)1"/>
    <w:basedOn w:val="Normlny"/>
    <w:link w:val="Zkladntext90"/>
    <w:uiPriority w:val="99"/>
    <w:pPr>
      <w:shd w:val="clear" w:color="auto" w:fill="FFFFFF"/>
      <w:spacing w:before="3000" w:line="235" w:lineRule="exact"/>
      <w:jc w:val="both"/>
    </w:pPr>
    <w:rPr>
      <w:rFonts w:ascii="Palatino Linotype" w:hAnsi="Palatino Linotype" w:cs="Palatino Linotype"/>
      <w:color w:val="auto"/>
      <w:sz w:val="19"/>
      <w:szCs w:val="19"/>
      <w:lang w:eastAsia="cs-CZ"/>
    </w:rPr>
  </w:style>
  <w:style w:type="paragraph" w:customStyle="1" w:styleId="Zhlavie471">
    <w:name w:val="Záhlavie #4 (7)1"/>
    <w:basedOn w:val="Normlny"/>
    <w:link w:val="Zhlavie47"/>
    <w:uiPriority w:val="99"/>
    <w:pPr>
      <w:shd w:val="clear" w:color="auto" w:fill="FFFFFF"/>
      <w:spacing w:after="3060" w:line="240" w:lineRule="atLeast"/>
      <w:jc w:val="both"/>
      <w:outlineLvl w:val="3"/>
    </w:pPr>
    <w:rPr>
      <w:rFonts w:ascii="Palatino Linotype" w:hAnsi="Palatino Linotype" w:cs="Palatino Linotype"/>
      <w:b/>
      <w:bCs/>
      <w:color w:val="auto"/>
      <w:sz w:val="25"/>
      <w:szCs w:val="25"/>
      <w:lang w:eastAsia="cs-CZ"/>
    </w:rPr>
  </w:style>
  <w:style w:type="paragraph" w:customStyle="1" w:styleId="Zkladntext280">
    <w:name w:val="Základný text (28)"/>
    <w:basedOn w:val="Normlny"/>
    <w:link w:val="Zkladntext28"/>
    <w:uiPriority w:val="99"/>
    <w:pPr>
      <w:shd w:val="clear" w:color="auto" w:fill="FFFFFF"/>
      <w:spacing w:line="240" w:lineRule="atLeast"/>
    </w:pPr>
    <w:rPr>
      <w:rFonts w:ascii="Angsana New" w:hAnsi="Angsana New" w:cs="Angsana New"/>
      <w:noProof/>
      <w:color w:val="auto"/>
      <w:sz w:val="20"/>
      <w:szCs w:val="20"/>
      <w:lang w:eastAsia="cs-CZ"/>
    </w:rPr>
  </w:style>
  <w:style w:type="paragraph" w:customStyle="1" w:styleId="Zkladntext290">
    <w:name w:val="Základný text (29)"/>
    <w:basedOn w:val="Normlny"/>
    <w:link w:val="Zkladntext29"/>
    <w:uiPriority w:val="99"/>
    <w:pPr>
      <w:shd w:val="clear" w:color="auto" w:fill="FFFFFF"/>
      <w:spacing w:after="120" w:line="240" w:lineRule="atLeast"/>
    </w:pPr>
    <w:rPr>
      <w:rFonts w:ascii="Angsana New" w:hAnsi="Angsana New" w:cs="Angsana New"/>
      <w:b/>
      <w:bCs/>
      <w:noProof/>
      <w:color w:val="auto"/>
      <w:w w:val="20"/>
      <w:sz w:val="16"/>
      <w:szCs w:val="16"/>
      <w:lang w:eastAsia="cs-CZ"/>
    </w:rPr>
  </w:style>
  <w:style w:type="paragraph" w:customStyle="1" w:styleId="Zkladntext310">
    <w:name w:val="Základný text (31)"/>
    <w:basedOn w:val="Normlny"/>
    <w:link w:val="Zkladntext31"/>
    <w:uiPriority w:val="99"/>
    <w:pPr>
      <w:shd w:val="clear" w:color="auto" w:fill="FFFFFF"/>
      <w:spacing w:line="240" w:lineRule="atLeast"/>
    </w:pPr>
    <w:rPr>
      <w:rFonts w:ascii="Calibri" w:hAnsi="Calibri" w:cs="Calibri"/>
      <w:i/>
      <w:iCs/>
      <w:color w:val="auto"/>
      <w:sz w:val="14"/>
      <w:szCs w:val="14"/>
      <w:lang w:eastAsia="cs-CZ"/>
    </w:rPr>
  </w:style>
  <w:style w:type="paragraph" w:customStyle="1" w:styleId="Zkladntext320">
    <w:name w:val="Základný text (32)"/>
    <w:basedOn w:val="Normlny"/>
    <w:link w:val="Zkladntext32"/>
    <w:uiPriority w:val="99"/>
    <w:pPr>
      <w:shd w:val="clear" w:color="auto" w:fill="FFFFFF"/>
      <w:spacing w:line="240" w:lineRule="atLeast"/>
    </w:pPr>
    <w:rPr>
      <w:rFonts w:ascii="Angsana New" w:hAnsi="Angsana New" w:cs="Angsana New"/>
      <w:color w:val="auto"/>
      <w:sz w:val="29"/>
      <w:szCs w:val="29"/>
      <w:lang w:eastAsia="cs-CZ"/>
    </w:rPr>
  </w:style>
  <w:style w:type="paragraph" w:customStyle="1" w:styleId="Zkladntext300">
    <w:name w:val="Základný text (30)"/>
    <w:basedOn w:val="Normlny"/>
    <w:link w:val="Zkladntext30"/>
    <w:uiPriority w:val="99"/>
    <w:pPr>
      <w:shd w:val="clear" w:color="auto" w:fill="FFFFFF"/>
      <w:spacing w:before="900" w:after="480" w:line="240" w:lineRule="atLeast"/>
      <w:ind w:firstLine="540"/>
      <w:jc w:val="both"/>
    </w:pPr>
    <w:rPr>
      <w:rFonts w:ascii="Palatino Linotype" w:hAnsi="Palatino Linotype" w:cs="Palatino Linotype"/>
      <w:noProof/>
      <w:color w:val="auto"/>
      <w:sz w:val="22"/>
      <w:szCs w:val="22"/>
      <w:lang w:eastAsia="cs-CZ"/>
    </w:rPr>
  </w:style>
  <w:style w:type="paragraph" w:styleId="Obsah1">
    <w:name w:val="toc 1"/>
    <w:basedOn w:val="Normlny"/>
    <w:next w:val="Normlny"/>
    <w:link w:val="Obsah1Char"/>
    <w:uiPriority w:val="99"/>
    <w:pPr>
      <w:shd w:val="clear" w:color="auto" w:fill="FFFFFF"/>
      <w:spacing w:before="3000" w:line="322" w:lineRule="exact"/>
    </w:pPr>
    <w:rPr>
      <w:rFonts w:ascii="Palatino Linotype" w:hAnsi="Palatino Linotype" w:cs="Palatino Linotype"/>
      <w:b/>
      <w:bCs/>
      <w:color w:val="auto"/>
      <w:sz w:val="18"/>
      <w:szCs w:val="18"/>
      <w:lang w:eastAsia="cs-CZ"/>
    </w:rPr>
  </w:style>
  <w:style w:type="paragraph" w:customStyle="1" w:styleId="Zhlavie240">
    <w:name w:val="Záhlavie #2 (4)"/>
    <w:basedOn w:val="Normlny"/>
    <w:link w:val="Zhlavie24"/>
    <w:uiPriority w:val="99"/>
    <w:pPr>
      <w:shd w:val="clear" w:color="auto" w:fill="FFFFFF"/>
      <w:spacing w:after="60" w:line="240" w:lineRule="atLeast"/>
      <w:jc w:val="both"/>
      <w:outlineLvl w:val="1"/>
    </w:pPr>
    <w:rPr>
      <w:rFonts w:ascii="Calibri" w:hAnsi="Calibri" w:cs="Calibri"/>
      <w:color w:val="auto"/>
      <w:spacing w:val="-60"/>
      <w:sz w:val="56"/>
      <w:szCs w:val="56"/>
      <w:lang w:eastAsia="cs-CZ"/>
    </w:rPr>
  </w:style>
  <w:style w:type="paragraph" w:customStyle="1" w:styleId="Zhlavie1100">
    <w:name w:val="Záhlavie #1 (10)"/>
    <w:basedOn w:val="Normlny"/>
    <w:link w:val="Zhlavie110"/>
    <w:uiPriority w:val="99"/>
    <w:pPr>
      <w:shd w:val="clear" w:color="auto" w:fill="FFFFFF"/>
      <w:spacing w:before="60" w:after="180" w:line="240" w:lineRule="atLeast"/>
      <w:jc w:val="both"/>
      <w:outlineLvl w:val="0"/>
    </w:pPr>
    <w:rPr>
      <w:color w:val="auto"/>
      <w:spacing w:val="-40"/>
      <w:sz w:val="52"/>
      <w:szCs w:val="52"/>
      <w:lang w:eastAsia="cs-CZ"/>
    </w:rPr>
  </w:style>
  <w:style w:type="paragraph" w:customStyle="1" w:styleId="Zkladntext331">
    <w:name w:val="Základný text (33)1"/>
    <w:basedOn w:val="Normlny"/>
    <w:link w:val="Zkladntext33"/>
    <w:uiPriority w:val="99"/>
    <w:pPr>
      <w:shd w:val="clear" w:color="auto" w:fill="FFFFFF"/>
      <w:spacing w:before="180" w:after="180" w:line="192" w:lineRule="exact"/>
    </w:pPr>
    <w:rPr>
      <w:rFonts w:ascii="Palatino Linotype" w:hAnsi="Palatino Linotype" w:cs="Palatino Linotype"/>
      <w:color w:val="auto"/>
      <w:sz w:val="16"/>
      <w:szCs w:val="16"/>
      <w:lang w:eastAsia="cs-CZ"/>
    </w:rPr>
  </w:style>
  <w:style w:type="paragraph" w:customStyle="1" w:styleId="Zkladntext340">
    <w:name w:val="Základný text (34)"/>
    <w:basedOn w:val="Normlny"/>
    <w:link w:val="Zkladntext34"/>
    <w:uiPriority w:val="99"/>
    <w:pPr>
      <w:shd w:val="clear" w:color="auto" w:fill="FFFFFF"/>
      <w:spacing w:before="180" w:after="180" w:line="192" w:lineRule="exact"/>
      <w:jc w:val="both"/>
    </w:pPr>
    <w:rPr>
      <w:rFonts w:ascii="Palatino Linotype" w:hAnsi="Palatino Linotype" w:cs="Palatino Linotype"/>
      <w:b/>
      <w:bCs/>
      <w:color w:val="auto"/>
      <w:sz w:val="16"/>
      <w:szCs w:val="16"/>
      <w:lang w:eastAsia="cs-CZ"/>
    </w:rPr>
  </w:style>
  <w:style w:type="paragraph" w:customStyle="1" w:styleId="Zkladntext350">
    <w:name w:val="Základný text (35)"/>
    <w:basedOn w:val="Normlny"/>
    <w:link w:val="Zkladntext35"/>
    <w:uiPriority w:val="99"/>
    <w:pPr>
      <w:shd w:val="clear" w:color="auto" w:fill="FFFFFF"/>
      <w:spacing w:line="293" w:lineRule="exact"/>
      <w:jc w:val="both"/>
    </w:pPr>
    <w:rPr>
      <w:rFonts w:ascii="Calibri" w:hAnsi="Calibri" w:cs="Calibri"/>
      <w:color w:val="auto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0B54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B5404"/>
    <w:rPr>
      <w:rFonts w:cs="Arial Unicode MS"/>
      <w:color w:val="0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0B54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B5404"/>
    <w:rPr>
      <w:rFonts w:cs="Arial Unicode MS"/>
      <w:color w:val="000000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2E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2EEA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Times New Roman"/>
        <w:sz w:val="24"/>
        <w:szCs w:val="24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nhideWhenUsed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Hyperlink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rFonts w:cs="Arial Unicode MS"/>
      <w:color w:val="00000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Pr>
      <w:rFonts w:cs="Times New Roman"/>
      <w:color w:val="0066CC"/>
      <w:u w:val="single"/>
    </w:rPr>
  </w:style>
  <w:style w:type="character" w:customStyle="1" w:styleId="Zkladntext10">
    <w:name w:val="Základný text (10)_"/>
    <w:basedOn w:val="Predvolenpsmoodseku"/>
    <w:link w:val="Zkladntext100"/>
    <w:uiPriority w:val="99"/>
    <w:locked/>
    <w:rPr>
      <w:rFonts w:ascii="Microsoft Sans Serif" w:hAnsi="Microsoft Sans Serif" w:cs="Microsoft Sans Serif"/>
      <w:b/>
      <w:bCs/>
      <w:spacing w:val="0"/>
      <w:sz w:val="24"/>
      <w:szCs w:val="24"/>
    </w:rPr>
  </w:style>
  <w:style w:type="character" w:customStyle="1" w:styleId="Zkladntext6">
    <w:name w:val="Základný text (6)_"/>
    <w:basedOn w:val="Predvolenpsmoodseku"/>
    <w:link w:val="Zkladntext60"/>
    <w:uiPriority w:val="99"/>
    <w:locked/>
    <w:rPr>
      <w:rFonts w:ascii="Palatino Linotype" w:hAnsi="Palatino Linotype" w:cs="Palatino Linotype"/>
      <w:b/>
      <w:bCs/>
      <w:spacing w:val="-30"/>
      <w:sz w:val="54"/>
      <w:szCs w:val="54"/>
    </w:rPr>
  </w:style>
  <w:style w:type="character" w:customStyle="1" w:styleId="Zkladntext6ArialUnicodeMS">
    <w:name w:val="Základný text (6) + Arial Unicode MS"/>
    <w:aliases w:val="26 bodov,Nie tučné,Riadkovanie -2 pt"/>
    <w:basedOn w:val="Zkladntext6"/>
    <w:uiPriority w:val="99"/>
    <w:rPr>
      <w:rFonts w:ascii="Arial Unicode MS" w:eastAsia="Arial Unicode MS" w:hAnsi="Palatino Linotype" w:cs="Arial Unicode MS"/>
      <w:b w:val="0"/>
      <w:bCs w:val="0"/>
      <w:spacing w:val="-50"/>
      <w:sz w:val="52"/>
      <w:szCs w:val="52"/>
    </w:rPr>
  </w:style>
  <w:style w:type="character" w:customStyle="1" w:styleId="Zkladntext10ArialUnicodeMS">
    <w:name w:val="Základný text (10) + Arial Unicode MS"/>
    <w:basedOn w:val="Zkladntext10"/>
    <w:uiPriority w:val="99"/>
    <w:rPr>
      <w:rFonts w:ascii="Arial Unicode MS" w:eastAsia="Arial Unicode MS" w:hAnsi="Microsoft Sans Serif" w:cs="Arial Unicode MS"/>
      <w:b/>
      <w:bCs/>
      <w:spacing w:val="0"/>
      <w:sz w:val="24"/>
      <w:szCs w:val="24"/>
    </w:rPr>
  </w:style>
  <w:style w:type="character" w:customStyle="1" w:styleId="Zhlavie15">
    <w:name w:val="Záhlavie #1 (5)_"/>
    <w:basedOn w:val="Predvolenpsmoodseku"/>
    <w:link w:val="Zhlavie150"/>
    <w:uiPriority w:val="99"/>
    <w:locked/>
    <w:rPr>
      <w:rFonts w:ascii="Microsoft Sans Serif" w:hAnsi="Microsoft Sans Serif" w:cs="Microsoft Sans Serif"/>
      <w:b/>
      <w:bCs/>
      <w:spacing w:val="-90"/>
      <w:sz w:val="102"/>
      <w:szCs w:val="102"/>
    </w:rPr>
  </w:style>
  <w:style w:type="character" w:customStyle="1" w:styleId="Zkladntext11">
    <w:name w:val="Základný text (11)_"/>
    <w:basedOn w:val="Predvolenpsmoodseku"/>
    <w:link w:val="Zkladntext110"/>
    <w:uiPriority w:val="99"/>
    <w:locked/>
    <w:rPr>
      <w:rFonts w:ascii="Palatino Linotype" w:hAnsi="Palatino Linotype" w:cs="Palatino Linotype"/>
      <w:b/>
      <w:bCs/>
      <w:spacing w:val="-70"/>
      <w:sz w:val="107"/>
      <w:szCs w:val="107"/>
    </w:rPr>
  </w:style>
  <w:style w:type="character" w:customStyle="1" w:styleId="Zkladntext2">
    <w:name w:val="Základný text (2)_"/>
    <w:basedOn w:val="Predvolenpsmoodseku"/>
    <w:link w:val="Zkladntext21"/>
    <w:uiPriority w:val="99"/>
    <w:locked/>
    <w:rPr>
      <w:rFonts w:ascii="Palatino Linotype" w:hAnsi="Palatino Linotype" w:cs="Palatino Linotype"/>
      <w:spacing w:val="0"/>
      <w:sz w:val="16"/>
      <w:szCs w:val="16"/>
    </w:rPr>
  </w:style>
  <w:style w:type="character" w:customStyle="1" w:styleId="Zkladntext20">
    <w:name w:val="Základný text (2)"/>
    <w:basedOn w:val="Zkladntext2"/>
    <w:uiPriority w:val="99"/>
    <w:rPr>
      <w:rFonts w:ascii="Palatino Linotype" w:hAnsi="Palatino Linotype" w:cs="Palatino Linotype"/>
      <w:spacing w:val="0"/>
      <w:sz w:val="16"/>
      <w:szCs w:val="16"/>
    </w:rPr>
  </w:style>
  <w:style w:type="character" w:customStyle="1" w:styleId="Zkladntext24">
    <w:name w:val="Základný text (2)4"/>
    <w:basedOn w:val="Zkladntext2"/>
    <w:uiPriority w:val="99"/>
    <w:rPr>
      <w:rFonts w:ascii="Palatino Linotype" w:hAnsi="Palatino Linotype" w:cs="Palatino Linotype"/>
      <w:spacing w:val="0"/>
      <w:sz w:val="16"/>
      <w:szCs w:val="16"/>
    </w:rPr>
  </w:style>
  <w:style w:type="character" w:customStyle="1" w:styleId="Zkladntext12">
    <w:name w:val="Základný text (12)_"/>
    <w:basedOn w:val="Predvolenpsmoodseku"/>
    <w:link w:val="Zkladntext120"/>
    <w:uiPriority w:val="99"/>
    <w:locked/>
    <w:rPr>
      <w:rFonts w:ascii="Palatino Linotype" w:hAnsi="Palatino Linotype" w:cs="Palatino Linotype"/>
      <w:i/>
      <w:iCs/>
      <w:spacing w:val="0"/>
      <w:sz w:val="16"/>
      <w:szCs w:val="16"/>
    </w:rPr>
  </w:style>
  <w:style w:type="character" w:customStyle="1" w:styleId="Zkladntext12Niekurzva">
    <w:name w:val="Základný text (12) + Nie kurzíva"/>
    <w:basedOn w:val="Zkladntext12"/>
    <w:uiPriority w:val="99"/>
    <w:rPr>
      <w:rFonts w:ascii="Palatino Linotype" w:hAnsi="Palatino Linotype" w:cs="Palatino Linotype"/>
      <w:i w:val="0"/>
      <w:iCs w:val="0"/>
      <w:spacing w:val="0"/>
      <w:sz w:val="16"/>
      <w:szCs w:val="16"/>
    </w:rPr>
  </w:style>
  <w:style w:type="character" w:customStyle="1" w:styleId="Zkladntext129bodov">
    <w:name w:val="Základný text (12) + 9 bodov"/>
    <w:aliases w:val="Tučné,Nie kurzíva"/>
    <w:basedOn w:val="Zkladntext12"/>
    <w:uiPriority w:val="99"/>
    <w:rPr>
      <w:rFonts w:ascii="Palatino Linotype" w:hAnsi="Palatino Linotype" w:cs="Palatino Linotype"/>
      <w:b/>
      <w:bCs/>
      <w:i w:val="0"/>
      <w:iCs w:val="0"/>
      <w:spacing w:val="0"/>
      <w:sz w:val="18"/>
      <w:szCs w:val="18"/>
    </w:rPr>
  </w:style>
  <w:style w:type="character" w:customStyle="1" w:styleId="Zkladntext12Niekurzva1">
    <w:name w:val="Základný text (12) + Nie kurzíva1"/>
    <w:basedOn w:val="Zkladntext12"/>
    <w:uiPriority w:val="99"/>
    <w:rPr>
      <w:rFonts w:ascii="Palatino Linotype" w:hAnsi="Palatino Linotype" w:cs="Palatino Linotype"/>
      <w:i w:val="0"/>
      <w:iCs w:val="0"/>
      <w:spacing w:val="0"/>
      <w:sz w:val="16"/>
      <w:szCs w:val="16"/>
    </w:rPr>
  </w:style>
  <w:style w:type="character" w:customStyle="1" w:styleId="Zkladntext2Kurzva">
    <w:name w:val="Základný text (2) + Kurzíva"/>
    <w:basedOn w:val="Zkladntext2"/>
    <w:uiPriority w:val="99"/>
    <w:rPr>
      <w:rFonts w:ascii="Palatino Linotype" w:hAnsi="Palatino Linotype" w:cs="Palatino Linotype"/>
      <w:i/>
      <w:iCs/>
      <w:spacing w:val="0"/>
      <w:sz w:val="16"/>
      <w:szCs w:val="16"/>
    </w:rPr>
  </w:style>
  <w:style w:type="character" w:customStyle="1" w:styleId="Zkladntext23">
    <w:name w:val="Základný text (2)3"/>
    <w:basedOn w:val="Zkladntext2"/>
    <w:uiPriority w:val="99"/>
    <w:rPr>
      <w:rFonts w:ascii="Palatino Linotype" w:hAnsi="Palatino Linotype" w:cs="Palatino Linotype"/>
      <w:spacing w:val="0"/>
      <w:sz w:val="16"/>
      <w:szCs w:val="16"/>
    </w:rPr>
  </w:style>
  <w:style w:type="character" w:customStyle="1" w:styleId="Zkladntext13">
    <w:name w:val="Základný text (13)_"/>
    <w:basedOn w:val="Predvolenpsmoodseku"/>
    <w:link w:val="Zkladntext131"/>
    <w:uiPriority w:val="99"/>
    <w:locked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16">
    <w:name w:val="Základný text (16)_"/>
    <w:basedOn w:val="Predvolenpsmoodseku"/>
    <w:link w:val="Zkladntext161"/>
    <w:uiPriority w:val="99"/>
    <w:locked/>
    <w:rPr>
      <w:rFonts w:ascii="Angsana New" w:hAnsi="Angsana New" w:cs="Angsana New"/>
      <w:spacing w:val="0"/>
      <w:sz w:val="30"/>
      <w:szCs w:val="30"/>
    </w:rPr>
  </w:style>
  <w:style w:type="character" w:customStyle="1" w:styleId="Zkladntext15">
    <w:name w:val="Základný text (15)_"/>
    <w:basedOn w:val="Predvolenpsmoodseku"/>
    <w:link w:val="Zkladntext150"/>
    <w:uiPriority w:val="99"/>
    <w:locked/>
    <w:rPr>
      <w:rFonts w:ascii="Angsana New" w:hAnsi="Angsana New" w:cs="Angsana New"/>
      <w:spacing w:val="20"/>
      <w:sz w:val="20"/>
      <w:szCs w:val="20"/>
    </w:rPr>
  </w:style>
  <w:style w:type="character" w:customStyle="1" w:styleId="Zkladntext14">
    <w:name w:val="Základný text (14)_"/>
    <w:basedOn w:val="Predvolenpsmoodseku"/>
    <w:link w:val="Zkladntext141"/>
    <w:uiPriority w:val="99"/>
    <w:locked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30">
    <w:name w:val="Základný text (13)"/>
    <w:basedOn w:val="Zkladntext13"/>
    <w:uiPriority w:val="99"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19">
    <w:name w:val="Základný text (19)_"/>
    <w:basedOn w:val="Predvolenpsmoodseku"/>
    <w:link w:val="Zkladntext190"/>
    <w:uiPriority w:val="99"/>
    <w:locked/>
    <w:rPr>
      <w:rFonts w:ascii="Palatino Linotype" w:hAnsi="Palatino Linotype" w:cs="Palatino Linotype"/>
      <w:b/>
      <w:bCs/>
      <w:spacing w:val="0"/>
      <w:sz w:val="19"/>
      <w:szCs w:val="19"/>
    </w:rPr>
  </w:style>
  <w:style w:type="character" w:customStyle="1" w:styleId="Zkladntext160">
    <w:name w:val="Základný text (16)"/>
    <w:basedOn w:val="Zkladntext16"/>
    <w:uiPriority w:val="99"/>
    <w:rPr>
      <w:rFonts w:ascii="Angsana New" w:hAnsi="Angsana New" w:cs="Angsana New"/>
      <w:spacing w:val="0"/>
      <w:sz w:val="30"/>
      <w:szCs w:val="30"/>
    </w:rPr>
  </w:style>
  <w:style w:type="character" w:customStyle="1" w:styleId="Zkladntext140">
    <w:name w:val="Základný text (14)"/>
    <w:basedOn w:val="Zkladntext14"/>
    <w:uiPriority w:val="99"/>
    <w:rPr>
      <w:rFonts w:ascii="Palatino Linotype" w:hAnsi="Palatino Linotype" w:cs="Palatino Linotype"/>
      <w:i/>
      <w:iCs/>
      <w:noProof/>
      <w:spacing w:val="0"/>
      <w:sz w:val="20"/>
      <w:szCs w:val="20"/>
    </w:rPr>
  </w:style>
  <w:style w:type="character" w:customStyle="1" w:styleId="Zkladntext134">
    <w:name w:val="Základný text (13)4"/>
    <w:basedOn w:val="Zkladntext13"/>
    <w:uiPriority w:val="99"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133">
    <w:name w:val="Základný text (13)3"/>
    <w:basedOn w:val="Zkladntext13"/>
    <w:uiPriority w:val="99"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15Riadkovanie0pt">
    <w:name w:val="Základný text (15) + Riadkovanie 0 pt"/>
    <w:basedOn w:val="Zkladntext15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kladntext132">
    <w:name w:val="Základný text (13)2"/>
    <w:basedOn w:val="Zkladntext13"/>
    <w:uiPriority w:val="99"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22">
    <w:name w:val="Základný text (22)_"/>
    <w:basedOn w:val="Predvolenpsmoodseku"/>
    <w:link w:val="Zkladntext220"/>
    <w:uiPriority w:val="99"/>
    <w:locked/>
    <w:rPr>
      <w:rFonts w:ascii="Palatino Linotype" w:hAnsi="Palatino Linotype" w:cs="Palatino Linotype"/>
      <w:spacing w:val="0"/>
      <w:sz w:val="12"/>
      <w:szCs w:val="12"/>
    </w:rPr>
  </w:style>
  <w:style w:type="character" w:customStyle="1" w:styleId="Zkladntext163">
    <w:name w:val="Základný text (16)3"/>
    <w:basedOn w:val="Zkladntext16"/>
    <w:uiPriority w:val="99"/>
    <w:rPr>
      <w:rFonts w:ascii="Angsana New" w:hAnsi="Angsana New" w:cs="Angsana New"/>
      <w:spacing w:val="0"/>
      <w:sz w:val="30"/>
      <w:szCs w:val="30"/>
    </w:rPr>
  </w:style>
  <w:style w:type="character" w:customStyle="1" w:styleId="Zkladntext230">
    <w:name w:val="Základný text (23)_"/>
    <w:basedOn w:val="Predvolenpsmoodseku"/>
    <w:link w:val="Zkladntext231"/>
    <w:uiPriority w:val="99"/>
    <w:locked/>
    <w:rPr>
      <w:rFonts w:ascii="Palatino Linotype" w:hAnsi="Palatino Linotype" w:cs="Palatino Linotype"/>
      <w:b/>
      <w:bCs/>
      <w:spacing w:val="0"/>
      <w:sz w:val="19"/>
      <w:szCs w:val="19"/>
    </w:rPr>
  </w:style>
  <w:style w:type="character" w:customStyle="1" w:styleId="Zkladntext25">
    <w:name w:val="Základný text (25)_"/>
    <w:basedOn w:val="Predvolenpsmoodseku"/>
    <w:link w:val="Zkladntext250"/>
    <w:uiPriority w:val="99"/>
    <w:locked/>
    <w:rPr>
      <w:rFonts w:ascii="David" w:cs="David"/>
      <w:spacing w:val="0"/>
      <w:sz w:val="14"/>
      <w:szCs w:val="14"/>
      <w:lang w:bidi="he-IL"/>
    </w:rPr>
  </w:style>
  <w:style w:type="character" w:customStyle="1" w:styleId="Zkladntext26">
    <w:name w:val="Základný text (26)_"/>
    <w:basedOn w:val="Predvolenpsmoodseku"/>
    <w:link w:val="Zkladntext260"/>
    <w:uiPriority w:val="99"/>
    <w:locked/>
    <w:rPr>
      <w:rFonts w:ascii="Palatino Linotype" w:hAnsi="Palatino Linotype" w:cs="Palatino Linotype"/>
      <w:b/>
      <w:bCs/>
      <w:spacing w:val="0"/>
      <w:sz w:val="13"/>
      <w:szCs w:val="13"/>
    </w:rPr>
  </w:style>
  <w:style w:type="character" w:customStyle="1" w:styleId="Zhlavie22">
    <w:name w:val="Záhlavie #2 (2)_"/>
    <w:basedOn w:val="Predvolenpsmoodseku"/>
    <w:link w:val="Zhlavie220"/>
    <w:uiPriority w:val="99"/>
    <w:locked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Hlavikaalebopta">
    <w:name w:val="Hlavička alebo päta_"/>
    <w:basedOn w:val="Predvolenpsmoodseku"/>
    <w:link w:val="Hlavikaalebopta0"/>
    <w:uiPriority w:val="99"/>
    <w:locked/>
    <w:rPr>
      <w:rFonts w:ascii="Times New Roman" w:hAnsi="Times New Roman" w:cs="Times New Roman"/>
      <w:sz w:val="20"/>
      <w:szCs w:val="20"/>
    </w:rPr>
  </w:style>
  <w:style w:type="character" w:customStyle="1" w:styleId="HlavikaaleboptaPalatinoLinotype">
    <w:name w:val="Hlavička alebo päta + Palatino Linotype"/>
    <w:aliases w:val="11 bodov,Tučné9"/>
    <w:basedOn w:val="Hlavikaalebopta"/>
    <w:uiPriority w:val="99"/>
    <w:rPr>
      <w:rFonts w:ascii="Palatino Linotype" w:hAnsi="Palatino Linotype" w:cs="Palatino Linotype"/>
      <w:b/>
      <w:bCs/>
      <w:spacing w:val="0"/>
      <w:sz w:val="22"/>
      <w:szCs w:val="22"/>
    </w:rPr>
  </w:style>
  <w:style w:type="character" w:customStyle="1" w:styleId="HlavikaaleboptaPalatinoLinotype8">
    <w:name w:val="Hlavička alebo päta + Palatino Linotype8"/>
    <w:aliases w:val="9,5 bodov"/>
    <w:basedOn w:val="Hlavikaalebopta"/>
    <w:uiPriority w:val="99"/>
    <w:rPr>
      <w:rFonts w:ascii="Palatino Linotype" w:hAnsi="Palatino Linotype" w:cs="Palatino Linotype"/>
      <w:spacing w:val="0"/>
      <w:sz w:val="19"/>
      <w:szCs w:val="19"/>
    </w:rPr>
  </w:style>
  <w:style w:type="character" w:customStyle="1" w:styleId="Zkladntext13Kurzva">
    <w:name w:val="Základný text (13) + Kurzíva"/>
    <w:basedOn w:val="Zkladntext13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hlavie4">
    <w:name w:val="Záhlavie #4_"/>
    <w:basedOn w:val="Predvolenpsmoodseku"/>
    <w:link w:val="Zhlavie40"/>
    <w:uiPriority w:val="99"/>
    <w:locked/>
    <w:rPr>
      <w:rFonts w:ascii="Palatino Linotype" w:hAnsi="Palatino Linotype" w:cs="Palatino Linotype"/>
      <w:noProof/>
      <w:sz w:val="21"/>
      <w:szCs w:val="21"/>
    </w:rPr>
  </w:style>
  <w:style w:type="character" w:customStyle="1" w:styleId="Zkladntext13Kurzva8">
    <w:name w:val="Základný text (13) + Kurzíva8"/>
    <w:basedOn w:val="Zkladntext13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4Niekurzva">
    <w:name w:val="Základný text (14) + Nie kurzíva"/>
    <w:basedOn w:val="Zkladntext14"/>
    <w:uiPriority w:val="99"/>
    <w:rPr>
      <w:rFonts w:ascii="Palatino Linotype" w:hAnsi="Palatino Linotype" w:cs="Palatino Linotype"/>
      <w:i w:val="0"/>
      <w:iCs w:val="0"/>
      <w:spacing w:val="0"/>
      <w:sz w:val="20"/>
      <w:szCs w:val="20"/>
    </w:rPr>
  </w:style>
  <w:style w:type="character" w:customStyle="1" w:styleId="Zkladntext14Riadkovanie3pt">
    <w:name w:val="Základný text (14) + Riadkovanie 3 pt"/>
    <w:basedOn w:val="Zkladntext14"/>
    <w:uiPriority w:val="99"/>
    <w:rPr>
      <w:rFonts w:ascii="Palatino Linotype" w:hAnsi="Palatino Linotype" w:cs="Palatino Linotype"/>
      <w:i/>
      <w:iCs/>
      <w:spacing w:val="60"/>
      <w:sz w:val="20"/>
      <w:szCs w:val="20"/>
    </w:rPr>
  </w:style>
  <w:style w:type="character" w:customStyle="1" w:styleId="Zkladntext14Niekurzva5">
    <w:name w:val="Základný text (14) + Nie kurzíva5"/>
    <w:basedOn w:val="Zkladntext14"/>
    <w:uiPriority w:val="99"/>
    <w:rPr>
      <w:rFonts w:ascii="Palatino Linotype" w:hAnsi="Palatino Linotype" w:cs="Palatino Linotype"/>
      <w:i w:val="0"/>
      <w:iCs w:val="0"/>
      <w:spacing w:val="0"/>
      <w:sz w:val="20"/>
      <w:szCs w:val="20"/>
    </w:rPr>
  </w:style>
  <w:style w:type="character" w:customStyle="1" w:styleId="Zkladntext13Kurzva7">
    <w:name w:val="Základný text (13) + Kurzíva7"/>
    <w:basedOn w:val="Zkladntext13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hlavie42">
    <w:name w:val="Záhlavie #4 (2)_"/>
    <w:basedOn w:val="Predvolenpsmoodseku"/>
    <w:link w:val="Zhlavie420"/>
    <w:uiPriority w:val="99"/>
    <w:locked/>
    <w:rPr>
      <w:rFonts w:ascii="Palatino Linotype" w:hAnsi="Palatino Linotype" w:cs="Palatino Linotype"/>
      <w:noProof/>
      <w:sz w:val="23"/>
      <w:szCs w:val="23"/>
    </w:rPr>
  </w:style>
  <w:style w:type="character" w:customStyle="1" w:styleId="Zkladntext13Kurzva6">
    <w:name w:val="Základný text (13) + Kurzíva6"/>
    <w:basedOn w:val="Zkladntext13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4Riadkovanie3pt4">
    <w:name w:val="Základný text (14) + Riadkovanie 3 pt4"/>
    <w:basedOn w:val="Zkladntext14"/>
    <w:uiPriority w:val="99"/>
    <w:rPr>
      <w:rFonts w:ascii="Palatino Linotype" w:hAnsi="Palatino Linotype" w:cs="Palatino Linotype"/>
      <w:i/>
      <w:iCs/>
      <w:spacing w:val="60"/>
      <w:sz w:val="20"/>
      <w:szCs w:val="20"/>
    </w:rPr>
  </w:style>
  <w:style w:type="character" w:customStyle="1" w:styleId="Zkladntext14Niekurzva4">
    <w:name w:val="Základný text (14) + Nie kurzíva4"/>
    <w:basedOn w:val="Zkladntext14"/>
    <w:uiPriority w:val="99"/>
    <w:rPr>
      <w:rFonts w:ascii="Palatino Linotype" w:hAnsi="Palatino Linotype" w:cs="Palatino Linotype"/>
      <w:i w:val="0"/>
      <w:iCs w:val="0"/>
      <w:spacing w:val="0"/>
      <w:sz w:val="20"/>
      <w:szCs w:val="20"/>
    </w:rPr>
  </w:style>
  <w:style w:type="character" w:customStyle="1" w:styleId="Zkladntext14Riadkovanie3pt3">
    <w:name w:val="Základný text (14) + Riadkovanie 3 pt3"/>
    <w:basedOn w:val="Zkladntext14"/>
    <w:uiPriority w:val="99"/>
    <w:rPr>
      <w:rFonts w:ascii="Palatino Linotype" w:hAnsi="Palatino Linotype" w:cs="Palatino Linotype"/>
      <w:i/>
      <w:iCs/>
      <w:spacing w:val="60"/>
      <w:sz w:val="20"/>
      <w:szCs w:val="20"/>
    </w:rPr>
  </w:style>
  <w:style w:type="character" w:customStyle="1" w:styleId="Zkladntext14Riadkovanie3pt2">
    <w:name w:val="Základný text (14) + Riadkovanie 3 pt2"/>
    <w:basedOn w:val="Zkladntext14"/>
    <w:uiPriority w:val="99"/>
    <w:rPr>
      <w:rFonts w:ascii="Palatino Linotype" w:hAnsi="Palatino Linotype" w:cs="Palatino Linotype"/>
      <w:i/>
      <w:iCs/>
      <w:spacing w:val="60"/>
      <w:sz w:val="20"/>
      <w:szCs w:val="20"/>
    </w:rPr>
  </w:style>
  <w:style w:type="character" w:customStyle="1" w:styleId="Zhlavie43">
    <w:name w:val="Záhlavie #4 (3)_"/>
    <w:basedOn w:val="Predvolenpsmoodseku"/>
    <w:link w:val="Zhlavie430"/>
    <w:uiPriority w:val="99"/>
    <w:locked/>
    <w:rPr>
      <w:rFonts w:ascii="Palatino Linotype" w:hAnsi="Palatino Linotype" w:cs="Palatino Linotype"/>
      <w:noProof/>
      <w:sz w:val="22"/>
      <w:szCs w:val="22"/>
    </w:rPr>
  </w:style>
  <w:style w:type="character" w:customStyle="1" w:styleId="Zkladntext9">
    <w:name w:val="Základný text (9)"/>
    <w:basedOn w:val="Zkladntext90"/>
    <w:uiPriority w:val="99"/>
    <w:rPr>
      <w:rFonts w:ascii="Palatino Linotype" w:hAnsi="Palatino Linotype" w:cs="Palatino Linotype"/>
      <w:spacing w:val="0"/>
      <w:sz w:val="19"/>
      <w:szCs w:val="19"/>
    </w:rPr>
  </w:style>
  <w:style w:type="character" w:customStyle="1" w:styleId="Zkladntext17">
    <w:name w:val="Základný text (17)_"/>
    <w:basedOn w:val="Predvolenpsmoodseku"/>
    <w:link w:val="Zkladntext171"/>
    <w:uiPriority w:val="99"/>
    <w:locked/>
    <w:rPr>
      <w:rFonts w:ascii="Franklin Gothic Demi" w:hAnsi="Franklin Gothic Demi" w:cs="Franklin Gothic Demi"/>
      <w:spacing w:val="10"/>
      <w:sz w:val="18"/>
      <w:szCs w:val="18"/>
    </w:rPr>
  </w:style>
  <w:style w:type="character" w:customStyle="1" w:styleId="Zkladntext18">
    <w:name w:val="Základný text (18)_"/>
    <w:basedOn w:val="Predvolenpsmoodseku"/>
    <w:link w:val="Zkladntext181"/>
    <w:uiPriority w:val="99"/>
    <w:locked/>
    <w:rPr>
      <w:rFonts w:ascii="Angsana New" w:hAnsi="Angsana New" w:cs="Angsana New"/>
      <w:spacing w:val="10"/>
      <w:sz w:val="22"/>
      <w:szCs w:val="22"/>
    </w:rPr>
  </w:style>
  <w:style w:type="character" w:customStyle="1" w:styleId="Zkladntext14Niekurzva3">
    <w:name w:val="Základný text (14) + Nie kurzíva3"/>
    <w:basedOn w:val="Zkladntext14"/>
    <w:uiPriority w:val="99"/>
    <w:rPr>
      <w:rFonts w:ascii="Palatino Linotype" w:hAnsi="Palatino Linotype" w:cs="Palatino Linotype"/>
      <w:i w:val="0"/>
      <w:iCs w:val="0"/>
      <w:spacing w:val="0"/>
      <w:sz w:val="20"/>
      <w:szCs w:val="20"/>
    </w:rPr>
  </w:style>
  <w:style w:type="character" w:customStyle="1" w:styleId="Zkladntext14Riadkovanie3pt1">
    <w:name w:val="Základný text (14) + Riadkovanie 3 pt1"/>
    <w:basedOn w:val="Zkladntext14"/>
    <w:uiPriority w:val="99"/>
    <w:rPr>
      <w:rFonts w:ascii="Palatino Linotype" w:hAnsi="Palatino Linotype" w:cs="Palatino Linotype"/>
      <w:i/>
      <w:iCs/>
      <w:spacing w:val="60"/>
      <w:sz w:val="20"/>
      <w:szCs w:val="20"/>
    </w:rPr>
  </w:style>
  <w:style w:type="character" w:customStyle="1" w:styleId="Zhlavie3">
    <w:name w:val="Záhlavie #3_"/>
    <w:basedOn w:val="Predvolenpsmoodseku"/>
    <w:link w:val="Zhlavie30"/>
    <w:uiPriority w:val="99"/>
    <w:locked/>
    <w:rPr>
      <w:rFonts w:ascii="Palatino Linotype" w:hAnsi="Palatino Linotype" w:cs="Palatino Linotype"/>
      <w:b/>
      <w:bCs/>
      <w:noProof/>
      <w:sz w:val="23"/>
      <w:szCs w:val="23"/>
    </w:rPr>
  </w:style>
  <w:style w:type="character" w:customStyle="1" w:styleId="Zkladntext139bodov">
    <w:name w:val="Základný text (13) + 9 bodov"/>
    <w:aliases w:val="Tučné8"/>
    <w:basedOn w:val="Zkladntext13"/>
    <w:uiPriority w:val="99"/>
    <w:rPr>
      <w:rFonts w:ascii="Palatino Linotype" w:hAnsi="Palatino Linotype" w:cs="Palatino Linotype"/>
      <w:b/>
      <w:bCs/>
      <w:spacing w:val="0"/>
      <w:sz w:val="18"/>
      <w:szCs w:val="18"/>
    </w:rPr>
  </w:style>
  <w:style w:type="character" w:customStyle="1" w:styleId="Zkladntext13Kurzva5">
    <w:name w:val="Základný text (13) + Kurzíva5"/>
    <w:basedOn w:val="Zkladntext13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35bodov">
    <w:name w:val="Základný text (13) + 5 bodov"/>
    <w:aliases w:val="Kapitálky"/>
    <w:basedOn w:val="Zkladntext13"/>
    <w:uiPriority w:val="99"/>
    <w:rPr>
      <w:rFonts w:ascii="Palatino Linotype" w:hAnsi="Palatino Linotype" w:cs="Palatino Linotype"/>
      <w:smallCaps/>
      <w:spacing w:val="0"/>
      <w:sz w:val="10"/>
      <w:szCs w:val="10"/>
    </w:rPr>
  </w:style>
  <w:style w:type="character" w:customStyle="1" w:styleId="Zkladntext13Riadkovanie4pt">
    <w:name w:val="Základný text (13) + Riadkovanie 4 pt"/>
    <w:basedOn w:val="Zkladntext13"/>
    <w:uiPriority w:val="99"/>
    <w:rPr>
      <w:rFonts w:ascii="Palatino Linotype" w:hAnsi="Palatino Linotype" w:cs="Palatino Linotype"/>
      <w:spacing w:val="90"/>
      <w:sz w:val="20"/>
      <w:szCs w:val="20"/>
    </w:rPr>
  </w:style>
  <w:style w:type="character" w:customStyle="1" w:styleId="Zkladntext13Riadkovanie2pt">
    <w:name w:val="Základný text (13) + Riadkovanie 2 pt"/>
    <w:basedOn w:val="Zkladntext13"/>
    <w:uiPriority w:val="99"/>
    <w:rPr>
      <w:rFonts w:ascii="Palatino Linotype" w:hAnsi="Palatino Linotype" w:cs="Palatino Linotype"/>
      <w:spacing w:val="40"/>
      <w:sz w:val="20"/>
      <w:szCs w:val="20"/>
    </w:rPr>
  </w:style>
  <w:style w:type="character" w:customStyle="1" w:styleId="Zkladntext135bodov1">
    <w:name w:val="Základný text (13) + 5 bodov1"/>
    <w:aliases w:val="Kapitálky1"/>
    <w:basedOn w:val="Zkladntext13"/>
    <w:uiPriority w:val="99"/>
    <w:rPr>
      <w:rFonts w:ascii="Palatino Linotype" w:hAnsi="Palatino Linotype" w:cs="Palatino Linotype"/>
      <w:smallCaps/>
      <w:spacing w:val="0"/>
      <w:sz w:val="10"/>
      <w:szCs w:val="10"/>
    </w:rPr>
  </w:style>
  <w:style w:type="character" w:customStyle="1" w:styleId="Zhlavie32">
    <w:name w:val="Záhlavie #3 (2)_"/>
    <w:basedOn w:val="Predvolenpsmoodseku"/>
    <w:link w:val="Zhlavie320"/>
    <w:uiPriority w:val="99"/>
    <w:locked/>
    <w:rPr>
      <w:rFonts w:ascii="Palatino Linotype" w:hAnsi="Palatino Linotype" w:cs="Palatino Linotype"/>
      <w:b/>
      <w:bCs/>
      <w:noProof/>
      <w:sz w:val="25"/>
      <w:szCs w:val="25"/>
    </w:rPr>
  </w:style>
  <w:style w:type="character" w:customStyle="1" w:styleId="Zkladntext15Riadkovanie0pt7">
    <w:name w:val="Základný text (15) + Riadkovanie 0 pt7"/>
    <w:basedOn w:val="Zkladntext15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kladntext13Kurzva4">
    <w:name w:val="Základný text (13) + Kurzíva4"/>
    <w:basedOn w:val="Zkladntext13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70">
    <w:name w:val="Základný text (17)"/>
    <w:basedOn w:val="Zkladntext17"/>
    <w:uiPriority w:val="99"/>
    <w:rPr>
      <w:rFonts w:ascii="Franklin Gothic Demi" w:hAnsi="Franklin Gothic Demi" w:cs="Franklin Gothic Demi"/>
      <w:spacing w:val="10"/>
      <w:sz w:val="18"/>
      <w:szCs w:val="18"/>
    </w:rPr>
  </w:style>
  <w:style w:type="character" w:customStyle="1" w:styleId="Zhlavie16">
    <w:name w:val="Záhlavie #1 (6)_"/>
    <w:basedOn w:val="Predvolenpsmoodseku"/>
    <w:link w:val="Zhlavie161"/>
    <w:uiPriority w:val="99"/>
    <w:locked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Zhlavie160">
    <w:name w:val="Záhlavie #1 (6)"/>
    <w:basedOn w:val="Zhlavie16"/>
    <w:uiPriority w:val="99"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HlavikaaleboptaPalatinoLinotype7">
    <w:name w:val="Hlavička alebo päta + Palatino Linotype7"/>
    <w:aliases w:val="11 bodov2,Tučné7"/>
    <w:basedOn w:val="Hlavikaalebopta"/>
    <w:uiPriority w:val="99"/>
    <w:rPr>
      <w:rFonts w:ascii="Palatino Linotype" w:hAnsi="Palatino Linotype" w:cs="Palatino Linotype"/>
      <w:b/>
      <w:bCs/>
      <w:spacing w:val="0"/>
      <w:sz w:val="22"/>
      <w:szCs w:val="22"/>
    </w:rPr>
  </w:style>
  <w:style w:type="character" w:customStyle="1" w:styleId="Zkladntext147">
    <w:name w:val="Základný text (14)7"/>
    <w:basedOn w:val="Zkladntext14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4Niekurzva2">
    <w:name w:val="Základný text (14) + Nie kurzíva2"/>
    <w:basedOn w:val="Zkladntext14"/>
    <w:uiPriority w:val="99"/>
    <w:rPr>
      <w:rFonts w:ascii="Palatino Linotype" w:hAnsi="Palatino Linotype" w:cs="Palatino Linotype"/>
      <w:i w:val="0"/>
      <w:iCs w:val="0"/>
      <w:spacing w:val="0"/>
      <w:sz w:val="20"/>
      <w:szCs w:val="20"/>
    </w:rPr>
  </w:style>
  <w:style w:type="character" w:customStyle="1" w:styleId="Zkladntext14Riadkovanie2pt">
    <w:name w:val="Základný text (14) + Riadkovanie 2 pt"/>
    <w:basedOn w:val="Zkladntext14"/>
    <w:uiPriority w:val="99"/>
    <w:rPr>
      <w:rFonts w:ascii="Palatino Linotype" w:hAnsi="Palatino Linotype" w:cs="Palatino Linotype"/>
      <w:i/>
      <w:iCs/>
      <w:spacing w:val="50"/>
      <w:sz w:val="20"/>
      <w:szCs w:val="20"/>
    </w:rPr>
  </w:style>
  <w:style w:type="character" w:customStyle="1" w:styleId="Zkladntext146">
    <w:name w:val="Základný text (14)6"/>
    <w:basedOn w:val="Zkladntext14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4Riadkovanie2pt2">
    <w:name w:val="Základný text (14) + Riadkovanie 2 pt2"/>
    <w:basedOn w:val="Zkladntext14"/>
    <w:uiPriority w:val="99"/>
    <w:rPr>
      <w:rFonts w:ascii="Palatino Linotype" w:hAnsi="Palatino Linotype" w:cs="Palatino Linotype"/>
      <w:i/>
      <w:iCs/>
      <w:spacing w:val="50"/>
      <w:sz w:val="20"/>
      <w:szCs w:val="20"/>
    </w:rPr>
  </w:style>
  <w:style w:type="character" w:customStyle="1" w:styleId="Zkladntext14Riadkovanie2pt1">
    <w:name w:val="Základný text (14) + Riadkovanie 2 pt1"/>
    <w:basedOn w:val="Zkladntext14"/>
    <w:uiPriority w:val="99"/>
    <w:rPr>
      <w:rFonts w:ascii="Palatino Linotype" w:hAnsi="Palatino Linotype" w:cs="Palatino Linotype"/>
      <w:i/>
      <w:iCs/>
      <w:spacing w:val="50"/>
      <w:sz w:val="20"/>
      <w:szCs w:val="20"/>
    </w:rPr>
  </w:style>
  <w:style w:type="character" w:customStyle="1" w:styleId="Zkladntext15Riadkovanie0pt6">
    <w:name w:val="Základný text (15) + Riadkovanie 0 pt6"/>
    <w:basedOn w:val="Zkladntext15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hlavie17">
    <w:name w:val="Záhlavie #1 (7)_"/>
    <w:basedOn w:val="Predvolenpsmoodseku"/>
    <w:link w:val="Zhlavie170"/>
    <w:uiPriority w:val="99"/>
    <w:locked/>
    <w:rPr>
      <w:rFonts w:ascii="Palatino Linotype" w:hAnsi="Palatino Linotype" w:cs="Palatino Linotype"/>
      <w:b/>
      <w:bCs/>
      <w:noProof/>
      <w:sz w:val="24"/>
      <w:szCs w:val="24"/>
    </w:rPr>
  </w:style>
  <w:style w:type="character" w:customStyle="1" w:styleId="Zkladntext13Riadkovanie1pt">
    <w:name w:val="Základný text (13) + Riadkovanie 1 pt"/>
    <w:basedOn w:val="Zkladntext13"/>
    <w:uiPriority w:val="99"/>
    <w:rPr>
      <w:rFonts w:ascii="Palatino Linotype" w:hAnsi="Palatino Linotype" w:cs="Palatino Linotype"/>
      <w:spacing w:val="30"/>
      <w:sz w:val="20"/>
      <w:szCs w:val="20"/>
    </w:rPr>
  </w:style>
  <w:style w:type="character" w:customStyle="1" w:styleId="Zkladntext200">
    <w:name w:val="Základný text (20)_"/>
    <w:basedOn w:val="Predvolenpsmoodseku"/>
    <w:link w:val="Zkladntext201"/>
    <w:uiPriority w:val="99"/>
    <w:locked/>
    <w:rPr>
      <w:rFonts w:ascii="Palatino Linotype" w:hAnsi="Palatino Linotype" w:cs="Palatino Linotype"/>
      <w:noProof/>
      <w:sz w:val="23"/>
      <w:szCs w:val="23"/>
    </w:rPr>
  </w:style>
  <w:style w:type="character" w:customStyle="1" w:styleId="Zkladntext13Riadkovanie2pt4">
    <w:name w:val="Základný text (13) + Riadkovanie 2 pt4"/>
    <w:basedOn w:val="Zkladntext13"/>
    <w:uiPriority w:val="99"/>
    <w:rPr>
      <w:rFonts w:ascii="Palatino Linotype" w:hAnsi="Palatino Linotype" w:cs="Palatino Linotype"/>
      <w:spacing w:val="50"/>
      <w:sz w:val="20"/>
      <w:szCs w:val="20"/>
    </w:rPr>
  </w:style>
  <w:style w:type="character" w:customStyle="1" w:styleId="Zhlavie163">
    <w:name w:val="Záhlavie #1 (6)3"/>
    <w:basedOn w:val="Zhlavie16"/>
    <w:uiPriority w:val="99"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HlavikaaleboptaPalatinoLinotype6">
    <w:name w:val="Hlavička alebo päta + Palatino Linotype6"/>
    <w:aliases w:val="Tučné6"/>
    <w:basedOn w:val="Hlavikaalebopta"/>
    <w:uiPriority w:val="99"/>
    <w:rPr>
      <w:rFonts w:ascii="Palatino Linotype" w:hAnsi="Palatino Linotype" w:cs="Palatino Linotype"/>
      <w:b/>
      <w:bCs/>
      <w:noProof/>
      <w:spacing w:val="0"/>
      <w:sz w:val="20"/>
      <w:szCs w:val="20"/>
    </w:rPr>
  </w:style>
  <w:style w:type="character" w:customStyle="1" w:styleId="Zkladntext15Riadkovanie0pt5">
    <w:name w:val="Základný text (15) + Riadkovanie 0 pt5"/>
    <w:basedOn w:val="Zkladntext15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kladntext210">
    <w:name w:val="Základný text (21)_"/>
    <w:basedOn w:val="Predvolenpsmoodseku"/>
    <w:link w:val="Zkladntext211"/>
    <w:uiPriority w:val="99"/>
    <w:locked/>
    <w:rPr>
      <w:rFonts w:ascii="Palatino Linotype" w:hAnsi="Palatino Linotype" w:cs="Palatino Linotype"/>
      <w:noProof/>
      <w:sz w:val="22"/>
      <w:szCs w:val="22"/>
    </w:rPr>
  </w:style>
  <w:style w:type="character" w:customStyle="1" w:styleId="Zkladntext13Riadkovanie2pt3">
    <w:name w:val="Základný text (13) + Riadkovanie 2 pt3"/>
    <w:basedOn w:val="Zkladntext13"/>
    <w:uiPriority w:val="99"/>
    <w:rPr>
      <w:rFonts w:ascii="Palatino Linotype" w:hAnsi="Palatino Linotype" w:cs="Palatino Linotype"/>
      <w:spacing w:val="50"/>
      <w:sz w:val="20"/>
      <w:szCs w:val="20"/>
    </w:rPr>
  </w:style>
  <w:style w:type="character" w:customStyle="1" w:styleId="Zkladntext210bodov">
    <w:name w:val="Základný text (2) + 10 bodov"/>
    <w:aliases w:val="Riadkovanie 1 pt"/>
    <w:basedOn w:val="Zkladntext2"/>
    <w:uiPriority w:val="99"/>
    <w:rPr>
      <w:rFonts w:ascii="Palatino Linotype" w:hAnsi="Palatino Linotype" w:cs="Palatino Linotype"/>
      <w:spacing w:val="30"/>
      <w:sz w:val="20"/>
      <w:szCs w:val="20"/>
    </w:rPr>
  </w:style>
  <w:style w:type="character" w:customStyle="1" w:styleId="Zkladntext221">
    <w:name w:val="Základný text (2)2"/>
    <w:basedOn w:val="Zkladntext2"/>
    <w:uiPriority w:val="99"/>
    <w:rPr>
      <w:rFonts w:ascii="Palatino Linotype" w:hAnsi="Palatino Linotype" w:cs="Palatino Linotype"/>
      <w:spacing w:val="0"/>
      <w:sz w:val="16"/>
      <w:szCs w:val="16"/>
    </w:rPr>
  </w:style>
  <w:style w:type="character" w:customStyle="1" w:styleId="Zkladntext1314">
    <w:name w:val="Základný text (13) + 14"/>
    <w:aliases w:val="5 bodov7"/>
    <w:basedOn w:val="Zkladntext13"/>
    <w:uiPriority w:val="99"/>
    <w:rPr>
      <w:rFonts w:ascii="Palatino Linotype" w:hAnsi="Palatino Linotype" w:cs="Palatino Linotype"/>
      <w:spacing w:val="0"/>
      <w:sz w:val="29"/>
      <w:szCs w:val="29"/>
    </w:rPr>
  </w:style>
  <w:style w:type="character" w:customStyle="1" w:styleId="Zkladntext15Riadkovanie0pt4">
    <w:name w:val="Základný text (15) + Riadkovanie 0 pt4"/>
    <w:basedOn w:val="Zkladntext15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kladntext13Riadkovanie1pt2">
    <w:name w:val="Základný text (13) + Riadkovanie 1 pt2"/>
    <w:basedOn w:val="Zkladntext13"/>
    <w:uiPriority w:val="99"/>
    <w:rPr>
      <w:rFonts w:ascii="Palatino Linotype" w:hAnsi="Palatino Linotype" w:cs="Palatino Linotype"/>
      <w:spacing w:val="30"/>
      <w:sz w:val="20"/>
      <w:szCs w:val="20"/>
    </w:rPr>
  </w:style>
  <w:style w:type="character" w:customStyle="1" w:styleId="Zhlavie18">
    <w:name w:val="Záhlavie #1 (8)_"/>
    <w:basedOn w:val="Predvolenpsmoodseku"/>
    <w:link w:val="Zhlavie180"/>
    <w:uiPriority w:val="99"/>
    <w:locked/>
    <w:rPr>
      <w:rFonts w:ascii="Palatino Linotype" w:hAnsi="Palatino Linotype" w:cs="Palatino Linotype"/>
      <w:b/>
      <w:bCs/>
      <w:noProof/>
      <w:sz w:val="25"/>
      <w:szCs w:val="25"/>
    </w:rPr>
  </w:style>
  <w:style w:type="character" w:customStyle="1" w:styleId="Zkladntext14Niekurzva1">
    <w:name w:val="Základný text (14) + Nie kurzíva1"/>
    <w:basedOn w:val="Zkladntext14"/>
    <w:uiPriority w:val="99"/>
    <w:rPr>
      <w:rFonts w:ascii="Palatino Linotype" w:hAnsi="Palatino Linotype" w:cs="Palatino Linotype"/>
      <w:i w:val="0"/>
      <w:iCs w:val="0"/>
      <w:spacing w:val="0"/>
      <w:sz w:val="20"/>
      <w:szCs w:val="20"/>
    </w:rPr>
  </w:style>
  <w:style w:type="character" w:customStyle="1" w:styleId="Zkladntext145">
    <w:name w:val="Základný text (14)5"/>
    <w:basedOn w:val="Zkladntext14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3Riadkovanie6pt">
    <w:name w:val="Základný text (13) + Riadkovanie 6 pt"/>
    <w:basedOn w:val="Zkladntext13"/>
    <w:uiPriority w:val="99"/>
    <w:rPr>
      <w:rFonts w:ascii="Palatino Linotype" w:hAnsi="Palatino Linotype" w:cs="Palatino Linotype"/>
      <w:spacing w:val="130"/>
      <w:sz w:val="20"/>
      <w:szCs w:val="20"/>
    </w:rPr>
  </w:style>
  <w:style w:type="character" w:customStyle="1" w:styleId="Zhlavie162">
    <w:name w:val="Záhlavie #1 (6)2"/>
    <w:basedOn w:val="Zhlavie16"/>
    <w:uiPriority w:val="99"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Zkladntext13AngsanaNew">
    <w:name w:val="Základný text (13) + Angsana New"/>
    <w:aliases w:val="Riadkovanie 0 pt"/>
    <w:basedOn w:val="Zkladntext13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hlavie44">
    <w:name w:val="Záhlavie #4 (4)_"/>
    <w:basedOn w:val="Predvolenpsmoodseku"/>
    <w:link w:val="Zhlavie440"/>
    <w:uiPriority w:val="99"/>
    <w:locked/>
    <w:rPr>
      <w:rFonts w:ascii="Palatino Linotype" w:hAnsi="Palatino Linotype" w:cs="Palatino Linotype"/>
      <w:noProof/>
      <w:sz w:val="22"/>
      <w:szCs w:val="22"/>
    </w:rPr>
  </w:style>
  <w:style w:type="character" w:customStyle="1" w:styleId="Zkladntext15Riadkovanie0pt3">
    <w:name w:val="Základný text (15) + Riadkovanie 0 pt3"/>
    <w:basedOn w:val="Zkladntext15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kladntext13141">
    <w:name w:val="Základný text (13) + 141"/>
    <w:aliases w:val="5 bodov6"/>
    <w:basedOn w:val="Zkladntext13"/>
    <w:uiPriority w:val="99"/>
    <w:rPr>
      <w:rFonts w:ascii="Palatino Linotype" w:hAnsi="Palatino Linotype" w:cs="Palatino Linotype"/>
      <w:spacing w:val="0"/>
      <w:sz w:val="29"/>
      <w:szCs w:val="29"/>
    </w:rPr>
  </w:style>
  <w:style w:type="character" w:customStyle="1" w:styleId="Zhlavie45">
    <w:name w:val="Záhlavie #4 (5)_"/>
    <w:basedOn w:val="Predvolenpsmoodseku"/>
    <w:link w:val="Zhlavie450"/>
    <w:uiPriority w:val="99"/>
    <w:locked/>
    <w:rPr>
      <w:rFonts w:ascii="Palatino Linotype" w:hAnsi="Palatino Linotype" w:cs="Palatino Linotype"/>
      <w:b/>
      <w:bCs/>
      <w:noProof/>
      <w:sz w:val="25"/>
      <w:szCs w:val="25"/>
    </w:rPr>
  </w:style>
  <w:style w:type="character" w:customStyle="1" w:styleId="HlavikaaleboptaPalatinoLinotype5">
    <w:name w:val="Hlavička alebo päta + Palatino Linotype5"/>
    <w:aliases w:val="11 bodov1,Tučné5"/>
    <w:basedOn w:val="Hlavikaalebopta"/>
    <w:uiPriority w:val="99"/>
    <w:rPr>
      <w:rFonts w:ascii="Palatino Linotype" w:hAnsi="Palatino Linotype" w:cs="Palatino Linotype"/>
      <w:b/>
      <w:bCs/>
      <w:spacing w:val="0"/>
      <w:sz w:val="22"/>
      <w:szCs w:val="22"/>
    </w:rPr>
  </w:style>
  <w:style w:type="character" w:customStyle="1" w:styleId="Zkladntext13Kurzva3">
    <w:name w:val="Základný text (13) + Kurzíva3"/>
    <w:basedOn w:val="Zkladntext13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5Riadkovanie0pt2">
    <w:name w:val="Základný text (15) + Riadkovanie 0 pt2"/>
    <w:basedOn w:val="Zkladntext15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hlavie33">
    <w:name w:val="Záhlavie #3 (3)_"/>
    <w:basedOn w:val="Predvolenpsmoodseku"/>
    <w:link w:val="Zhlavie331"/>
    <w:uiPriority w:val="99"/>
    <w:locked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Zhlavie330">
    <w:name w:val="Záhlavie #3 (3)"/>
    <w:basedOn w:val="Zhlavie33"/>
    <w:uiPriority w:val="99"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HlavikaaleboptaPalatinoLinotype4">
    <w:name w:val="Hlavička alebo päta + Palatino Linotype4"/>
    <w:aliases w:val="92,5 bodov5,Riadkovanie 0 pt5"/>
    <w:basedOn w:val="Hlavikaalebopta"/>
    <w:uiPriority w:val="99"/>
    <w:rPr>
      <w:rFonts w:ascii="Palatino Linotype" w:hAnsi="Palatino Linotype" w:cs="Palatino Linotype"/>
      <w:spacing w:val="10"/>
      <w:sz w:val="19"/>
      <w:szCs w:val="19"/>
    </w:rPr>
  </w:style>
  <w:style w:type="character" w:customStyle="1" w:styleId="Zhlavie34">
    <w:name w:val="Záhlavie #3 (4)_"/>
    <w:basedOn w:val="Predvolenpsmoodseku"/>
    <w:link w:val="Zhlavie340"/>
    <w:uiPriority w:val="99"/>
    <w:locked/>
    <w:rPr>
      <w:rFonts w:ascii="Palatino Linotype" w:hAnsi="Palatino Linotype" w:cs="Palatino Linotype"/>
      <w:noProof/>
      <w:sz w:val="22"/>
      <w:szCs w:val="22"/>
    </w:rPr>
  </w:style>
  <w:style w:type="character" w:customStyle="1" w:styleId="Zkladntext180">
    <w:name w:val="Základný text (18)"/>
    <w:basedOn w:val="Zkladntext18"/>
    <w:uiPriority w:val="99"/>
    <w:rPr>
      <w:rFonts w:ascii="Angsana New" w:hAnsi="Angsana New" w:cs="Angsana New"/>
      <w:spacing w:val="10"/>
      <w:sz w:val="22"/>
      <w:szCs w:val="22"/>
    </w:rPr>
  </w:style>
  <w:style w:type="character" w:customStyle="1" w:styleId="Zhlavie23">
    <w:name w:val="Záhlavie #2 (3)_"/>
    <w:basedOn w:val="Predvolenpsmoodseku"/>
    <w:link w:val="Zhlavie231"/>
    <w:uiPriority w:val="99"/>
    <w:locked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hlavie230">
    <w:name w:val="Záhlavie #2 (3)"/>
    <w:basedOn w:val="Zhlavie23"/>
    <w:uiPriority w:val="99"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17Riadkovanie0pt">
    <w:name w:val="Základný text (17) + Riadkovanie 0 pt"/>
    <w:basedOn w:val="Zkladntext17"/>
    <w:uiPriority w:val="99"/>
    <w:rPr>
      <w:rFonts w:ascii="Franklin Gothic Demi" w:hAnsi="Franklin Gothic Demi" w:cs="Franklin Gothic Demi"/>
      <w:spacing w:val="0"/>
      <w:sz w:val="18"/>
      <w:szCs w:val="18"/>
    </w:rPr>
  </w:style>
  <w:style w:type="character" w:customStyle="1" w:styleId="Zhlavie19">
    <w:name w:val="Záhlavie #1 (9)_"/>
    <w:basedOn w:val="Predvolenpsmoodseku"/>
    <w:link w:val="Zhlavie191"/>
    <w:uiPriority w:val="99"/>
    <w:locked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hlavie190">
    <w:name w:val="Záhlavie #1 (9)"/>
    <w:basedOn w:val="Zhlavie19"/>
    <w:uiPriority w:val="99"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240">
    <w:name w:val="Základný text (24)_"/>
    <w:basedOn w:val="Predvolenpsmoodseku"/>
    <w:link w:val="Zkladntext241"/>
    <w:uiPriority w:val="99"/>
    <w:locked/>
    <w:rPr>
      <w:rFonts w:ascii="Palatino Linotype" w:hAnsi="Palatino Linotype" w:cs="Palatino Linotype"/>
      <w:i/>
      <w:iCs/>
      <w:spacing w:val="20"/>
      <w:sz w:val="8"/>
      <w:szCs w:val="8"/>
    </w:rPr>
  </w:style>
  <w:style w:type="character" w:customStyle="1" w:styleId="Zkladntext24Niekurzva">
    <w:name w:val="Základný text (24) + Nie kurzíva"/>
    <w:aliases w:val="Riadkovanie 0 pt4"/>
    <w:basedOn w:val="Zkladntext240"/>
    <w:uiPriority w:val="99"/>
    <w:rPr>
      <w:rFonts w:ascii="Palatino Linotype" w:hAnsi="Palatino Linotype" w:cs="Palatino Linotype"/>
      <w:i w:val="0"/>
      <w:iCs w:val="0"/>
      <w:spacing w:val="0"/>
      <w:sz w:val="8"/>
      <w:szCs w:val="8"/>
    </w:rPr>
  </w:style>
  <w:style w:type="character" w:customStyle="1" w:styleId="Zhlavie333">
    <w:name w:val="Záhlavie #3 (3)3"/>
    <w:basedOn w:val="Zhlavie33"/>
    <w:uiPriority w:val="99"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Zkladntext15Riadkovanie0pt1">
    <w:name w:val="Základný text (15) + Riadkovanie 0 pt1"/>
    <w:basedOn w:val="Zkladntext15"/>
    <w:uiPriority w:val="99"/>
    <w:rPr>
      <w:rFonts w:ascii="Angsana New" w:hAnsi="Angsana New" w:cs="Angsana New"/>
      <w:spacing w:val="10"/>
      <w:sz w:val="20"/>
      <w:szCs w:val="20"/>
    </w:rPr>
  </w:style>
  <w:style w:type="character" w:customStyle="1" w:styleId="Zkladntext144">
    <w:name w:val="Základný text (14)4"/>
    <w:basedOn w:val="Zkladntext14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4Riadkovanie1pt">
    <w:name w:val="Základný text (14) + Riadkovanie 1 pt"/>
    <w:basedOn w:val="Zkladntext14"/>
    <w:uiPriority w:val="99"/>
    <w:rPr>
      <w:rFonts w:ascii="Palatino Linotype" w:hAnsi="Palatino Linotype" w:cs="Palatino Linotype"/>
      <w:i/>
      <w:iCs/>
      <w:spacing w:val="30"/>
      <w:sz w:val="20"/>
      <w:szCs w:val="20"/>
    </w:rPr>
  </w:style>
  <w:style w:type="character" w:customStyle="1" w:styleId="Zhlavie46">
    <w:name w:val="Záhlavie #4 (6)_"/>
    <w:basedOn w:val="Predvolenpsmoodseku"/>
    <w:link w:val="Zhlavie460"/>
    <w:uiPriority w:val="99"/>
    <w:locked/>
    <w:rPr>
      <w:rFonts w:ascii="Palatino Linotype" w:hAnsi="Palatino Linotype" w:cs="Palatino Linotype"/>
      <w:noProof/>
      <w:sz w:val="21"/>
      <w:szCs w:val="21"/>
    </w:rPr>
  </w:style>
  <w:style w:type="character" w:customStyle="1" w:styleId="Zkladntext13AngsanaNew1">
    <w:name w:val="Základný text (13) + Angsana New1"/>
    <w:aliases w:val="15 bodov"/>
    <w:basedOn w:val="Zkladntext13"/>
    <w:uiPriority w:val="99"/>
    <w:rPr>
      <w:rFonts w:ascii="Angsana New" w:hAnsi="Angsana New" w:cs="Angsana New"/>
      <w:spacing w:val="0"/>
      <w:sz w:val="30"/>
      <w:szCs w:val="30"/>
    </w:rPr>
  </w:style>
  <w:style w:type="character" w:customStyle="1" w:styleId="Zkladntext13Riadkovanie1pt1">
    <w:name w:val="Základný text (13) + Riadkovanie 1 pt1"/>
    <w:basedOn w:val="Zkladntext13"/>
    <w:uiPriority w:val="99"/>
    <w:rPr>
      <w:rFonts w:ascii="Palatino Linotype" w:hAnsi="Palatino Linotype" w:cs="Palatino Linotype"/>
      <w:spacing w:val="30"/>
      <w:sz w:val="20"/>
      <w:szCs w:val="20"/>
    </w:rPr>
  </w:style>
  <w:style w:type="character" w:customStyle="1" w:styleId="Zkladntext143">
    <w:name w:val="Základný text (14)3"/>
    <w:basedOn w:val="Zkladntext14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42">
    <w:name w:val="Základný text (14)2"/>
    <w:basedOn w:val="Zkladntext14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HlavikaaleboptaAngsanaNew">
    <w:name w:val="Hlavička alebo päta + Angsana New"/>
    <w:aliases w:val="15 bodov1"/>
    <w:basedOn w:val="Hlavikaalebopta"/>
    <w:uiPriority w:val="99"/>
    <w:rPr>
      <w:rFonts w:ascii="Angsana New" w:hAnsi="Angsana New" w:cs="Angsana New"/>
      <w:noProof/>
      <w:spacing w:val="0"/>
      <w:sz w:val="30"/>
      <w:szCs w:val="30"/>
    </w:rPr>
  </w:style>
  <w:style w:type="character" w:customStyle="1" w:styleId="HlavikaaleboptaPalatinoLinotype3">
    <w:name w:val="Hlavička alebo päta + Palatino Linotype3"/>
    <w:aliases w:val="91,5 bodov4"/>
    <w:basedOn w:val="Hlavikaalebopta"/>
    <w:uiPriority w:val="99"/>
    <w:rPr>
      <w:rFonts w:ascii="Palatino Linotype" w:hAnsi="Palatino Linotype" w:cs="Palatino Linotype"/>
      <w:spacing w:val="0"/>
      <w:sz w:val="19"/>
      <w:szCs w:val="19"/>
    </w:rPr>
  </w:style>
  <w:style w:type="character" w:customStyle="1" w:styleId="Zkladntext13Kurzva2">
    <w:name w:val="Základný text (13) + Kurzíva2"/>
    <w:basedOn w:val="Zkladntext13"/>
    <w:uiPriority w:val="99"/>
    <w:rPr>
      <w:rFonts w:ascii="Palatino Linotype" w:hAnsi="Palatino Linotype" w:cs="Palatino Linotype"/>
      <w:i/>
      <w:iCs/>
      <w:spacing w:val="0"/>
      <w:sz w:val="20"/>
      <w:szCs w:val="20"/>
    </w:rPr>
  </w:style>
  <w:style w:type="character" w:customStyle="1" w:styleId="Zkladntext13Kurzva1">
    <w:name w:val="Základný text (13) + Kurzíva1"/>
    <w:aliases w:val="Riadkovanie 1 pt1"/>
    <w:basedOn w:val="Zkladntext13"/>
    <w:uiPriority w:val="99"/>
    <w:rPr>
      <w:rFonts w:ascii="Palatino Linotype" w:hAnsi="Palatino Linotype" w:cs="Palatino Linotype"/>
      <w:i/>
      <w:iCs/>
      <w:spacing w:val="30"/>
      <w:sz w:val="20"/>
      <w:szCs w:val="20"/>
    </w:rPr>
  </w:style>
  <w:style w:type="character" w:customStyle="1" w:styleId="HlavikaaleboptaArialUnicodeMS">
    <w:name w:val="Hlavička alebo päta + Arial Unicode MS"/>
    <w:aliases w:val="9 bodov"/>
    <w:basedOn w:val="Hlavikaalebopta"/>
    <w:uiPriority w:val="99"/>
    <w:rPr>
      <w:rFonts w:ascii="Arial Unicode MS" w:eastAsia="Arial Unicode MS" w:hAnsi="Times New Roman" w:cs="Arial Unicode MS"/>
      <w:noProof/>
      <w:spacing w:val="0"/>
      <w:sz w:val="18"/>
      <w:szCs w:val="18"/>
    </w:rPr>
  </w:style>
  <w:style w:type="character" w:customStyle="1" w:styleId="Zkladntext90">
    <w:name w:val="Základný text (9)_"/>
    <w:basedOn w:val="Predvolenpsmoodseku"/>
    <w:link w:val="Zkladntext91"/>
    <w:uiPriority w:val="99"/>
    <w:locked/>
    <w:rPr>
      <w:rFonts w:ascii="Palatino Linotype" w:hAnsi="Palatino Linotype" w:cs="Palatino Linotype"/>
      <w:spacing w:val="0"/>
      <w:sz w:val="19"/>
      <w:szCs w:val="19"/>
    </w:rPr>
  </w:style>
  <w:style w:type="character" w:customStyle="1" w:styleId="Zkladntext95">
    <w:name w:val="Základný text (9)5"/>
    <w:basedOn w:val="Zkladntext90"/>
    <w:uiPriority w:val="99"/>
    <w:rPr>
      <w:rFonts w:ascii="Palatino Linotype" w:hAnsi="Palatino Linotype" w:cs="Palatino Linotype"/>
      <w:spacing w:val="0"/>
      <w:sz w:val="19"/>
      <w:szCs w:val="19"/>
    </w:rPr>
  </w:style>
  <w:style w:type="character" w:customStyle="1" w:styleId="Zhlavie47">
    <w:name w:val="Záhlavie #4 (7)_"/>
    <w:basedOn w:val="Predvolenpsmoodseku"/>
    <w:link w:val="Zhlavie471"/>
    <w:uiPriority w:val="99"/>
    <w:locked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Zhlavie470">
    <w:name w:val="Záhlavie #4 (7)"/>
    <w:basedOn w:val="Zhlavie47"/>
    <w:uiPriority w:val="99"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HlavikaaleboptaAngsanaNew1">
    <w:name w:val="Hlavička alebo päta + Angsana New1"/>
    <w:aliases w:val="16 bodov,Tučné4"/>
    <w:basedOn w:val="Hlavikaalebopta"/>
    <w:uiPriority w:val="99"/>
    <w:rPr>
      <w:rFonts w:ascii="Angsana New" w:hAnsi="Angsana New" w:cs="Angsana New"/>
      <w:b/>
      <w:bCs/>
      <w:spacing w:val="0"/>
      <w:sz w:val="32"/>
      <w:szCs w:val="32"/>
    </w:rPr>
  </w:style>
  <w:style w:type="character" w:customStyle="1" w:styleId="HlavikaaleboptaPalatinoLinotype2">
    <w:name w:val="Hlavička alebo päta + Palatino Linotype2"/>
    <w:aliases w:val="10,5 bodov3,Tučné3,Riadkovanie 0 pt3"/>
    <w:basedOn w:val="Hlavikaalebopta"/>
    <w:uiPriority w:val="99"/>
    <w:rPr>
      <w:rFonts w:ascii="Palatino Linotype" w:hAnsi="Palatino Linotype" w:cs="Palatino Linotype"/>
      <w:b/>
      <w:bCs/>
      <w:spacing w:val="-10"/>
      <w:sz w:val="21"/>
      <w:szCs w:val="21"/>
    </w:rPr>
  </w:style>
  <w:style w:type="character" w:customStyle="1" w:styleId="Zkladntext28">
    <w:name w:val="Základný text (28)_"/>
    <w:basedOn w:val="Predvolenpsmoodseku"/>
    <w:link w:val="Zkladntext280"/>
    <w:uiPriority w:val="99"/>
    <w:locked/>
    <w:rPr>
      <w:rFonts w:ascii="Angsana New" w:hAnsi="Angsana New" w:cs="Angsana New"/>
      <w:noProof/>
      <w:sz w:val="20"/>
      <w:szCs w:val="20"/>
    </w:rPr>
  </w:style>
  <w:style w:type="character" w:customStyle="1" w:styleId="Zkladntext29">
    <w:name w:val="Základný text (29)_"/>
    <w:basedOn w:val="Predvolenpsmoodseku"/>
    <w:link w:val="Zkladntext290"/>
    <w:uiPriority w:val="99"/>
    <w:locked/>
    <w:rPr>
      <w:rFonts w:ascii="Angsana New" w:hAnsi="Angsana New" w:cs="Angsana New"/>
      <w:b/>
      <w:bCs/>
      <w:noProof/>
      <w:w w:val="20"/>
      <w:sz w:val="16"/>
      <w:szCs w:val="16"/>
    </w:rPr>
  </w:style>
  <w:style w:type="character" w:customStyle="1" w:styleId="Zkladntext162">
    <w:name w:val="Základný text (16)2"/>
    <w:basedOn w:val="Zkladntext16"/>
    <w:uiPriority w:val="99"/>
    <w:rPr>
      <w:rFonts w:ascii="Angsana New" w:hAnsi="Angsana New" w:cs="Angsana New"/>
      <w:spacing w:val="0"/>
      <w:sz w:val="30"/>
      <w:szCs w:val="30"/>
    </w:rPr>
  </w:style>
  <w:style w:type="character" w:customStyle="1" w:styleId="Zkladntext31">
    <w:name w:val="Základný text (31)_"/>
    <w:basedOn w:val="Predvolenpsmoodseku"/>
    <w:link w:val="Zkladntext310"/>
    <w:uiPriority w:val="99"/>
    <w:locked/>
    <w:rPr>
      <w:rFonts w:ascii="Calibri" w:hAnsi="Calibri" w:cs="Calibri"/>
      <w:i/>
      <w:iCs/>
      <w:spacing w:val="0"/>
      <w:sz w:val="14"/>
      <w:szCs w:val="14"/>
    </w:rPr>
  </w:style>
  <w:style w:type="character" w:customStyle="1" w:styleId="Zkladntext32">
    <w:name w:val="Základný text (32)_"/>
    <w:basedOn w:val="Predvolenpsmoodseku"/>
    <w:link w:val="Zkladntext320"/>
    <w:uiPriority w:val="99"/>
    <w:locked/>
    <w:rPr>
      <w:rFonts w:ascii="Angsana New" w:hAnsi="Angsana New" w:cs="Angsana New"/>
      <w:spacing w:val="0"/>
      <w:sz w:val="29"/>
      <w:szCs w:val="29"/>
    </w:rPr>
  </w:style>
  <w:style w:type="character" w:customStyle="1" w:styleId="Zkladntext30">
    <w:name w:val="Základný text (30)_"/>
    <w:basedOn w:val="Predvolenpsmoodseku"/>
    <w:link w:val="Zkladntext300"/>
    <w:uiPriority w:val="99"/>
    <w:locked/>
    <w:rPr>
      <w:rFonts w:ascii="Palatino Linotype" w:hAnsi="Palatino Linotype" w:cs="Palatino Linotype"/>
      <w:noProof/>
      <w:sz w:val="22"/>
      <w:szCs w:val="22"/>
    </w:rPr>
  </w:style>
  <w:style w:type="character" w:customStyle="1" w:styleId="Zkladntext94">
    <w:name w:val="Základný text (9)4"/>
    <w:basedOn w:val="Zkladntext90"/>
    <w:uiPriority w:val="99"/>
    <w:rPr>
      <w:rFonts w:ascii="Palatino Linotype" w:hAnsi="Palatino Linotype" w:cs="Palatino Linotype"/>
      <w:spacing w:val="0"/>
      <w:sz w:val="19"/>
      <w:szCs w:val="19"/>
    </w:rPr>
  </w:style>
  <w:style w:type="character" w:customStyle="1" w:styleId="Zkladntext93">
    <w:name w:val="Základný text (9)3"/>
    <w:basedOn w:val="Zkladntext90"/>
    <w:uiPriority w:val="99"/>
    <w:rPr>
      <w:rFonts w:ascii="Palatino Linotype" w:hAnsi="Palatino Linotype" w:cs="Palatino Linotype"/>
      <w:spacing w:val="0"/>
      <w:sz w:val="19"/>
      <w:szCs w:val="19"/>
    </w:rPr>
  </w:style>
  <w:style w:type="character" w:customStyle="1" w:styleId="Zkladntext910bodov">
    <w:name w:val="Základný text (9) + 10 bodov"/>
    <w:basedOn w:val="Zkladntext90"/>
    <w:uiPriority w:val="99"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138bodov">
    <w:name w:val="Základný text (13) + 8 bodov"/>
    <w:basedOn w:val="Zkladntext13"/>
    <w:uiPriority w:val="99"/>
    <w:rPr>
      <w:rFonts w:ascii="Palatino Linotype" w:hAnsi="Palatino Linotype" w:cs="Palatino Linotype"/>
      <w:spacing w:val="0"/>
      <w:sz w:val="16"/>
      <w:szCs w:val="16"/>
    </w:rPr>
  </w:style>
  <w:style w:type="character" w:customStyle="1" w:styleId="Zkladntext910bodov1">
    <w:name w:val="Základný text (9) + 10 bodov1"/>
    <w:basedOn w:val="Zkladntext90"/>
    <w:uiPriority w:val="99"/>
    <w:rPr>
      <w:rFonts w:ascii="Palatino Linotype" w:hAnsi="Palatino Linotype" w:cs="Palatino Linotype"/>
      <w:spacing w:val="0"/>
      <w:sz w:val="20"/>
      <w:szCs w:val="20"/>
    </w:rPr>
  </w:style>
  <w:style w:type="character" w:customStyle="1" w:styleId="Zkladntext92">
    <w:name w:val="Základný text (9)2"/>
    <w:basedOn w:val="Zkladntext90"/>
    <w:uiPriority w:val="99"/>
    <w:rPr>
      <w:rFonts w:ascii="Palatino Linotype" w:hAnsi="Palatino Linotype" w:cs="Palatino Linotype"/>
      <w:spacing w:val="0"/>
      <w:sz w:val="19"/>
      <w:szCs w:val="19"/>
    </w:rPr>
  </w:style>
  <w:style w:type="character" w:customStyle="1" w:styleId="Zkladntext13Riadkovanie2pt2">
    <w:name w:val="Základný text (13) + Riadkovanie 2 pt2"/>
    <w:basedOn w:val="Zkladntext13"/>
    <w:uiPriority w:val="99"/>
    <w:rPr>
      <w:rFonts w:ascii="Palatino Linotype" w:hAnsi="Palatino Linotype" w:cs="Palatino Linotype"/>
      <w:spacing w:val="40"/>
      <w:sz w:val="20"/>
      <w:szCs w:val="20"/>
    </w:rPr>
  </w:style>
  <w:style w:type="character" w:customStyle="1" w:styleId="Zhlavie332">
    <w:name w:val="Záhlavie #3 (3)2"/>
    <w:basedOn w:val="Zhlavie33"/>
    <w:uiPriority w:val="99"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HlavikaaleboptaPalatinoLinotype1">
    <w:name w:val="Hlavička alebo päta + Palatino Linotype1"/>
    <w:aliases w:val="101,5 bodov2,Tučné2,Riadkovanie 0 pt2"/>
    <w:basedOn w:val="Hlavikaalebopta"/>
    <w:uiPriority w:val="99"/>
    <w:rPr>
      <w:rFonts w:ascii="Palatino Linotype" w:hAnsi="Palatino Linotype" w:cs="Palatino Linotype"/>
      <w:b/>
      <w:bCs/>
      <w:noProof/>
      <w:spacing w:val="10"/>
      <w:sz w:val="21"/>
      <w:szCs w:val="21"/>
    </w:rPr>
  </w:style>
  <w:style w:type="character" w:customStyle="1" w:styleId="HlavikaaleboptaBatang">
    <w:name w:val="Hlavička alebo päta + Batang"/>
    <w:aliases w:val="8,5 bodov1,Tučné1,Kurzíva,Riadkovanie 0 pt1"/>
    <w:basedOn w:val="Hlavikaalebopta"/>
    <w:uiPriority w:val="99"/>
    <w:rPr>
      <w:rFonts w:ascii="Batang" w:eastAsia="Batang" w:hAnsi="Times New Roman" w:cs="Batang"/>
      <w:b/>
      <w:bCs/>
      <w:i/>
      <w:iCs/>
      <w:spacing w:val="10"/>
      <w:sz w:val="17"/>
      <w:szCs w:val="17"/>
    </w:rPr>
  </w:style>
  <w:style w:type="character" w:customStyle="1" w:styleId="Zkladntext13Riadkovanie2pt1">
    <w:name w:val="Základný text (13) + Riadkovanie 2 pt1"/>
    <w:basedOn w:val="Zkladntext13"/>
    <w:uiPriority w:val="99"/>
    <w:rPr>
      <w:rFonts w:ascii="Palatino Linotype" w:hAnsi="Palatino Linotype" w:cs="Palatino Linotype"/>
      <w:spacing w:val="40"/>
      <w:sz w:val="20"/>
      <w:szCs w:val="20"/>
    </w:rPr>
  </w:style>
  <w:style w:type="character" w:customStyle="1" w:styleId="Zhlavie472">
    <w:name w:val="Záhlavie #4 (7)2"/>
    <w:basedOn w:val="Zhlavie47"/>
    <w:uiPriority w:val="99"/>
    <w:rPr>
      <w:rFonts w:ascii="Palatino Linotype" w:hAnsi="Palatino Linotype" w:cs="Palatino Linotype"/>
      <w:b/>
      <w:bCs/>
      <w:spacing w:val="0"/>
      <w:sz w:val="25"/>
      <w:szCs w:val="25"/>
    </w:rPr>
  </w:style>
  <w:style w:type="character" w:customStyle="1" w:styleId="Obsah1Char">
    <w:name w:val="Obsah 1 Char"/>
    <w:basedOn w:val="Predvolenpsmoodseku"/>
    <w:link w:val="Obsah1"/>
    <w:uiPriority w:val="99"/>
    <w:locked/>
    <w:rPr>
      <w:rFonts w:ascii="Palatino Linotype" w:hAnsi="Palatino Linotype" w:cs="Palatino Linotype"/>
      <w:b/>
      <w:bCs/>
      <w:spacing w:val="0"/>
      <w:sz w:val="18"/>
      <w:szCs w:val="18"/>
    </w:rPr>
  </w:style>
  <w:style w:type="character" w:customStyle="1" w:styleId="Obsah21">
    <w:name w:val="Obsah (2)1"/>
    <w:basedOn w:val="Obsah1Char"/>
    <w:uiPriority w:val="99"/>
    <w:rPr>
      <w:rFonts w:ascii="Palatino Linotype" w:hAnsi="Palatino Linotype" w:cs="Palatino Linotype"/>
      <w:b/>
      <w:bCs/>
      <w:spacing w:val="0"/>
      <w:sz w:val="18"/>
      <w:szCs w:val="18"/>
    </w:rPr>
  </w:style>
  <w:style w:type="character" w:customStyle="1" w:styleId="Obsah2Candara">
    <w:name w:val="Obsah (2) + Candara"/>
    <w:aliases w:val="8 bodov,Nie tučné1"/>
    <w:basedOn w:val="Obsah1Char"/>
    <w:uiPriority w:val="99"/>
    <w:rPr>
      <w:rFonts w:ascii="Candara" w:hAnsi="Candara" w:cs="Candara"/>
      <w:b w:val="0"/>
      <w:bCs w:val="0"/>
      <w:spacing w:val="0"/>
      <w:sz w:val="16"/>
      <w:szCs w:val="16"/>
    </w:rPr>
  </w:style>
  <w:style w:type="character" w:customStyle="1" w:styleId="Zhlavie24">
    <w:name w:val="Záhlavie #2 (4)_"/>
    <w:basedOn w:val="Predvolenpsmoodseku"/>
    <w:link w:val="Zhlavie240"/>
    <w:uiPriority w:val="99"/>
    <w:locked/>
    <w:rPr>
      <w:rFonts w:ascii="Calibri" w:hAnsi="Calibri" w:cs="Calibri"/>
      <w:spacing w:val="-60"/>
      <w:sz w:val="56"/>
      <w:szCs w:val="56"/>
    </w:rPr>
  </w:style>
  <w:style w:type="character" w:customStyle="1" w:styleId="Zhlavie110">
    <w:name w:val="Záhlavie #1 (10)_"/>
    <w:basedOn w:val="Predvolenpsmoodseku"/>
    <w:link w:val="Zhlavie1100"/>
    <w:uiPriority w:val="99"/>
    <w:locked/>
    <w:rPr>
      <w:rFonts w:cs="Times New Roman"/>
      <w:spacing w:val="-40"/>
      <w:sz w:val="52"/>
      <w:szCs w:val="52"/>
    </w:rPr>
  </w:style>
  <w:style w:type="character" w:customStyle="1" w:styleId="Zhlavie24ArialUnicodeMS">
    <w:name w:val="Záhlavie #2 (4) + Arial Unicode MS"/>
    <w:aliases w:val="26 bodov1,Riadkovanie -2 pt1"/>
    <w:basedOn w:val="Zhlavie24"/>
    <w:uiPriority w:val="99"/>
    <w:rPr>
      <w:rFonts w:ascii="Arial Unicode MS" w:eastAsia="Arial Unicode MS" w:hAnsi="Calibri" w:cs="Arial Unicode MS"/>
      <w:spacing w:val="-50"/>
      <w:sz w:val="52"/>
      <w:szCs w:val="52"/>
    </w:rPr>
  </w:style>
  <w:style w:type="character" w:customStyle="1" w:styleId="Zkladntext33">
    <w:name w:val="Základný text (33)_"/>
    <w:basedOn w:val="Predvolenpsmoodseku"/>
    <w:link w:val="Zkladntext331"/>
    <w:uiPriority w:val="99"/>
    <w:locked/>
    <w:rPr>
      <w:rFonts w:ascii="Palatino Linotype" w:hAnsi="Palatino Linotype" w:cs="Palatino Linotype"/>
      <w:sz w:val="16"/>
      <w:szCs w:val="16"/>
    </w:rPr>
  </w:style>
  <w:style w:type="character" w:customStyle="1" w:styleId="Zkladntext330">
    <w:name w:val="Základný text (33)"/>
    <w:basedOn w:val="Zkladntext33"/>
    <w:uiPriority w:val="99"/>
    <w:rPr>
      <w:rFonts w:ascii="Palatino Linotype" w:hAnsi="Palatino Linotype" w:cs="Palatino Linotype"/>
      <w:spacing w:val="0"/>
      <w:sz w:val="16"/>
      <w:szCs w:val="16"/>
    </w:rPr>
  </w:style>
  <w:style w:type="character" w:customStyle="1" w:styleId="Zkladntext2Tun">
    <w:name w:val="Základný text (2) + Tučné"/>
    <w:basedOn w:val="Zkladntext2"/>
    <w:uiPriority w:val="99"/>
    <w:rPr>
      <w:rFonts w:ascii="Palatino Linotype" w:hAnsi="Palatino Linotype" w:cs="Palatino Linotype"/>
      <w:b/>
      <w:bCs/>
      <w:spacing w:val="0"/>
      <w:sz w:val="16"/>
      <w:szCs w:val="16"/>
    </w:rPr>
  </w:style>
  <w:style w:type="character" w:customStyle="1" w:styleId="Zkladntext34">
    <w:name w:val="Základný text (34)_"/>
    <w:basedOn w:val="Predvolenpsmoodseku"/>
    <w:link w:val="Zkladntext340"/>
    <w:uiPriority w:val="99"/>
    <w:locked/>
    <w:rPr>
      <w:rFonts w:ascii="Palatino Linotype" w:hAnsi="Palatino Linotype" w:cs="Palatino Linotype"/>
      <w:b/>
      <w:bCs/>
      <w:spacing w:val="0"/>
      <w:sz w:val="16"/>
      <w:szCs w:val="16"/>
    </w:rPr>
  </w:style>
  <w:style w:type="character" w:customStyle="1" w:styleId="Zkladntext34Nietun">
    <w:name w:val="Základný text (34) + Nie tučné"/>
    <w:basedOn w:val="Zkladntext34"/>
    <w:uiPriority w:val="99"/>
    <w:rPr>
      <w:rFonts w:ascii="Palatino Linotype" w:hAnsi="Palatino Linotype" w:cs="Palatino Linotype"/>
      <w:b w:val="0"/>
      <w:bCs w:val="0"/>
      <w:spacing w:val="0"/>
      <w:sz w:val="16"/>
      <w:szCs w:val="16"/>
    </w:rPr>
  </w:style>
  <w:style w:type="character" w:customStyle="1" w:styleId="Zkladntext35">
    <w:name w:val="Základný text (35)_"/>
    <w:basedOn w:val="Predvolenpsmoodseku"/>
    <w:link w:val="Zkladntext350"/>
    <w:uiPriority w:val="99"/>
    <w:locked/>
    <w:rPr>
      <w:rFonts w:ascii="Calibri" w:hAnsi="Calibri" w:cs="Calibri"/>
      <w:spacing w:val="0"/>
      <w:sz w:val="16"/>
      <w:szCs w:val="16"/>
    </w:rPr>
  </w:style>
  <w:style w:type="character" w:customStyle="1" w:styleId="Zkladntext35Riadkovanie2pt">
    <w:name w:val="Základný text (35) + Riadkovanie 2 pt"/>
    <w:basedOn w:val="Zkladntext35"/>
    <w:uiPriority w:val="99"/>
    <w:rPr>
      <w:rFonts w:ascii="Calibri" w:hAnsi="Calibri" w:cs="Calibri"/>
      <w:spacing w:val="40"/>
      <w:sz w:val="16"/>
      <w:szCs w:val="16"/>
    </w:rPr>
  </w:style>
  <w:style w:type="paragraph" w:customStyle="1" w:styleId="Zkladntext100">
    <w:name w:val="Základný text (10)"/>
    <w:basedOn w:val="Normlny"/>
    <w:link w:val="Zkladntext10"/>
    <w:uiPriority w:val="99"/>
    <w:pPr>
      <w:shd w:val="clear" w:color="auto" w:fill="FFFFFF"/>
      <w:spacing w:line="240" w:lineRule="atLeast"/>
    </w:pPr>
    <w:rPr>
      <w:rFonts w:ascii="Microsoft Sans Serif" w:hAnsi="Microsoft Sans Serif" w:cs="Microsoft Sans Serif"/>
      <w:b/>
      <w:bCs/>
      <w:color w:val="auto"/>
      <w:lang w:eastAsia="cs-CZ"/>
    </w:rPr>
  </w:style>
  <w:style w:type="paragraph" w:customStyle="1" w:styleId="Zkladntext60">
    <w:name w:val="Základný text (6)"/>
    <w:basedOn w:val="Normlny"/>
    <w:link w:val="Zkladntext6"/>
    <w:uiPriority w:val="99"/>
    <w:pPr>
      <w:shd w:val="clear" w:color="auto" w:fill="FFFFFF"/>
      <w:spacing w:line="490" w:lineRule="exact"/>
    </w:pPr>
    <w:rPr>
      <w:rFonts w:ascii="Palatino Linotype" w:hAnsi="Palatino Linotype" w:cs="Palatino Linotype"/>
      <w:b/>
      <w:bCs/>
      <w:color w:val="auto"/>
      <w:spacing w:val="-30"/>
      <w:sz w:val="54"/>
      <w:szCs w:val="54"/>
      <w:lang w:eastAsia="cs-CZ"/>
    </w:rPr>
  </w:style>
  <w:style w:type="paragraph" w:customStyle="1" w:styleId="Zhlavie150">
    <w:name w:val="Záhlavie #1 (5)"/>
    <w:basedOn w:val="Normlny"/>
    <w:link w:val="Zhlavie15"/>
    <w:uiPriority w:val="99"/>
    <w:pPr>
      <w:shd w:val="clear" w:color="auto" w:fill="FFFFFF"/>
      <w:spacing w:after="240" w:line="955" w:lineRule="exact"/>
      <w:outlineLvl w:val="0"/>
    </w:pPr>
    <w:rPr>
      <w:rFonts w:ascii="Microsoft Sans Serif" w:hAnsi="Microsoft Sans Serif" w:cs="Microsoft Sans Serif"/>
      <w:b/>
      <w:bCs/>
      <w:color w:val="auto"/>
      <w:spacing w:val="-90"/>
      <w:sz w:val="102"/>
      <w:szCs w:val="102"/>
      <w:lang w:eastAsia="cs-CZ"/>
    </w:rPr>
  </w:style>
  <w:style w:type="paragraph" w:customStyle="1" w:styleId="Zkladntext110">
    <w:name w:val="Základný text (11)"/>
    <w:basedOn w:val="Normlny"/>
    <w:link w:val="Zkladntext11"/>
    <w:uiPriority w:val="99"/>
    <w:pPr>
      <w:shd w:val="clear" w:color="auto" w:fill="FFFFFF"/>
      <w:spacing w:before="240" w:line="936" w:lineRule="exact"/>
    </w:pPr>
    <w:rPr>
      <w:rFonts w:ascii="Palatino Linotype" w:hAnsi="Palatino Linotype" w:cs="Palatino Linotype"/>
      <w:b/>
      <w:bCs/>
      <w:color w:val="auto"/>
      <w:spacing w:val="-70"/>
      <w:sz w:val="107"/>
      <w:szCs w:val="107"/>
      <w:lang w:eastAsia="cs-CZ"/>
    </w:rPr>
  </w:style>
  <w:style w:type="paragraph" w:customStyle="1" w:styleId="Zkladntext21">
    <w:name w:val="Základný text (2)1"/>
    <w:basedOn w:val="Normlny"/>
    <w:link w:val="Zkladntext2"/>
    <w:uiPriority w:val="99"/>
    <w:pPr>
      <w:shd w:val="clear" w:color="auto" w:fill="FFFFFF"/>
      <w:spacing w:before="3060" w:after="180" w:line="192" w:lineRule="exact"/>
    </w:pPr>
    <w:rPr>
      <w:rFonts w:ascii="Palatino Linotype" w:hAnsi="Palatino Linotype" w:cs="Palatino Linotype"/>
      <w:color w:val="auto"/>
      <w:sz w:val="16"/>
      <w:szCs w:val="16"/>
      <w:lang w:eastAsia="cs-CZ"/>
    </w:rPr>
  </w:style>
  <w:style w:type="paragraph" w:customStyle="1" w:styleId="Zkladntext120">
    <w:name w:val="Základný text (12)"/>
    <w:basedOn w:val="Normlny"/>
    <w:link w:val="Zkladntext12"/>
    <w:uiPriority w:val="99"/>
    <w:pPr>
      <w:shd w:val="clear" w:color="auto" w:fill="FFFFFF"/>
      <w:spacing w:before="300" w:line="192" w:lineRule="exact"/>
    </w:pPr>
    <w:rPr>
      <w:rFonts w:ascii="Palatino Linotype" w:hAnsi="Palatino Linotype" w:cs="Palatino Linotype"/>
      <w:i/>
      <w:iCs/>
      <w:color w:val="auto"/>
      <w:sz w:val="16"/>
      <w:szCs w:val="16"/>
      <w:lang w:eastAsia="cs-CZ"/>
    </w:rPr>
  </w:style>
  <w:style w:type="paragraph" w:customStyle="1" w:styleId="Zkladntext131">
    <w:name w:val="Základný text (13)1"/>
    <w:basedOn w:val="Normlny"/>
    <w:link w:val="Zkladntext13"/>
    <w:uiPriority w:val="99"/>
    <w:pPr>
      <w:shd w:val="clear" w:color="auto" w:fill="FFFFFF"/>
      <w:spacing w:before="3000" w:line="235" w:lineRule="exact"/>
      <w:jc w:val="both"/>
    </w:pPr>
    <w:rPr>
      <w:rFonts w:ascii="Palatino Linotype" w:hAnsi="Palatino Linotype" w:cs="Palatino Linotype"/>
      <w:color w:val="auto"/>
      <w:sz w:val="20"/>
      <w:szCs w:val="20"/>
      <w:lang w:eastAsia="cs-CZ"/>
    </w:rPr>
  </w:style>
  <w:style w:type="paragraph" w:customStyle="1" w:styleId="Zkladntext161">
    <w:name w:val="Základný text (16)1"/>
    <w:basedOn w:val="Normlny"/>
    <w:link w:val="Zkladntext16"/>
    <w:uiPriority w:val="99"/>
    <w:pPr>
      <w:shd w:val="clear" w:color="auto" w:fill="FFFFFF"/>
      <w:spacing w:line="240" w:lineRule="atLeast"/>
    </w:pPr>
    <w:rPr>
      <w:rFonts w:ascii="Angsana New" w:hAnsi="Angsana New" w:cs="Angsana New"/>
      <w:color w:val="auto"/>
      <w:sz w:val="30"/>
      <w:szCs w:val="30"/>
      <w:lang w:eastAsia="cs-CZ"/>
    </w:rPr>
  </w:style>
  <w:style w:type="paragraph" w:customStyle="1" w:styleId="Zkladntext150">
    <w:name w:val="Základný text (15)"/>
    <w:basedOn w:val="Normlny"/>
    <w:link w:val="Zkladntext15"/>
    <w:uiPriority w:val="99"/>
    <w:pPr>
      <w:shd w:val="clear" w:color="auto" w:fill="FFFFFF"/>
      <w:spacing w:before="420" w:line="240" w:lineRule="atLeast"/>
      <w:jc w:val="both"/>
    </w:pPr>
    <w:rPr>
      <w:rFonts w:ascii="Angsana New" w:hAnsi="Angsana New" w:cs="Angsana New"/>
      <w:color w:val="auto"/>
      <w:spacing w:val="20"/>
      <w:sz w:val="20"/>
      <w:szCs w:val="20"/>
      <w:lang w:eastAsia="cs-CZ"/>
    </w:rPr>
  </w:style>
  <w:style w:type="paragraph" w:customStyle="1" w:styleId="Zkladntext141">
    <w:name w:val="Základný text (14)1"/>
    <w:basedOn w:val="Normlny"/>
    <w:link w:val="Zkladntext14"/>
    <w:uiPriority w:val="99"/>
    <w:pPr>
      <w:shd w:val="clear" w:color="auto" w:fill="FFFFFF"/>
      <w:spacing w:after="180" w:line="235" w:lineRule="exact"/>
    </w:pPr>
    <w:rPr>
      <w:rFonts w:ascii="Palatino Linotype" w:hAnsi="Palatino Linotype" w:cs="Palatino Linotype"/>
      <w:i/>
      <w:iCs/>
      <w:color w:val="auto"/>
      <w:sz w:val="20"/>
      <w:szCs w:val="20"/>
      <w:lang w:eastAsia="cs-CZ"/>
    </w:rPr>
  </w:style>
  <w:style w:type="paragraph" w:customStyle="1" w:styleId="Zkladntext190">
    <w:name w:val="Základný text (19)"/>
    <w:basedOn w:val="Normlny"/>
    <w:link w:val="Zkladntext19"/>
    <w:uiPriority w:val="99"/>
    <w:pPr>
      <w:shd w:val="clear" w:color="auto" w:fill="FFFFFF"/>
      <w:spacing w:line="240" w:lineRule="atLeast"/>
    </w:pPr>
    <w:rPr>
      <w:rFonts w:ascii="Palatino Linotype" w:hAnsi="Palatino Linotype" w:cs="Palatino Linotype"/>
      <w:b/>
      <w:bCs/>
      <w:color w:val="auto"/>
      <w:sz w:val="19"/>
      <w:szCs w:val="19"/>
      <w:lang w:eastAsia="cs-CZ"/>
    </w:rPr>
  </w:style>
  <w:style w:type="paragraph" w:customStyle="1" w:styleId="Zkladntext220">
    <w:name w:val="Základný text (22)"/>
    <w:basedOn w:val="Normlny"/>
    <w:link w:val="Zkladntext22"/>
    <w:uiPriority w:val="99"/>
    <w:pPr>
      <w:shd w:val="clear" w:color="auto" w:fill="FFFFFF"/>
      <w:spacing w:line="240" w:lineRule="atLeast"/>
    </w:pPr>
    <w:rPr>
      <w:rFonts w:ascii="Palatino Linotype" w:hAnsi="Palatino Linotype" w:cs="Palatino Linotype"/>
      <w:color w:val="auto"/>
      <w:sz w:val="12"/>
      <w:szCs w:val="12"/>
      <w:lang w:eastAsia="cs-CZ"/>
    </w:rPr>
  </w:style>
  <w:style w:type="paragraph" w:customStyle="1" w:styleId="Zkladntext231">
    <w:name w:val="Základný text (23)"/>
    <w:basedOn w:val="Normlny"/>
    <w:link w:val="Zkladntext230"/>
    <w:uiPriority w:val="99"/>
    <w:pPr>
      <w:shd w:val="clear" w:color="auto" w:fill="FFFFFF"/>
      <w:spacing w:line="240" w:lineRule="atLeast"/>
    </w:pPr>
    <w:rPr>
      <w:rFonts w:ascii="Palatino Linotype" w:hAnsi="Palatino Linotype" w:cs="Palatino Linotype"/>
      <w:b/>
      <w:bCs/>
      <w:color w:val="auto"/>
      <w:sz w:val="19"/>
      <w:szCs w:val="19"/>
      <w:lang w:eastAsia="cs-CZ"/>
    </w:rPr>
  </w:style>
  <w:style w:type="paragraph" w:customStyle="1" w:styleId="Zkladntext250">
    <w:name w:val="Základný text (25)"/>
    <w:basedOn w:val="Normlny"/>
    <w:link w:val="Zkladntext25"/>
    <w:uiPriority w:val="99"/>
    <w:pPr>
      <w:shd w:val="clear" w:color="auto" w:fill="FFFFFF"/>
      <w:spacing w:line="240" w:lineRule="atLeast"/>
    </w:pPr>
    <w:rPr>
      <w:rFonts w:ascii="David" w:cs="David"/>
      <w:color w:val="auto"/>
      <w:sz w:val="14"/>
      <w:szCs w:val="14"/>
      <w:lang w:eastAsia="cs-CZ" w:bidi="he-IL"/>
    </w:rPr>
  </w:style>
  <w:style w:type="paragraph" w:customStyle="1" w:styleId="Zkladntext260">
    <w:name w:val="Základný text (26)"/>
    <w:basedOn w:val="Normlny"/>
    <w:link w:val="Zkladntext26"/>
    <w:uiPriority w:val="99"/>
    <w:pPr>
      <w:shd w:val="clear" w:color="auto" w:fill="FFFFFF"/>
      <w:spacing w:line="240" w:lineRule="atLeast"/>
    </w:pPr>
    <w:rPr>
      <w:rFonts w:ascii="Palatino Linotype" w:hAnsi="Palatino Linotype" w:cs="Palatino Linotype"/>
      <w:b/>
      <w:bCs/>
      <w:color w:val="auto"/>
      <w:sz w:val="13"/>
      <w:szCs w:val="13"/>
      <w:lang w:eastAsia="cs-CZ"/>
    </w:rPr>
  </w:style>
  <w:style w:type="paragraph" w:customStyle="1" w:styleId="Zhlavie220">
    <w:name w:val="Záhlavie #2 (2)"/>
    <w:basedOn w:val="Normlny"/>
    <w:link w:val="Zhlavie22"/>
    <w:uiPriority w:val="99"/>
    <w:pPr>
      <w:shd w:val="clear" w:color="auto" w:fill="FFFFFF"/>
      <w:spacing w:after="3000" w:line="240" w:lineRule="atLeast"/>
      <w:ind w:firstLine="520"/>
      <w:jc w:val="both"/>
      <w:outlineLvl w:val="1"/>
    </w:pPr>
    <w:rPr>
      <w:rFonts w:ascii="Palatino Linotype" w:hAnsi="Palatino Linotype" w:cs="Palatino Linotype"/>
      <w:b/>
      <w:bCs/>
      <w:color w:val="auto"/>
      <w:sz w:val="25"/>
      <w:szCs w:val="25"/>
      <w:lang w:eastAsia="cs-CZ"/>
    </w:rPr>
  </w:style>
  <w:style w:type="paragraph" w:customStyle="1" w:styleId="Hlavikaalebopta0">
    <w:name w:val="Hlavička alebo päta"/>
    <w:basedOn w:val="Normlny"/>
    <w:link w:val="Hlavikaalebopta"/>
    <w:uiPriority w:val="99"/>
    <w:pPr>
      <w:shd w:val="clear" w:color="auto" w:fill="FFFFFF"/>
    </w:pPr>
    <w:rPr>
      <w:rFonts w:ascii="Times New Roman" w:hAnsi="Times New Roman" w:cs="Times New Roman"/>
      <w:color w:val="auto"/>
      <w:sz w:val="20"/>
      <w:szCs w:val="20"/>
      <w:lang w:eastAsia="cs-CZ"/>
    </w:rPr>
  </w:style>
  <w:style w:type="paragraph" w:customStyle="1" w:styleId="Zhlavie40">
    <w:name w:val="Záhlavie #4"/>
    <w:basedOn w:val="Normlny"/>
    <w:link w:val="Zhlavie4"/>
    <w:uiPriority w:val="99"/>
    <w:pPr>
      <w:shd w:val="clear" w:color="auto" w:fill="FFFFFF"/>
      <w:spacing w:before="900" w:after="480" w:line="240" w:lineRule="atLeast"/>
      <w:outlineLvl w:val="3"/>
    </w:pPr>
    <w:rPr>
      <w:rFonts w:ascii="Palatino Linotype" w:hAnsi="Palatino Linotype" w:cs="Palatino Linotype"/>
      <w:noProof/>
      <w:color w:val="auto"/>
      <w:sz w:val="21"/>
      <w:szCs w:val="21"/>
      <w:lang w:eastAsia="cs-CZ"/>
    </w:rPr>
  </w:style>
  <w:style w:type="paragraph" w:customStyle="1" w:styleId="Zhlavie420">
    <w:name w:val="Záhlavie #4 (2)"/>
    <w:basedOn w:val="Normlny"/>
    <w:link w:val="Zhlavie42"/>
    <w:uiPriority w:val="99"/>
    <w:pPr>
      <w:shd w:val="clear" w:color="auto" w:fill="FFFFFF"/>
      <w:spacing w:before="900" w:after="480" w:line="240" w:lineRule="atLeast"/>
      <w:ind w:firstLine="520"/>
      <w:jc w:val="both"/>
      <w:outlineLvl w:val="3"/>
    </w:pPr>
    <w:rPr>
      <w:rFonts w:ascii="Palatino Linotype" w:hAnsi="Palatino Linotype" w:cs="Palatino Linotype"/>
      <w:noProof/>
      <w:color w:val="auto"/>
      <w:sz w:val="23"/>
      <w:szCs w:val="23"/>
      <w:lang w:eastAsia="cs-CZ"/>
    </w:rPr>
  </w:style>
  <w:style w:type="paragraph" w:customStyle="1" w:styleId="Zhlavie430">
    <w:name w:val="Záhlavie #4 (3)"/>
    <w:basedOn w:val="Normlny"/>
    <w:link w:val="Zhlavie43"/>
    <w:uiPriority w:val="99"/>
    <w:pPr>
      <w:shd w:val="clear" w:color="auto" w:fill="FFFFFF"/>
      <w:spacing w:before="900" w:after="480" w:line="240" w:lineRule="atLeast"/>
      <w:ind w:firstLine="540"/>
      <w:jc w:val="both"/>
      <w:outlineLvl w:val="3"/>
    </w:pPr>
    <w:rPr>
      <w:rFonts w:ascii="Palatino Linotype" w:hAnsi="Palatino Linotype" w:cs="Palatino Linotype"/>
      <w:noProof/>
      <w:color w:val="auto"/>
      <w:sz w:val="22"/>
      <w:szCs w:val="22"/>
      <w:lang w:eastAsia="cs-CZ"/>
    </w:rPr>
  </w:style>
  <w:style w:type="paragraph" w:customStyle="1" w:styleId="Zkladntext171">
    <w:name w:val="Základný text (17)1"/>
    <w:basedOn w:val="Normlny"/>
    <w:link w:val="Zkladntext17"/>
    <w:uiPriority w:val="99"/>
    <w:pPr>
      <w:shd w:val="clear" w:color="auto" w:fill="FFFFFF"/>
      <w:spacing w:line="235" w:lineRule="exact"/>
      <w:ind w:firstLine="220"/>
      <w:jc w:val="both"/>
    </w:pPr>
    <w:rPr>
      <w:rFonts w:ascii="Franklin Gothic Demi" w:hAnsi="Franklin Gothic Demi" w:cs="Franklin Gothic Demi"/>
      <w:color w:val="auto"/>
      <w:spacing w:val="10"/>
      <w:sz w:val="18"/>
      <w:szCs w:val="18"/>
      <w:lang w:eastAsia="cs-CZ"/>
    </w:rPr>
  </w:style>
  <w:style w:type="paragraph" w:customStyle="1" w:styleId="Zkladntext181">
    <w:name w:val="Základný text (18)1"/>
    <w:basedOn w:val="Normlny"/>
    <w:link w:val="Zkladntext18"/>
    <w:uiPriority w:val="99"/>
    <w:pPr>
      <w:shd w:val="clear" w:color="auto" w:fill="FFFFFF"/>
      <w:spacing w:before="180" w:line="240" w:lineRule="atLeast"/>
    </w:pPr>
    <w:rPr>
      <w:rFonts w:ascii="Angsana New" w:hAnsi="Angsana New" w:cs="Angsana New"/>
      <w:color w:val="auto"/>
      <w:spacing w:val="10"/>
      <w:sz w:val="22"/>
      <w:szCs w:val="22"/>
      <w:lang w:eastAsia="cs-CZ"/>
    </w:rPr>
  </w:style>
  <w:style w:type="paragraph" w:customStyle="1" w:styleId="Zhlavie30">
    <w:name w:val="Záhlavie #3"/>
    <w:basedOn w:val="Normlny"/>
    <w:link w:val="Zhlavie3"/>
    <w:uiPriority w:val="99"/>
    <w:pPr>
      <w:shd w:val="clear" w:color="auto" w:fill="FFFFFF"/>
      <w:spacing w:before="900" w:after="480" w:line="240" w:lineRule="atLeast"/>
      <w:ind w:firstLine="520"/>
      <w:jc w:val="both"/>
      <w:outlineLvl w:val="2"/>
    </w:pPr>
    <w:rPr>
      <w:rFonts w:ascii="Palatino Linotype" w:hAnsi="Palatino Linotype" w:cs="Palatino Linotype"/>
      <w:b/>
      <w:bCs/>
      <w:noProof/>
      <w:color w:val="auto"/>
      <w:sz w:val="23"/>
      <w:szCs w:val="23"/>
      <w:lang w:eastAsia="cs-CZ"/>
    </w:rPr>
  </w:style>
  <w:style w:type="paragraph" w:customStyle="1" w:styleId="Zhlavie320">
    <w:name w:val="Záhlavie #3 (2)"/>
    <w:basedOn w:val="Normlny"/>
    <w:link w:val="Zhlavie32"/>
    <w:uiPriority w:val="99"/>
    <w:pPr>
      <w:shd w:val="clear" w:color="auto" w:fill="FFFFFF"/>
      <w:spacing w:before="900" w:after="540" w:line="240" w:lineRule="atLeast"/>
      <w:ind w:firstLine="520"/>
      <w:jc w:val="both"/>
      <w:outlineLvl w:val="2"/>
    </w:pPr>
    <w:rPr>
      <w:rFonts w:ascii="Palatino Linotype" w:hAnsi="Palatino Linotype" w:cs="Palatino Linotype"/>
      <w:b/>
      <w:bCs/>
      <w:noProof/>
      <w:color w:val="auto"/>
      <w:sz w:val="25"/>
      <w:szCs w:val="25"/>
      <w:lang w:eastAsia="cs-CZ"/>
    </w:rPr>
  </w:style>
  <w:style w:type="paragraph" w:customStyle="1" w:styleId="Zhlavie161">
    <w:name w:val="Záhlavie #1 (6)1"/>
    <w:basedOn w:val="Normlny"/>
    <w:link w:val="Zhlavie16"/>
    <w:uiPriority w:val="99"/>
    <w:pPr>
      <w:shd w:val="clear" w:color="auto" w:fill="FFFFFF"/>
      <w:spacing w:after="3000" w:line="240" w:lineRule="atLeast"/>
      <w:ind w:firstLine="520"/>
      <w:jc w:val="both"/>
      <w:outlineLvl w:val="0"/>
    </w:pPr>
    <w:rPr>
      <w:rFonts w:ascii="Palatino Linotype" w:hAnsi="Palatino Linotype" w:cs="Palatino Linotype"/>
      <w:b/>
      <w:bCs/>
      <w:color w:val="auto"/>
      <w:sz w:val="25"/>
      <w:szCs w:val="25"/>
      <w:lang w:eastAsia="cs-CZ"/>
    </w:rPr>
  </w:style>
  <w:style w:type="paragraph" w:customStyle="1" w:styleId="Zhlavie170">
    <w:name w:val="Záhlavie #1 (7)"/>
    <w:basedOn w:val="Normlny"/>
    <w:link w:val="Zhlavie17"/>
    <w:uiPriority w:val="99"/>
    <w:pPr>
      <w:shd w:val="clear" w:color="auto" w:fill="FFFFFF"/>
      <w:spacing w:before="900" w:after="540" w:line="240" w:lineRule="atLeast"/>
      <w:ind w:firstLine="520"/>
      <w:jc w:val="both"/>
      <w:outlineLvl w:val="0"/>
    </w:pPr>
    <w:rPr>
      <w:rFonts w:ascii="Palatino Linotype" w:hAnsi="Palatino Linotype" w:cs="Palatino Linotype"/>
      <w:b/>
      <w:bCs/>
      <w:noProof/>
      <w:color w:val="auto"/>
      <w:lang w:eastAsia="cs-CZ"/>
    </w:rPr>
  </w:style>
  <w:style w:type="paragraph" w:customStyle="1" w:styleId="Zkladntext201">
    <w:name w:val="Základný text (20)"/>
    <w:basedOn w:val="Normlny"/>
    <w:link w:val="Zkladntext200"/>
    <w:uiPriority w:val="99"/>
    <w:pPr>
      <w:shd w:val="clear" w:color="auto" w:fill="FFFFFF"/>
      <w:spacing w:before="900" w:after="480" w:line="240" w:lineRule="atLeast"/>
      <w:ind w:firstLine="400"/>
      <w:jc w:val="both"/>
    </w:pPr>
    <w:rPr>
      <w:rFonts w:ascii="Palatino Linotype" w:hAnsi="Palatino Linotype" w:cs="Palatino Linotype"/>
      <w:noProof/>
      <w:color w:val="auto"/>
      <w:sz w:val="23"/>
      <w:szCs w:val="23"/>
      <w:lang w:eastAsia="cs-CZ"/>
    </w:rPr>
  </w:style>
  <w:style w:type="paragraph" w:customStyle="1" w:styleId="Zkladntext211">
    <w:name w:val="Základný text (21)"/>
    <w:basedOn w:val="Normlny"/>
    <w:link w:val="Zkladntext210"/>
    <w:uiPriority w:val="99"/>
    <w:pPr>
      <w:shd w:val="clear" w:color="auto" w:fill="FFFFFF"/>
      <w:spacing w:before="900" w:after="540" w:line="240" w:lineRule="atLeast"/>
      <w:ind w:firstLine="560"/>
      <w:jc w:val="both"/>
    </w:pPr>
    <w:rPr>
      <w:rFonts w:ascii="Palatino Linotype" w:hAnsi="Palatino Linotype" w:cs="Palatino Linotype"/>
      <w:noProof/>
      <w:color w:val="auto"/>
      <w:sz w:val="22"/>
      <w:szCs w:val="22"/>
      <w:lang w:eastAsia="cs-CZ"/>
    </w:rPr>
  </w:style>
  <w:style w:type="paragraph" w:customStyle="1" w:styleId="Zhlavie180">
    <w:name w:val="Záhlavie #1 (8)"/>
    <w:basedOn w:val="Normlny"/>
    <w:link w:val="Zhlavie18"/>
    <w:uiPriority w:val="99"/>
    <w:pPr>
      <w:shd w:val="clear" w:color="auto" w:fill="FFFFFF"/>
      <w:spacing w:before="900" w:after="480" w:line="240" w:lineRule="atLeast"/>
      <w:ind w:firstLine="520"/>
      <w:jc w:val="both"/>
      <w:outlineLvl w:val="0"/>
    </w:pPr>
    <w:rPr>
      <w:rFonts w:ascii="Palatino Linotype" w:hAnsi="Palatino Linotype" w:cs="Palatino Linotype"/>
      <w:b/>
      <w:bCs/>
      <w:noProof/>
      <w:color w:val="auto"/>
      <w:sz w:val="25"/>
      <w:szCs w:val="25"/>
      <w:lang w:eastAsia="cs-CZ"/>
    </w:rPr>
  </w:style>
  <w:style w:type="paragraph" w:customStyle="1" w:styleId="Zhlavie440">
    <w:name w:val="Záhlavie #4 (4)"/>
    <w:basedOn w:val="Normlny"/>
    <w:link w:val="Zhlavie44"/>
    <w:uiPriority w:val="99"/>
    <w:pPr>
      <w:shd w:val="clear" w:color="auto" w:fill="FFFFFF"/>
      <w:spacing w:before="900" w:after="540" w:line="240" w:lineRule="atLeast"/>
      <w:ind w:firstLine="520"/>
      <w:jc w:val="both"/>
      <w:outlineLvl w:val="3"/>
    </w:pPr>
    <w:rPr>
      <w:rFonts w:ascii="Palatino Linotype" w:hAnsi="Palatino Linotype" w:cs="Palatino Linotype"/>
      <w:noProof/>
      <w:color w:val="auto"/>
      <w:sz w:val="22"/>
      <w:szCs w:val="22"/>
      <w:lang w:eastAsia="cs-CZ"/>
    </w:rPr>
  </w:style>
  <w:style w:type="paragraph" w:customStyle="1" w:styleId="Zhlavie450">
    <w:name w:val="Záhlavie #4 (5)"/>
    <w:basedOn w:val="Normlny"/>
    <w:link w:val="Zhlavie45"/>
    <w:uiPriority w:val="99"/>
    <w:pPr>
      <w:shd w:val="clear" w:color="auto" w:fill="FFFFFF"/>
      <w:spacing w:before="900" w:after="420" w:line="240" w:lineRule="atLeast"/>
      <w:ind w:firstLine="520"/>
      <w:jc w:val="both"/>
      <w:outlineLvl w:val="3"/>
    </w:pPr>
    <w:rPr>
      <w:rFonts w:ascii="Palatino Linotype" w:hAnsi="Palatino Linotype" w:cs="Palatino Linotype"/>
      <w:b/>
      <w:bCs/>
      <w:noProof/>
      <w:color w:val="auto"/>
      <w:sz w:val="25"/>
      <w:szCs w:val="25"/>
      <w:lang w:eastAsia="cs-CZ"/>
    </w:rPr>
  </w:style>
  <w:style w:type="paragraph" w:customStyle="1" w:styleId="Zhlavie331">
    <w:name w:val="Záhlavie #3 (3)1"/>
    <w:basedOn w:val="Normlny"/>
    <w:link w:val="Zhlavie33"/>
    <w:uiPriority w:val="99"/>
    <w:pPr>
      <w:shd w:val="clear" w:color="auto" w:fill="FFFFFF"/>
      <w:spacing w:after="3060" w:line="240" w:lineRule="atLeast"/>
      <w:jc w:val="both"/>
      <w:outlineLvl w:val="2"/>
    </w:pPr>
    <w:rPr>
      <w:rFonts w:ascii="Palatino Linotype" w:hAnsi="Palatino Linotype" w:cs="Palatino Linotype"/>
      <w:b/>
      <w:bCs/>
      <w:color w:val="auto"/>
      <w:sz w:val="25"/>
      <w:szCs w:val="25"/>
      <w:lang w:eastAsia="cs-CZ"/>
    </w:rPr>
  </w:style>
  <w:style w:type="paragraph" w:customStyle="1" w:styleId="Zhlavie340">
    <w:name w:val="Záhlavie #3 (4)"/>
    <w:basedOn w:val="Normlny"/>
    <w:link w:val="Zhlavie34"/>
    <w:uiPriority w:val="99"/>
    <w:pPr>
      <w:shd w:val="clear" w:color="auto" w:fill="FFFFFF"/>
      <w:spacing w:before="900" w:after="480" w:line="240" w:lineRule="atLeast"/>
      <w:ind w:firstLine="520"/>
      <w:jc w:val="both"/>
      <w:outlineLvl w:val="2"/>
    </w:pPr>
    <w:rPr>
      <w:rFonts w:ascii="Palatino Linotype" w:hAnsi="Palatino Linotype" w:cs="Palatino Linotype"/>
      <w:noProof/>
      <w:color w:val="auto"/>
      <w:sz w:val="22"/>
      <w:szCs w:val="22"/>
      <w:lang w:eastAsia="cs-CZ"/>
    </w:rPr>
  </w:style>
  <w:style w:type="paragraph" w:customStyle="1" w:styleId="Zhlavie231">
    <w:name w:val="Záhlavie #2 (3)1"/>
    <w:basedOn w:val="Normlny"/>
    <w:link w:val="Zhlavie23"/>
    <w:uiPriority w:val="99"/>
    <w:pPr>
      <w:shd w:val="clear" w:color="auto" w:fill="FFFFFF"/>
      <w:spacing w:line="235" w:lineRule="exact"/>
      <w:ind w:firstLine="220"/>
      <w:jc w:val="both"/>
      <w:outlineLvl w:val="1"/>
    </w:pPr>
    <w:rPr>
      <w:rFonts w:ascii="Palatino Linotype" w:hAnsi="Palatino Linotype" w:cs="Palatino Linotype"/>
      <w:color w:val="auto"/>
      <w:sz w:val="20"/>
      <w:szCs w:val="20"/>
      <w:lang w:eastAsia="cs-CZ"/>
    </w:rPr>
  </w:style>
  <w:style w:type="paragraph" w:customStyle="1" w:styleId="Zhlavie191">
    <w:name w:val="Záhlavie #1 (9)1"/>
    <w:basedOn w:val="Normlny"/>
    <w:link w:val="Zhlavie19"/>
    <w:uiPriority w:val="99"/>
    <w:pPr>
      <w:shd w:val="clear" w:color="auto" w:fill="FFFFFF"/>
      <w:spacing w:line="235" w:lineRule="exact"/>
      <w:jc w:val="both"/>
      <w:outlineLvl w:val="0"/>
    </w:pPr>
    <w:rPr>
      <w:rFonts w:ascii="Palatino Linotype" w:hAnsi="Palatino Linotype" w:cs="Palatino Linotype"/>
      <w:color w:val="auto"/>
      <w:sz w:val="20"/>
      <w:szCs w:val="20"/>
      <w:lang w:eastAsia="cs-CZ"/>
    </w:rPr>
  </w:style>
  <w:style w:type="paragraph" w:customStyle="1" w:styleId="Zkladntext241">
    <w:name w:val="Základný text (24)"/>
    <w:basedOn w:val="Normlny"/>
    <w:link w:val="Zkladntext240"/>
    <w:uiPriority w:val="99"/>
    <w:pPr>
      <w:shd w:val="clear" w:color="auto" w:fill="FFFFFF"/>
      <w:spacing w:line="240" w:lineRule="atLeast"/>
      <w:jc w:val="both"/>
    </w:pPr>
    <w:rPr>
      <w:rFonts w:ascii="Palatino Linotype" w:hAnsi="Palatino Linotype" w:cs="Palatino Linotype"/>
      <w:i/>
      <w:iCs/>
      <w:color w:val="auto"/>
      <w:spacing w:val="20"/>
      <w:sz w:val="8"/>
      <w:szCs w:val="8"/>
      <w:lang w:eastAsia="cs-CZ"/>
    </w:rPr>
  </w:style>
  <w:style w:type="paragraph" w:customStyle="1" w:styleId="Zhlavie460">
    <w:name w:val="Záhlavie #4 (6)"/>
    <w:basedOn w:val="Normlny"/>
    <w:link w:val="Zhlavie46"/>
    <w:uiPriority w:val="99"/>
    <w:pPr>
      <w:shd w:val="clear" w:color="auto" w:fill="FFFFFF"/>
      <w:spacing w:before="900" w:after="480" w:line="240" w:lineRule="atLeast"/>
      <w:ind w:firstLine="540"/>
      <w:jc w:val="both"/>
      <w:outlineLvl w:val="3"/>
    </w:pPr>
    <w:rPr>
      <w:rFonts w:ascii="Palatino Linotype" w:hAnsi="Palatino Linotype" w:cs="Palatino Linotype"/>
      <w:noProof/>
      <w:color w:val="auto"/>
      <w:sz w:val="21"/>
      <w:szCs w:val="21"/>
      <w:lang w:eastAsia="cs-CZ"/>
    </w:rPr>
  </w:style>
  <w:style w:type="paragraph" w:customStyle="1" w:styleId="Zkladntext91">
    <w:name w:val="Základný text (9)1"/>
    <w:basedOn w:val="Normlny"/>
    <w:link w:val="Zkladntext90"/>
    <w:uiPriority w:val="99"/>
    <w:pPr>
      <w:shd w:val="clear" w:color="auto" w:fill="FFFFFF"/>
      <w:spacing w:before="3000" w:line="235" w:lineRule="exact"/>
      <w:jc w:val="both"/>
    </w:pPr>
    <w:rPr>
      <w:rFonts w:ascii="Palatino Linotype" w:hAnsi="Palatino Linotype" w:cs="Palatino Linotype"/>
      <w:color w:val="auto"/>
      <w:sz w:val="19"/>
      <w:szCs w:val="19"/>
      <w:lang w:eastAsia="cs-CZ"/>
    </w:rPr>
  </w:style>
  <w:style w:type="paragraph" w:customStyle="1" w:styleId="Zhlavie471">
    <w:name w:val="Záhlavie #4 (7)1"/>
    <w:basedOn w:val="Normlny"/>
    <w:link w:val="Zhlavie47"/>
    <w:uiPriority w:val="99"/>
    <w:pPr>
      <w:shd w:val="clear" w:color="auto" w:fill="FFFFFF"/>
      <w:spacing w:after="3060" w:line="240" w:lineRule="atLeast"/>
      <w:jc w:val="both"/>
      <w:outlineLvl w:val="3"/>
    </w:pPr>
    <w:rPr>
      <w:rFonts w:ascii="Palatino Linotype" w:hAnsi="Palatino Linotype" w:cs="Palatino Linotype"/>
      <w:b/>
      <w:bCs/>
      <w:color w:val="auto"/>
      <w:sz w:val="25"/>
      <w:szCs w:val="25"/>
      <w:lang w:eastAsia="cs-CZ"/>
    </w:rPr>
  </w:style>
  <w:style w:type="paragraph" w:customStyle="1" w:styleId="Zkladntext280">
    <w:name w:val="Základný text (28)"/>
    <w:basedOn w:val="Normlny"/>
    <w:link w:val="Zkladntext28"/>
    <w:uiPriority w:val="99"/>
    <w:pPr>
      <w:shd w:val="clear" w:color="auto" w:fill="FFFFFF"/>
      <w:spacing w:line="240" w:lineRule="atLeast"/>
    </w:pPr>
    <w:rPr>
      <w:rFonts w:ascii="Angsana New" w:hAnsi="Angsana New" w:cs="Angsana New"/>
      <w:noProof/>
      <w:color w:val="auto"/>
      <w:sz w:val="20"/>
      <w:szCs w:val="20"/>
      <w:lang w:eastAsia="cs-CZ"/>
    </w:rPr>
  </w:style>
  <w:style w:type="paragraph" w:customStyle="1" w:styleId="Zkladntext290">
    <w:name w:val="Základný text (29)"/>
    <w:basedOn w:val="Normlny"/>
    <w:link w:val="Zkladntext29"/>
    <w:uiPriority w:val="99"/>
    <w:pPr>
      <w:shd w:val="clear" w:color="auto" w:fill="FFFFFF"/>
      <w:spacing w:after="120" w:line="240" w:lineRule="atLeast"/>
    </w:pPr>
    <w:rPr>
      <w:rFonts w:ascii="Angsana New" w:hAnsi="Angsana New" w:cs="Angsana New"/>
      <w:b/>
      <w:bCs/>
      <w:noProof/>
      <w:color w:val="auto"/>
      <w:w w:val="20"/>
      <w:sz w:val="16"/>
      <w:szCs w:val="16"/>
      <w:lang w:eastAsia="cs-CZ"/>
    </w:rPr>
  </w:style>
  <w:style w:type="paragraph" w:customStyle="1" w:styleId="Zkladntext310">
    <w:name w:val="Základný text (31)"/>
    <w:basedOn w:val="Normlny"/>
    <w:link w:val="Zkladntext31"/>
    <w:uiPriority w:val="99"/>
    <w:pPr>
      <w:shd w:val="clear" w:color="auto" w:fill="FFFFFF"/>
      <w:spacing w:line="240" w:lineRule="atLeast"/>
    </w:pPr>
    <w:rPr>
      <w:rFonts w:ascii="Calibri" w:hAnsi="Calibri" w:cs="Calibri"/>
      <w:i/>
      <w:iCs/>
      <w:color w:val="auto"/>
      <w:sz w:val="14"/>
      <w:szCs w:val="14"/>
      <w:lang w:eastAsia="cs-CZ"/>
    </w:rPr>
  </w:style>
  <w:style w:type="paragraph" w:customStyle="1" w:styleId="Zkladntext320">
    <w:name w:val="Základný text (32)"/>
    <w:basedOn w:val="Normlny"/>
    <w:link w:val="Zkladntext32"/>
    <w:uiPriority w:val="99"/>
    <w:pPr>
      <w:shd w:val="clear" w:color="auto" w:fill="FFFFFF"/>
      <w:spacing w:line="240" w:lineRule="atLeast"/>
    </w:pPr>
    <w:rPr>
      <w:rFonts w:ascii="Angsana New" w:hAnsi="Angsana New" w:cs="Angsana New"/>
      <w:color w:val="auto"/>
      <w:sz w:val="29"/>
      <w:szCs w:val="29"/>
      <w:lang w:eastAsia="cs-CZ"/>
    </w:rPr>
  </w:style>
  <w:style w:type="paragraph" w:customStyle="1" w:styleId="Zkladntext300">
    <w:name w:val="Základný text (30)"/>
    <w:basedOn w:val="Normlny"/>
    <w:link w:val="Zkladntext30"/>
    <w:uiPriority w:val="99"/>
    <w:pPr>
      <w:shd w:val="clear" w:color="auto" w:fill="FFFFFF"/>
      <w:spacing w:before="900" w:after="480" w:line="240" w:lineRule="atLeast"/>
      <w:ind w:firstLine="540"/>
      <w:jc w:val="both"/>
    </w:pPr>
    <w:rPr>
      <w:rFonts w:ascii="Palatino Linotype" w:hAnsi="Palatino Linotype" w:cs="Palatino Linotype"/>
      <w:noProof/>
      <w:color w:val="auto"/>
      <w:sz w:val="22"/>
      <w:szCs w:val="22"/>
      <w:lang w:eastAsia="cs-CZ"/>
    </w:rPr>
  </w:style>
  <w:style w:type="paragraph" w:styleId="Obsah1">
    <w:name w:val="toc 1"/>
    <w:basedOn w:val="Normlny"/>
    <w:next w:val="Normlny"/>
    <w:link w:val="Obsah1Char"/>
    <w:uiPriority w:val="99"/>
    <w:pPr>
      <w:shd w:val="clear" w:color="auto" w:fill="FFFFFF"/>
      <w:spacing w:before="3000" w:line="322" w:lineRule="exact"/>
    </w:pPr>
    <w:rPr>
      <w:rFonts w:ascii="Palatino Linotype" w:hAnsi="Palatino Linotype" w:cs="Palatino Linotype"/>
      <w:b/>
      <w:bCs/>
      <w:color w:val="auto"/>
      <w:sz w:val="18"/>
      <w:szCs w:val="18"/>
      <w:lang w:eastAsia="cs-CZ"/>
    </w:rPr>
  </w:style>
  <w:style w:type="paragraph" w:customStyle="1" w:styleId="Zhlavie240">
    <w:name w:val="Záhlavie #2 (4)"/>
    <w:basedOn w:val="Normlny"/>
    <w:link w:val="Zhlavie24"/>
    <w:uiPriority w:val="99"/>
    <w:pPr>
      <w:shd w:val="clear" w:color="auto" w:fill="FFFFFF"/>
      <w:spacing w:after="60" w:line="240" w:lineRule="atLeast"/>
      <w:jc w:val="both"/>
      <w:outlineLvl w:val="1"/>
    </w:pPr>
    <w:rPr>
      <w:rFonts w:ascii="Calibri" w:hAnsi="Calibri" w:cs="Calibri"/>
      <w:color w:val="auto"/>
      <w:spacing w:val="-60"/>
      <w:sz w:val="56"/>
      <w:szCs w:val="56"/>
      <w:lang w:eastAsia="cs-CZ"/>
    </w:rPr>
  </w:style>
  <w:style w:type="paragraph" w:customStyle="1" w:styleId="Zhlavie1100">
    <w:name w:val="Záhlavie #1 (10)"/>
    <w:basedOn w:val="Normlny"/>
    <w:link w:val="Zhlavie110"/>
    <w:uiPriority w:val="99"/>
    <w:pPr>
      <w:shd w:val="clear" w:color="auto" w:fill="FFFFFF"/>
      <w:spacing w:before="60" w:after="180" w:line="240" w:lineRule="atLeast"/>
      <w:jc w:val="both"/>
      <w:outlineLvl w:val="0"/>
    </w:pPr>
    <w:rPr>
      <w:color w:val="auto"/>
      <w:spacing w:val="-40"/>
      <w:sz w:val="52"/>
      <w:szCs w:val="52"/>
      <w:lang w:eastAsia="cs-CZ"/>
    </w:rPr>
  </w:style>
  <w:style w:type="paragraph" w:customStyle="1" w:styleId="Zkladntext331">
    <w:name w:val="Základný text (33)1"/>
    <w:basedOn w:val="Normlny"/>
    <w:link w:val="Zkladntext33"/>
    <w:uiPriority w:val="99"/>
    <w:pPr>
      <w:shd w:val="clear" w:color="auto" w:fill="FFFFFF"/>
      <w:spacing w:before="180" w:after="180" w:line="192" w:lineRule="exact"/>
    </w:pPr>
    <w:rPr>
      <w:rFonts w:ascii="Palatino Linotype" w:hAnsi="Palatino Linotype" w:cs="Palatino Linotype"/>
      <w:color w:val="auto"/>
      <w:sz w:val="16"/>
      <w:szCs w:val="16"/>
      <w:lang w:eastAsia="cs-CZ"/>
    </w:rPr>
  </w:style>
  <w:style w:type="paragraph" w:customStyle="1" w:styleId="Zkladntext340">
    <w:name w:val="Základný text (34)"/>
    <w:basedOn w:val="Normlny"/>
    <w:link w:val="Zkladntext34"/>
    <w:uiPriority w:val="99"/>
    <w:pPr>
      <w:shd w:val="clear" w:color="auto" w:fill="FFFFFF"/>
      <w:spacing w:before="180" w:after="180" w:line="192" w:lineRule="exact"/>
      <w:jc w:val="both"/>
    </w:pPr>
    <w:rPr>
      <w:rFonts w:ascii="Palatino Linotype" w:hAnsi="Palatino Linotype" w:cs="Palatino Linotype"/>
      <w:b/>
      <w:bCs/>
      <w:color w:val="auto"/>
      <w:sz w:val="16"/>
      <w:szCs w:val="16"/>
      <w:lang w:eastAsia="cs-CZ"/>
    </w:rPr>
  </w:style>
  <w:style w:type="paragraph" w:customStyle="1" w:styleId="Zkladntext350">
    <w:name w:val="Základný text (35)"/>
    <w:basedOn w:val="Normlny"/>
    <w:link w:val="Zkladntext35"/>
    <w:uiPriority w:val="99"/>
    <w:pPr>
      <w:shd w:val="clear" w:color="auto" w:fill="FFFFFF"/>
      <w:spacing w:line="293" w:lineRule="exact"/>
      <w:jc w:val="both"/>
    </w:pPr>
    <w:rPr>
      <w:rFonts w:ascii="Calibri" w:hAnsi="Calibri" w:cs="Calibri"/>
      <w:color w:val="auto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0B54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0B5404"/>
    <w:rPr>
      <w:rFonts w:cs="Arial Unicode MS"/>
      <w:color w:val="000000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0B54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0B5404"/>
    <w:rPr>
      <w:rFonts w:cs="Arial Unicode MS"/>
      <w:color w:val="000000"/>
      <w:lang w:val="sk-SK"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12EE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2EEA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footer" Target="footer12.xml"/><Relationship Id="rId117" Type="http://schemas.openxmlformats.org/officeDocument/2006/relationships/footer" Target="footer84.xml"/><Relationship Id="rId21" Type="http://schemas.openxmlformats.org/officeDocument/2006/relationships/header" Target="header5.xml"/><Relationship Id="rId42" Type="http://schemas.openxmlformats.org/officeDocument/2006/relationships/footer" Target="footer24.xml"/><Relationship Id="rId47" Type="http://schemas.openxmlformats.org/officeDocument/2006/relationships/footer" Target="footer28.xml"/><Relationship Id="rId63" Type="http://schemas.openxmlformats.org/officeDocument/2006/relationships/header" Target="header13.xml"/><Relationship Id="rId68" Type="http://schemas.openxmlformats.org/officeDocument/2006/relationships/footer" Target="footer47.xml"/><Relationship Id="rId84" Type="http://schemas.openxmlformats.org/officeDocument/2006/relationships/header" Target="header19.xml"/><Relationship Id="rId89" Type="http://schemas.openxmlformats.org/officeDocument/2006/relationships/footer" Target="footer62.xml"/><Relationship Id="rId112" Type="http://schemas.openxmlformats.org/officeDocument/2006/relationships/footer" Target="footer81.xml"/><Relationship Id="rId133" Type="http://schemas.openxmlformats.org/officeDocument/2006/relationships/footer" Target="footer96.xml"/><Relationship Id="rId138" Type="http://schemas.openxmlformats.org/officeDocument/2006/relationships/footer" Target="footer99.xml"/><Relationship Id="rId154" Type="http://schemas.openxmlformats.org/officeDocument/2006/relationships/footer" Target="footer111.xml"/><Relationship Id="rId159" Type="http://schemas.openxmlformats.org/officeDocument/2006/relationships/footer" Target="footer116.xml"/><Relationship Id="rId170" Type="http://schemas.openxmlformats.org/officeDocument/2006/relationships/image" Target="media/image2.jpeg"/><Relationship Id="rId16" Type="http://schemas.openxmlformats.org/officeDocument/2006/relationships/footer" Target="footer5.xml"/><Relationship Id="rId107" Type="http://schemas.openxmlformats.org/officeDocument/2006/relationships/header" Target="header23.xml"/><Relationship Id="rId11" Type="http://schemas.openxmlformats.org/officeDocument/2006/relationships/footer" Target="footer1.xml"/><Relationship Id="rId32" Type="http://schemas.openxmlformats.org/officeDocument/2006/relationships/header" Target="header8.xml"/><Relationship Id="rId37" Type="http://schemas.openxmlformats.org/officeDocument/2006/relationships/header" Target="header9.xml"/><Relationship Id="rId53" Type="http://schemas.openxmlformats.org/officeDocument/2006/relationships/footer" Target="footer34.xml"/><Relationship Id="rId58" Type="http://schemas.openxmlformats.org/officeDocument/2006/relationships/footer" Target="footer39.xml"/><Relationship Id="rId74" Type="http://schemas.openxmlformats.org/officeDocument/2006/relationships/header" Target="header15.xml"/><Relationship Id="rId79" Type="http://schemas.openxmlformats.org/officeDocument/2006/relationships/header" Target="header16.xml"/><Relationship Id="rId102" Type="http://schemas.openxmlformats.org/officeDocument/2006/relationships/footer" Target="footer73.xml"/><Relationship Id="rId123" Type="http://schemas.openxmlformats.org/officeDocument/2006/relationships/footer" Target="footer88.xml"/><Relationship Id="rId128" Type="http://schemas.openxmlformats.org/officeDocument/2006/relationships/footer" Target="footer92.xml"/><Relationship Id="rId144" Type="http://schemas.openxmlformats.org/officeDocument/2006/relationships/footer" Target="footer103.xml"/><Relationship Id="rId149" Type="http://schemas.openxmlformats.org/officeDocument/2006/relationships/header" Target="header35.xml"/><Relationship Id="rId5" Type="http://schemas.openxmlformats.org/officeDocument/2006/relationships/webSettings" Target="webSettings.xml"/><Relationship Id="rId90" Type="http://schemas.openxmlformats.org/officeDocument/2006/relationships/footer" Target="footer63.xml"/><Relationship Id="rId95" Type="http://schemas.openxmlformats.org/officeDocument/2006/relationships/header" Target="header20.xml"/><Relationship Id="rId160" Type="http://schemas.openxmlformats.org/officeDocument/2006/relationships/header" Target="header36.xml"/><Relationship Id="rId165" Type="http://schemas.openxmlformats.org/officeDocument/2006/relationships/footer" Target="footer120.xml"/><Relationship Id="rId22" Type="http://schemas.openxmlformats.org/officeDocument/2006/relationships/footer" Target="footer9.xml"/><Relationship Id="rId27" Type="http://schemas.openxmlformats.org/officeDocument/2006/relationships/footer" Target="footer13.xml"/><Relationship Id="rId43" Type="http://schemas.openxmlformats.org/officeDocument/2006/relationships/footer" Target="footer25.xml"/><Relationship Id="rId48" Type="http://schemas.openxmlformats.org/officeDocument/2006/relationships/footer" Target="footer29.xml"/><Relationship Id="rId64" Type="http://schemas.openxmlformats.org/officeDocument/2006/relationships/footer" Target="footer43.xml"/><Relationship Id="rId69" Type="http://schemas.openxmlformats.org/officeDocument/2006/relationships/footer" Target="footer48.xml"/><Relationship Id="rId113" Type="http://schemas.openxmlformats.org/officeDocument/2006/relationships/footer" Target="footer82.xml"/><Relationship Id="rId118" Type="http://schemas.openxmlformats.org/officeDocument/2006/relationships/footer" Target="footer85.xml"/><Relationship Id="rId134" Type="http://schemas.openxmlformats.org/officeDocument/2006/relationships/footer" Target="footer97.xml"/><Relationship Id="rId139" Type="http://schemas.openxmlformats.org/officeDocument/2006/relationships/footer" Target="footer100.xml"/><Relationship Id="rId80" Type="http://schemas.openxmlformats.org/officeDocument/2006/relationships/header" Target="header17.xml"/><Relationship Id="rId85" Type="http://schemas.openxmlformats.org/officeDocument/2006/relationships/footer" Target="footer58.xml"/><Relationship Id="rId150" Type="http://schemas.openxmlformats.org/officeDocument/2006/relationships/footer" Target="footer107.xml"/><Relationship Id="rId155" Type="http://schemas.openxmlformats.org/officeDocument/2006/relationships/footer" Target="footer112.xml"/><Relationship Id="rId171" Type="http://schemas.openxmlformats.org/officeDocument/2006/relationships/fontTable" Target="fontTable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33" Type="http://schemas.openxmlformats.org/officeDocument/2006/relationships/footer" Target="footer17.xml"/><Relationship Id="rId38" Type="http://schemas.openxmlformats.org/officeDocument/2006/relationships/footer" Target="footer21.xml"/><Relationship Id="rId59" Type="http://schemas.openxmlformats.org/officeDocument/2006/relationships/header" Target="header12.xml"/><Relationship Id="rId103" Type="http://schemas.openxmlformats.org/officeDocument/2006/relationships/header" Target="header22.xml"/><Relationship Id="rId108" Type="http://schemas.openxmlformats.org/officeDocument/2006/relationships/footer" Target="footer77.xml"/><Relationship Id="rId124" Type="http://schemas.openxmlformats.org/officeDocument/2006/relationships/footer" Target="footer89.xml"/><Relationship Id="rId129" Type="http://schemas.openxmlformats.org/officeDocument/2006/relationships/footer" Target="footer93.xml"/><Relationship Id="rId54" Type="http://schemas.openxmlformats.org/officeDocument/2006/relationships/footer" Target="footer35.xml"/><Relationship Id="rId70" Type="http://schemas.openxmlformats.org/officeDocument/2006/relationships/header" Target="header14.xml"/><Relationship Id="rId75" Type="http://schemas.openxmlformats.org/officeDocument/2006/relationships/footer" Target="footer52.xml"/><Relationship Id="rId91" Type="http://schemas.openxmlformats.org/officeDocument/2006/relationships/footer" Target="footer64.xml"/><Relationship Id="rId96" Type="http://schemas.openxmlformats.org/officeDocument/2006/relationships/footer" Target="footer68.xml"/><Relationship Id="rId140" Type="http://schemas.openxmlformats.org/officeDocument/2006/relationships/header" Target="header32.xml"/><Relationship Id="rId145" Type="http://schemas.openxmlformats.org/officeDocument/2006/relationships/header" Target="header34.xml"/><Relationship Id="rId161" Type="http://schemas.openxmlformats.org/officeDocument/2006/relationships/footer" Target="footer117.xml"/><Relationship Id="rId166" Type="http://schemas.openxmlformats.org/officeDocument/2006/relationships/footer" Target="footer12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10.xml"/><Relationship Id="rId28" Type="http://schemas.openxmlformats.org/officeDocument/2006/relationships/footer" Target="footer14.xml"/><Relationship Id="rId36" Type="http://schemas.openxmlformats.org/officeDocument/2006/relationships/footer" Target="footer20.xml"/><Relationship Id="rId49" Type="http://schemas.openxmlformats.org/officeDocument/2006/relationships/footer" Target="footer30.xml"/><Relationship Id="rId57" Type="http://schemas.openxmlformats.org/officeDocument/2006/relationships/footer" Target="footer38.xml"/><Relationship Id="rId106" Type="http://schemas.openxmlformats.org/officeDocument/2006/relationships/footer" Target="footer76.xml"/><Relationship Id="rId114" Type="http://schemas.openxmlformats.org/officeDocument/2006/relationships/header" Target="header24.xml"/><Relationship Id="rId119" Type="http://schemas.openxmlformats.org/officeDocument/2006/relationships/header" Target="header26.xml"/><Relationship Id="rId127" Type="http://schemas.openxmlformats.org/officeDocument/2006/relationships/footer" Target="footer91.xml"/><Relationship Id="rId10" Type="http://schemas.openxmlformats.org/officeDocument/2006/relationships/header" Target="header2.xml"/><Relationship Id="rId31" Type="http://schemas.openxmlformats.org/officeDocument/2006/relationships/footer" Target="footer16.xml"/><Relationship Id="rId44" Type="http://schemas.openxmlformats.org/officeDocument/2006/relationships/footer" Target="footer26.xml"/><Relationship Id="rId52" Type="http://schemas.openxmlformats.org/officeDocument/2006/relationships/footer" Target="footer33.xml"/><Relationship Id="rId60" Type="http://schemas.openxmlformats.org/officeDocument/2006/relationships/footer" Target="footer40.xml"/><Relationship Id="rId65" Type="http://schemas.openxmlformats.org/officeDocument/2006/relationships/footer" Target="footer44.xml"/><Relationship Id="rId73" Type="http://schemas.openxmlformats.org/officeDocument/2006/relationships/footer" Target="footer51.xml"/><Relationship Id="rId78" Type="http://schemas.openxmlformats.org/officeDocument/2006/relationships/footer" Target="footer55.xml"/><Relationship Id="rId81" Type="http://schemas.openxmlformats.org/officeDocument/2006/relationships/footer" Target="footer56.xml"/><Relationship Id="rId86" Type="http://schemas.openxmlformats.org/officeDocument/2006/relationships/footer" Target="footer59.xml"/><Relationship Id="rId94" Type="http://schemas.openxmlformats.org/officeDocument/2006/relationships/footer" Target="footer67.xml"/><Relationship Id="rId99" Type="http://schemas.openxmlformats.org/officeDocument/2006/relationships/header" Target="header21.xml"/><Relationship Id="rId101" Type="http://schemas.openxmlformats.org/officeDocument/2006/relationships/footer" Target="footer72.xml"/><Relationship Id="rId122" Type="http://schemas.openxmlformats.org/officeDocument/2006/relationships/footer" Target="footer87.xml"/><Relationship Id="rId130" Type="http://schemas.openxmlformats.org/officeDocument/2006/relationships/header" Target="header29.xml"/><Relationship Id="rId135" Type="http://schemas.openxmlformats.org/officeDocument/2006/relationships/header" Target="header30.xml"/><Relationship Id="rId143" Type="http://schemas.openxmlformats.org/officeDocument/2006/relationships/footer" Target="footer102.xml"/><Relationship Id="rId148" Type="http://schemas.openxmlformats.org/officeDocument/2006/relationships/footer" Target="footer106.xml"/><Relationship Id="rId151" Type="http://schemas.openxmlformats.org/officeDocument/2006/relationships/footer" Target="footer108.xml"/><Relationship Id="rId156" Type="http://schemas.openxmlformats.org/officeDocument/2006/relationships/footer" Target="footer113.xml"/><Relationship Id="rId164" Type="http://schemas.openxmlformats.org/officeDocument/2006/relationships/header" Target="header37.xml"/><Relationship Id="rId169" Type="http://schemas.openxmlformats.org/officeDocument/2006/relationships/footer" Target="footer123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72" Type="http://schemas.openxmlformats.org/officeDocument/2006/relationships/theme" Target="theme/theme1.xml"/><Relationship Id="rId13" Type="http://schemas.openxmlformats.org/officeDocument/2006/relationships/header" Target="header3.xml"/><Relationship Id="rId18" Type="http://schemas.openxmlformats.org/officeDocument/2006/relationships/footer" Target="footer6.xml"/><Relationship Id="rId39" Type="http://schemas.openxmlformats.org/officeDocument/2006/relationships/footer" Target="footer22.xml"/><Relationship Id="rId109" Type="http://schemas.openxmlformats.org/officeDocument/2006/relationships/footer" Target="footer78.xml"/><Relationship Id="rId34" Type="http://schemas.openxmlformats.org/officeDocument/2006/relationships/footer" Target="footer18.xml"/><Relationship Id="rId50" Type="http://schemas.openxmlformats.org/officeDocument/2006/relationships/footer" Target="footer31.xml"/><Relationship Id="rId55" Type="http://schemas.openxmlformats.org/officeDocument/2006/relationships/footer" Target="footer36.xml"/><Relationship Id="rId76" Type="http://schemas.openxmlformats.org/officeDocument/2006/relationships/footer" Target="footer53.xml"/><Relationship Id="rId97" Type="http://schemas.openxmlformats.org/officeDocument/2006/relationships/footer" Target="footer69.xml"/><Relationship Id="rId104" Type="http://schemas.openxmlformats.org/officeDocument/2006/relationships/footer" Target="footer74.xml"/><Relationship Id="rId120" Type="http://schemas.openxmlformats.org/officeDocument/2006/relationships/footer" Target="footer86.xml"/><Relationship Id="rId125" Type="http://schemas.openxmlformats.org/officeDocument/2006/relationships/footer" Target="footer90.xml"/><Relationship Id="rId141" Type="http://schemas.openxmlformats.org/officeDocument/2006/relationships/header" Target="header33.xml"/><Relationship Id="rId146" Type="http://schemas.openxmlformats.org/officeDocument/2006/relationships/footer" Target="footer104.xml"/><Relationship Id="rId167" Type="http://schemas.openxmlformats.org/officeDocument/2006/relationships/footer" Target="footer122.xml"/><Relationship Id="rId7" Type="http://schemas.openxmlformats.org/officeDocument/2006/relationships/endnotes" Target="endnotes.xml"/><Relationship Id="rId71" Type="http://schemas.openxmlformats.org/officeDocument/2006/relationships/footer" Target="footer49.xml"/><Relationship Id="rId92" Type="http://schemas.openxmlformats.org/officeDocument/2006/relationships/footer" Target="footer65.xml"/><Relationship Id="rId162" Type="http://schemas.openxmlformats.org/officeDocument/2006/relationships/footer" Target="footer118.xml"/><Relationship Id="rId2" Type="http://schemas.openxmlformats.org/officeDocument/2006/relationships/styles" Target="styles.xml"/><Relationship Id="rId29" Type="http://schemas.openxmlformats.org/officeDocument/2006/relationships/header" Target="header7.xml"/><Relationship Id="rId24" Type="http://schemas.openxmlformats.org/officeDocument/2006/relationships/footer" Target="footer11.xml"/><Relationship Id="rId40" Type="http://schemas.openxmlformats.org/officeDocument/2006/relationships/footer" Target="footer23.xml"/><Relationship Id="rId45" Type="http://schemas.openxmlformats.org/officeDocument/2006/relationships/header" Target="header11.xml"/><Relationship Id="rId66" Type="http://schemas.openxmlformats.org/officeDocument/2006/relationships/footer" Target="footer45.xml"/><Relationship Id="rId87" Type="http://schemas.openxmlformats.org/officeDocument/2006/relationships/footer" Target="footer60.xml"/><Relationship Id="rId110" Type="http://schemas.openxmlformats.org/officeDocument/2006/relationships/footer" Target="footer79.xml"/><Relationship Id="rId115" Type="http://schemas.openxmlformats.org/officeDocument/2006/relationships/footer" Target="footer83.xml"/><Relationship Id="rId131" Type="http://schemas.openxmlformats.org/officeDocument/2006/relationships/footer" Target="footer94.xml"/><Relationship Id="rId136" Type="http://schemas.openxmlformats.org/officeDocument/2006/relationships/header" Target="header31.xml"/><Relationship Id="rId157" Type="http://schemas.openxmlformats.org/officeDocument/2006/relationships/footer" Target="footer114.xml"/><Relationship Id="rId61" Type="http://schemas.openxmlformats.org/officeDocument/2006/relationships/footer" Target="footer41.xml"/><Relationship Id="rId82" Type="http://schemas.openxmlformats.org/officeDocument/2006/relationships/footer" Target="footer57.xml"/><Relationship Id="rId152" Type="http://schemas.openxmlformats.org/officeDocument/2006/relationships/footer" Target="footer109.xml"/><Relationship Id="rId19" Type="http://schemas.openxmlformats.org/officeDocument/2006/relationships/footer" Target="footer7.xml"/><Relationship Id="rId14" Type="http://schemas.openxmlformats.org/officeDocument/2006/relationships/footer" Target="footer3.xml"/><Relationship Id="rId30" Type="http://schemas.openxmlformats.org/officeDocument/2006/relationships/footer" Target="footer15.xml"/><Relationship Id="rId35" Type="http://schemas.openxmlformats.org/officeDocument/2006/relationships/footer" Target="footer19.xml"/><Relationship Id="rId56" Type="http://schemas.openxmlformats.org/officeDocument/2006/relationships/footer" Target="footer37.xml"/><Relationship Id="rId77" Type="http://schemas.openxmlformats.org/officeDocument/2006/relationships/footer" Target="footer54.xml"/><Relationship Id="rId100" Type="http://schemas.openxmlformats.org/officeDocument/2006/relationships/footer" Target="footer71.xml"/><Relationship Id="rId105" Type="http://schemas.openxmlformats.org/officeDocument/2006/relationships/footer" Target="footer75.xml"/><Relationship Id="rId126" Type="http://schemas.openxmlformats.org/officeDocument/2006/relationships/header" Target="header28.xml"/><Relationship Id="rId147" Type="http://schemas.openxmlformats.org/officeDocument/2006/relationships/footer" Target="footer105.xml"/><Relationship Id="rId168" Type="http://schemas.openxmlformats.org/officeDocument/2006/relationships/header" Target="header38.xml"/><Relationship Id="rId8" Type="http://schemas.openxmlformats.org/officeDocument/2006/relationships/image" Target="media/image1.jpeg"/><Relationship Id="rId51" Type="http://schemas.openxmlformats.org/officeDocument/2006/relationships/footer" Target="footer32.xml"/><Relationship Id="rId72" Type="http://schemas.openxmlformats.org/officeDocument/2006/relationships/footer" Target="footer50.xml"/><Relationship Id="rId93" Type="http://schemas.openxmlformats.org/officeDocument/2006/relationships/footer" Target="footer66.xml"/><Relationship Id="rId98" Type="http://schemas.openxmlformats.org/officeDocument/2006/relationships/footer" Target="footer70.xml"/><Relationship Id="rId121" Type="http://schemas.openxmlformats.org/officeDocument/2006/relationships/header" Target="header27.xml"/><Relationship Id="rId142" Type="http://schemas.openxmlformats.org/officeDocument/2006/relationships/footer" Target="footer101.xml"/><Relationship Id="rId163" Type="http://schemas.openxmlformats.org/officeDocument/2006/relationships/footer" Target="footer119.xml"/><Relationship Id="rId3" Type="http://schemas.microsoft.com/office/2007/relationships/stylesWithEffects" Target="stylesWithEffects.xml"/><Relationship Id="rId25" Type="http://schemas.openxmlformats.org/officeDocument/2006/relationships/header" Target="header6.xml"/><Relationship Id="rId46" Type="http://schemas.openxmlformats.org/officeDocument/2006/relationships/footer" Target="footer27.xml"/><Relationship Id="rId67" Type="http://schemas.openxmlformats.org/officeDocument/2006/relationships/footer" Target="footer46.xml"/><Relationship Id="rId116" Type="http://schemas.openxmlformats.org/officeDocument/2006/relationships/header" Target="header25.xml"/><Relationship Id="rId137" Type="http://schemas.openxmlformats.org/officeDocument/2006/relationships/footer" Target="footer98.xml"/><Relationship Id="rId158" Type="http://schemas.openxmlformats.org/officeDocument/2006/relationships/footer" Target="footer115.xml"/><Relationship Id="rId20" Type="http://schemas.openxmlformats.org/officeDocument/2006/relationships/footer" Target="footer8.xml"/><Relationship Id="rId41" Type="http://schemas.openxmlformats.org/officeDocument/2006/relationships/header" Target="header10.xml"/><Relationship Id="rId62" Type="http://schemas.openxmlformats.org/officeDocument/2006/relationships/footer" Target="footer42.xml"/><Relationship Id="rId83" Type="http://schemas.openxmlformats.org/officeDocument/2006/relationships/header" Target="header18.xml"/><Relationship Id="rId88" Type="http://schemas.openxmlformats.org/officeDocument/2006/relationships/footer" Target="footer61.xml"/><Relationship Id="rId111" Type="http://schemas.openxmlformats.org/officeDocument/2006/relationships/footer" Target="footer80.xml"/><Relationship Id="rId132" Type="http://schemas.openxmlformats.org/officeDocument/2006/relationships/footer" Target="footer95.xml"/><Relationship Id="rId153" Type="http://schemas.openxmlformats.org/officeDocument/2006/relationships/footer" Target="footer110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275</Pages>
  <Words>59077</Words>
  <Characters>336745</Characters>
  <Application>Microsoft Office Word</Application>
  <DocSecurity>0</DocSecurity>
  <Lines>2806</Lines>
  <Paragraphs>790</Paragraphs>
  <ScaleCrop>false</ScaleCrop>
  <Company/>
  <LinksUpToDate>false</LinksUpToDate>
  <CharactersWithSpaces>395032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2013-04-05T04:24:00Z</dcterms:created>
  <dcterms:modified xsi:type="dcterms:W3CDTF">2013-04-05T04:24:00Z</dcterms:modified>
</cp:coreProperties>
</file>