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442" w:rsidRPr="00CD4CD0" w:rsidRDefault="00C42442" w:rsidP="00E65B3A"/>
    <w:p w:rsidR="00C42442" w:rsidRPr="00A10629" w:rsidRDefault="00C42442" w:rsidP="0054787D">
      <w:pPr>
        <w:pStyle w:val="Heading5"/>
        <w:spacing w:before="360" w:after="1560" w:line="240" w:lineRule="auto"/>
        <w:rPr>
          <w:rFonts w:ascii="Trebuchet MS" w:hAnsi="Trebuchet MS" w:cs="Times New Roman"/>
          <w:sz w:val="28"/>
          <w:szCs w:val="28"/>
        </w:rPr>
      </w:pPr>
      <w:bookmarkStart w:id="0" w:name="bookmark0"/>
      <w:r w:rsidRPr="00A10629">
        <w:rPr>
          <w:rFonts w:ascii="Trebuchet MS" w:hAnsi="Trebuchet MS" w:cs="Times New Roman"/>
          <w:sz w:val="28"/>
          <w:szCs w:val="28"/>
        </w:rPr>
        <w:t>Béda Budín.</w:t>
      </w:r>
      <w:bookmarkEnd w:id="0"/>
    </w:p>
    <w:p w:rsidR="00C42442" w:rsidRPr="00CD4CD0" w:rsidRDefault="00C42442" w:rsidP="0054787D">
      <w:pPr>
        <w:pStyle w:val="Heading10"/>
        <w:spacing w:before="1800" w:line="240" w:lineRule="auto"/>
        <w:ind w:firstLine="0"/>
        <w:jc w:val="center"/>
      </w:pPr>
      <w:bookmarkStart w:id="1" w:name="bookmark1"/>
      <w:r w:rsidRPr="00CD4CD0">
        <w:rPr>
          <w:lang w:eastAsia="es-ES_tradnl"/>
        </w:rPr>
        <w:t xml:space="preserve">Ohonem </w:t>
      </w:r>
      <w:r w:rsidRPr="00CD4CD0">
        <w:t>kom</w:t>
      </w:r>
      <w:bookmarkStart w:id="2" w:name="_GoBack"/>
      <w:bookmarkEnd w:id="2"/>
      <w:r w:rsidRPr="00CD4CD0">
        <w:t>ety.</w:t>
      </w:r>
      <w:bookmarkEnd w:id="1"/>
    </w:p>
    <w:p w:rsidR="00C42442" w:rsidRPr="00A10629" w:rsidRDefault="00C42442" w:rsidP="0054787D">
      <w:pPr>
        <w:pStyle w:val="Heading5"/>
        <w:spacing w:after="960" w:line="240" w:lineRule="auto"/>
        <w:ind w:firstLine="0"/>
        <w:jc w:val="center"/>
        <w:rPr>
          <w:rFonts w:ascii="Trebuchet MS" w:hAnsi="Trebuchet MS" w:cs="Times New Roman"/>
        </w:rPr>
      </w:pPr>
      <w:bookmarkStart w:id="3" w:name="bookmark2"/>
      <w:r w:rsidRPr="00A10629">
        <w:rPr>
          <w:rFonts w:ascii="Trebuchet MS" w:hAnsi="Trebuchet MS" w:cs="Times New Roman"/>
        </w:rPr>
        <w:t>Román příštích věků.</w:t>
      </w:r>
      <w:bookmarkEnd w:id="3"/>
    </w:p>
    <w:p w:rsidR="004B6B51" w:rsidRPr="00CD4CD0" w:rsidRDefault="00DA4A91" w:rsidP="0054787D">
      <w:pPr>
        <w:pStyle w:val="Heading5"/>
        <w:spacing w:after="960" w:line="240" w:lineRule="auto"/>
        <w:ind w:firstLine="0"/>
        <w:jc w:val="center"/>
        <w:rPr>
          <w:rFonts w:ascii="Times New Roman" w:cs="Times New Roman"/>
        </w:rPr>
      </w:pPr>
      <w:r w:rsidRPr="00CD4CD0">
        <w:rPr>
          <w:rFonts w:ascii="Times New Roman" w:cs="Times New Roman"/>
          <w:noProof/>
        </w:rPr>
        <w:drawing>
          <wp:inline distT="0" distB="0" distL="0" distR="0">
            <wp:extent cx="1110615" cy="969010"/>
            <wp:effectExtent l="0" t="0" r="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1110615" cy="969010"/>
                    </a:xfrm>
                    <a:prstGeom prst="rect">
                      <a:avLst/>
                    </a:prstGeom>
                    <a:noFill/>
                    <a:ln>
                      <a:noFill/>
                    </a:ln>
                  </pic:spPr>
                </pic:pic>
              </a:graphicData>
            </a:graphic>
          </wp:inline>
        </w:drawing>
      </w:r>
    </w:p>
    <w:p w:rsidR="00C42442" w:rsidRPr="00A10629" w:rsidRDefault="00C42442" w:rsidP="00A10629">
      <w:pPr>
        <w:pBdr>
          <w:bottom w:val="single" w:sz="4" w:space="1" w:color="auto"/>
        </w:pBdr>
        <w:tabs>
          <w:tab w:val="left" w:pos="3686"/>
        </w:tabs>
        <w:spacing w:before="1440"/>
        <w:ind w:left="2410" w:right="3005" w:hanging="425"/>
        <w:jc w:val="center"/>
        <w:rPr>
          <w:rFonts w:ascii="Trebuchet MS" w:hAnsi="Trebuchet MS"/>
          <w:b/>
          <w:sz w:val="20"/>
          <w:szCs w:val="20"/>
        </w:rPr>
      </w:pPr>
      <w:r w:rsidRPr="00A10629">
        <w:rPr>
          <w:rFonts w:ascii="Trebuchet MS" w:hAnsi="Trebuchet MS"/>
          <w:b/>
          <w:sz w:val="20"/>
          <w:szCs w:val="20"/>
        </w:rPr>
        <w:t>Ve Vídni 1910.</w:t>
      </w:r>
    </w:p>
    <w:p w:rsidR="00E65B3A" w:rsidRPr="00A10629" w:rsidRDefault="00C42442" w:rsidP="004B6B51">
      <w:pPr>
        <w:pStyle w:val="Bodytext30"/>
        <w:jc w:val="left"/>
        <w:rPr>
          <w:rFonts w:ascii="Trebuchet MS" w:hAnsi="Trebuchet MS" w:cs="Times New Roman"/>
          <w:sz w:val="18"/>
          <w:szCs w:val="18"/>
        </w:rPr>
      </w:pPr>
      <w:r w:rsidRPr="00A10629">
        <w:rPr>
          <w:rFonts w:ascii="Trebuchet MS" w:hAnsi="Trebuchet MS" w:cs="Times New Roman"/>
          <w:sz w:val="18"/>
          <w:szCs w:val="18"/>
        </w:rPr>
        <w:t>Pří</w:t>
      </w:r>
      <w:r w:rsidR="00E65B3A" w:rsidRPr="00A10629">
        <w:rPr>
          <w:rFonts w:ascii="Trebuchet MS" w:hAnsi="Trebuchet MS" w:cs="Times New Roman"/>
          <w:sz w:val="18"/>
          <w:szCs w:val="18"/>
        </w:rPr>
        <w:t xml:space="preserve">loha </w:t>
      </w:r>
      <w:r w:rsidRPr="00A10629">
        <w:rPr>
          <w:rFonts w:ascii="Trebuchet MS" w:hAnsi="Trebuchet MS" w:cs="Times New Roman"/>
          <w:sz w:val="18"/>
          <w:szCs w:val="18"/>
        </w:rPr>
        <w:t>Českých ilustrovaných Novin. - Tiskem R. Kamuse a spol., Vídeň.</w:t>
      </w:r>
      <w:bookmarkStart w:id="4" w:name="bookmark3"/>
    </w:p>
    <w:p w:rsidR="004B6B51" w:rsidRPr="00CD4CD0" w:rsidRDefault="00DA4A91" w:rsidP="004B6B51">
      <w:pPr>
        <w:pStyle w:val="Heading5"/>
        <w:pageBreakBefore/>
        <w:spacing w:after="0" w:line="240" w:lineRule="auto"/>
        <w:ind w:firstLine="0"/>
        <w:jc w:val="center"/>
        <w:rPr>
          <w:rFonts w:ascii="Times New Roman" w:cs="Times New Roman"/>
          <w:sz w:val="28"/>
          <w:szCs w:val="28"/>
        </w:rPr>
      </w:pPr>
      <w:r w:rsidRPr="00CD4CD0">
        <w:rPr>
          <w:noProof/>
        </w:rPr>
        <w:lastRenderedPageBreak/>
        <w:drawing>
          <wp:inline distT="0" distB="0" distL="0" distR="0" wp14:anchorId="78675F61" wp14:editId="30C30865">
            <wp:extent cx="4223385" cy="1001395"/>
            <wp:effectExtent l="0" t="0" r="5715" b="825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duotone>
                        <a:prstClr val="black"/>
                        <a:srgbClr val="D9C3A5">
                          <a:tint val="50000"/>
                          <a:satMod val="180000"/>
                        </a:srgbClr>
                      </a:duotone>
                      <a:lum bright="20000"/>
                      <a:extLst>
                        <a:ext uri="{28A0092B-C50C-407E-A947-70E740481C1C}">
                          <a14:useLocalDpi xmlns:a14="http://schemas.microsoft.com/office/drawing/2010/main" val="0"/>
                        </a:ext>
                      </a:extLst>
                    </a:blip>
                    <a:srcRect/>
                    <a:stretch>
                      <a:fillRect/>
                    </a:stretch>
                  </pic:blipFill>
                  <pic:spPr bwMode="auto">
                    <a:xfrm>
                      <a:off x="0" y="0"/>
                      <a:ext cx="4223385" cy="1001395"/>
                    </a:xfrm>
                    <a:prstGeom prst="rect">
                      <a:avLst/>
                    </a:prstGeom>
                    <a:noFill/>
                    <a:ln>
                      <a:noFill/>
                    </a:ln>
                  </pic:spPr>
                </pic:pic>
              </a:graphicData>
            </a:graphic>
          </wp:inline>
        </w:drawing>
      </w:r>
      <w:bookmarkEnd w:id="4"/>
    </w:p>
    <w:p w:rsidR="004B6B51" w:rsidRPr="00A10629" w:rsidRDefault="004B6B51" w:rsidP="004B6B51">
      <w:pPr>
        <w:pStyle w:val="Heading5"/>
        <w:spacing w:before="240" w:after="0" w:line="240" w:lineRule="auto"/>
        <w:ind w:firstLine="0"/>
        <w:jc w:val="center"/>
        <w:rPr>
          <w:rFonts w:ascii="Trebuchet MS" w:hAnsi="Trebuchet MS" w:cs="Times New Roman"/>
          <w:sz w:val="28"/>
          <w:szCs w:val="28"/>
        </w:rPr>
      </w:pPr>
      <w:r w:rsidRPr="00A10629">
        <w:rPr>
          <w:rFonts w:ascii="Trebuchet MS" w:hAnsi="Trebuchet MS" w:cs="Times New Roman"/>
          <w:sz w:val="28"/>
          <w:szCs w:val="28"/>
        </w:rPr>
        <w:t>Béda Budín.</w:t>
      </w:r>
    </w:p>
    <w:p w:rsidR="004B6B51" w:rsidRPr="00CD4CD0" w:rsidRDefault="004B6B51" w:rsidP="00B80F43">
      <w:pPr>
        <w:pStyle w:val="Heading10"/>
        <w:spacing w:before="120" w:after="0" w:line="240" w:lineRule="auto"/>
        <w:ind w:firstLine="0"/>
        <w:jc w:val="center"/>
        <w:rPr>
          <w:sz w:val="96"/>
          <w:szCs w:val="96"/>
        </w:rPr>
      </w:pPr>
      <w:r w:rsidRPr="00CD4CD0">
        <w:rPr>
          <w:sz w:val="96"/>
          <w:szCs w:val="96"/>
          <w:lang w:eastAsia="es-ES_tradnl"/>
        </w:rPr>
        <w:t xml:space="preserve">Ohonem </w:t>
      </w:r>
      <w:r w:rsidRPr="00CD4CD0">
        <w:rPr>
          <w:sz w:val="96"/>
          <w:szCs w:val="96"/>
        </w:rPr>
        <w:t>komety.</w:t>
      </w:r>
    </w:p>
    <w:p w:rsidR="004B6B51" w:rsidRPr="00A10629" w:rsidRDefault="004B6B51" w:rsidP="00B80F43">
      <w:pPr>
        <w:pStyle w:val="Heading5"/>
        <w:spacing w:after="360" w:line="240" w:lineRule="auto"/>
        <w:ind w:firstLine="0"/>
        <w:jc w:val="center"/>
        <w:rPr>
          <w:rFonts w:ascii="Trebuchet MS" w:hAnsi="Trebuchet MS" w:cs="Times New Roman"/>
        </w:rPr>
      </w:pPr>
      <w:r w:rsidRPr="00A10629">
        <w:rPr>
          <w:rFonts w:ascii="Trebuchet MS" w:hAnsi="Trebuchet MS" w:cs="Times New Roman"/>
        </w:rPr>
        <w:t>Román příštích věků.</w:t>
      </w:r>
    </w:p>
    <w:p w:rsidR="004B6B51" w:rsidRPr="00CD4CD0" w:rsidRDefault="00DA4A91" w:rsidP="00B80F43">
      <w:pPr>
        <w:pStyle w:val="Heading5"/>
        <w:spacing w:after="0" w:line="240" w:lineRule="auto"/>
        <w:ind w:firstLine="0"/>
        <w:jc w:val="center"/>
        <w:rPr>
          <w:rFonts w:ascii="Times New Roman" w:cs="Times New Roman"/>
        </w:rPr>
      </w:pPr>
      <w:r w:rsidRPr="00CD4CD0">
        <w:rPr>
          <w:rFonts w:ascii="Times New Roman" w:cs="Times New Roman"/>
          <w:noProof/>
        </w:rPr>
        <w:drawing>
          <wp:inline distT="0" distB="0" distL="0" distR="0">
            <wp:extent cx="827405" cy="42481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grayscl/>
                      <a:biLevel thresh="50000"/>
                      <a:extLst>
                        <a:ext uri="{28A0092B-C50C-407E-A947-70E740481C1C}">
                          <a14:useLocalDpi xmlns:a14="http://schemas.microsoft.com/office/drawing/2010/main" val="0"/>
                        </a:ext>
                      </a:extLst>
                    </a:blip>
                    <a:srcRect/>
                    <a:stretch>
                      <a:fillRect/>
                    </a:stretch>
                  </pic:blipFill>
                  <pic:spPr bwMode="auto">
                    <a:xfrm>
                      <a:off x="0" y="0"/>
                      <a:ext cx="827405" cy="424815"/>
                    </a:xfrm>
                    <a:prstGeom prst="rect">
                      <a:avLst/>
                    </a:prstGeom>
                    <a:noFill/>
                    <a:ln>
                      <a:noFill/>
                    </a:ln>
                  </pic:spPr>
                </pic:pic>
              </a:graphicData>
            </a:graphic>
          </wp:inline>
        </w:drawing>
      </w:r>
    </w:p>
    <w:p w:rsidR="00C42442" w:rsidRPr="00CD4CD0" w:rsidRDefault="00C42442" w:rsidP="00EF642D">
      <w:pPr>
        <w:pStyle w:val="Nadpis1"/>
      </w:pPr>
      <w:r w:rsidRPr="00CD4CD0">
        <w:t>1. kapitola.</w:t>
      </w:r>
    </w:p>
    <w:p w:rsidR="00C42442" w:rsidRPr="00A10629" w:rsidRDefault="00C42442" w:rsidP="0054787D">
      <w:pPr>
        <w:pStyle w:val="Nadpis2"/>
        <w:rPr>
          <w:rFonts w:ascii="Trebuchet MS" w:hAnsi="Trebuchet MS"/>
        </w:rPr>
      </w:pPr>
      <w:bookmarkStart w:id="5" w:name="bookmark5"/>
      <w:r w:rsidRPr="00A10629">
        <w:rPr>
          <w:rFonts w:ascii="Trebuchet MS" w:hAnsi="Trebuchet MS"/>
        </w:rPr>
        <w:t>Záhadné mlhoviny.</w:t>
      </w:r>
      <w:bookmarkEnd w:id="5"/>
    </w:p>
    <w:p w:rsidR="00CD4CD0" w:rsidRPr="00CD4CD0" w:rsidRDefault="00CD4CD0" w:rsidP="00E65B3A">
      <w:r w:rsidRPr="00CD4CD0">
        <w:t>Píšeme 10. května 2212. Uplynula celá tři století od té doby, co nenapravitelný snílek Kamil Flammarion, řiditel staré pařížské hvězdárny, poděsil lidstvo ukvapeným výrokem, že zem</w:t>
      </w:r>
      <w:r>
        <w:t xml:space="preserve"> </w:t>
      </w:r>
      <w:r w:rsidRPr="00CD4CD0">
        <w:t>— nebo aspoň co jest na ní živého, může zaniknouti v obrovském požáru ovzduší, vzníceného dotekem ohonu vlasatice dne 18. května 1910. Nelze si představiti paniku, která by byla nastala, kdyby celý svět byl tehda uvěřil této věštbě. Všecky hrůzy poslední světové války roku 1980, která na vždy zahnala lidem chuť ke krvavému řemeslu, jsou ničím proti tomu, co by se bylo sběhlo na zemi před 18. květnem, kdyby ne rozvážných mužů vědy, kteří okamžitě zaplašili bezdůvodné obavy, vzbuzené Flammarionem.</w:t>
      </w:r>
    </w:p>
    <w:p w:rsidR="00C42442" w:rsidRPr="00CD4CD0" w:rsidRDefault="00C42442" w:rsidP="00E65B3A">
      <w:r w:rsidRPr="00CD4CD0">
        <w:t xml:space="preserve">Osmnáctý květen také šťastně minul; nikdo vzdor nejbedlivějšímu pozorování nespatřil ohonu komety, ačkoli není pochybnosti, že jím země toho dne prošla. Nemohl ho nikdo viděti, </w:t>
      </w:r>
      <w:r w:rsidRPr="00CD4CD0">
        <w:lastRenderedPageBreak/>
        <w:t>jako nevidíme a necítíme jemného prachu, vznášejícího se ustavičně v povětří. Ani očekávané světelné úkazy se nedostavily; nikde v blankytných výšinách nevzňala se ani jiskérka, neboť řidounké plyny komety nemohly vniknouti do nekonečně hustšího ovzduší zemského.</w:t>
      </w:r>
    </w:p>
    <w:p w:rsidR="00C42442" w:rsidRPr="00CD4CD0" w:rsidRDefault="00C42442" w:rsidP="00E65B3A">
      <w:r w:rsidRPr="00CD4CD0">
        <w:t>Teprve za několik dní objevil se dlouhý chvost vlasatice zrakům lidským na opačné straně oblohy, ale tu již byla kometa také na zpáteční cestě do neznámých, nevyzkoumatelných dálek vesmíru. Nikdo se jí už nemusel báti a lidé vrátili se ke svým všedním starostem.</w:t>
      </w:r>
    </w:p>
    <w:p w:rsidR="00C42442" w:rsidRPr="00CD4CD0" w:rsidRDefault="00C42442" w:rsidP="00E65B3A">
      <w:r w:rsidRPr="00CD4CD0">
        <w:t>Již tenkráte byl život na zemi nesnadný, plný nízkých, člověka nedůstojných bojů; již tehda začaly se jeviti příznaky strašné bouře, která více než o půl století později propukla s tím větší silou a prudkostí, čím déle se k ní schylovalo. Světová válka roku 1980, jejíž příčin, děsného průběhu a bez mála celé století pociťovaných následků nelze vylíčiti v rámci této kapitoly, obrátila zemi v poušť, pokrytou mrtvolami a troskami tehdejší pochybené kultury, ale zároveň vyčistila těžký, dusný vzduch, v němž lidstvo nemohlo již dýchati. Spadly všechny okovy, do nichž bláhový člověk dvacátého století uvrhl svou myšlenku, když konečně chtěla a mohla vzlétnouti k jasným výšinám, po kterých celé věky marně toužila.</w:t>
      </w:r>
    </w:p>
    <w:p w:rsidR="00C42442" w:rsidRPr="00CD4CD0" w:rsidRDefault="00C42442" w:rsidP="00E65B3A">
      <w:r w:rsidRPr="00CD4CD0">
        <w:t>Když za šest let po strašném výbuchu navštívila Halleyova kometa opět naší zemi, zastala její obyvatele při nové práci. Bylo třeba vybudovati na rozvalinách nový, lepší svět; nikdo neměl času věnovati vlasatému hostovi větší pozornost. Nescházelo mnoho, že by ho lidé byli docela propásli. Nikdo neviděl, že se tehda kometa přiblížila až k samému slunci a byla od něho téměř okamžitě vržena s nesmírnou prudkostí do hlubin světového prostoru.</w:t>
      </w:r>
    </w:p>
    <w:p w:rsidR="00C42442" w:rsidRPr="00CD4CD0" w:rsidRDefault="00C42442" w:rsidP="00E65B3A">
      <w:r w:rsidRPr="00CD4CD0">
        <w:t>Ani když za 75 let, roku 2061, měla se vrátiti, nevšiml si hrubě nikdo, že se nedostavila. Teprve v následujícím období, když se blížil rok 2137 a na zemi plynul již zase klidný, sluncem pravé osvěty prozářený tok života, počali se aspoň učenci zajímati o osud komety, o níž četli ve starých, šťastnou náhodou zachovaných letopisech. Ale jejich procitlá zvědavost byla zklamána.</w:t>
      </w:r>
    </w:p>
    <w:p w:rsidR="00C42442" w:rsidRPr="00CD4CD0" w:rsidRDefault="00C42442" w:rsidP="00E65B3A">
      <w:r w:rsidRPr="00CD4CD0">
        <w:t>O Halleyově kometě nebylo nikde ani potuchy.</w:t>
      </w:r>
    </w:p>
    <w:p w:rsidR="00CD4CD0" w:rsidRPr="00CD4CD0" w:rsidRDefault="00CD4CD0" w:rsidP="00E65B3A">
      <w:r w:rsidRPr="00CD4CD0">
        <w:t xml:space="preserve">Kam se poděla — co se s ní stalo? Nikdo nevěděl. Vzdor úžasné dokonalosti nových hvězdářských přístrojů, hravě ovládajících </w:t>
      </w:r>
      <w:r w:rsidRPr="00CD4CD0">
        <w:lastRenderedPageBreak/>
        <w:t>celou sluneční soustavu, nebylo ji možná nikde postřehnouti, tím méně vypočítati její novou dráhu, jelikož scházely přesné záznamy z osudného roku 1986.</w:t>
      </w:r>
    </w:p>
    <w:p w:rsidR="00C42442" w:rsidRPr="00CD4CD0" w:rsidRDefault="00C42442" w:rsidP="00CD4CD0">
      <w:r w:rsidRPr="00CD4CD0">
        <w:t>Ale toto zmizení komety, která se po staletí pravidelně vracela, nebylo konečně žádnou novinkou. Dějiny všehomíra zaznamenaly množství podobných případů, byť ne tak náhlých a záhadných.</w:t>
      </w:r>
    </w:p>
    <w:p w:rsidR="00C42442" w:rsidRPr="00CD4CD0" w:rsidRDefault="00C42442" w:rsidP="00CD4CD0">
      <w:r w:rsidRPr="00CD4CD0">
        <w:t>Tím se mysl hvězdářů předešlého století upokojila. Slavná Halleyova kometa náležela od té chvíle dějinám — zdali právem, či neprávem, mělo se ukázati na počátku století příštího. — —</w:t>
      </w:r>
    </w:p>
    <w:p w:rsidR="00C42442" w:rsidRPr="00CD4CD0" w:rsidRDefault="00C42442" w:rsidP="00CD4CD0">
      <w:r w:rsidRPr="00CD4CD0">
        <w:t xml:space="preserve">Řečeného dne nalézal se mladý, ale světového jména již požívající hvězdář Ivan Dobrodar ve své pracovně s přítelem Svatoplukem Novickým, stejně slavným žurnalistou a vydavatelem největšího východoevropského časopisu </w:t>
      </w:r>
      <w:r w:rsidR="00CD4CD0">
        <w:t>„</w:t>
      </w:r>
      <w:r w:rsidRPr="00CD4CD0">
        <w:t>Hlas Slovana</w:t>
      </w:r>
      <w:r w:rsidR="00CD4CD0">
        <w:t>“</w:t>
      </w:r>
      <w:r w:rsidRPr="00CD4CD0">
        <w:t>, který vycházel v Novém Petrohradě.</w:t>
      </w:r>
    </w:p>
    <w:p w:rsidR="00C42442" w:rsidRPr="00CD4CD0" w:rsidRDefault="00C42442" w:rsidP="00CD4CD0">
      <w:r w:rsidRPr="00CD4CD0">
        <w:t>Ivan Dobrodar byl neobyčejně rozčilen. Dlouhými kroky procházel se po světnici, jejíž strop tvořila velká skleněná báně hvězdárny, a chvílemi mrskl velkýma, černýma očima po svém příteli, stojícím poněkud rozpačitě u dalekohledu.</w:t>
      </w:r>
    </w:p>
    <w:p w:rsidR="00C42442" w:rsidRPr="00CD4CD0" w:rsidRDefault="00CD4CD0" w:rsidP="00CD4CD0">
      <w:r>
        <w:t>„</w:t>
      </w:r>
      <w:r w:rsidR="00C42442" w:rsidRPr="00CD4CD0">
        <w:t>Nu, ještě nevidíš růžové záře, která padá skoro kolmo s oblohy na zem?</w:t>
      </w:r>
      <w:r>
        <w:t>“</w:t>
      </w:r>
      <w:r w:rsidR="00C42442" w:rsidRPr="00CD4CD0">
        <w:t xml:space="preserve"> otázal se Ivan konečně a hlas se mu třásl. </w:t>
      </w:r>
      <w:r>
        <w:t>„</w:t>
      </w:r>
      <w:r w:rsidR="00C42442" w:rsidRPr="00CD4CD0">
        <w:t>Ještě nejsi přesvědčen, že jsem řekl pravdu? Nerozeznáváš červené hvězdy, o níž před několika týdny nebylo na obloze ani zmínky a která jen znenáhla roste, neboť se k nám blíží z nesmírných dálek. Pouhým okem ji ještě dlouho nebude viděti, ale ty snad již uznáváš, že můj úsudek byl správný?</w:t>
      </w:r>
      <w:r>
        <w:t>“</w:t>
      </w:r>
    </w:p>
    <w:p w:rsidR="00C42442" w:rsidRPr="00CD4CD0" w:rsidRDefault="00C42442" w:rsidP="00CD4CD0">
      <w:r w:rsidRPr="00CD4CD0">
        <w:t>Svatopluk Novický, také ještě mladý, asi šestatřicetiletý muž, neodpovídal. Znova se nahnul k ohromnému dalekohledu a pohlížel k jasné, hvězdami poseté obloze.</w:t>
      </w:r>
    </w:p>
    <w:p w:rsidR="00C42442" w:rsidRPr="00CD4CD0" w:rsidRDefault="00CD4CD0" w:rsidP="00CD4CD0">
      <w:r>
        <w:t>„</w:t>
      </w:r>
      <w:r w:rsidR="00C42442" w:rsidRPr="00CD4CD0">
        <w:t>Nový Petrohrad stojí právě v ekliptice Kozorožce, Vodníka, Ryb, Skopce, Býka a Blíženců</w:t>
      </w:r>
      <w:r>
        <w:t>“</w:t>
      </w:r>
      <w:r w:rsidR="00C42442" w:rsidRPr="00CD4CD0">
        <w:t xml:space="preserve">, pokračoval slavný hvězdář. </w:t>
      </w:r>
      <w:r>
        <w:t>„</w:t>
      </w:r>
      <w:r w:rsidR="00C42442" w:rsidRPr="00CD4CD0">
        <w:t>Na východním nebi září Kastor a Polux, jichžto jasnosti poslední dobou nápadně přibylo. Poněkud stranou mezi obzorem a zenitem musíš viděti Kapellu v souhvězdí vozky —</w:t>
      </w:r>
      <w:r>
        <w:t>“</w:t>
      </w:r>
    </w:p>
    <w:p w:rsidR="00C42442" w:rsidRPr="00CD4CD0" w:rsidRDefault="00CD4CD0" w:rsidP="00E65B3A">
      <w:r>
        <w:t>„</w:t>
      </w:r>
      <w:r w:rsidR="00C42442" w:rsidRPr="00CD4CD0">
        <w:t>Je to snad dvojitá hvězda, jejíž jedna část svítí jasněji než druhá?</w:t>
      </w:r>
      <w:r>
        <w:t>“</w:t>
      </w:r>
      <w:r w:rsidR="00C42442" w:rsidRPr="00CD4CD0">
        <w:t xml:space="preserve"> skočil mu do řeči Svatopluk, pořád ještě pohlížeje dalekohledem na oblohu.</w:t>
      </w:r>
    </w:p>
    <w:p w:rsidR="00C42442" w:rsidRPr="00CD4CD0" w:rsidRDefault="00CD4CD0" w:rsidP="00E65B3A">
      <w:r>
        <w:lastRenderedPageBreak/>
        <w:t>„</w:t>
      </w:r>
      <w:r w:rsidR="00C42442" w:rsidRPr="00CD4CD0">
        <w:t>Ovšem!</w:t>
      </w:r>
      <w:r>
        <w:t>“</w:t>
      </w:r>
      <w:r w:rsidR="00C42442" w:rsidRPr="00CD4CD0">
        <w:t xml:space="preserve"> zněla odpověď Ivanova. </w:t>
      </w:r>
      <w:r>
        <w:t>„</w:t>
      </w:r>
      <w:r w:rsidR="00C42442" w:rsidRPr="00CD4CD0">
        <w:t>Již hvězdáři nejstaršího věku počítali, že Kapella jest stejně stará jako Slunce — a nepochybně mají pravdu. Obě tyto hvězdy potřebují 104 dní, aby se otočily jednou kolem sebe.</w:t>
      </w:r>
      <w:r>
        <w:t>“</w:t>
      </w:r>
    </w:p>
    <w:p w:rsidR="00C42442" w:rsidRPr="00CD4CD0" w:rsidRDefault="00CD4CD0" w:rsidP="00E65B3A">
      <w:r>
        <w:t>„</w:t>
      </w:r>
      <w:r w:rsidR="00C42442" w:rsidRPr="00CD4CD0">
        <w:t>Nemýlím</w:t>
      </w:r>
      <w:r w:rsidRPr="00CD4CD0">
        <w:t>-</w:t>
      </w:r>
      <w:r w:rsidR="00C42442" w:rsidRPr="00CD4CD0">
        <w:t>li se, předpovědělo několik učenců konec světa následkem srážky s Kapellou ?</w:t>
      </w:r>
      <w:r>
        <w:t>“</w:t>
      </w:r>
      <w:r w:rsidR="00C42442" w:rsidRPr="00CD4CD0">
        <w:t xml:space="preserve"> prohodil Svatopluk Novický.</w:t>
      </w:r>
    </w:p>
    <w:p w:rsidR="00C42442" w:rsidRPr="00CD4CD0" w:rsidRDefault="00C42442" w:rsidP="00E65B3A">
      <w:r w:rsidRPr="00CD4CD0">
        <w:t>Ivan Dobrodar nabyl zatím obvyklého klidu a posledním slovům přítelovým se jen usmíval. Ale úsměv ten mu také slušel mnohem lépe než dřívější rozčilení. Bylť Ivan velké, mohutné postavy s mírnou, černým plnovousem vroubenou tváří a obyčejně snivým pohledem.</w:t>
      </w:r>
    </w:p>
    <w:p w:rsidR="00C42442" w:rsidRPr="00CD4CD0" w:rsidRDefault="00CD4CD0" w:rsidP="00E65B3A">
      <w:r>
        <w:t>„</w:t>
      </w:r>
      <w:r w:rsidR="00C42442" w:rsidRPr="00CD4CD0">
        <w:t>K tomu je svedla okolnost, že Kapella přiblížila se během posledních desítiletí o poznáníčko k zemi — ovšem jen tak málo, že tuto úchylku mohli zjistiti pouze nejlepší počtáři a astronomové</w:t>
      </w:r>
      <w:r>
        <w:t>“</w:t>
      </w:r>
      <w:r w:rsidR="00C42442" w:rsidRPr="00CD4CD0">
        <w:t xml:space="preserve">, řekl klidně. </w:t>
      </w:r>
      <w:r>
        <w:t>„</w:t>
      </w:r>
      <w:r w:rsidR="00C42442" w:rsidRPr="00CD4CD0">
        <w:t>Jistě se pamatuješ, že této hvězdě byl v první chvíli připisován též jemný rudý nádech, který od nějaké doby naši zemi obestírá —</w:t>
      </w:r>
      <w:r w:rsidR="00016548">
        <w:t xml:space="preserve"> “</w:t>
      </w:r>
    </w:p>
    <w:p w:rsidR="00C42442" w:rsidRPr="00CD4CD0" w:rsidRDefault="00CD4CD0" w:rsidP="00E65B3A">
      <w:r>
        <w:t>„</w:t>
      </w:r>
      <w:r w:rsidR="00C42442" w:rsidRPr="00CD4CD0">
        <w:t>Tak jest!</w:t>
      </w:r>
      <w:r>
        <w:t>“</w:t>
      </w:r>
      <w:r w:rsidR="00C42442" w:rsidRPr="00CD4CD0">
        <w:t xml:space="preserve"> přisvědčil Svatopluk, nečekaje, až jeho přítel dopoví. </w:t>
      </w:r>
      <w:r>
        <w:t>„</w:t>
      </w:r>
      <w:r w:rsidR="00C42442" w:rsidRPr="00CD4CD0">
        <w:t xml:space="preserve">Ale tys otevřel světu oči svým nejnovějším, báječným vynálezem. </w:t>
      </w:r>
      <w:r w:rsidR="00A10629" w:rsidRPr="00CD4CD0">
        <w:t xml:space="preserve">Pomocí své fotografické desky, která je dnes nejcitlivější na světě, dokázal jsi, že zdrojem podivné záře není Kapella, nýbrž jakási veliká kometa, která k nám přichází snad z některé jiné sluneční soustavy. </w:t>
      </w:r>
      <w:r w:rsidR="00C42442" w:rsidRPr="00CD4CD0">
        <w:t>Prozatím jest ji viděti jen nejlepšími hvězdářskými dalekohledy jako nepatrnou rudou tečku, obestřenou hustým mlhovým závojem.</w:t>
      </w:r>
      <w:r>
        <w:t>“</w:t>
      </w:r>
    </w:p>
    <w:p w:rsidR="00C42442" w:rsidRPr="00CD4CD0" w:rsidRDefault="00C42442" w:rsidP="00E65B3A">
      <w:r w:rsidRPr="00CD4CD0">
        <w:t>Svatopluk Novický měl pravdu.</w:t>
      </w:r>
    </w:p>
    <w:p w:rsidR="00C42442" w:rsidRPr="00CD4CD0" w:rsidRDefault="00A10629" w:rsidP="00E65B3A">
      <w:r w:rsidRPr="00CD4CD0">
        <w:t xml:space="preserve">Kometa, kterou se oba mužové na hvězdárně Dobrodarově zabývali, nebyla posud viditelná tak, aby ji bylo možná rozeznati. </w:t>
      </w:r>
      <w:r w:rsidR="00C42442" w:rsidRPr="00CD4CD0">
        <w:t xml:space="preserve">Ale již po sedm měsíců tonula země v jakési nevysvětlitelné rudé záři, která všecko pronikala a cokoli na </w:t>
      </w:r>
      <w:r w:rsidRPr="00CD4CD0">
        <w:t>světě</w:t>
      </w:r>
      <w:r w:rsidR="00C42442" w:rsidRPr="00CD4CD0">
        <w:t xml:space="preserve"> bylo živého, uváděla v divné rozechvění.</w:t>
      </w:r>
    </w:p>
    <w:p w:rsidR="00C42442" w:rsidRPr="00CD4CD0" w:rsidRDefault="00C42442" w:rsidP="00E65B3A">
      <w:r w:rsidRPr="00CD4CD0">
        <w:t xml:space="preserve">Záře tato vycházela zdánlivě ze dvou jasných mlhovin v bezprostřední blízkosti souhvězdí Vozky. </w:t>
      </w:r>
      <w:r w:rsidR="00A10629" w:rsidRPr="00CD4CD0">
        <w:t>Lidstva, které již přes dvě století žilo klidně v naprostém, nikým nerušeném míru, zmocnil se strach, neboť se všeobecně mělo za to, že proroctví několika učenců o konci světa začíná se již vyplňovati.</w:t>
      </w:r>
    </w:p>
    <w:p w:rsidR="00C42442" w:rsidRPr="00CD4CD0" w:rsidRDefault="00C42442" w:rsidP="00E65B3A">
      <w:r w:rsidRPr="00CD4CD0">
        <w:lastRenderedPageBreak/>
        <w:t>Domněnka ta vznikla hlavně proto, že Kapella v souhvězdí Vozky byla s počátku pokládána za osudnou vlasatici, o níž noviny na základě neúplných ještě dat jejího objevitele přinesly poněkud předčasné a tedy jen kusé zprávy. A o Kapelle bylo z nedávných výpočtů hvězdářských známo, že by na zemi musel všecek život zaniknouti, kdyby se k nám přiblížila jenom na tutéž vzdálenost jako Slunce.</w:t>
      </w:r>
    </w:p>
    <w:p w:rsidR="00C42442" w:rsidRPr="00CD4CD0" w:rsidRDefault="00C42442" w:rsidP="00E65B3A">
      <w:r w:rsidRPr="00CD4CD0">
        <w:t>Proto bylo zděšení lidstva aspoň zdánlivě oprávněno a každým způsobem pochopitelno.</w:t>
      </w:r>
    </w:p>
    <w:p w:rsidR="00C42442" w:rsidRPr="00CD4CD0" w:rsidRDefault="00CD4CD0" w:rsidP="00E65B3A">
      <w:r>
        <w:t>„</w:t>
      </w:r>
      <w:r w:rsidR="00C42442" w:rsidRPr="00CD4CD0">
        <w:t>Báječné! — Toť zkrátka báječné!</w:t>
      </w:r>
      <w:r>
        <w:t>“</w:t>
      </w:r>
      <w:r w:rsidR="00C42442" w:rsidRPr="00CD4CD0">
        <w:t xml:space="preserve"> zvolal náhle Svatopluk Novický, pohlédnuv na velký fotografický přístroj, který stál uprostřed hvězdárny. </w:t>
      </w:r>
      <w:r>
        <w:t>„</w:t>
      </w:r>
      <w:r w:rsidR="00C42442" w:rsidRPr="00CD4CD0">
        <w:t>Zde máš nepochybně sv</w:t>
      </w:r>
      <w:r w:rsidR="00B80F43">
        <w:t>ůj úžasný vynález, Ivane — vid?“</w:t>
      </w:r>
    </w:p>
    <w:p w:rsidR="00C42442" w:rsidRPr="00CD4CD0" w:rsidRDefault="00C42442" w:rsidP="00E65B3A">
      <w:r w:rsidRPr="00CD4CD0">
        <w:t>Slavný hvězdář se opět jen pousmál.</w:t>
      </w:r>
    </w:p>
    <w:p w:rsidR="00C42442" w:rsidRPr="00CD4CD0" w:rsidRDefault="00CD4CD0" w:rsidP="00E65B3A">
      <w:r>
        <w:t>„</w:t>
      </w:r>
      <w:r w:rsidR="00C42442" w:rsidRPr="00CD4CD0">
        <w:t>Dosud jsem jen zaslechl, žes byl s to, fotografovati blížící se kometu ještě než se objevila nejlepším dalekohledům jako rudá mlhovina na obloze</w:t>
      </w:r>
      <w:r>
        <w:t>“</w:t>
      </w:r>
      <w:r w:rsidR="00C42442" w:rsidRPr="00CD4CD0">
        <w:t xml:space="preserve">, pokračoval Svatopluk. </w:t>
      </w:r>
      <w:r>
        <w:t>„</w:t>
      </w:r>
      <w:r w:rsidR="00C42442" w:rsidRPr="00CD4CD0">
        <w:t>Opravdu bych rád věděl, co je to za podivnou, k víře nepodobnou věc, která jest neko</w:t>
      </w:r>
      <w:r w:rsidR="00B80F43">
        <w:t>nečně citlivější než lidské oko</w:t>
      </w:r>
      <w:r w:rsidR="00C42442" w:rsidRPr="00CD4CD0">
        <w:t>!</w:t>
      </w:r>
      <w:r>
        <w:t>“</w:t>
      </w:r>
    </w:p>
    <w:p w:rsidR="00C42442" w:rsidRPr="00CD4CD0" w:rsidRDefault="00CD4CD0" w:rsidP="00E65B3A">
      <w:r>
        <w:t>„</w:t>
      </w:r>
      <w:r w:rsidR="00C42442" w:rsidRPr="00CD4CD0">
        <w:t>Milý příteli!</w:t>
      </w:r>
      <w:r>
        <w:t>“</w:t>
      </w:r>
      <w:r w:rsidR="00C42442" w:rsidRPr="00CD4CD0">
        <w:t xml:space="preserve"> odvětil Ivan Dobrodar. </w:t>
      </w:r>
      <w:r>
        <w:t>„</w:t>
      </w:r>
      <w:r w:rsidR="00C42442" w:rsidRPr="00CD4CD0">
        <w:t>Je to jednoduchá fotografická plotna, kterou bych ti rád ukázal, kdyby ne toho, že by se tím okamžikem stala nepotřebnou, jakmile by se jí jen dotklo elektrické světlo. Mohu směle tvrditi, že ještě větší dokonalost a citlivost fotografické desky jest nemožná. Na mé desce jeví se všecko docela jinak nežli jest člověk od jakživa zvyklý viděti.</w:t>
      </w:r>
      <w:r>
        <w:t>“</w:t>
      </w:r>
    </w:p>
    <w:p w:rsidR="00C42442" w:rsidRPr="00CD4CD0" w:rsidRDefault="00016548" w:rsidP="00E65B3A">
      <w:r>
        <w:t>„</w:t>
      </w:r>
      <w:r w:rsidR="00C42442" w:rsidRPr="00CD4CD0">
        <w:t>Nikoli!</w:t>
      </w:r>
      <w:r w:rsidR="00CD4CD0">
        <w:t>“</w:t>
      </w:r>
      <w:r w:rsidR="00C42442" w:rsidRPr="00CD4CD0">
        <w:t xml:space="preserve"> pokračoval Ivan Dobrodar s rostoucím nadšením, při čemž mu oči zase nezvykle svítily. </w:t>
      </w:r>
      <w:r w:rsidR="00CD4CD0">
        <w:t>„</w:t>
      </w:r>
      <w:r w:rsidR="00C42442" w:rsidRPr="00CD4CD0">
        <w:t>Byť nás všechny smysly dovedly klamati, má fotografická deska mluví vždy pouhou pravdu, neboť ukazuje všecko tak, jak co ve skutečnosti jest. V našem tisíciletí začínáme beztoho již tušiti, že skoro všechno vypadá jinak, nežli jsme se posud domnívali, jsouce klamáni svým nedokonalým zrakem i hmatem. Od té chvíle, co jsem poznal účinek své nové fotografické desky, tvrdím bez domýšlivosti, že můj vynález převrátí všecky dávné nauky a zásady na rub.</w:t>
      </w:r>
      <w:r w:rsidR="00CD4CD0">
        <w:t>“</w:t>
      </w:r>
    </w:p>
    <w:p w:rsidR="00C42442" w:rsidRPr="00CD4CD0" w:rsidRDefault="00C42442" w:rsidP="00E65B3A">
      <w:r w:rsidRPr="00CD4CD0">
        <w:t>A Ivan Dobrodar měl snad pravdu.</w:t>
      </w:r>
    </w:p>
    <w:p w:rsidR="00C42442" w:rsidRPr="00CD4CD0" w:rsidRDefault="00C42442" w:rsidP="00E65B3A">
      <w:r w:rsidRPr="00CD4CD0">
        <w:lastRenderedPageBreak/>
        <w:t>Byl to velký duch, který daleko převyšoval i největší muže třiadvacátého století. Ještě dlouho před tím, než se v souhvězdí Vozky objevily záhadné dvě mlhoviny, předpověděl Ivan Dobrodar tento hrozivý zjev na základě svého pozorování pomocí nové fotografické desky.</w:t>
      </w:r>
    </w:p>
    <w:p w:rsidR="00C42442" w:rsidRPr="00CD4CD0" w:rsidRDefault="00C42442" w:rsidP="00E65B3A">
      <w:r w:rsidRPr="00CD4CD0">
        <w:t>Teprve o mnoho neděl později zbarvila se obloha v těch místech podezřelou červení a brzy na to svezl se první rudý paprsek na zem.</w:t>
      </w:r>
    </w:p>
    <w:p w:rsidR="00C42442" w:rsidRPr="00CD4CD0" w:rsidRDefault="00C42442" w:rsidP="00E65B3A">
      <w:r w:rsidRPr="00CD4CD0">
        <w:t>Celé ovzduší naplnilo se jemnou, rudou parou, jako by do něho byl někdo přimíchal nachu. Pára tato ustavičně houstla a lidé, kteří byli nuceni dýchati zbarvený vzduch, neubránili se jakémusi divnému opojení.</w:t>
      </w:r>
    </w:p>
    <w:p w:rsidR="00C42442" w:rsidRPr="00CD4CD0" w:rsidRDefault="00C42442" w:rsidP="00E65B3A">
      <w:r w:rsidRPr="00CD4CD0">
        <w:t>Konečně podařilo se Ivanu Dobrodarovi zachytiti na nové fotografické desce obě záhadné mlhoviny a zjistiti v jedné z nich malou, intensivně rudou tečku. Když svou fotografii předložil akademii učenců, hleděl jeden na druhého, neboť žádný z nich neměl dosud potuchy o nové kometě.</w:t>
      </w:r>
    </w:p>
    <w:p w:rsidR="00C42442" w:rsidRPr="00CD4CD0" w:rsidRDefault="00C42442" w:rsidP="00E65B3A">
      <w:r w:rsidRPr="00CD4CD0">
        <w:t>Ale od toho okamžiku začal se s ní celý svět obírati.</w:t>
      </w:r>
    </w:p>
    <w:p w:rsidR="00C42442" w:rsidRPr="00CD4CD0" w:rsidRDefault="00C42442" w:rsidP="00E65B3A">
      <w:r w:rsidRPr="00CD4CD0">
        <w:t>V několika nedělích bylo lidstvo jako vyměněno. Každý znalec duše lidské ví, že rudá barva má neodolatelně dráždivý účinek na smysly člověka.</w:t>
      </w:r>
    </w:p>
    <w:p w:rsidR="00C42442" w:rsidRPr="00CD4CD0" w:rsidRDefault="00C42442" w:rsidP="00E65B3A">
      <w:r w:rsidRPr="00CD4CD0">
        <w:t>A rudé světlo nové komety bylo tak mocné, že se jeho účinku žádný člověk na zemi nemohl vyhnouti. Nastala náhlá a skoro úplná změna v lidských povahách, které v první chvíli nikdo nechápal. Svět, který tou dobou se již dávno vymanil ze všech předsudků a výstředností starého i středního věku, najednou obrátil a začal se opět vraceti ke starým vášním.</w:t>
      </w:r>
    </w:p>
    <w:p w:rsidR="00C42442" w:rsidRPr="00CD4CD0" w:rsidRDefault="00B80F43" w:rsidP="00E65B3A">
      <w:r>
        <w:t xml:space="preserve">V </w:t>
      </w:r>
      <w:r w:rsidR="00C42442" w:rsidRPr="00CD4CD0">
        <w:t>nádherných palácích boháčů rozvířily se neslýchané</w:t>
      </w:r>
      <w:r>
        <w:t xml:space="preserve"> </w:t>
      </w:r>
      <w:r w:rsidR="00C42442" w:rsidRPr="00CD4CD0">
        <w:t>orgie.</w:t>
      </w:r>
    </w:p>
    <w:p w:rsidR="00C42442" w:rsidRPr="00CD4CD0" w:rsidRDefault="00C42442" w:rsidP="00E65B3A">
      <w:r w:rsidRPr="00CD4CD0">
        <w:t>Dávno vyhlazené zločiny začaly znova klíčiti. — Vyskytly se tam, kde se jich nikdo nenadál, a množily se tou měrou, že rozvážnější mužové již zoufali nad příštími dny. —</w:t>
      </w:r>
    </w:p>
    <w:p w:rsidR="00C42442" w:rsidRPr="00CD4CD0" w:rsidRDefault="00C42442" w:rsidP="00E65B3A">
      <w:r w:rsidRPr="00CD4CD0">
        <w:t>Svatopluk Novický s tichým povzdechem sklesl na křeslo a zahleděl se do země.</w:t>
      </w:r>
    </w:p>
    <w:p w:rsidR="00C42442" w:rsidRPr="00CD4CD0" w:rsidRDefault="00C42442" w:rsidP="00E65B3A">
      <w:r w:rsidRPr="00CD4CD0">
        <w:t>Noc pokračovala.</w:t>
      </w:r>
    </w:p>
    <w:p w:rsidR="00C42442" w:rsidRPr="00CD4CD0" w:rsidRDefault="00C42442" w:rsidP="00E65B3A">
      <w:r w:rsidRPr="00CD4CD0">
        <w:lastRenderedPageBreak/>
        <w:t>Oba mladí mužové byli již po leta věrnými přáteli a přátelství jejich se poslední dobou ještě utvrdilo, když oba skoro zároveň dospěli k vysokým místům, pro něž byli svými neobyčejnými schopnostmi určeni. Jako Ivan Dobrodar byl autoritou ve světě učenců, tak hlas Svatopluka Novického měl rozhodnou platnost v životě politickém.</w:t>
      </w:r>
    </w:p>
    <w:p w:rsidR="00C42442" w:rsidRPr="00CD4CD0" w:rsidRDefault="00B80F43" w:rsidP="00E65B3A">
      <w:r>
        <w:t xml:space="preserve">V </w:t>
      </w:r>
      <w:r w:rsidR="00C42442" w:rsidRPr="00CD4CD0">
        <w:t>třiadvacátém století není sice žádných mezinárodních zápletek ani vnitřních politických sporů, které by udržovaly svět v bázlivém napětí jako za dřívějších dob. Život jednotlivců i celých národů rozvíjí se zcela přirozeně a bez všelikého nátlaku pod sluníčkem pravé lidskosti a naprosté spravedlnosti — ale přece vyskytne se občas těžší úkol nebo otázka, k jichžto správnému rozřešení je třeba ducha zvláště bystrého. A právě Svatopluk Novický byl jedním z těch, jimž takového daru nelze upříti.</w:t>
      </w:r>
    </w:p>
    <w:p w:rsidR="00C42442" w:rsidRPr="00CD4CD0" w:rsidRDefault="00CD4CD0" w:rsidP="00E65B3A">
      <w:r>
        <w:t>„</w:t>
      </w:r>
      <w:r w:rsidR="00C42442" w:rsidRPr="00CD4CD0">
        <w:t>Poslouchej, Ivane!</w:t>
      </w:r>
      <w:r>
        <w:t>“</w:t>
      </w:r>
      <w:r w:rsidR="00C42442" w:rsidRPr="00CD4CD0">
        <w:t xml:space="preserve"> řekl pojednou slavný žurnalista, vztýčiv hlavu a ostře pohlédnuv na svého přítele. </w:t>
      </w:r>
      <w:r>
        <w:t>„</w:t>
      </w:r>
      <w:r w:rsidR="00C42442" w:rsidRPr="00CD4CD0">
        <w:t>Nechtělo by se ti ještě dnes večer přijíti k nám? Máme vybranou společnost.</w:t>
      </w:r>
      <w:r>
        <w:t>“</w:t>
      </w:r>
    </w:p>
    <w:p w:rsidR="00C42442" w:rsidRPr="00CD4CD0" w:rsidRDefault="00C42442" w:rsidP="00E65B3A">
      <w:r w:rsidRPr="00CD4CD0">
        <w:t>Dobrodar odpověděl po krátkém váhání:</w:t>
      </w:r>
    </w:p>
    <w:p w:rsidR="00C42442" w:rsidRPr="00CD4CD0" w:rsidRDefault="00B80F43" w:rsidP="00E65B3A">
      <w:r>
        <w:t>„</w:t>
      </w:r>
      <w:r w:rsidR="00C42442" w:rsidRPr="00CD4CD0">
        <w:t>Nemám dnes nic důležitého před sebou; proto mne těší, že tvému pozvání mohu vyhověti. Poprosím svou manželku, aby mne doprovodila. — Zdali pak jsi jí dnes už složil svou poklonu?</w:t>
      </w:r>
      <w:r>
        <w:t>“</w:t>
      </w:r>
      <w:r w:rsidR="00C42442" w:rsidRPr="00CD4CD0">
        <w:t xml:space="preserve"> dodal se smíchem.</w:t>
      </w:r>
    </w:p>
    <w:p w:rsidR="00C42442" w:rsidRPr="00CD4CD0" w:rsidRDefault="00CD4CD0" w:rsidP="00E65B3A">
      <w:r>
        <w:t>„</w:t>
      </w:r>
      <w:r w:rsidR="00C42442" w:rsidRPr="00CD4CD0">
        <w:t>Ještě ne, ale učiním tak ještě než odejdu!</w:t>
      </w:r>
      <w:r>
        <w:t>“</w:t>
      </w:r>
      <w:r w:rsidR="00C42442" w:rsidRPr="00CD4CD0">
        <w:t xml:space="preserve"> odvětil Svatopluk Novický s jakousi rozpačitostí, která však jeho příteli docela ušla.</w:t>
      </w:r>
    </w:p>
    <w:p w:rsidR="00C42442" w:rsidRPr="00CD4CD0" w:rsidRDefault="00C42442" w:rsidP="00E65B3A">
      <w:r w:rsidRPr="00CD4CD0">
        <w:t>Dobrodar otázal se znova:</w:t>
      </w:r>
    </w:p>
    <w:p w:rsidR="00C42442" w:rsidRPr="00CD4CD0" w:rsidRDefault="00B80F43" w:rsidP="00E65B3A">
      <w:r>
        <w:t>„</w:t>
      </w:r>
      <w:r w:rsidR="00C42442" w:rsidRPr="00CD4CD0">
        <w:t xml:space="preserve">Které pak hosty </w:t>
      </w:r>
      <w:r>
        <w:t>budeš ještě kromě nás očekávati</w:t>
      </w:r>
      <w:r w:rsidR="00C42442" w:rsidRPr="00CD4CD0">
        <w:t>?</w:t>
      </w:r>
      <w:r w:rsidR="00CD4CD0">
        <w:t>“</w:t>
      </w:r>
    </w:p>
    <w:p w:rsidR="00C42442" w:rsidRPr="00CD4CD0" w:rsidRDefault="00B80F43" w:rsidP="00E65B3A">
      <w:r>
        <w:t>„</w:t>
      </w:r>
      <w:r w:rsidR="00C42442" w:rsidRPr="00CD4CD0">
        <w:t>Není jich mnoho, milý příteli. Se vší určitostí přislíbila slečna Milada, slavná pěvkyně Velké opery, kterou dobře znáš; potom ministr obchodu Koráb, jenž slíbil, že přivede našeho největšího továrníka Dukáta, boháče, proti kterému všichni američtí nabobové jsou pravými žebráky.</w:t>
      </w:r>
      <w:r w:rsidR="00CD4CD0">
        <w:t>“</w:t>
      </w:r>
    </w:p>
    <w:p w:rsidR="00C42442" w:rsidRPr="00CD4CD0" w:rsidRDefault="00CD4CD0" w:rsidP="00E65B3A">
      <w:bookmarkStart w:id="6" w:name="bookmark6"/>
      <w:r>
        <w:t>„</w:t>
      </w:r>
      <w:r w:rsidR="00C42442" w:rsidRPr="00CD4CD0">
        <w:t>A kdo více?</w:t>
      </w:r>
      <w:r>
        <w:t>“</w:t>
      </w:r>
      <w:bookmarkEnd w:id="6"/>
    </w:p>
    <w:p w:rsidR="00C42442" w:rsidRPr="00CD4CD0" w:rsidRDefault="00B80F43" w:rsidP="00E65B3A">
      <w:r>
        <w:t>„</w:t>
      </w:r>
      <w:r w:rsidR="00C42442" w:rsidRPr="00CD4CD0">
        <w:t>Bude-li nám štěstí přáti, shledáme se ještě s mladou kněžnou Záhorskou a s doktorem Arsenikem, osobním lékařem carovým. Možná, že přijde též jeho nerozluč</w:t>
      </w:r>
      <w:r>
        <w:t>ný tajemník, medik Sáva Rohanov.</w:t>
      </w:r>
      <w:r w:rsidR="00CD4CD0">
        <w:t>“</w:t>
      </w:r>
    </w:p>
    <w:p w:rsidR="00C42442" w:rsidRPr="00CD4CD0" w:rsidRDefault="00CD4CD0" w:rsidP="00E65B3A">
      <w:r>
        <w:lastRenderedPageBreak/>
        <w:t>„</w:t>
      </w:r>
      <w:r w:rsidR="00C42442" w:rsidRPr="00CD4CD0">
        <w:t>Tedy společnost, která snad bude zajímavou!</w:t>
      </w:r>
      <w:r>
        <w:t>“</w:t>
      </w:r>
      <w:r w:rsidR="00C42442" w:rsidRPr="00CD4CD0">
        <w:t xml:space="preserve"> usmál se Ivan Dobrodar.</w:t>
      </w:r>
    </w:p>
    <w:p w:rsidR="00C42442" w:rsidRPr="00CD4CD0" w:rsidRDefault="00C42442" w:rsidP="00E65B3A">
      <w:r w:rsidRPr="00CD4CD0">
        <w:t>Svatopluk Novický se hned na to rozloučil.</w:t>
      </w:r>
    </w:p>
    <w:p w:rsidR="00C42442" w:rsidRPr="00CD4CD0" w:rsidRDefault="00C42442" w:rsidP="00E65B3A">
      <w:r w:rsidRPr="00CD4CD0">
        <w:t>Zvolna ubíral se z hvězdárny nekonečnou chodbou, vstoupil napřed do knihovny, potom do drahocenné obrazárny slavného hvězdáře a prošed ještě několika nádherně zařízenými místnostmi, octl se konečně v komnatách paní Venuše, manželky Ivana Dobrodara.</w:t>
      </w:r>
    </w:p>
    <w:p w:rsidR="00C42442" w:rsidRPr="00CD4CD0" w:rsidRDefault="00C42442" w:rsidP="00E65B3A">
      <w:r w:rsidRPr="00CD4CD0">
        <w:t>V Novém Petrohradě nebylo žádným tajemstvím, že slavný hvězdář</w:t>
      </w:r>
      <w:r w:rsidR="00B80F43">
        <w:t xml:space="preserve"> </w:t>
      </w:r>
      <w:r w:rsidRPr="00CD4CD0">
        <w:t>nežije se svou manželkou šťastně.</w:t>
      </w:r>
    </w:p>
    <w:p w:rsidR="00C42442" w:rsidRPr="00CD4CD0" w:rsidRDefault="00C42442" w:rsidP="00E65B3A">
      <w:r w:rsidRPr="00CD4CD0">
        <w:t>A přece to byl původně sňatek z lásky.</w:t>
      </w:r>
    </w:p>
    <w:p w:rsidR="00C42442" w:rsidRPr="00CD4CD0" w:rsidRDefault="00C42442" w:rsidP="00E65B3A">
      <w:r w:rsidRPr="00CD4CD0">
        <w:t>Svatopluk Novický stanul před obrovským křišťálovým zrcadlem, opravil si pestrou, malebně uvázanou kravatu na krku a dal se paní Venuši ohlásiti.</w:t>
      </w:r>
    </w:p>
    <w:p w:rsidR="00C42442" w:rsidRPr="00CD4CD0" w:rsidRDefault="00C42442" w:rsidP="00E65B3A">
      <w:r w:rsidRPr="00CD4CD0">
        <w:t>Po</w:t>
      </w:r>
      <w:r w:rsidR="00B80F43">
        <w:t xml:space="preserve"> </w:t>
      </w:r>
      <w:r w:rsidRPr="00CD4CD0">
        <w:t>chvíli vrátila se komorná a vedla jej vysokými, knížecím přepychem naplněnými komnatami do velké, vzdušné světnice, v níž manželka jeho přítele obyčejně dlela a kde také přijímala hosty, kteří měli vždy volný vstup do jejich domu.</w:t>
      </w:r>
    </w:p>
    <w:p w:rsidR="00C42442" w:rsidRPr="00CD4CD0" w:rsidRDefault="00C42442" w:rsidP="00E65B3A">
      <w:r w:rsidRPr="00CD4CD0">
        <w:t>Seděla nenucené a co nejpohodlněji vyvrácena na lenoch krásného křesla v byzantinském slohu a byla zabrána do jakési ruční práce.</w:t>
      </w:r>
    </w:p>
    <w:p w:rsidR="00C42442" w:rsidRPr="00CD4CD0" w:rsidRDefault="00C42442" w:rsidP="00E65B3A">
      <w:r w:rsidRPr="00CD4CD0">
        <w:t>Kolem ní stálo několik mladých afrických černošek, hotových uposlechnouti každého jejího pokynu.</w:t>
      </w:r>
    </w:p>
    <w:p w:rsidR="00C42442" w:rsidRPr="00CD4CD0" w:rsidRDefault="00C42442" w:rsidP="00E65B3A">
      <w:r w:rsidRPr="00CD4CD0">
        <w:t>Jelikož bílé plemeno přestalo dodávati pracovní síly pro hrubé práce v domácnostech třiadvacátého století, musí za tím účelem býti najímány služky až z osad zámořských, jichžto domorodé obyvatelstvo je posud nepřístupno jemné evropské vzdělanosti.</w:t>
      </w:r>
    </w:p>
    <w:p w:rsidR="00C42442" w:rsidRPr="00CD4CD0" w:rsidRDefault="00C42442" w:rsidP="00E65B3A">
      <w:r w:rsidRPr="00CD4CD0">
        <w:t>Paní Venuše sebou nevrle pohnula, když jí komorná hlásila návštěvu pana Novického, dala však lehkým pokynem hlavy přece svolení, aby byl puštěn do její světnice.</w:t>
      </w:r>
    </w:p>
    <w:p w:rsidR="00C42442" w:rsidRPr="00CD4CD0" w:rsidRDefault="00C42442" w:rsidP="00E65B3A">
      <w:r w:rsidRPr="00CD4CD0">
        <w:t>Host — patrně nevítaný — vešel.</w:t>
      </w:r>
    </w:p>
    <w:p w:rsidR="00C42442" w:rsidRPr="00CD4CD0" w:rsidRDefault="00C42442" w:rsidP="00E65B3A">
      <w:r w:rsidRPr="00CD4CD0">
        <w:t>Několik vteřin stál mlčky u dveří, zcela pohřížen v pozorování krásné, obdivuhodné ženy.</w:t>
      </w:r>
    </w:p>
    <w:p w:rsidR="00C42442" w:rsidRPr="00CD4CD0" w:rsidRDefault="00C42442" w:rsidP="00E65B3A">
      <w:r w:rsidRPr="00CD4CD0">
        <w:t xml:space="preserve">Pro něho nebylo větší krasavice na světě. Byla stejně velká jako její manžel Ivan Dobrodar, pravý typ čistokrevné ženy slovanské </w:t>
      </w:r>
      <w:r w:rsidRPr="00CD4CD0">
        <w:lastRenderedPageBreak/>
        <w:t>s mohutnými plecemi, jichžto plnost nebyla nikterak na újmu ušlechtilé kráse postavy. Černé vlasy vroubily jemně vyřezanou tvář s velkýma černýma očima, jichžto lesk svědčil o veselém pojímání života.</w:t>
      </w:r>
    </w:p>
    <w:p w:rsidR="00C42442" w:rsidRPr="00CD4CD0" w:rsidRDefault="00C42442" w:rsidP="00E65B3A">
      <w:r w:rsidRPr="00CD4CD0">
        <w:t>Svatopluk Novický tvářil se v komnatách paní Venuše zcela jinak než u svého přítele Ivana Dobrodara.</w:t>
      </w:r>
    </w:p>
    <w:p w:rsidR="00C42442" w:rsidRPr="00CD4CD0" w:rsidRDefault="00C42442" w:rsidP="00E65B3A">
      <w:r w:rsidRPr="00CD4CD0">
        <w:t>Na lících jeho odrážel se jakýsi tajený, smyslný úsměv, když přistoupil k paní Venuši, vzal její bílou, chladnou ruku a zdvihnuv ji ke rtům, řekl:</w:t>
      </w:r>
    </w:p>
    <w:p w:rsidR="00C42442" w:rsidRPr="00CD4CD0" w:rsidRDefault="00CD4CD0" w:rsidP="00E65B3A">
      <w:r>
        <w:t>„</w:t>
      </w:r>
      <w:r w:rsidR="00C42442" w:rsidRPr="00CD4CD0">
        <w:t>Jak se vede, milostivá paní?</w:t>
      </w:r>
      <w:r>
        <w:t>“</w:t>
      </w:r>
    </w:p>
    <w:p w:rsidR="00C42442" w:rsidRPr="00CD4CD0" w:rsidRDefault="00DC4F58" w:rsidP="00E65B3A">
      <w:r>
        <w:t>Teď</w:t>
      </w:r>
      <w:r w:rsidR="00C42442" w:rsidRPr="00CD4CD0">
        <w:t xml:space="preserve"> teprve vznesla paní Venuše sklopené oči a pohlédnuvši z plna na tazatele, odpověděla s úsměvem:</w:t>
      </w:r>
    </w:p>
    <w:p w:rsidR="00C42442" w:rsidRPr="00CD4CD0" w:rsidRDefault="00CD4CD0" w:rsidP="00E65B3A">
      <w:r>
        <w:t>„</w:t>
      </w:r>
      <w:r w:rsidR="00C42442" w:rsidRPr="00CD4CD0">
        <w:t>Dobře, jako ob</w:t>
      </w:r>
      <w:r w:rsidR="00B80F43">
        <w:t>yčejně, milý přít</w:t>
      </w:r>
      <w:r w:rsidR="00C42442" w:rsidRPr="00CD4CD0">
        <w:t>eli!</w:t>
      </w:r>
      <w:r>
        <w:t>“</w:t>
      </w:r>
    </w:p>
    <w:p w:rsidR="00C42442" w:rsidRPr="00CD4CD0" w:rsidRDefault="00C42442" w:rsidP="00E65B3A">
      <w:r w:rsidRPr="00CD4CD0">
        <w:t>Neřekla však pravdu.</w:t>
      </w:r>
    </w:p>
    <w:p w:rsidR="00C42442" w:rsidRPr="00CD4CD0" w:rsidRDefault="00C42442" w:rsidP="00E65B3A">
      <w:r w:rsidRPr="00CD4CD0">
        <w:t>Ve své osamělosti proplakala celé dni a noci, ale úzkostlivě byla pamětliva, aby toho na ní nikdo nezpozoroval. Svěřiti se někomu se svým žalem, to jí už dokonce ani nenapadlo.</w:t>
      </w:r>
    </w:p>
    <w:p w:rsidR="00C42442" w:rsidRPr="00CD4CD0" w:rsidRDefault="00C42442" w:rsidP="00E65B3A">
      <w:r w:rsidRPr="00CD4CD0">
        <w:t>Neměla pražádné viny na neštěstí svého</w:t>
      </w:r>
      <w:r w:rsidR="00B80F43">
        <w:t xml:space="preserve"> </w:t>
      </w:r>
      <w:r w:rsidRPr="00CD4CD0">
        <w:t xml:space="preserve">manželství. Všechno zavinil jen Ivan Dobrodar, který byl ustavičně zabrán v pozorování oblohy nebeské, nemaje oči pro jasnou hvězdu v bezprostřední blízkosti, která život jeho mohla </w:t>
      </w:r>
      <w:r w:rsidR="00A10629">
        <w:t>oz</w:t>
      </w:r>
      <w:r w:rsidR="00A10629" w:rsidRPr="00CD4CD0">
        <w:t>ářiti</w:t>
      </w:r>
      <w:r w:rsidRPr="00CD4CD0">
        <w:t>. Paní Venuše vzdor tomu milovala svého manžela s vášnivostí, jaké jest žena schopna, byla však příliš hrdá a raději by byla zemřela než mu to dala na jevo.</w:t>
      </w:r>
    </w:p>
    <w:p w:rsidR="00C42442" w:rsidRPr="00CD4CD0" w:rsidRDefault="00C42442" w:rsidP="00E65B3A">
      <w:r w:rsidRPr="00CD4CD0">
        <w:t>Svatopluk Novický, výborný znalec světa i lidí, hned postřehl, že paní Venuše lže, a řekl šeptem:</w:t>
      </w:r>
    </w:p>
    <w:p w:rsidR="00C42442" w:rsidRPr="00CD4CD0" w:rsidRDefault="00CD4CD0" w:rsidP="00E65B3A">
      <w:r>
        <w:t>„</w:t>
      </w:r>
      <w:r w:rsidR="00C42442" w:rsidRPr="00CD4CD0">
        <w:t>V samotě vaše krása ještě více rozkvétá, milostivá paní. Jistě největším ze všech smrtelných hříchů je ten, kterého se na vás dop</w:t>
      </w:r>
      <w:r w:rsidR="00016548">
        <w:t>ouští můj přítel Ivan Dobrodar.“</w:t>
      </w:r>
    </w:p>
    <w:p w:rsidR="00C42442" w:rsidRPr="00CD4CD0" w:rsidRDefault="00C42442" w:rsidP="00E65B3A">
      <w:r w:rsidRPr="00CD4CD0">
        <w:t>Trhla sebou a poslala své služky ze světnice.</w:t>
      </w:r>
    </w:p>
    <w:p w:rsidR="00C42442" w:rsidRPr="00CD4CD0" w:rsidRDefault="00C42442" w:rsidP="00E65B3A">
      <w:r w:rsidRPr="00CD4CD0">
        <w:t>Potom řekla, hledíc svému hlasu dodati co největší chladnosti:</w:t>
      </w:r>
    </w:p>
    <w:p w:rsidR="00C42442" w:rsidRPr="00CD4CD0" w:rsidRDefault="00CD4CD0" w:rsidP="00E65B3A">
      <w:r>
        <w:t>„</w:t>
      </w:r>
      <w:r w:rsidR="00C42442" w:rsidRPr="00CD4CD0">
        <w:t>Pane Novický, nezavdala jsem vám příčinu — ani jsem vám nedala právo, abyste takto mluvil o mém manželi a o naš</w:t>
      </w:r>
      <w:r w:rsidR="00B80F43">
        <w:t>i</w:t>
      </w:r>
      <w:r w:rsidR="00C42442" w:rsidRPr="00CD4CD0">
        <w:t>ch vlastních záležitostech!</w:t>
      </w:r>
      <w:r>
        <w:t>“</w:t>
      </w:r>
    </w:p>
    <w:p w:rsidR="00C42442" w:rsidRPr="00CD4CD0" w:rsidRDefault="00C42442" w:rsidP="00E65B3A">
      <w:r w:rsidRPr="00CD4CD0">
        <w:t>Mezi obočím žurnalistovým objevila se hluboká vráska.</w:t>
      </w:r>
    </w:p>
    <w:p w:rsidR="00C42442" w:rsidRPr="00CD4CD0" w:rsidRDefault="00C42442" w:rsidP="00E65B3A">
      <w:r w:rsidRPr="00CD4CD0">
        <w:t>Zajiskřil očima a odvětil skoro zlostně:</w:t>
      </w:r>
    </w:p>
    <w:p w:rsidR="00C42442" w:rsidRPr="00CD4CD0" w:rsidRDefault="00CD4CD0" w:rsidP="00E65B3A">
      <w:r>
        <w:lastRenderedPageBreak/>
        <w:t>„</w:t>
      </w:r>
      <w:r w:rsidR="00C42442" w:rsidRPr="00CD4CD0">
        <w:t>Myslím, že jako důvěrný přítel mám k tomu samozřejmé právo! Vím, milostivá paní, že jste ještě před nedávnem cítila ke mně náklonnost a doufala, že u mne najdete útěchu</w:t>
      </w:r>
      <w:r w:rsidR="00B80F43">
        <w:t>!</w:t>
      </w:r>
      <w:r>
        <w:t>“</w:t>
      </w:r>
    </w:p>
    <w:p w:rsidR="00C42442" w:rsidRPr="00CD4CD0" w:rsidRDefault="00C42442" w:rsidP="00E65B3A">
      <w:r w:rsidRPr="00CD4CD0">
        <w:t>Paní</w:t>
      </w:r>
      <w:r w:rsidR="00B80F43">
        <w:t xml:space="preserve"> Venuše se zapálila a vykoktala:</w:t>
      </w:r>
    </w:p>
    <w:p w:rsidR="00C42442" w:rsidRPr="00CD4CD0" w:rsidRDefault="00CD4CD0" w:rsidP="00E65B3A">
      <w:r>
        <w:t>„</w:t>
      </w:r>
      <w:r w:rsidR="00C42442" w:rsidRPr="00CD4CD0">
        <w:t>Je pravda, byl krátký čas, kdy jsem činila všecko, jen abych zapomněla na svého manžela a na křivdu, které se na mně dopouští, ani si mne nevšímaje. Tehda jsem se též domnívala, že k vám cítím neodolatelnou náklonnost — není mi třeba toho zapírati. Avšak chvíle ty rychle minuly a já vás mohu dnes ujisti</w:t>
      </w:r>
      <w:r w:rsidR="00B80F43">
        <w:t>t</w:t>
      </w:r>
      <w:r w:rsidR="00C42442" w:rsidRPr="00CD4CD0">
        <w:t>i, pane Novický, že vaše slova a způsob, jak se dnes ke mně chováte, dotýkají se mne jako nezasloužená urážka!</w:t>
      </w:r>
      <w:r>
        <w:t>“</w:t>
      </w:r>
    </w:p>
    <w:p w:rsidR="00C42442" w:rsidRPr="00CD4CD0" w:rsidRDefault="00C42442" w:rsidP="00E65B3A">
      <w:r w:rsidRPr="00CD4CD0">
        <w:t>Novický odpověděl vášnivě:</w:t>
      </w:r>
    </w:p>
    <w:p w:rsidR="00C42442" w:rsidRPr="00CD4CD0" w:rsidRDefault="005D2CF5" w:rsidP="00E65B3A">
      <w:r>
        <w:t>„</w:t>
      </w:r>
      <w:r w:rsidR="00C42442" w:rsidRPr="00CD4CD0">
        <w:t>Láska, šílená láska, kterou k vám cítím a již jste ve mně sama rozdmýchala, poskytuje mi právo, abych s vámi mluvil jinak než s kteroukoli jinou ženou!</w:t>
      </w:r>
      <w:r w:rsidR="00CD4CD0">
        <w:t>“</w:t>
      </w:r>
    </w:p>
    <w:p w:rsidR="00C42442" w:rsidRPr="00CD4CD0" w:rsidRDefault="00C42442" w:rsidP="00E65B3A">
      <w:r w:rsidRPr="00CD4CD0">
        <w:t>Paní Venuše náhle vstala.</w:t>
      </w:r>
    </w:p>
    <w:p w:rsidR="00C42442" w:rsidRPr="00CD4CD0" w:rsidRDefault="00C42442" w:rsidP="00E65B3A">
      <w:r w:rsidRPr="00CD4CD0">
        <w:t xml:space="preserve">Novický však jí položil obě ruce na plná, bílá ramena a </w:t>
      </w:r>
      <w:r w:rsidR="00B80F43">
        <w:t>pokoušel se ji vší silou stlačit</w:t>
      </w:r>
      <w:r w:rsidRPr="00CD4CD0">
        <w:t>i nazpět na sedadlo.</w:t>
      </w:r>
    </w:p>
    <w:p w:rsidR="00C42442" w:rsidRPr="00CD4CD0" w:rsidRDefault="00C42442" w:rsidP="00E65B3A">
      <w:r w:rsidRPr="00CD4CD0">
        <w:t>Rozpoutal se tuhý zápas mezi oběma mladými lidmi. Urážka, kterou Svatopluk Novický vmetl d</w:t>
      </w:r>
      <w:r w:rsidR="00DC4F58">
        <w:t>o očí manželce, svého přítele a</w:t>
      </w:r>
      <w:r w:rsidRPr="00CD4CD0">
        <w:t xml:space="preserve"> jednoho z nejváženějších mužů v Novém Petrohradě, byla neslýchaná. Bylo až ku </w:t>
      </w:r>
      <w:r w:rsidR="0087706F">
        <w:t>podivu, jak se k ní dal strhnout</w:t>
      </w:r>
      <w:r w:rsidRPr="00CD4CD0">
        <w:t>i člověk, který sám platil za nejvzdělanějšího a nejmravnějšího té doby.</w:t>
      </w:r>
    </w:p>
    <w:p w:rsidR="00C42442" w:rsidRPr="00CD4CD0" w:rsidRDefault="00C42442" w:rsidP="00E65B3A">
      <w:r w:rsidRPr="00CD4CD0">
        <w:t>Ale věc není tak nepochopitelnou, jak se na první pohled zdá, povážíme-li účinek záhadné rudé záře, který se již hrozivě začal jeviti na všem lidstvu. Všechna pouta jemných, ušlechtilých mravů a ohledů, jež na sebe lidé třiadvacátého století ve vlastním zájmu dobrovolně vložili, byla tímto účinkem náhle uvolněna.</w:t>
      </w:r>
    </w:p>
    <w:p w:rsidR="00C42442" w:rsidRPr="00CD4CD0" w:rsidRDefault="00C42442" w:rsidP="00E65B3A">
      <w:r w:rsidRPr="00CD4CD0">
        <w:t>Ani krásná paní Venuše, která mohla býti v každém ohledu vzorem tehdejší ženy, nemohla se ubrániti dráždivému vlivu rudých paprsků, vnikajících velkými, křišťálovými okny do jejích komnat.</w:t>
      </w:r>
    </w:p>
    <w:p w:rsidR="00C42442" w:rsidRPr="00CD4CD0" w:rsidRDefault="00C42442" w:rsidP="00E65B3A">
      <w:r w:rsidRPr="00CD4CD0">
        <w:t>Zápasila s cizím mužem jako divá.</w:t>
      </w:r>
    </w:p>
    <w:p w:rsidR="00C42442" w:rsidRPr="00CD4CD0" w:rsidRDefault="00CD4CD0" w:rsidP="00E65B3A">
      <w:r>
        <w:t>„</w:t>
      </w:r>
      <w:r w:rsidR="00C42442" w:rsidRPr="00CD4CD0">
        <w:t>Musíte mne vyslyšeti!</w:t>
      </w:r>
      <w:r>
        <w:t>“</w:t>
      </w:r>
      <w:r w:rsidR="00C42442" w:rsidRPr="00CD4CD0">
        <w:t xml:space="preserve"> pokračoval Svatopluk. Novický hlasem, který nešťastnou dámu děsil a podlamoval sílu jejího odporu. </w:t>
      </w:r>
      <w:r>
        <w:t>„</w:t>
      </w:r>
      <w:r w:rsidR="00C42442" w:rsidRPr="00CD4CD0">
        <w:t xml:space="preserve">Musíte mne vyslyšeti, neboť vás miluji — a nikdy vás nepřestanu </w:t>
      </w:r>
      <w:r w:rsidR="00C42442" w:rsidRPr="00CD4CD0">
        <w:lastRenderedPageBreak/>
        <w:t>zbožňovati! Musíte býti mou, to vám přísahám — byť bych měl strhnouti hory a překlenout</w:t>
      </w:r>
      <w:r w:rsidR="00B80F43">
        <w:t>i</w:t>
      </w:r>
      <w:r w:rsidR="00C42442" w:rsidRPr="00CD4CD0">
        <w:t xml:space="preserve"> moře, které nás dělí od sebe!</w:t>
      </w:r>
      <w:r>
        <w:t>“</w:t>
      </w:r>
    </w:p>
    <w:p w:rsidR="00C42442" w:rsidRPr="00CD4CD0" w:rsidRDefault="00C42442" w:rsidP="00E65B3A">
      <w:r w:rsidRPr="00CD4CD0">
        <w:t>Padl na kolena a silné paže jeho objaly tělo ženy</w:t>
      </w:r>
      <w:r w:rsidR="00B80F43">
        <w:t>,</w:t>
      </w:r>
      <w:r w:rsidRPr="00CD4CD0">
        <w:t xml:space="preserve"> manželky přítele, kterého v tomto okamžiku tak hanebně podváděl.</w:t>
      </w:r>
    </w:p>
    <w:p w:rsidR="00C42442" w:rsidRPr="00CD4CD0" w:rsidRDefault="00C42442" w:rsidP="00E65B3A">
      <w:r w:rsidRPr="00CD4CD0">
        <w:t>To však byl také konec urputného zápasu.</w:t>
      </w:r>
    </w:p>
    <w:p w:rsidR="00C42442" w:rsidRPr="00CD4CD0" w:rsidRDefault="00C42442" w:rsidP="00E65B3A">
      <w:r w:rsidRPr="00CD4CD0">
        <w:t>Paní Venuše vyskočila, s nadli</w:t>
      </w:r>
      <w:r w:rsidR="0087706F">
        <w:t>d</w:t>
      </w:r>
      <w:r w:rsidRPr="00CD4CD0">
        <w:t>skou silou zoufalství a hlubokého rozhořčení strhla ruce zběsilcovy se svých boků a mrštila jimi od sebe, jako by to byli jedovatí hadi, kteří ji naplňovali hrůzou a zděšením.</w:t>
      </w:r>
    </w:p>
    <w:p w:rsidR="00C42442" w:rsidRPr="00CD4CD0" w:rsidRDefault="005D2CF5" w:rsidP="00E65B3A">
      <w:r>
        <w:t>„</w:t>
      </w:r>
      <w:r w:rsidR="00C42442" w:rsidRPr="00CD4CD0">
        <w:t>Nemám vám co odpověděti</w:t>
      </w:r>
      <w:r w:rsidR="00CD4CD0">
        <w:t>“</w:t>
      </w:r>
      <w:r w:rsidR="00C42442" w:rsidRPr="00CD4CD0">
        <w:t>, zasupěla</w:t>
      </w:r>
      <w:r w:rsidR="00B80F43">
        <w:t xml:space="preserve">, </w:t>
      </w:r>
      <w:r w:rsidR="00016548">
        <w:t>„</w:t>
      </w:r>
      <w:r w:rsidR="00C42442" w:rsidRPr="00CD4CD0">
        <w:t>leda tolik, abyste se vícekráte neopovážil vkročiti do mých komnat jinak než v průvodu mého manžela</w:t>
      </w:r>
      <w:r w:rsidR="00016548">
        <w:t>!</w:t>
      </w:r>
      <w:r w:rsidR="00CD4CD0">
        <w:t>“</w:t>
      </w:r>
    </w:p>
    <w:p w:rsidR="00C42442" w:rsidRPr="00CD4CD0" w:rsidRDefault="00C42442" w:rsidP="00E65B3A">
      <w:r w:rsidRPr="00CD4CD0">
        <w:t>Svatopluk Novický učinil poslední pokus.</w:t>
      </w:r>
    </w:p>
    <w:p w:rsidR="00C42442" w:rsidRPr="00CD4CD0" w:rsidRDefault="00C42442" w:rsidP="00E65B3A">
      <w:r w:rsidRPr="00CD4CD0">
        <w:t>Vrhl se na ni jako tygr, sevřel ji do náručí a zapomněl v návalu slepé vášně, čím jest paní Venuši jako ženě povinen.</w:t>
      </w:r>
    </w:p>
    <w:p w:rsidR="00C42442" w:rsidRPr="00CD4CD0" w:rsidRDefault="00C42442" w:rsidP="00E65B3A">
      <w:r w:rsidRPr="00CD4CD0">
        <w:t>Vzal ji za hlavu, vyvrátil na zad a chtěl se přissáti k jejím korálovým rtům. Avšak statečná žena se mu opět vytrhla z ruk a několika skoky byla u elektrického zvonku, jehož dráty vedly do světnic služebnictva.</w:t>
      </w:r>
    </w:p>
    <w:p w:rsidR="00C42442" w:rsidRPr="00CD4CD0" w:rsidRDefault="00C42442" w:rsidP="00E65B3A">
      <w:r w:rsidRPr="00CD4CD0">
        <w:t>Tu se slavný žurnalista poněkud vzpamatoval.</w:t>
      </w:r>
    </w:p>
    <w:p w:rsidR="00C42442" w:rsidRPr="00CD4CD0" w:rsidRDefault="00C42442" w:rsidP="00E65B3A">
      <w:r w:rsidRPr="00CD4CD0">
        <w:t>Zahanben vyběhl z komnaty. Ale venku, když mu sluha dával plášť na ramena, zasyčel tiše mezi zuby:</w:t>
      </w:r>
    </w:p>
    <w:p w:rsidR="00C42442" w:rsidRPr="00CD4CD0" w:rsidRDefault="00B80F43" w:rsidP="00E65B3A">
      <w:r>
        <w:t>„</w:t>
      </w:r>
      <w:r w:rsidR="00C42442" w:rsidRPr="00CD4CD0">
        <w:t>Toto pokoření ti nedaruji! Strašně se ti pomstím za tuto urážku!</w:t>
      </w:r>
      <w:r w:rsidR="00CD4CD0">
        <w:t>“</w:t>
      </w:r>
    </w:p>
    <w:p w:rsidR="00C42442" w:rsidRDefault="00C42442" w:rsidP="00E65B3A">
      <w:r w:rsidRPr="00CD4CD0">
        <w:t>Hned na to odkvapil z domu přítele Ivana Dobrodara, který zatím stál ve své pracovně u dalekohledu a při jasné obloze studoval záhadné mlhoviny. Jelikož souhvězdí Vozky tou dobou již zapadalo, schýlily se i ony zvolna pod obzor, ale rudá záře, která z nich vycházela, rozlévala se ovšem dále světovým prostorem.</w:t>
      </w:r>
    </w:p>
    <w:p w:rsidR="00B80F43" w:rsidRPr="00CD4CD0" w:rsidRDefault="00B80F43" w:rsidP="00B80F43">
      <w:pPr>
        <w:pBdr>
          <w:bottom w:val="single" w:sz="4" w:space="1" w:color="auto"/>
        </w:pBdr>
        <w:tabs>
          <w:tab w:val="left" w:pos="2977"/>
        </w:tabs>
        <w:ind w:left="2268" w:right="2268" w:firstLine="0"/>
        <w:jc w:val="center"/>
      </w:pPr>
    </w:p>
    <w:p w:rsidR="00C42442" w:rsidRPr="00EF642D" w:rsidRDefault="00C42442" w:rsidP="00EF642D">
      <w:pPr>
        <w:pStyle w:val="Nadpis1"/>
      </w:pPr>
      <w:r w:rsidRPr="00EF642D">
        <w:lastRenderedPageBreak/>
        <w:t>2. kapitola.</w:t>
      </w:r>
    </w:p>
    <w:p w:rsidR="00C42442" w:rsidRPr="00B80F43" w:rsidRDefault="00C42442" w:rsidP="00B80F43">
      <w:pPr>
        <w:pStyle w:val="Nadpis3"/>
      </w:pPr>
      <w:bookmarkStart w:id="7" w:name="bookmark7"/>
      <w:r w:rsidRPr="00B80F43">
        <w:t>Strašné odhalení.</w:t>
      </w:r>
      <w:bookmarkEnd w:id="7"/>
    </w:p>
    <w:p w:rsidR="00C42442" w:rsidRPr="00CD4CD0" w:rsidRDefault="00C42442" w:rsidP="00E65B3A">
      <w:r w:rsidRPr="00CD4CD0">
        <w:t>Lidé mají někdy divné nápady a obyčejně se jim podávají bez uvážení, že se jim snad stanou osudnými.</w:t>
      </w:r>
    </w:p>
    <w:p w:rsidR="00C42442" w:rsidRPr="00CD4CD0" w:rsidRDefault="00C42442" w:rsidP="00E65B3A">
      <w:r w:rsidRPr="00CD4CD0">
        <w:t>Bůh sám ví, jak slavný hvězdář Ivan Dobrodar přišel na myšlenku, aby vzal svůj fotografický přístroj do společnosti, kterou chtěl u Svatopluka Novického navštíviti. Jest arci možná, že jej ó to jeho přítel výslovně požádal, chtěje svým hostům připraviti vzácný požitek.</w:t>
      </w:r>
    </w:p>
    <w:p w:rsidR="00C42442" w:rsidRPr="00CD4CD0" w:rsidRDefault="00C42442" w:rsidP="00E65B3A">
      <w:r w:rsidRPr="00CD4CD0">
        <w:t>O fotografické desce Dobrodarově mluvilo se a psalo již po celém světě.</w:t>
      </w:r>
    </w:p>
    <w:p w:rsidR="00C42442" w:rsidRPr="00CD4CD0" w:rsidRDefault="00C42442" w:rsidP="00E65B3A">
      <w:r w:rsidRPr="00CD4CD0">
        <w:t>Vědělo se, že jest nekonečně citlivější než sítnice lidského oka, a každý se mohl pokládati za šťastného, komu bylo přáno spatřiti tento div z bezprostřední blízkosti.</w:t>
      </w:r>
    </w:p>
    <w:p w:rsidR="00C42442" w:rsidRPr="00CD4CD0" w:rsidRDefault="00C42442" w:rsidP="00E65B3A">
      <w:r w:rsidRPr="00CD4CD0">
        <w:t>Kéž by Ivan Dobrodar byl mohl jen tušili,- že dnešní produkce bude počátkem jeho neštěstí a záhuby! — —</w:t>
      </w:r>
    </w:p>
    <w:p w:rsidR="00C42442" w:rsidRPr="00CD4CD0" w:rsidRDefault="00C42442" w:rsidP="00E65B3A">
      <w:r w:rsidRPr="00CD4CD0">
        <w:t>Velký salon v domě Svatopluka Novického, zařízený s oslňující nádherou, měl uprostřed dlouhou tabuli, kolem níž byla sezvaná společnost již shromážděna.</w:t>
      </w:r>
    </w:p>
    <w:p w:rsidR="00C42442" w:rsidRPr="00CD4CD0" w:rsidRDefault="00C42442" w:rsidP="00E65B3A">
      <w:r w:rsidRPr="00CD4CD0">
        <w:t>Hospodář ke všeobecnému přání dal shasnouti elektrická, světla, neboť rudá záře neviditelné dosud komety, která pronikala celé ovzduší a naplňovala lidi tak divným nepřekonatelným rozechvěním, stačila úplně k osvětlení sebe tmavějších místností.</w:t>
      </w:r>
    </w:p>
    <w:p w:rsidR="00C42442" w:rsidRPr="00CD4CD0" w:rsidRDefault="00C42442" w:rsidP="00E65B3A">
      <w:r w:rsidRPr="00CD4CD0">
        <w:t>Malá, vybraná společnost živě a příjemně se bavila.</w:t>
      </w:r>
    </w:p>
    <w:p w:rsidR="00C42442" w:rsidRPr="00CD4CD0" w:rsidRDefault="00C42442" w:rsidP="00E65B3A">
      <w:r w:rsidRPr="00CD4CD0">
        <w:t>Již ta okolnost, že slečna Milada, operní pěvkyně, byla také pozvána do tohoto vznešeného kroužku, aniž by se rozumělo samo sebou, že by se za to musela odměniti ukázkou svého umění, jest</w:t>
      </w:r>
      <w:r w:rsidR="002321B6">
        <w:t xml:space="preserve"> nejlepším důkazem, kterak ve tř</w:t>
      </w:r>
      <w:r w:rsidRPr="00CD4CD0">
        <w:t>iadvacátém století všechny směšné předsudky dávných dob byly hozeny do starého haraburdí.</w:t>
      </w:r>
    </w:p>
    <w:p w:rsidR="00C42442" w:rsidRPr="00CD4CD0" w:rsidRDefault="00C42442" w:rsidP="00E65B3A">
      <w:r w:rsidRPr="00CD4CD0">
        <w:t>Hovor točil se ovšem kol rudé komety, která již po několik měsíců zatlačovala všechny ostatní zájmy do pozadí. Kromě toho byl Ivan Dobrodar jedinou autoritou, jež mohla o nové hvězdě podati nejlepší výklad.</w:t>
      </w:r>
    </w:p>
    <w:p w:rsidR="00C42442" w:rsidRPr="00CD4CD0" w:rsidRDefault="00C42442" w:rsidP="00E65B3A">
      <w:r w:rsidRPr="00CD4CD0">
        <w:lastRenderedPageBreak/>
        <w:t>Všichni byli povděčni, že tento muž sedí s nimi u jednoho stolu a může jim dát</w:t>
      </w:r>
      <w:r w:rsidR="002321B6">
        <w:t>i</w:t>
      </w:r>
      <w:r w:rsidRPr="00CD4CD0">
        <w:t xml:space="preserve"> přímou odpověď na jejích všetečné otázky.</w:t>
      </w:r>
    </w:p>
    <w:p w:rsidR="00C42442" w:rsidRPr="00CD4CD0" w:rsidRDefault="00C42442" w:rsidP="00E65B3A">
      <w:r w:rsidRPr="00CD4CD0">
        <w:t>Zvědavost byla nesmírně napjata. Bůh ví, kam by to bylo vedlo, kdyby ji neměl kdo ukojiti.</w:t>
      </w:r>
    </w:p>
    <w:p w:rsidR="00C42442" w:rsidRPr="00CD4CD0" w:rsidRDefault="00CD4CD0" w:rsidP="00E65B3A">
      <w:r>
        <w:t>„</w:t>
      </w:r>
      <w:r w:rsidR="00C42442" w:rsidRPr="00CD4CD0">
        <w:t>Nuže, pane profesore</w:t>
      </w:r>
      <w:r>
        <w:t>“</w:t>
      </w:r>
      <w:r w:rsidR="00C42442" w:rsidRPr="00CD4CD0">
        <w:t>, prohodila slečna Milada, lehkým, dobře vypočítaným pohybem své buclaté ruky zdvihajíc č</w:t>
      </w:r>
      <w:r w:rsidR="002321B6">
        <w:t>í</w:t>
      </w:r>
      <w:r w:rsidR="00C42442" w:rsidRPr="00CD4CD0">
        <w:t xml:space="preserve">ši šumivého vína k červeným rtům a svůdně při tom pohlížejíc na Ivana Dobrodara, </w:t>
      </w:r>
      <w:r>
        <w:t>„</w:t>
      </w:r>
      <w:r w:rsidR="00C42442" w:rsidRPr="00CD4CD0">
        <w:t>přijde k nám ta kometa nebo nepřijde?</w:t>
      </w:r>
      <w:r>
        <w:t>“</w:t>
      </w:r>
    </w:p>
    <w:p w:rsidR="00C42442" w:rsidRPr="00CD4CD0" w:rsidRDefault="00C42442" w:rsidP="00E65B3A">
      <w:r w:rsidRPr="00CD4CD0">
        <w:t>Slavný hvězdář si jejího žhavého pohledu nevšímal.</w:t>
      </w:r>
    </w:p>
    <w:p w:rsidR="00C42442" w:rsidRPr="00CD4CD0" w:rsidRDefault="00C42442" w:rsidP="00E65B3A">
      <w:r w:rsidRPr="00CD4CD0">
        <w:t>Kývl jen hlavou a řekl:</w:t>
      </w:r>
    </w:p>
    <w:p w:rsidR="00C42442" w:rsidRPr="00CD4CD0" w:rsidRDefault="00CD4CD0" w:rsidP="00E65B3A">
      <w:r>
        <w:t>„</w:t>
      </w:r>
      <w:r w:rsidR="00C42442" w:rsidRPr="00CD4CD0">
        <w:t>Myslím, že přijde, slečno Milado. Spolehněte se</w:t>
      </w:r>
      <w:r w:rsidR="002321B6">
        <w:t xml:space="preserve"> </w:t>
      </w:r>
      <w:r w:rsidR="00C42442" w:rsidRPr="00CD4CD0">
        <w:t>na to!</w:t>
      </w:r>
      <w:r>
        <w:t>“</w:t>
      </w:r>
    </w:p>
    <w:p w:rsidR="00C42442" w:rsidRPr="00CD4CD0" w:rsidRDefault="00C42442" w:rsidP="00E65B3A">
      <w:r w:rsidRPr="00CD4CD0">
        <w:t>Operní pěvkyně prohnula krásnou labutí šíji do zadu a zvonivě se rozesmála. Náhle však zvážněla. Vrátivši se do své dřívější polohy, zajiskřila očima a řekla ohnivě:</w:t>
      </w:r>
    </w:p>
    <w:p w:rsidR="00C42442" w:rsidRPr="00CD4CD0" w:rsidRDefault="00CD4CD0" w:rsidP="00E65B3A">
      <w:r>
        <w:t>„</w:t>
      </w:r>
      <w:r w:rsidR="00C42442" w:rsidRPr="00CD4CD0">
        <w:t>Dobrá, budu ji očekávati í — Budu ji očekávati s velkou netrpělivostí! Věřte si tomu nebo ne, pane profesore, ale já budu chřadn</w:t>
      </w:r>
      <w:r w:rsidR="002321B6">
        <w:t>o</w:t>
      </w:r>
      <w:r w:rsidR="00C42442" w:rsidRPr="00CD4CD0">
        <w:t>uti palčivou touhou po této hvězdě. Jen co bychom ji už brzy uzřeli! Její světlo budí ve mně cosi jako dřímajícího ďábla!</w:t>
      </w:r>
      <w:r>
        <w:t>“</w:t>
      </w:r>
    </w:p>
    <w:p w:rsidR="00C42442" w:rsidRPr="00CD4CD0" w:rsidRDefault="00C42442" w:rsidP="00E65B3A">
      <w:r w:rsidRPr="00CD4CD0">
        <w:t>Svatopluk Novický, který byl svoboden a platil veřejně</w:t>
      </w:r>
      <w:r w:rsidR="002321B6">
        <w:t xml:space="preserve"> </w:t>
      </w:r>
      <w:r w:rsidRPr="00CD4CD0">
        <w:t>za milence spanilé operní pěvkyně, nachýlil se k ní přes úbě</w:t>
      </w:r>
      <w:r w:rsidR="00EF642D">
        <w:t>lové</w:t>
      </w:r>
      <w:r w:rsidRPr="00CD4CD0">
        <w:t xml:space="preserve"> rámě a pošeptal jí do ucha:</w:t>
      </w:r>
    </w:p>
    <w:p w:rsidR="00C42442" w:rsidRPr="00CD4CD0" w:rsidRDefault="00CD4CD0" w:rsidP="00E65B3A">
      <w:r>
        <w:t>„</w:t>
      </w:r>
      <w:r w:rsidR="00C42442" w:rsidRPr="00CD4CD0">
        <w:t>Jen pozor, božská Milado, abys ve mně nevzbudila žárlivost na kometu, která tě patrně více zajímá než moje láska!</w:t>
      </w:r>
      <w:r>
        <w:t>“</w:t>
      </w:r>
    </w:p>
    <w:p w:rsidR="00C42442" w:rsidRPr="00CD4CD0" w:rsidRDefault="00C42442" w:rsidP="00E65B3A">
      <w:r w:rsidRPr="00CD4CD0">
        <w:t>Utkvěla na něm okamžik usměvav</w:t>
      </w:r>
      <w:r w:rsidR="002321B6">
        <w:t>ý</w:t>
      </w:r>
      <w:r w:rsidRPr="00CD4CD0">
        <w:t>ma očima, načež pohlédla přes stůl na boháče Dukáta, který právě s tváři nekonečně lhostejnou zdvihal k ústům pohár šampaňského.</w:t>
      </w:r>
    </w:p>
    <w:p w:rsidR="00C42442" w:rsidRPr="00CD4CD0" w:rsidRDefault="00C42442" w:rsidP="00E65B3A">
      <w:r w:rsidRPr="00CD4CD0">
        <w:t>K podobným věcem jindy skoro nevšímavý Ivan Dobrodar zachytil tuto hru.</w:t>
      </w:r>
    </w:p>
    <w:p w:rsidR="00C42442" w:rsidRPr="00CD4CD0" w:rsidRDefault="00C42442" w:rsidP="00E65B3A">
      <w:r w:rsidRPr="00CD4CD0">
        <w:t>Byl výborným znalcem lidí — a zdálo se mu, jako by ve zběžném pohledu krásné pěvkyně a v okázalé lhostejnosti boháčově bylo cosi významného, dávno ujednaného.</w:t>
      </w:r>
    </w:p>
    <w:p w:rsidR="00C42442" w:rsidRPr="00CD4CD0" w:rsidRDefault="00C42442" w:rsidP="00E65B3A">
      <w:r w:rsidRPr="00CD4CD0">
        <w:t>Avšak slavný hvězdář měl tolik chytrosti, aby mlčel.</w:t>
      </w:r>
    </w:p>
    <w:p w:rsidR="00C42442" w:rsidRPr="00CD4CD0" w:rsidRDefault="00C42442" w:rsidP="00E65B3A">
      <w:r w:rsidRPr="00CD4CD0">
        <w:t>Bylo mu to tím snadnější, jelikož ho vášně a choutky ženské od jakživa málo zajímaly, ano byly mu něčím docela nesrozumitelným.</w:t>
      </w:r>
    </w:p>
    <w:p w:rsidR="00C42442" w:rsidRPr="00CD4CD0" w:rsidRDefault="00C42442" w:rsidP="00E65B3A">
      <w:r w:rsidRPr="00CD4CD0">
        <w:lastRenderedPageBreak/>
        <w:t xml:space="preserve">Co byl živ, nikdy žádnou ženu nemiloval — kromě krásné Venuše. Ba i láska, kterou k ní kdysi cítil jako </w:t>
      </w:r>
      <w:r w:rsidR="002321B6">
        <w:t>ke své nevěstě, připadala mu teď</w:t>
      </w:r>
      <w:r w:rsidRPr="00CD4CD0">
        <w:t xml:space="preserve"> jenom jako okamžité opojení, z něhož záhy vystřízlivěl. Zvykl si pokládati ženu za něco méně cenného, za bytost, která neměla práva na úctu mužovu, a slavný učenec se s</w:t>
      </w:r>
      <w:r w:rsidR="002321B6">
        <w:t> </w:t>
      </w:r>
      <w:r w:rsidRPr="00CD4CD0">
        <w:t>těmito</w:t>
      </w:r>
      <w:r w:rsidR="002321B6">
        <w:t xml:space="preserve"> </w:t>
      </w:r>
      <w:r w:rsidRPr="00CD4CD0">
        <w:t>— na svou dobu velmi podivínskými názory také nikdy a před nikým netajil.</w:t>
      </w:r>
    </w:p>
    <w:p w:rsidR="00C42442" w:rsidRPr="00CD4CD0" w:rsidRDefault="00C42442" w:rsidP="00E65B3A">
      <w:r w:rsidRPr="00CD4CD0">
        <w:t>Jeho chování se k ženám, ačkoli je vždy dovedl zakrýti rouškou diplomatické uhlazenosti, bylo přece jen okaté a svědčilo o jistém stupni surovosti, kterou ani sebe vyšší vzdělání nemůže z člověka dočista vymýtiti.</w:t>
      </w:r>
    </w:p>
    <w:p w:rsidR="00C42442" w:rsidRPr="00CD4CD0" w:rsidRDefault="00CD4CD0" w:rsidP="00E65B3A">
      <w:r>
        <w:t>„</w:t>
      </w:r>
      <w:r w:rsidR="00C42442" w:rsidRPr="00CD4CD0">
        <w:t>A co bude, když se kometa srazí se zemí?</w:t>
      </w:r>
      <w:r>
        <w:t>“</w:t>
      </w:r>
      <w:r w:rsidR="00C42442" w:rsidRPr="00CD4CD0">
        <w:t xml:space="preserve"> otázal se dr. Arsenik, nahnuv svou bledou, jako havran černým plnovousem vroubenou tvář nad stolem a zároveň upíraje velké, jiskrné oči na kněžnu Záborskou, která seděla na druhém konci tabule a n</w:t>
      </w:r>
      <w:r w:rsidR="005D2CF5">
        <w:t>espustila očí s Ivana Dobrodara.</w:t>
      </w:r>
    </w:p>
    <w:p w:rsidR="00C42442" w:rsidRPr="00CD4CD0" w:rsidRDefault="00C42442" w:rsidP="00E65B3A">
      <w:r w:rsidRPr="00CD4CD0">
        <w:t>Mladá kněžna byla pravým opakem paní Venuše. Útlá, křehounká jako květina, vypěstovaná ve sklenníku, ale při tom také krásná a nádherná.</w:t>
      </w:r>
    </w:p>
    <w:p w:rsidR="00C42442" w:rsidRPr="00CD4CD0" w:rsidRDefault="00CD4CD0" w:rsidP="00E65B3A">
      <w:r>
        <w:t>„</w:t>
      </w:r>
      <w:r w:rsidR="00C42442" w:rsidRPr="00CD4CD0">
        <w:t>Nuže, co se stane, navštíví-li kometa skutečně naši zemi?</w:t>
      </w:r>
      <w:r>
        <w:t>“</w:t>
      </w:r>
      <w:r w:rsidR="00C42442" w:rsidRPr="00CD4CD0">
        <w:t xml:space="preserve"> opakoval dr. Arsenik svou otázku.</w:t>
      </w:r>
    </w:p>
    <w:p w:rsidR="00C42442" w:rsidRPr="00CD4CD0" w:rsidRDefault="00C42442" w:rsidP="00E65B3A">
      <w:r w:rsidRPr="00CD4CD0">
        <w:t>Když mu na ni slavný hvězdář ani tentokráte hned neodpověděl, ujal se slova ministr Koráb a řekl se silnou dávkou domýšlivosti:</w:t>
      </w:r>
    </w:p>
    <w:p w:rsidR="00C42442" w:rsidRPr="00CD4CD0" w:rsidRDefault="002321B6" w:rsidP="00E65B3A">
      <w:r>
        <w:t>„O</w:t>
      </w:r>
      <w:r w:rsidR="00C42442" w:rsidRPr="00CD4CD0">
        <w:t xml:space="preserve"> tom vám mohu také já podati slušné vysvětlení! — Na každý způsob vynaloží vláda všechny pomůcky moderní techniky, aby hrozící nebezpečí odvrátila. A myslím, že při velké dokonalosti těchto pomůcek mohou všichni obyvatelé naší země klidně spáti. </w:t>
      </w:r>
      <w:r w:rsidR="00A10629" w:rsidRPr="00CD4CD0">
        <w:t>Zjistí-li se, že kometa opravdu směřuje k povrchu zemskému, bude dosti času ke zhotovení obrovského děla, jehož jediný mocný výstřel odrazil by ji v pravý čas do uctivé vzdáleno</w:t>
      </w:r>
      <w:r w:rsidR="00A10629">
        <w:t xml:space="preserve">sti. — I kdyby se ukázalo, že </w:t>
      </w:r>
      <w:r w:rsidR="00A10629" w:rsidRPr="00CD4CD0">
        <w:t>se na kometě nalézají živé bytosti, které řídí její směr a úmyslně míří k zemi, aby na ni nepřátelsky udeřily — čemuž já sám nevěřím — i pak bychom si s ní ještě uměli poraditi —</w:t>
      </w:r>
      <w:r w:rsidR="00A10629">
        <w:t>“</w:t>
      </w:r>
    </w:p>
    <w:p w:rsidR="00C42442" w:rsidRPr="00CD4CD0" w:rsidRDefault="00CD4CD0" w:rsidP="00E65B3A">
      <w:r>
        <w:t>„</w:t>
      </w:r>
      <w:r w:rsidR="00C42442" w:rsidRPr="00CD4CD0">
        <w:t>Není pravdě podobno, že by kometa byla obydlena</w:t>
      </w:r>
      <w:r w:rsidR="002321B6">
        <w:t xml:space="preserve">“ </w:t>
      </w:r>
      <w:r w:rsidR="00C42442" w:rsidRPr="00CD4CD0">
        <w:t xml:space="preserve">vyrušil jej Ivan Dobrodar, nemoha déle poslouchati takového nesmyslu. </w:t>
      </w:r>
      <w:r>
        <w:t>„</w:t>
      </w:r>
      <w:r w:rsidR="00C42442" w:rsidRPr="00CD4CD0">
        <w:t xml:space="preserve">Všelikou domněnku o tom vyvrací již sama skutečnost, že světelná </w:t>
      </w:r>
      <w:r w:rsidR="00C42442" w:rsidRPr="00CD4CD0">
        <w:lastRenderedPageBreak/>
        <w:t>síla komety jest přímo fenomenální. Co mne se týče, já jsem přesvědčen, že právě toto rudé světlo znamená pro obyvatelstvo naší oběžnice aspoň zatím větší nebezpečí, než jaké mu hrozí od srážky země s kometou. Již dnes přinášejí časopisy takořka v každém čísle děsivé zprávy o výstřednostech, zvrhlostech a zločinech, které lze si vysvětliti jen zhoubným účinkem rudého světla komety na ducha lidského.</w:t>
      </w:r>
      <w:r>
        <w:t>“</w:t>
      </w:r>
    </w:p>
    <w:p w:rsidR="00C42442" w:rsidRPr="00CD4CD0" w:rsidRDefault="00CD4CD0" w:rsidP="00E65B3A">
      <w:r>
        <w:t>„</w:t>
      </w:r>
      <w:r w:rsidR="00C42442" w:rsidRPr="00CD4CD0">
        <w:t>Bezpochyby co nevidět vypukne revoluce, jaké svět ještě nepamatuje!</w:t>
      </w:r>
      <w:r>
        <w:t>“</w:t>
      </w:r>
      <w:r w:rsidR="00C42442" w:rsidRPr="00CD4CD0">
        <w:t xml:space="preserve"> ozval se náhle mladý medik Sáva Rohanov, třesoucíma se rukama si prohra</w:t>
      </w:r>
      <w:r w:rsidR="002321B6">
        <w:t>b</w:t>
      </w:r>
      <w:r w:rsidR="00C42442" w:rsidRPr="00CD4CD0">
        <w:t xml:space="preserve">uje husté, světlé kadeře. </w:t>
      </w:r>
      <w:r>
        <w:t>„</w:t>
      </w:r>
      <w:r w:rsidR="00C42442" w:rsidRPr="00CD4CD0">
        <w:t>Všichni národové povstanou jako jeden muž a svrhnou se sebe poslední zbytek středověkého otroctví, který jest jim za dnešních poměrů osvětových nesnesitelným.</w:t>
      </w:r>
      <w:r>
        <w:t>“</w:t>
      </w:r>
    </w:p>
    <w:p w:rsidR="00C42442" w:rsidRPr="00CD4CD0" w:rsidRDefault="00C42442" w:rsidP="00E65B3A">
      <w:r w:rsidRPr="00CD4CD0">
        <w:t>To řka, pohlédl žhavýma očima na slečnu Miladu, která však mu nevěnovala pražádné pozornosti.</w:t>
      </w:r>
    </w:p>
    <w:p w:rsidR="00C42442" w:rsidRPr="00CD4CD0" w:rsidRDefault="00C42442" w:rsidP="00E65B3A">
      <w:r w:rsidRPr="00CD4CD0">
        <w:t>Nahnula se k ministrovi a otázala se ho šeptem:</w:t>
      </w:r>
    </w:p>
    <w:p w:rsidR="00C42442" w:rsidRPr="00CD4CD0" w:rsidRDefault="00CD4CD0" w:rsidP="00E65B3A">
      <w:r>
        <w:t>„</w:t>
      </w:r>
      <w:r w:rsidR="00C42442" w:rsidRPr="00CD4CD0">
        <w:t>Je pravda, že po třistaletém míru má zase vypuknouti krvavá válka, jak se všude vypravuje? To</w:t>
      </w:r>
      <w:r w:rsidR="002321B6">
        <w:t>ť</w:t>
      </w:r>
      <w:r w:rsidR="00C42442" w:rsidRPr="00CD4CD0">
        <w:t xml:space="preserve"> by bylo opravdu hrozné</w:t>
      </w:r>
      <w:r w:rsidR="00EA35FF">
        <w:t>!“</w:t>
      </w:r>
    </w:p>
    <w:p w:rsidR="00C42442" w:rsidRPr="00CD4CD0" w:rsidRDefault="00C42442" w:rsidP="00E65B3A">
      <w:r w:rsidRPr="00CD4CD0">
        <w:t>Ministr, kterému již vlezlo víno trochu do hlavy, pokrčil rameny a odpověděl skoro nahlas:</w:t>
      </w:r>
    </w:p>
    <w:p w:rsidR="00C42442" w:rsidRPr="00CD4CD0" w:rsidRDefault="00CD4CD0" w:rsidP="00E65B3A">
      <w:r>
        <w:t>„</w:t>
      </w:r>
      <w:r w:rsidR="00C42442" w:rsidRPr="00CD4CD0">
        <w:t>Ovšem, ovšem</w:t>
      </w:r>
      <w:r w:rsidR="002321B6">
        <w:t>!</w:t>
      </w:r>
      <w:r w:rsidR="00C42442" w:rsidRPr="00CD4CD0">
        <w:t xml:space="preserve"> — Totiž prozatím je pouze mezi lidem pozorovati neobyčejné kvašení a jitření, o němž se pan profesor Dobrodar právě zmínil, ale zejména u nás uvažuje se již o otázce, nemělo-li by býti před půl stoletím zrušené ministerstvo války opět zřízeno. — Odkud však víte o těchto hrozivých poměrech, jež v ministerstvu hledíme všemožně utajiti?</w:t>
      </w:r>
      <w:r>
        <w:t>“</w:t>
      </w:r>
    </w:p>
    <w:p w:rsidR="00C42442" w:rsidRPr="00CD4CD0" w:rsidRDefault="00C42442" w:rsidP="00E65B3A">
      <w:r w:rsidRPr="00CD4CD0">
        <w:t>Slečna Milada se zarazila.</w:t>
      </w:r>
    </w:p>
    <w:p w:rsidR="00C42442" w:rsidRPr="00CD4CD0" w:rsidRDefault="00C42442" w:rsidP="00E65B3A">
      <w:r w:rsidRPr="00CD4CD0">
        <w:t xml:space="preserve">Co měla ministrovi říci? — Samo sebou se rozumí, že věděla všecko, co věděl též její milenec Svatopluk Novický, a ten byl do všech tajemství vlády dobře zasvěcen. Požíval ve vládních kruzích plné důvěry, neboť bylo jisto, že ve svém </w:t>
      </w:r>
      <w:r w:rsidR="00016548">
        <w:t>„</w:t>
      </w:r>
      <w:r w:rsidRPr="00CD4CD0">
        <w:t>Hlasu Slovana</w:t>
      </w:r>
      <w:r w:rsidR="00CD4CD0">
        <w:t>“</w:t>
      </w:r>
      <w:r w:rsidRPr="00CD4CD0">
        <w:t xml:space="preserve"> důvěry té nezneužije, poněvadž tak ještě nikdy neučinil.</w:t>
      </w:r>
    </w:p>
    <w:p w:rsidR="00C42442" w:rsidRPr="00CD4CD0" w:rsidRDefault="00C42442" w:rsidP="00E65B3A">
      <w:r w:rsidRPr="00CD4CD0">
        <w:t>Kdo však dovede mlčeti vůči ženské zvědavosti?</w:t>
      </w:r>
    </w:p>
    <w:p w:rsidR="00C42442" w:rsidRPr="00CD4CD0" w:rsidRDefault="00C42442" w:rsidP="00E65B3A">
      <w:r w:rsidRPr="00CD4CD0">
        <w:lastRenderedPageBreak/>
        <w:t>Slavná operní pěvkyně, nechtěj</w:t>
      </w:r>
      <w:r w:rsidR="002321B6">
        <w:t>í</w:t>
      </w:r>
      <w:r w:rsidRPr="00CD4CD0">
        <w:t>c pověděti pravdu, obratně věc zamluvila — ano pokoušela se vyzvídati ještě dále na hovorném ministru.</w:t>
      </w:r>
    </w:p>
    <w:p w:rsidR="00C42442" w:rsidRPr="00CD4CD0" w:rsidRDefault="00C42442" w:rsidP="00E65B3A">
      <w:r w:rsidRPr="00CD4CD0">
        <w:t>Ale z toho byla vyrušena Svatoplukem Novickým, kterému napadlo, že by Ivan Dobrodar mohl celou společn</w:t>
      </w:r>
      <w:r w:rsidR="002321B6">
        <w:t>ost svým podivuhodným aparátem f</w:t>
      </w:r>
      <w:r w:rsidRPr="00CD4CD0">
        <w:t>otografovati.</w:t>
      </w:r>
    </w:p>
    <w:p w:rsidR="00C42442" w:rsidRPr="00CD4CD0" w:rsidRDefault="005D2CF5" w:rsidP="00E65B3A">
      <w:r>
        <w:t>„</w:t>
      </w:r>
      <w:r w:rsidR="00C42442" w:rsidRPr="00CD4CD0">
        <w:t>Poslyš, Ivane!</w:t>
      </w:r>
      <w:r w:rsidR="002321B6">
        <w:t>“</w:t>
      </w:r>
      <w:r w:rsidR="00C42442" w:rsidRPr="00CD4CD0">
        <w:t xml:space="preserve"> řekl slavný žurnalista svému ještě sla</w:t>
      </w:r>
      <w:r w:rsidR="002321B6">
        <w:t>v</w:t>
      </w:r>
      <w:r w:rsidR="00C42442" w:rsidRPr="00CD4CD0">
        <w:t xml:space="preserve">nějšímu příteli. </w:t>
      </w:r>
      <w:r w:rsidR="00CD4CD0">
        <w:t>„</w:t>
      </w:r>
      <w:r w:rsidR="00C42442" w:rsidRPr="00CD4CD0">
        <w:t>Jelikož tvůj fotografický přístroj honosí se tak nesmírnou citlivostí, že dovede vykouzliti na sklo i komety, putující ještě v nedohledných hlubinách vesmíru, bylo by velmi zajímavo, viděti jeho účinek z blízka. Obrazy naše musely by vynikati nebývalou ostrostí, která by nepřipouštěla žádných povrchních, rozmazaných tahů v obličeji, jako na obyčejných fotografiích.</w:t>
      </w:r>
    </w:p>
    <w:p w:rsidR="00C42442" w:rsidRPr="00CD4CD0" w:rsidRDefault="00C42442" w:rsidP="00E65B3A">
      <w:r w:rsidRPr="00CD4CD0">
        <w:t>Jistě bychom byli na obrázku tak, jak vypadáme ve skutečnosti a jak se svým slabým, nedostatečným zrakem vůbec nemůžeme nikdy spatřiti. Milado</w:t>
      </w:r>
      <w:r w:rsidR="00CD4CD0">
        <w:t>“</w:t>
      </w:r>
      <w:r w:rsidRPr="00CD4CD0">
        <w:t>, obrátil se k operní pěvkyni, která vytřeštila oči a pohlí</w:t>
      </w:r>
      <w:r w:rsidR="002321B6">
        <w:t>žela na něho s jakýmsi strachem. „</w:t>
      </w:r>
      <w:r w:rsidRPr="00CD4CD0">
        <w:t>Milado, měj se na pozoru! Kdož ví, neobjeví-li se na citlivé desce Ivanově též nějaké tajemství tvého toiletního stolku jako zdroj tvé oslňující krásy — a já pak shledám na podobizně, žes vlastně ošklivá!</w:t>
      </w:r>
      <w:r w:rsidR="00CD4CD0">
        <w:t>“</w:t>
      </w:r>
    </w:p>
    <w:p w:rsidR="00C42442" w:rsidRPr="00CD4CD0" w:rsidRDefault="00C42442" w:rsidP="00E65B3A">
      <w:r w:rsidRPr="00CD4CD0">
        <w:t>Ivan Dobrodar se všemožně vzpíral- podivné žádosti přítelově.</w:t>
      </w:r>
    </w:p>
    <w:p w:rsidR="00C42442" w:rsidRPr="00CD4CD0" w:rsidRDefault="00C42442" w:rsidP="00E65B3A">
      <w:r w:rsidRPr="00CD4CD0">
        <w:t>Nechtěl ani slyšeti o takovém pokusu, namítaje, že svůj vynález zasvětil jen účelům vědeckým a že mu ani nenapadne, aby jím sloužil lidské marnivosti nebo dokonce všetečnosti.</w:t>
      </w:r>
    </w:p>
    <w:p w:rsidR="00C42442" w:rsidRPr="00CD4CD0" w:rsidRDefault="00C42442" w:rsidP="00E65B3A">
      <w:r w:rsidRPr="00CD4CD0">
        <w:t>Ale nepochodil se svými vytáčkami.</w:t>
      </w:r>
    </w:p>
    <w:p w:rsidR="00C42442" w:rsidRPr="00CD4CD0" w:rsidRDefault="00C42442" w:rsidP="00E65B3A">
      <w:r w:rsidRPr="00CD4CD0">
        <w:t>Svatopluk Novický a s ním skoro celá společnost naléhali tak dlouho, až slavný hvězdář změkl, ba dokonce si sám v duchu namluvil, že něco podobného měl v úmyslu.</w:t>
      </w:r>
    </w:p>
    <w:p w:rsidR="00C42442" w:rsidRPr="00CD4CD0" w:rsidRDefault="00C42442" w:rsidP="00E65B3A">
      <w:r w:rsidRPr="00CD4CD0">
        <w:t>Proč by jinak byl bral svůj přístroj na návštěvu ke svému příteli?</w:t>
      </w:r>
    </w:p>
    <w:p w:rsidR="00C42442" w:rsidRPr="00CD4CD0" w:rsidRDefault="00C42442" w:rsidP="00E65B3A">
      <w:r w:rsidRPr="00CD4CD0">
        <w:t xml:space="preserve">Jistě se tak stalo v myšlenkách, kterých si nebyl v té chvíli vědom, ale jež přece řídily jeho konání, které by jinak nemělo žádného smyslu. — Nebo to snad bylo vnuknutí tajemné, neznámé moci, kterou Svatopluk Novický obyčejně v žertu nazýval </w:t>
      </w:r>
      <w:r w:rsidR="00CD4CD0">
        <w:t>„</w:t>
      </w:r>
      <w:r w:rsidRPr="00CD4CD0">
        <w:t>černým osudem</w:t>
      </w:r>
      <w:r w:rsidR="00CD4CD0">
        <w:t>“</w:t>
      </w:r>
      <w:r w:rsidRPr="00CD4CD0">
        <w:t>?</w:t>
      </w:r>
    </w:p>
    <w:p w:rsidR="00C42442" w:rsidRPr="00CD4CD0" w:rsidRDefault="00C42442" w:rsidP="00E65B3A">
      <w:r w:rsidRPr="00CD4CD0">
        <w:lastRenderedPageBreak/>
        <w:t>Brzy mu měla zajiti chuť k žertu — avšak nepředbíhejme ději!</w:t>
      </w:r>
    </w:p>
    <w:p w:rsidR="00C42442" w:rsidRPr="00CD4CD0" w:rsidRDefault="00C42442" w:rsidP="00E65B3A">
      <w:r w:rsidRPr="00CD4CD0">
        <w:t>Ivan Dobrodar se tedy konečně uvolil, že na památku dnešního zábavného večera zhotoví svým čarovným přístrojem hromadnou podobiznu všech účastníků.</w:t>
      </w:r>
    </w:p>
    <w:p w:rsidR="00C42442" w:rsidRPr="00CD4CD0" w:rsidRDefault="00C42442" w:rsidP="00E65B3A">
      <w:r w:rsidRPr="00CD4CD0">
        <w:t>I paní Venuše, jeho krásná manželka, zasedla ke stolu, kolem něhož se všichni přítomní co nejmalebněji seskupili. Ivan Dobrodar pod ochranou tlustého černého sukna vsunul přecitlivou desku do přístroje.</w:t>
      </w:r>
    </w:p>
    <w:p w:rsidR="00C42442" w:rsidRPr="00CD4CD0" w:rsidRDefault="00C42442" w:rsidP="00E65B3A">
      <w:r w:rsidRPr="00CD4CD0">
        <w:t>Jakási nevysvětlitelná hrůza ho při tom obešla.</w:t>
      </w:r>
    </w:p>
    <w:p w:rsidR="00C42442" w:rsidRPr="00CD4CD0" w:rsidRDefault="00C42442" w:rsidP="00E65B3A">
      <w:r w:rsidRPr="00CD4CD0">
        <w:t>Něco jej mocně zdržovalo od provedení tohoto záměru — ale slavný muž styděl se přiznati, že se něčeho bojí.</w:t>
      </w:r>
    </w:p>
    <w:p w:rsidR="00C42442" w:rsidRPr="00CD4CD0" w:rsidRDefault="00C42442" w:rsidP="00E65B3A">
      <w:r w:rsidRPr="00CD4CD0">
        <w:t>Jsa hotov se svými přípravami, dal společnosti poslední pokyny, malé půl minuty exponoval a vzal pak citlivou desku z přístroje, aby se hned přesvědčil o zdaru či nezdaru fotografie.</w:t>
      </w:r>
    </w:p>
    <w:p w:rsidR="00C42442" w:rsidRPr="00CD4CD0" w:rsidRDefault="00CD4CD0" w:rsidP="00E65B3A">
      <w:r>
        <w:t>„</w:t>
      </w:r>
      <w:r w:rsidR="00C42442" w:rsidRPr="00CD4CD0">
        <w:t>Je-li všecko v pořádku, zašlu již zítra každému z účastníků hotový obrázek</w:t>
      </w:r>
      <w:r>
        <w:t>“</w:t>
      </w:r>
      <w:r w:rsidR="00C42442" w:rsidRPr="00CD4CD0">
        <w:t>, řekl při tom s úsměvem.</w:t>
      </w:r>
    </w:p>
    <w:p w:rsidR="00C42442" w:rsidRPr="00CD4CD0" w:rsidRDefault="00C42442" w:rsidP="00E65B3A">
      <w:r w:rsidRPr="00CD4CD0">
        <w:t>Náhle však zbledl jako stěna.</w:t>
      </w:r>
    </w:p>
    <w:p w:rsidR="00C42442" w:rsidRPr="00CD4CD0" w:rsidRDefault="00C42442" w:rsidP="00E65B3A">
      <w:r w:rsidRPr="00CD4CD0">
        <w:t>Drže desku proti světlu, dlouho ji vytřeštěnýma očima pozoroval. Vynález jeho měl totiž tu zvláštnost, že deska hned po svém upotřebení ve tmavé komoře fotografického přístroje pozbyla vší citlivosti a zřetelně jevila negativ, aniž ho bylo třeba teprve vyvinovati a ustáliti.</w:t>
      </w:r>
    </w:p>
    <w:p w:rsidR="00C42442" w:rsidRPr="00CD4CD0" w:rsidRDefault="00C42442" w:rsidP="00E65B3A">
      <w:r w:rsidRPr="00CD4CD0">
        <w:t>Slavný hvězdář neřekl ani slova o tom, co jej tak poděsilo.</w:t>
      </w:r>
    </w:p>
    <w:p w:rsidR="00C42442" w:rsidRPr="00CD4CD0" w:rsidRDefault="00C42442" w:rsidP="00E65B3A">
      <w:r w:rsidRPr="00CD4CD0">
        <w:t>Třesoucíma se rukama vložil desku opět do přístroje, jejž zavřel a opatrně uložil v koženém pouzdře s krásným stříbrným kováním. —</w:t>
      </w:r>
    </w:p>
    <w:p w:rsidR="00C42442" w:rsidRPr="00CD4CD0" w:rsidRDefault="00C42442" w:rsidP="00E65B3A">
      <w:r w:rsidRPr="00CD4CD0">
        <w:t>Bylo již pozdě v noci, když se hosté rozcházeli.</w:t>
      </w:r>
    </w:p>
    <w:p w:rsidR="00C42442" w:rsidRPr="00CD4CD0" w:rsidRDefault="00C42442" w:rsidP="00E65B3A">
      <w:r w:rsidRPr="00CD4CD0">
        <w:t>Rudé světlo, padající velkými okny do světnic a sálů, bylo ještě jasnější a ostřejší než s večera.</w:t>
      </w:r>
    </w:p>
    <w:p w:rsidR="00C42442" w:rsidRPr="00CD4CD0" w:rsidRDefault="00CD4CD0" w:rsidP="00E65B3A">
      <w:r>
        <w:t>„</w:t>
      </w:r>
      <w:r w:rsidR="00C42442" w:rsidRPr="00CD4CD0">
        <w:t>Kometa jest zase o mnoho tisíc kilometrů blíže!</w:t>
      </w:r>
      <w:r>
        <w:t>“</w:t>
      </w:r>
      <w:r w:rsidR="00C42442" w:rsidRPr="00CD4CD0">
        <w:t xml:space="preserve"> zašeptal Ivan Dobrodar sám k sobě a podíval se na hodinky.</w:t>
      </w:r>
    </w:p>
    <w:p w:rsidR="00C42442" w:rsidRPr="00CD4CD0" w:rsidRDefault="00C42442" w:rsidP="00E65B3A">
      <w:r w:rsidRPr="00CD4CD0">
        <w:t>V krásném, pohodlně zařízeném létadle vracel se slavný hvězdář s návštěvy domů. Vedle něho seděla jeho manželka Venuše, která po celý večer byla tichá a zamlklá.</w:t>
      </w:r>
    </w:p>
    <w:p w:rsidR="00C42442" w:rsidRPr="00CD4CD0" w:rsidRDefault="00C42442" w:rsidP="00E65B3A">
      <w:r w:rsidRPr="00CD4CD0">
        <w:t>Ani te</w:t>
      </w:r>
      <w:r w:rsidR="002321B6">
        <w:t>ď</w:t>
      </w:r>
      <w:r w:rsidRPr="00CD4CD0">
        <w:t xml:space="preserve"> celou cestou nepromluvili spolu slova.</w:t>
      </w:r>
    </w:p>
    <w:p w:rsidR="00C42442" w:rsidRPr="00CD4CD0" w:rsidRDefault="00A10629" w:rsidP="00E65B3A">
      <w:r w:rsidRPr="00CD4CD0">
        <w:lastRenderedPageBreak/>
        <w:t>Iv</w:t>
      </w:r>
      <w:r>
        <w:t>a</w:t>
      </w:r>
      <w:r w:rsidRPr="00CD4CD0">
        <w:t>n</w:t>
      </w:r>
      <w:r w:rsidR="00C42442" w:rsidRPr="00CD4CD0">
        <w:t xml:space="preserve"> Dobrodar dělal, jako by byl zcela zabrán do řízení létadla a za malé čtvrt hodiny seděl již zase ve velké, příjemně chladné světnici své hvězdárny, kde jsme se s ním večer po prvé shledali.</w:t>
      </w:r>
    </w:p>
    <w:p w:rsidR="00C42442" w:rsidRPr="00CD4CD0" w:rsidRDefault="00C42442" w:rsidP="00E65B3A">
      <w:r w:rsidRPr="00CD4CD0">
        <w:t xml:space="preserve">Obrovské dalekohledy zely na něho </w:t>
      </w:r>
      <w:r w:rsidR="005D2CF5">
        <w:t>velkýma, příšerně černýma očima.</w:t>
      </w:r>
    </w:p>
    <w:p w:rsidR="00C42442" w:rsidRPr="00CD4CD0" w:rsidRDefault="00C42442" w:rsidP="00E65B3A">
      <w:r w:rsidRPr="00CD4CD0">
        <w:t>Noční obloha vypadala jako nesmírný koberec tmavomodré barvy, posetý miliardami třpytných diamantů. A na všem rozlévala se záhadná rudá záře, která všechno tak mocně pronikala.</w:t>
      </w:r>
    </w:p>
    <w:p w:rsidR="00C42442" w:rsidRPr="00CD4CD0" w:rsidRDefault="00C42442" w:rsidP="00E65B3A">
      <w:r w:rsidRPr="00CD4CD0">
        <w:t>Před touto obrovskou, tajemnou nekonečností jal se Ivan Dobrodar hotoviti první snímek se své zázračné desky.</w:t>
      </w:r>
    </w:p>
    <w:p w:rsidR="00C42442" w:rsidRPr="00CD4CD0" w:rsidRDefault="00C42442" w:rsidP="00E65B3A">
      <w:r w:rsidRPr="00CD4CD0">
        <w:t>Proč se tak třásl?</w:t>
      </w:r>
    </w:p>
    <w:p w:rsidR="00C42442" w:rsidRPr="00CD4CD0" w:rsidRDefault="00C42442" w:rsidP="00E65B3A">
      <w:r w:rsidRPr="00CD4CD0">
        <w:t>Proč tento zcela podřízený a mechanický výkon zabral všecku jeho pozornost, takže té noci úplně zapomněl na všecko ostatní — i na svá pravidelná pozorování a hlavně na záznam do svého denníku, oč se neblahá rudá kometa zase přiblížila k zemi.</w:t>
      </w:r>
    </w:p>
    <w:p w:rsidR="00C42442" w:rsidRPr="00CD4CD0" w:rsidRDefault="00C42442" w:rsidP="00E65B3A">
      <w:r w:rsidRPr="00CD4CD0">
        <w:t>Byly asi tři hodiny ráno, když Ivan Dobrodar seděl ještě uprostřed své pracovny, na kolenách maje rozložen ostrý snímek.</w:t>
      </w:r>
    </w:p>
    <w:p w:rsidR="00C42442" w:rsidRPr="00CD4CD0" w:rsidRDefault="00C42442" w:rsidP="00E65B3A">
      <w:r w:rsidRPr="00CD4CD0">
        <w:t>Tvář jeho byla bledá jako mramorové pilíře jeho hvězdárny. Oči mu planuly skoro tak příšerně, jako záhadné mlhoviny, kryjící v sobě jádro hrozivé komety.</w:t>
      </w:r>
    </w:p>
    <w:p w:rsidR="00C42442" w:rsidRPr="00CD4CD0" w:rsidRDefault="00C42442" w:rsidP="00E65B3A">
      <w:r w:rsidRPr="00CD4CD0">
        <w:t>Viděl na snímku cosi strašného.</w:t>
      </w:r>
    </w:p>
    <w:p w:rsidR="00C42442" w:rsidRPr="00CD4CD0" w:rsidRDefault="00C42442" w:rsidP="00E65B3A">
      <w:r w:rsidRPr="00CD4CD0">
        <w:t>Byl tam krvavým písmem zaznamenán celý román, plný ošklivé pravdy!</w:t>
      </w:r>
    </w:p>
    <w:p w:rsidR="00C42442" w:rsidRPr="00CD4CD0" w:rsidRDefault="00C42442" w:rsidP="00E65B3A">
      <w:r w:rsidRPr="00CD4CD0">
        <w:t>Ve svém zadumání nevšiml si Ivan Dobrodar, že jeho manželka Venuše potichounku vešla do světnice. Vlečku bílého hedvábného roucha nesla v ruce, aby nemohla šustěti.</w:t>
      </w:r>
    </w:p>
    <w:p w:rsidR="00C42442" w:rsidRPr="00CD4CD0" w:rsidRDefault="00C42442" w:rsidP="00E65B3A">
      <w:r w:rsidRPr="00CD4CD0">
        <w:t>Co ji sem přivedlo — zdali starost o manžela, který dnes tak dlouho nešel na lože, to ví sám Bůh, neboť nedošlo k tomu, aby mu to mohla říci.</w:t>
      </w:r>
    </w:p>
    <w:p w:rsidR="00C42442" w:rsidRPr="00CD4CD0" w:rsidRDefault="00C42442" w:rsidP="00E65B3A">
      <w:r w:rsidRPr="00CD4CD0">
        <w:t>Sotva pohlédla přes jeho rameno na obrázek, zalomila rukama a vykřikla:</w:t>
      </w:r>
    </w:p>
    <w:p w:rsidR="00C42442" w:rsidRPr="00CD4CD0" w:rsidRDefault="00CD4CD0" w:rsidP="00E65B3A">
      <w:r>
        <w:t>„</w:t>
      </w:r>
      <w:r w:rsidR="00C42442" w:rsidRPr="00CD4CD0">
        <w:t>Ivane, jsem nevinna! Přisahám ti, že o ničem nevím!</w:t>
      </w:r>
      <w:r>
        <w:t>“</w:t>
      </w:r>
    </w:p>
    <w:p w:rsidR="00C42442" w:rsidRPr="00CD4CD0" w:rsidRDefault="00C42442" w:rsidP="00E65B3A">
      <w:r w:rsidRPr="00CD4CD0">
        <w:t xml:space="preserve">Avšak slavný hvězdář ji popadl za dlouhé, překrásné vlasy a strhl ji na podlahu, takže by byla málem pozbyla vědomí. Zůstala </w:t>
      </w:r>
      <w:r w:rsidRPr="00CD4CD0">
        <w:lastRenderedPageBreak/>
        <w:t>ubohá ležeti na chladné zemi schoulena jako přišlápnutý červ a jen bolestně sténala.</w:t>
      </w:r>
    </w:p>
    <w:p w:rsidR="00C42442" w:rsidRPr="00CD4CD0" w:rsidRDefault="00C42442" w:rsidP="00E65B3A">
      <w:r w:rsidRPr="00CD4CD0">
        <w:t>Ani raněná srnka nepohlíží tak smutně a úpěnlivě na lovce, který ji přichází dobiti, jako pohlížely velké černé oči paní Venuše na rozlíceného manžela.</w:t>
      </w:r>
    </w:p>
    <w:p w:rsidR="00C42442" w:rsidRPr="00CD4CD0" w:rsidRDefault="00C42442" w:rsidP="00E65B3A">
      <w:r w:rsidRPr="00CD4CD0">
        <w:t>Ivan Dobrodar lítal po světnici jako šílenec.</w:t>
      </w:r>
    </w:p>
    <w:p w:rsidR="00C42442" w:rsidRPr="00CD4CD0" w:rsidRDefault="00C42442" w:rsidP="00E65B3A">
      <w:r w:rsidRPr="00CD4CD0">
        <w:t>Chvílemi stanul u své manželky, ale nejsa mocen slova, jenom jí ukázal na obrázek — a již zase pobíhal pln vzteku sem i tam.</w:t>
      </w:r>
    </w:p>
    <w:p w:rsidR="00C42442" w:rsidRPr="00CD4CD0" w:rsidRDefault="00CD4CD0" w:rsidP="00E65B3A">
      <w:r>
        <w:t>„</w:t>
      </w:r>
      <w:r w:rsidR="00C42442" w:rsidRPr="00CD4CD0">
        <w:t>Dávno jsem to věděl!</w:t>
      </w:r>
      <w:r>
        <w:t>“</w:t>
      </w:r>
      <w:r w:rsidR="00C42442" w:rsidRPr="00CD4CD0">
        <w:t xml:space="preserve"> vypravil konečně ze sebe. </w:t>
      </w:r>
      <w:r>
        <w:t>„</w:t>
      </w:r>
      <w:r w:rsidR="00C42442" w:rsidRPr="00CD4CD0">
        <w:t>Slepý to mohl viděti, co jste za mými zády tropili! — Ani nebylo třeba mé nové fotografické desky, která je tak citlivá, že s největš</w:t>
      </w:r>
      <w:r w:rsidR="002321B6">
        <w:t>í</w:t>
      </w:r>
      <w:r w:rsidR="00C42442" w:rsidRPr="00CD4CD0">
        <w:t xml:space="preserve"> přesností zachycuje sebe slabší reakce</w:t>
      </w:r>
      <w:r w:rsidR="00A10629">
        <w:t>!</w:t>
      </w:r>
      <w:r w:rsidR="00C42442" w:rsidRPr="00CD4CD0">
        <w:t xml:space="preserve"> Blázni, že jste se dali ode mne fotografovati! Má deska neukázala mi jen tváře těch bídníků, nýbrž také jejich nejtajnější, nejhlubší a nejskrytější myšlenky</w:t>
      </w:r>
      <w:r w:rsidR="002321B6">
        <w:t>. Ha — ha! Mám tedy v rukách klí</w:t>
      </w:r>
      <w:r w:rsidR="00C42442" w:rsidRPr="00CD4CD0">
        <w:t>č k nové, tajemné a strašné vědě! Ode dneška jsem s to, abych se dověděl, co si který člověk myslí</w:t>
      </w:r>
      <w:r w:rsidR="00DA6BAD">
        <w:t>!</w:t>
      </w:r>
      <w:r>
        <w:t>“</w:t>
      </w:r>
    </w:p>
    <w:p w:rsidR="00C42442" w:rsidRPr="00CD4CD0" w:rsidRDefault="00C42442" w:rsidP="00E65B3A">
      <w:r w:rsidRPr="00CD4CD0">
        <w:t>Rozumí se samo sebou, že myšlenky, o kterých Ivan Dobrodar mluvil, nebyly na fotografické desce jeho napsány, nýbrž se jevily zcela jiným — arci docela přirozeným způsobem.</w:t>
      </w:r>
    </w:p>
    <w:p w:rsidR="00C42442" w:rsidRPr="00CD4CD0" w:rsidRDefault="00C42442" w:rsidP="00E65B3A">
      <w:r w:rsidRPr="00CD4CD0">
        <w:t>Je prastará moudrost, že každá věc na světě — každý pohyb, každá světelná nebo zvuková vlnka — zanechá po sobě nějaký odlesk. Rovněž i lidská myšlenka, byť byla sebe rychlejší, jeví se bezděčným zákmitem na lidské tváři — a to tak zřetelně, že by ji každé dítě mohlo vyč</w:t>
      </w:r>
      <w:r w:rsidR="00DA6BAD">
        <w:t>í</w:t>
      </w:r>
      <w:r w:rsidRPr="00CD4CD0">
        <w:t>sti, kdyby jen oko jeho bylo dosti citlivé.</w:t>
      </w:r>
    </w:p>
    <w:p w:rsidR="00C42442" w:rsidRPr="00CD4CD0" w:rsidRDefault="00C42442" w:rsidP="00E65B3A">
      <w:r w:rsidRPr="00CD4CD0">
        <w:t>Ivan Dobrodar byl stejně výtečným psychologem jako hvězdářem a nebylo možná, aby mu ušel výraz tváří v tom okamžiku, když hosty svého přítele fotografoval.</w:t>
      </w:r>
    </w:p>
    <w:p w:rsidR="00C42442" w:rsidRPr="00CD4CD0" w:rsidRDefault="00DC4F58" w:rsidP="00E65B3A">
      <w:r>
        <w:t>Teď</w:t>
      </w:r>
      <w:r w:rsidR="00C42442" w:rsidRPr="00CD4CD0">
        <w:t xml:space="preserve"> viděl všecko jasněji než v zrcadle.</w:t>
      </w:r>
    </w:p>
    <w:p w:rsidR="00C42442" w:rsidRPr="00CD4CD0" w:rsidRDefault="00CD4CD0" w:rsidP="00E65B3A">
      <w:r>
        <w:t>„</w:t>
      </w:r>
      <w:r w:rsidR="00C42442" w:rsidRPr="00CD4CD0">
        <w:t>Jaký to zázrak</w:t>
      </w:r>
      <w:r w:rsidR="00DA6BAD">
        <w:t>!</w:t>
      </w:r>
      <w:r w:rsidR="00C42442" w:rsidRPr="00CD4CD0">
        <w:t>' — Věc opravdu nepochopitelná!</w:t>
      </w:r>
      <w:r>
        <w:t>“</w:t>
      </w:r>
      <w:r w:rsidR="00C42442" w:rsidRPr="00CD4CD0">
        <w:t xml:space="preserve"> šeptala paní Venuše, pořád ještě nemajíc dosti síly, aby vstala se země.</w:t>
      </w:r>
    </w:p>
    <w:p w:rsidR="00C42442" w:rsidRPr="00CD4CD0" w:rsidRDefault="00C42442" w:rsidP="00E65B3A">
      <w:r w:rsidRPr="00CD4CD0">
        <w:t>S výrazem šílené hrůzy pohlížela na svého manžela.</w:t>
      </w:r>
    </w:p>
    <w:p w:rsidR="00C42442" w:rsidRPr="00CD4CD0" w:rsidRDefault="00CD4CD0" w:rsidP="00E65B3A">
      <w:r>
        <w:t>„</w:t>
      </w:r>
      <w:r w:rsidR="00C42442" w:rsidRPr="00CD4CD0">
        <w:t>Viděla jsem zce</w:t>
      </w:r>
      <w:r w:rsidR="00DA6BAD">
        <w:t xml:space="preserve">la zřetelně, že oči všech byly </w:t>
      </w:r>
      <w:r w:rsidR="00C42442" w:rsidRPr="00CD4CD0">
        <w:t>upřeny na fotografický přístroj!</w:t>
      </w:r>
      <w:r>
        <w:t>“</w:t>
      </w:r>
      <w:r w:rsidR="00C42442" w:rsidRPr="00CD4CD0">
        <w:t xml:space="preserve"> pokračovala více sama pro sebe. </w:t>
      </w:r>
      <w:r>
        <w:t>„</w:t>
      </w:r>
      <w:r w:rsidR="00C42442" w:rsidRPr="00CD4CD0">
        <w:t>A přece te</w:t>
      </w:r>
      <w:r w:rsidR="00DA6BAD">
        <w:t>ď</w:t>
      </w:r>
      <w:r w:rsidR="00C42442" w:rsidRPr="00CD4CD0">
        <w:t xml:space="preserve"> na obrázku pohlíží každý v jinou stranu!</w:t>
      </w:r>
      <w:r>
        <w:t>“</w:t>
      </w:r>
    </w:p>
    <w:p w:rsidR="00C42442" w:rsidRPr="00CD4CD0" w:rsidRDefault="00CD4CD0" w:rsidP="00E65B3A">
      <w:r>
        <w:lastRenderedPageBreak/>
        <w:t>„</w:t>
      </w:r>
      <w:r w:rsidR="00C42442" w:rsidRPr="00CD4CD0">
        <w:t>Ano, tak veliká jest pohyblivost oka lidského — tak úžasná proměnlivost lidské duhovky!</w:t>
      </w:r>
      <w:r>
        <w:t>“</w:t>
      </w:r>
      <w:r w:rsidR="00C42442" w:rsidRPr="00CD4CD0">
        <w:t xml:space="preserve"> vyrazil ze sebe, Ivan Dobrodar s ukrutným smíchem.</w:t>
      </w:r>
    </w:p>
    <w:p w:rsidR="00C42442" w:rsidRPr="00CD4CD0" w:rsidRDefault="00C42442" w:rsidP="00E65B3A">
      <w:r w:rsidRPr="00CD4CD0">
        <w:t>Náhle však se schýlil ke své manželce.</w:t>
      </w:r>
    </w:p>
    <w:p w:rsidR="00C42442" w:rsidRPr="00CD4CD0" w:rsidRDefault="00CD4CD0" w:rsidP="00E65B3A">
      <w:r>
        <w:t>„</w:t>
      </w:r>
      <w:r w:rsidR="00C42442" w:rsidRPr="00CD4CD0">
        <w:t>Podívej se tuhle na svůj obličej!</w:t>
      </w:r>
      <w:r>
        <w:t>“</w:t>
      </w:r>
      <w:r w:rsidR="00C42442" w:rsidRPr="00CD4CD0">
        <w:t xml:space="preserve"> pokračoval drsně. </w:t>
      </w:r>
      <w:r>
        <w:t>„</w:t>
      </w:r>
      <w:r w:rsidR="00C42442" w:rsidRPr="00CD4CD0">
        <w:t>Vidíš-li, jak vypadáš? Vidíš, jak oči tvé toužebně pohlížejí na Svatopluka Novického</w:t>
      </w:r>
      <w:r w:rsidR="00DA6BAD">
        <w:t xml:space="preserve">? — </w:t>
      </w:r>
      <w:r w:rsidR="00C42442" w:rsidRPr="00CD4CD0">
        <w:t>Ach, nedosti na tom, že mám jen jediného upřímného přítele na světě 1 I toho mi chceš uloupiti 1 Dychtivý pohled, kterým jej pozoruješ, prozrazuje mi všechno. — Proč myslíš ustavičně jen na něho? Proč tvá mysl v tom okamžení, když jsem vás fotografoval, zaměstnávala se jen s ním?</w:t>
      </w:r>
      <w:r>
        <w:t>“</w:t>
      </w:r>
    </w:p>
    <w:p w:rsidR="00C42442" w:rsidRPr="00CD4CD0" w:rsidRDefault="00CD4CD0" w:rsidP="00E65B3A">
      <w:r>
        <w:t>„</w:t>
      </w:r>
      <w:r w:rsidR="00C42442" w:rsidRPr="00CD4CD0">
        <w:t>Vždyť ho nemiluji! Naopak, nenávidím ho a pohrdám jím!</w:t>
      </w:r>
      <w:r>
        <w:t>“</w:t>
      </w:r>
      <w:r w:rsidR="00C42442" w:rsidRPr="00CD4CD0">
        <w:t xml:space="preserve"> zvolala paní Venuše zoufale.</w:t>
      </w:r>
    </w:p>
    <w:p w:rsidR="00C42442" w:rsidRPr="00CD4CD0" w:rsidRDefault="00C42442" w:rsidP="00E65B3A">
      <w:r w:rsidRPr="00CD4CD0">
        <w:t>Avšak Ivan Dobrodar ji neposlouchal.</w:t>
      </w:r>
    </w:p>
    <w:p w:rsidR="00C42442" w:rsidRPr="00CD4CD0" w:rsidRDefault="00C42442" w:rsidP="00E65B3A">
      <w:r w:rsidRPr="00CD4CD0">
        <w:t>Zaryv se takořka očima do obrázku, pokračoval s posměchem:</w:t>
      </w:r>
    </w:p>
    <w:p w:rsidR="00C42442" w:rsidRPr="00CD4CD0" w:rsidRDefault="00CD4CD0" w:rsidP="00E65B3A">
      <w:r>
        <w:t>„</w:t>
      </w:r>
      <w:r w:rsidR="00C42442" w:rsidRPr="00CD4CD0">
        <w:t xml:space="preserve">Haha, krásná slečna Milada pohlíží na bohatého Dukáta </w:t>
      </w:r>
      <w:r w:rsidR="00DA6BAD">
        <w:t>jako kočka na myš!</w:t>
      </w:r>
      <w:r w:rsidR="00C42442" w:rsidRPr="00CD4CD0">
        <w:t xml:space="preserve"> Tvář její její </w:t>
      </w:r>
      <w:r w:rsidR="00DA6BAD">
        <w:t>jest hrozné, plna zběsilosti a ď</w:t>
      </w:r>
      <w:r w:rsidR="00C42442" w:rsidRPr="00CD4CD0">
        <w:t>ábelské špatnosti. — Zřítelnice její se zrovna vpily do sivých očí zhýralého boháče! Její líce, která v okamžiku zachycení byla vážná a tuhá jako z kamene, ozářena jsou jakousi pekelnou radostí — ústa šklebí se tak ohyzdně, že skroucené rty vypadají jako dva jedovatí hadové. Mám ti říci, nač ta ošemet</w:t>
      </w:r>
      <w:r w:rsidR="00DA6BAD">
        <w:t xml:space="preserve">nice právě myslí? — </w:t>
      </w:r>
      <w:r w:rsidR="00C42442" w:rsidRPr="00CD4CD0">
        <w:t>Zde to stojí napsáno písmem nesmazatelným! Podívej se, jak jste vy ženské všecky stejný</w:t>
      </w:r>
      <w:r w:rsidR="002321B6">
        <w:t>!</w:t>
      </w:r>
      <w:r w:rsidR="00C42442" w:rsidRPr="00CD4CD0">
        <w:t xml:space="preserve"> — Ano, příteli Dukáte, jsem hotova přijmouti vaši skvělou nabídku 1 praví její oči. Avšak — vidíš, Venuše, jak se zároveň zpola ohlédla po mém příteli Novickém? A zde — ha, co to?</w:t>
      </w:r>
      <w:r>
        <w:t>“</w:t>
      </w:r>
    </w:p>
    <w:p w:rsidR="00C42442" w:rsidRPr="00CD4CD0" w:rsidRDefault="00C42442" w:rsidP="00E65B3A">
      <w:r w:rsidRPr="00CD4CD0">
        <w:t>Ivan Dobrodar se zachvěl hrůzou a přitisknuv nehet pravého ukazováčku na tvář Dukátovu, pokračoval chraptivě:</w:t>
      </w:r>
    </w:p>
    <w:p w:rsidR="00C42442" w:rsidRPr="00CD4CD0" w:rsidRDefault="00CD4CD0" w:rsidP="00E65B3A">
      <w:r>
        <w:t>„</w:t>
      </w:r>
      <w:r w:rsidR="002321B6">
        <w:t>Vidíš-li pak ten ď</w:t>
      </w:r>
      <w:r w:rsidR="00C42442" w:rsidRPr="00CD4CD0">
        <w:t>ábelský úšklebek na rtech Dukátových? Vidíš, jak divně pohlíží na mého přítele Svatopluka Novického? Ústa jeho jsou napolo otevřena —</w:t>
      </w:r>
      <w:r w:rsidR="002321B6">
        <w:t xml:space="preserve"> </w:t>
      </w:r>
      <w:r w:rsidR="00C42442" w:rsidRPr="00CD4CD0">
        <w:t>vidím jeho vyceněné zuby;- chřípě nosu jsou vyhrnuty nahoru, jak to lze pozorovati u dravých šelem ve chvíli útoku. Oči má přimhouřeny a na skráních jest viděti vějířovité chumáče vrásek.</w:t>
      </w:r>
      <w:r>
        <w:t>“</w:t>
      </w:r>
    </w:p>
    <w:p w:rsidR="00C42442" w:rsidRPr="00CD4CD0" w:rsidRDefault="00C42442" w:rsidP="00E65B3A">
      <w:r w:rsidRPr="00CD4CD0">
        <w:t>V tom slavný hvězdář náhle umlkl.</w:t>
      </w:r>
    </w:p>
    <w:p w:rsidR="00C42442" w:rsidRPr="00CD4CD0" w:rsidRDefault="00C42442" w:rsidP="00E65B3A">
      <w:r w:rsidRPr="00CD4CD0">
        <w:lastRenderedPageBreak/>
        <w:t>Ještě více vytřeštil oči, neboť četl zřetelně na ošklivé, ukrutně svraštěné tváři nabobově strašnou myšlenku, která bohatého Dukáta ve chvíli zachycení ovládala.</w:t>
      </w:r>
    </w:p>
    <w:p w:rsidR="00C42442" w:rsidRPr="00CD4CD0" w:rsidRDefault="00C42442" w:rsidP="00E65B3A">
      <w:r w:rsidRPr="00CD4CD0">
        <w:t>Byla to myšlenka na krev.</w:t>
      </w:r>
    </w:p>
    <w:p w:rsidR="00C42442" w:rsidRPr="00CD4CD0" w:rsidRDefault="00C42442" w:rsidP="00E65B3A">
      <w:r w:rsidRPr="00CD4CD0">
        <w:t>Ale čí?</w:t>
      </w:r>
    </w:p>
    <w:p w:rsidR="00C42442" w:rsidRPr="00CD4CD0" w:rsidRDefault="00C42442" w:rsidP="00E65B3A">
      <w:r w:rsidRPr="00CD4CD0">
        <w:t>I to zdálo se býti patrno z pohledu starého prostopášníka, Ivan Dobrodar však si toho dále nevšímal.</w:t>
      </w:r>
    </w:p>
    <w:p w:rsidR="00C42442" w:rsidRPr="00CD4CD0" w:rsidRDefault="00C42442" w:rsidP="00E65B3A">
      <w:r w:rsidRPr="00CD4CD0">
        <w:t>Jenom zaťal pě</w:t>
      </w:r>
      <w:r w:rsidR="002321B6">
        <w:t>s</w:t>
      </w:r>
      <w:r w:rsidRPr="00CD4CD0">
        <w:t>t a pokračoval ve své prohlídce obrázku. Paní Venuše zatím se stejnou hrůzou pohlížela na tvář mladé kněžny Záborské, jíž manžel její nevěnoval dosud žádnou pozornost.</w:t>
      </w:r>
    </w:p>
    <w:p w:rsidR="00C42442" w:rsidRPr="00CD4CD0" w:rsidRDefault="00C42442" w:rsidP="00E65B3A">
      <w:r w:rsidRPr="00CD4CD0">
        <w:t>Též její myšlenky byly s nepopiratelnou zřetelností fotografovány a paní Venuše je četla — s krvácejícím srdcem četla myšlenky kněžny Záborské:</w:t>
      </w:r>
    </w:p>
    <w:p w:rsidR="00C42442" w:rsidRPr="00CD4CD0" w:rsidRDefault="00CD4CD0" w:rsidP="00E65B3A">
      <w:r>
        <w:t>„</w:t>
      </w:r>
      <w:r w:rsidR="00C42442" w:rsidRPr="00CD4CD0">
        <w:t>Ivane Dobrodare, miluji tě — vášnivě, neskonale 1</w:t>
      </w:r>
      <w:r>
        <w:t>“</w:t>
      </w:r>
    </w:p>
    <w:p w:rsidR="00C42442" w:rsidRPr="00CD4CD0" w:rsidRDefault="00C42442" w:rsidP="00E65B3A">
      <w:r w:rsidRPr="00CD4CD0">
        <w:t>Vedle kněžny seděl doktor Arsenik, pohlížel na, ni vypoulenýma očima a myslel si:</w:t>
      </w:r>
    </w:p>
    <w:p w:rsidR="00C42442" w:rsidRPr="00CD4CD0" w:rsidRDefault="00CD4CD0" w:rsidP="00E65B3A">
      <w:r>
        <w:t>„</w:t>
      </w:r>
      <w:r w:rsidR="00C42442" w:rsidRPr="00CD4CD0">
        <w:t>Budu tě týrati až do posledního vzdechu, nevyslyšíš-li mne</w:t>
      </w:r>
      <w:r w:rsidR="00016548">
        <w:t>!“</w:t>
      </w:r>
    </w:p>
    <w:p w:rsidR="00C42442" w:rsidRPr="00CD4CD0" w:rsidRDefault="00C42442" w:rsidP="00E65B3A">
      <w:r w:rsidRPr="00CD4CD0">
        <w:t>Slavný hvězdář náhle vykřikl a vytřeštil zanícené oči skleněnou střechou na oblohu.</w:t>
      </w:r>
    </w:p>
    <w:p w:rsidR="00C42442" w:rsidRPr="00CD4CD0" w:rsidRDefault="00CD4CD0" w:rsidP="00E65B3A">
      <w:r>
        <w:t>„</w:t>
      </w:r>
      <w:r w:rsidR="00C42442" w:rsidRPr="00CD4CD0">
        <w:t xml:space="preserve">Ten netvor chce mého přítele </w:t>
      </w:r>
      <w:r w:rsidR="002321B6">
        <w:t>Svatopluka Novického zavražditi</w:t>
      </w:r>
      <w:r w:rsidR="00C42442" w:rsidRPr="00CD4CD0">
        <w:t>!</w:t>
      </w:r>
      <w:r w:rsidR="002321B6">
        <w:t>“</w:t>
      </w:r>
      <w:r w:rsidR="00C42442" w:rsidRPr="00CD4CD0">
        <w:t xml:space="preserve"> vypravil ze sebe, když chvíli stál jako zkamenělý. </w:t>
      </w:r>
      <w:r>
        <w:t>„</w:t>
      </w:r>
      <w:r w:rsidR="00C42442" w:rsidRPr="00CD4CD0">
        <w:t>Ano, je tomu tak! Ještě této noci ho chce připraviti o život! — Necitelný boháč přem</w:t>
      </w:r>
      <w:r w:rsidR="002321B6">
        <w:t>ýšlel o tom, jak tento neslýchan</w:t>
      </w:r>
      <w:r w:rsidR="00C42442" w:rsidRPr="00CD4CD0">
        <w:t>ý zločin provésti, když jej citlivá deska mého přístroje zachytila</w:t>
      </w:r>
      <w:r w:rsidR="002321B6">
        <w:t xml:space="preserve"> </w:t>
      </w:r>
      <w:r w:rsidR="00C42442" w:rsidRPr="00CD4CD0">
        <w:t>— přemýšlel, jak by Novického nejsnáze uklidil z cesty a osvojil si jeho milenku, slečnu Miladu!</w:t>
      </w:r>
      <w:r>
        <w:t>“</w:t>
      </w:r>
    </w:p>
    <w:p w:rsidR="00C42442" w:rsidRPr="00CD4CD0" w:rsidRDefault="00C42442" w:rsidP="00E65B3A">
      <w:r w:rsidRPr="00CD4CD0">
        <w:t>V návalu ošklivosti a zoufalství mrskl Ivan Dobrodar drahocennou deskou o zem, rozdupal ji a fotografii roztrhal na sto kusů, takže se již nedostal k přečtení myšlenek kněžny Záhorské, ani nepostřehl, co si myslil mladý student Sáva Rohanov, kdežto paní Venuše ještě v posledním okamžiku vyčetla z tváře slavné pěvkyně myšlenku:</w:t>
      </w:r>
    </w:p>
    <w:p w:rsidR="00C42442" w:rsidRPr="00CD4CD0" w:rsidRDefault="00CD4CD0" w:rsidP="00E65B3A">
      <w:r>
        <w:t>„</w:t>
      </w:r>
      <w:r w:rsidR="00C42442" w:rsidRPr="00CD4CD0">
        <w:t>Musím učiniti pokus, abych od ministra všechno vyzvěděla, jelikož německá spolková vláda by ráda věděla, co hodlá Rusko v nejbližších dnech podniknouti k zabezpečení veřejného pořádku.</w:t>
      </w:r>
      <w:r>
        <w:t>“</w:t>
      </w:r>
    </w:p>
    <w:p w:rsidR="00C42442" w:rsidRPr="00CD4CD0" w:rsidRDefault="00C42442" w:rsidP="00E65B3A">
      <w:r w:rsidRPr="00CD4CD0">
        <w:lastRenderedPageBreak/>
        <w:t xml:space="preserve">Jak řečeno, Ivan </w:t>
      </w:r>
      <w:r w:rsidR="00A10629" w:rsidRPr="00CD4CD0">
        <w:t>D</w:t>
      </w:r>
      <w:r w:rsidR="00A10629">
        <w:t>o</w:t>
      </w:r>
      <w:r w:rsidR="00A10629" w:rsidRPr="00CD4CD0">
        <w:t>rbodar</w:t>
      </w:r>
      <w:r w:rsidRPr="00CD4CD0">
        <w:t xml:space="preserve"> neměl tušení o tom, co jeho manželka Venuše ještě odhalila.</w:t>
      </w:r>
    </w:p>
    <w:p w:rsidR="00C42442" w:rsidRDefault="00C42442" w:rsidP="00E65B3A">
      <w:r w:rsidRPr="00CD4CD0">
        <w:t xml:space="preserve">Jej ovládalo jen </w:t>
      </w:r>
      <w:r w:rsidR="002321B6">
        <w:t>vědo</w:t>
      </w:r>
      <w:r w:rsidRPr="00CD4CD0">
        <w:t>mí, že jeho jediný přítel Svatopluk Novický jest ve velkém nebezpečí, jelikož ho záletný Dukát chtěl ještě té noci sprovoditi se světa. A když tak přemýšlel o tom, jak svého přítele zachrániti, dospěl k nápadu skutečně podivnému.</w:t>
      </w:r>
    </w:p>
    <w:p w:rsidR="002321B6" w:rsidRPr="00CD4CD0" w:rsidRDefault="002321B6" w:rsidP="002321B6">
      <w:pPr>
        <w:pBdr>
          <w:bottom w:val="single" w:sz="4" w:space="1" w:color="auto"/>
        </w:pBdr>
        <w:tabs>
          <w:tab w:val="left" w:pos="2977"/>
        </w:tabs>
        <w:ind w:left="2268" w:right="2268" w:firstLine="0"/>
        <w:jc w:val="center"/>
      </w:pPr>
    </w:p>
    <w:p w:rsidR="00C42442" w:rsidRPr="00CD4CD0" w:rsidRDefault="00C42442" w:rsidP="00EF642D">
      <w:pPr>
        <w:pStyle w:val="Nadpis1"/>
      </w:pPr>
      <w:r w:rsidRPr="00CD4CD0">
        <w:t>3. kapitola.</w:t>
      </w:r>
    </w:p>
    <w:p w:rsidR="00C42442" w:rsidRPr="00CD4CD0" w:rsidRDefault="00C42442" w:rsidP="002321B6">
      <w:pPr>
        <w:pStyle w:val="Nadpis2"/>
      </w:pPr>
      <w:bookmarkStart w:id="8" w:name="bookmark8"/>
      <w:r w:rsidRPr="00CD4CD0">
        <w:t>Fotografie ducha.</w:t>
      </w:r>
      <w:bookmarkEnd w:id="8"/>
    </w:p>
    <w:p w:rsidR="00C42442" w:rsidRPr="00CD4CD0" w:rsidRDefault="00C42442" w:rsidP="00E65B3A">
      <w:r w:rsidRPr="00CD4CD0">
        <w:t>Nový Petrohrad rozkládá se po obou březích Velkého průplavu, spojujícího Rigu s 'Oděsou, tedy Baltické moře s Černým, a propouštějícího beze všech obtíží největší mořské koráby, takže od jeho zbudování celá Východní Evropa jest vlastně velikým ostrovem. V těchže místech ležel druhdy staroslavný Kijev, který ve světové válce r. 1980 vzal úplně za své, neboť zuřiví nepřátelé Slovanstva měli ho takořka na první ráně a tušili snad, k čemu je toto město v brzké budoucnosti povoláno.</w:t>
      </w:r>
    </w:p>
    <w:p w:rsidR="00C42442" w:rsidRPr="00CD4CD0" w:rsidRDefault="00C42442" w:rsidP="00E65B3A">
      <w:r w:rsidRPr="00CD4CD0">
        <w:t>Ale jen všemohoucí, moderní vědě technické podařilo se upraviti nerovný, děsně rozervaný terén tak, aby na sříceninách dávného Kijeva mohla vyrůsti nová metropole nesmírné, obrozené říše slovanské. Nebylo možná, vybrati k tomu příhodnějšího místa než bylo toto, jež ovládalo Velký průplav, hlavní obchodní tepnu evropskou.</w:t>
      </w:r>
    </w:p>
    <w:p w:rsidR="00C42442" w:rsidRPr="00CD4CD0" w:rsidRDefault="00C42442" w:rsidP="00E65B3A">
      <w:r w:rsidRPr="00CD4CD0">
        <w:t>Hvězdárna Ivana Dobrodara stojí asi na témž místě, jako druhdy Sofijská kathedrála, které jest po dnes nejvyšším bodem, vévodícím nad celou krajinou, zastavěnou do nedozírna obrovskými palácovými a továrními budovami.</w:t>
      </w:r>
    </w:p>
    <w:p w:rsidR="00C42442" w:rsidRPr="00CD4CD0" w:rsidRDefault="00C42442" w:rsidP="00E65B3A">
      <w:r w:rsidRPr="00CD4CD0">
        <w:t>S hvězdárny bylo viděti daleko široko.</w:t>
      </w:r>
    </w:p>
    <w:p w:rsidR="00C42442" w:rsidRPr="00CD4CD0" w:rsidRDefault="00C42442" w:rsidP="00E65B3A">
      <w:r w:rsidRPr="00CD4CD0">
        <w:t>Jelikož ulice a náměstí byly nesmírně široké, mohl Ivan Dobrodar pozorovati skoro všecko, co se ve městě dálo. Ano</w:t>
      </w:r>
      <w:r w:rsidR="000043A8">
        <w:t>,</w:t>
      </w:r>
      <w:r w:rsidRPr="00CD4CD0">
        <w:t xml:space="preserve"> mohl ještě více — jak hned poznáme.</w:t>
      </w:r>
    </w:p>
    <w:p w:rsidR="00C42442" w:rsidRPr="00CD4CD0" w:rsidRDefault="00C42442" w:rsidP="00E65B3A">
      <w:r w:rsidRPr="00CD4CD0">
        <w:lastRenderedPageBreak/>
        <w:t>Právě si vzpomněl, že bohatý Kazimír Dukát bydlí v nádherné Moskevské třídě. Byla to první ulice od hvězdárny směrem k vnitřnímu městu, kde byly nejkrásnější, ale též nejdražší byty.</w:t>
      </w:r>
    </w:p>
    <w:p w:rsidR="00C42442" w:rsidRPr="00CD4CD0" w:rsidRDefault="00C42442" w:rsidP="00E65B3A">
      <w:r w:rsidRPr="00CD4CD0">
        <w:t>Aby tam člověk mohl bydleti, musel býti aspoň miliardářem.</w:t>
      </w:r>
    </w:p>
    <w:p w:rsidR="00C42442" w:rsidRPr="00CD4CD0" w:rsidRDefault="00C42442" w:rsidP="00E65B3A">
      <w:r w:rsidRPr="00CD4CD0">
        <w:t>Kazimíru Dukátoví patřil v Moskevské třídě jeden největší a nejnádhernější palác ze všech četných paláců.</w:t>
      </w:r>
    </w:p>
    <w:p w:rsidR="00C42442" w:rsidRPr="00CD4CD0" w:rsidRDefault="00C42442" w:rsidP="00E65B3A">
      <w:r w:rsidRPr="00CD4CD0">
        <w:t>Již několikráte pohlédl Ivan Dobrodar netrpělivě tímto směrem a ostrým kukátkem pozoroval příbytek zhýralého naboba.</w:t>
      </w:r>
    </w:p>
    <w:p w:rsidR="00C42442" w:rsidRPr="00CD4CD0" w:rsidRDefault="00CD4CD0" w:rsidP="00E65B3A">
      <w:r>
        <w:t>„</w:t>
      </w:r>
      <w:r w:rsidR="00C42442" w:rsidRPr="00CD4CD0">
        <w:t>Nesmím déle otáleti!</w:t>
      </w:r>
      <w:r>
        <w:t>“</w:t>
      </w:r>
      <w:r w:rsidR="00C42442" w:rsidRPr="00CD4CD0">
        <w:t xml:space="preserve"> zamručel konečně.</w:t>
      </w:r>
    </w:p>
    <w:p w:rsidR="00C42442" w:rsidRPr="00CD4CD0" w:rsidRDefault="00C42442" w:rsidP="00E65B3A">
      <w:r w:rsidRPr="00CD4CD0">
        <w:t>A nestaraje se více o paní Venuši, která jej chvíli se vztýčenou hlavou pozorovala a náhle, jata neblahou předtuchou, z hvězdárny utekla, uvedl Ivan Dobrodar v činnost obrovské světelné zrcadlo.</w:t>
      </w:r>
    </w:p>
    <w:p w:rsidR="00C42442" w:rsidRPr="00CD4CD0" w:rsidRDefault="00C42442" w:rsidP="00E65B3A">
      <w:r w:rsidRPr="00CD4CD0">
        <w:t>Několika šroubky zřídil skleněnou čočku jeho tak, aby základna světelného kužele neměla více než asi jeden metr v průměru.</w:t>
      </w:r>
    </w:p>
    <w:p w:rsidR="00C42442" w:rsidRPr="00CD4CD0" w:rsidRDefault="00C42442" w:rsidP="00E65B3A">
      <w:r w:rsidRPr="00CD4CD0">
        <w:t>Tento úzký, špičatý paprsek namířil přímo do ložnice Dukátový.</w:t>
      </w:r>
    </w:p>
    <w:p w:rsidR="00C42442" w:rsidRPr="00CD4CD0" w:rsidRDefault="00C42442" w:rsidP="00E65B3A">
      <w:r w:rsidRPr="00CD4CD0">
        <w:t xml:space="preserve">On sám ozbrojil své oči ostře a silně zvětšujícími skly v podobě brejlí, jaké nosívají automobilisté mezi jízdou. Malá sklíčka vězela v tlustých černých </w:t>
      </w:r>
      <w:r w:rsidR="00DC4F58">
        <w:t>obrubách, jež přiléhaly dokonale</w:t>
      </w:r>
      <w:r w:rsidRPr="00CD4CD0">
        <w:t xml:space="preserve"> k okraji očních důlků, takže vedle nich nemohlo žádné světlo procházeti.</w:t>
      </w:r>
    </w:p>
    <w:p w:rsidR="00C42442" w:rsidRPr="00CD4CD0" w:rsidRDefault="00C42442" w:rsidP="00E65B3A">
      <w:r w:rsidRPr="00CD4CD0">
        <w:t>Tak se postavil k oknu a pozoroval.</w:t>
      </w:r>
    </w:p>
    <w:p w:rsidR="00C42442" w:rsidRPr="00CD4CD0" w:rsidRDefault="00C42442" w:rsidP="00E65B3A">
      <w:r w:rsidRPr="00CD4CD0">
        <w:t>V nepatrném zlomku minuty — než Kazimír Dukát si všiml bílého, přejasného paprsku, který vnikl náhle do jeho světnice, viděl Ivan Dobrodar, čím se bohatý továrník právě zabývá.</w:t>
      </w:r>
    </w:p>
    <w:p w:rsidR="00C42442" w:rsidRPr="00CD4CD0" w:rsidRDefault="00C42442" w:rsidP="00E65B3A">
      <w:r w:rsidRPr="00CD4CD0">
        <w:t>Dukát plnil malou černou kuličku acetylenem.</w:t>
      </w:r>
    </w:p>
    <w:p w:rsidR="00C42442" w:rsidRPr="00CD4CD0" w:rsidRDefault="00C42442" w:rsidP="00E65B3A">
      <w:r w:rsidRPr="00CD4CD0">
        <w:t>Slavný hvězdář hned chápal ukrutný vražedný úklad milionáře, zaslepeného vášní.</w:t>
      </w:r>
    </w:p>
    <w:p w:rsidR="00C42442" w:rsidRPr="00CD4CD0" w:rsidRDefault="00C42442" w:rsidP="00E65B3A">
      <w:r w:rsidRPr="00CD4CD0">
        <w:t xml:space="preserve">Acetylen byl totiž nejnovější třaskavinou, nejstrašnější ze všech, jež třetí tisíciletí znalo. Právě </w:t>
      </w:r>
      <w:r w:rsidR="000043A8" w:rsidRPr="00CD4CD0">
        <w:t>acetylenové</w:t>
      </w:r>
      <w:r w:rsidRPr="00CD4CD0">
        <w:t xml:space="preserve"> granáty to byly, jež nejvíce zahnal</w:t>
      </w:r>
      <w:r w:rsidR="00EA35FF">
        <w:t>y</w:t>
      </w:r>
      <w:r w:rsidRPr="00CD4CD0">
        <w:t xml:space="preserve"> lidem chuť na válku.</w:t>
      </w:r>
    </w:p>
    <w:p w:rsidR="00C42442" w:rsidRPr="00CD4CD0" w:rsidRDefault="00C42442" w:rsidP="00E65B3A">
      <w:r w:rsidRPr="00CD4CD0">
        <w:t>Bezpečnostní stráž a vojsko, pokud ho bylo třeba k udržení veřejného pořádku, byly opatřeny acetylenovými puškami a revolvery; jiných zbraní nepotřebovaly, neboť i tak se jich každý bál a vyhýbal se jim z daleka.</w:t>
      </w:r>
    </w:p>
    <w:p w:rsidR="00C42442" w:rsidRPr="00CD4CD0" w:rsidRDefault="00C42442" w:rsidP="00E65B3A">
      <w:r w:rsidRPr="00CD4CD0">
        <w:lastRenderedPageBreak/>
        <w:t>Pušky a revolvery záležejí z dřevěných rour, přiměřeně dlouhých, vyložených ocelem a naplněných karbidem, kterého se kdysi užívalo k výrobě svítiplynu.</w:t>
      </w:r>
    </w:p>
    <w:p w:rsidR="00C42442" w:rsidRPr="00CD4CD0" w:rsidRDefault="00C42442" w:rsidP="00E65B3A">
      <w:r w:rsidRPr="00CD4CD0">
        <w:t>Pod vrstvou karbidu leží vrstva fosforečnanu draselnatého, který — jakmile k němu pronikla voda — utvoří fosforečnan vodíkový, kdežto karbid vyvinuje acetylen. Sotva pak fosforečnan vodíkový přijde do styku se vzduchem, vznítí se sám od sebe a zapálí též acetylen, vyvinující plamen tak strašný, že ho ani celá spousta vody nedovede uhasiti.</w:t>
      </w:r>
    </w:p>
    <w:p w:rsidR="00C42442" w:rsidRPr="00CD4CD0" w:rsidRDefault="00C42442" w:rsidP="00E65B3A">
      <w:r w:rsidRPr="00CD4CD0">
        <w:t xml:space="preserve">Nebylo pochybnosti o tom, že Kazimír Dukát chtěl vyhoditi dům Svatopluka Novického do povětří nebo jej aspoň zapálil. Zkrátka, byl to </w:t>
      </w:r>
      <w:r w:rsidR="000043A8" w:rsidRPr="00CD4CD0">
        <w:t>ďábelský</w:t>
      </w:r>
      <w:r w:rsidRPr="00CD4CD0">
        <w:t xml:space="preserve"> plán, jejž si Ivan Dobrodar umínil té noci stůj co stůj zmařiti.</w:t>
      </w:r>
    </w:p>
    <w:p w:rsidR="00C42442" w:rsidRPr="00CD4CD0" w:rsidRDefault="00C42442" w:rsidP="00E65B3A">
      <w:r w:rsidRPr="00CD4CD0">
        <w:t>Milionář se náhle obrátil, polekán a zaražen tenkým proužkem světla, který se vedral do jeho světnice.</w:t>
      </w:r>
    </w:p>
    <w:p w:rsidR="00C42442" w:rsidRPr="00CD4CD0" w:rsidRDefault="00C42442" w:rsidP="00E65B3A">
      <w:r w:rsidRPr="00CD4CD0">
        <w:t>Když chvíli sledoval očima jeho směr, poznal brzy, že přichází od hvězdárny.</w:t>
      </w:r>
    </w:p>
    <w:p w:rsidR="00C42442" w:rsidRPr="00CD4CD0" w:rsidRDefault="005D2CF5" w:rsidP="00E65B3A">
      <w:r>
        <w:t>„</w:t>
      </w:r>
      <w:r w:rsidR="00C42442" w:rsidRPr="00CD4CD0">
        <w:t>Ivan Dobrodar!</w:t>
      </w:r>
      <w:r w:rsidR="00CD4CD0">
        <w:t>“</w:t>
      </w:r>
      <w:r w:rsidR="00C42442" w:rsidRPr="00CD4CD0">
        <w:t xml:space="preserve"> zašeptal ve smrtelných úzkostech a pokusil se acetylenovou pumu skrýti a co nejrychleji odejiti ze světnice.</w:t>
      </w:r>
    </w:p>
    <w:p w:rsidR="00C42442" w:rsidRPr="00CD4CD0" w:rsidRDefault="00C42442" w:rsidP="00E65B3A">
      <w:r w:rsidRPr="00CD4CD0">
        <w:t>A nemohl. Pojala ho nevýslovná hrůza.</w:t>
      </w:r>
    </w:p>
    <w:p w:rsidR="00C42442" w:rsidRPr="00CD4CD0" w:rsidRDefault="00C42442" w:rsidP="00E65B3A">
      <w:r w:rsidRPr="00CD4CD0">
        <w:t>Kazimír Dukát viděl tento paprsek světla jako bělostnou hedvábnou pentli, která se táhla rovno s hvězdárny k němu do světnice. Špička světelného kužele vnikla mu do prsou jako břitký meč a způsobila mu bolest, ze které div nezšílel.</w:t>
      </w:r>
    </w:p>
    <w:p w:rsidR="00C42442" w:rsidRPr="00CD4CD0" w:rsidRDefault="00C42442" w:rsidP="00E65B3A">
      <w:r w:rsidRPr="00CD4CD0">
        <w:t>Na druhém konci bílé pentle, která příšerně protínala krvavou září nasycenou noc, bylo viděti oči slavného hvězdáře, hrozivě svítící z černé obruby zázračných okulárů.</w:t>
      </w:r>
    </w:p>
    <w:p w:rsidR="00C42442" w:rsidRPr="00CD4CD0" w:rsidRDefault="00C42442" w:rsidP="00E65B3A">
      <w:r w:rsidRPr="00CD4CD0">
        <w:t>Vypadaly jako dvé žhavých, jiskřících hvězdiček, které tonuly na jakési mléčné tekutině.</w:t>
      </w:r>
    </w:p>
    <w:p w:rsidR="00C42442" w:rsidRPr="00CD4CD0" w:rsidRDefault="00C42442" w:rsidP="00E65B3A">
      <w:r w:rsidRPr="00CD4CD0">
        <w:t>Kazimír Dukát třásl se hrůzou a strachem.</w:t>
      </w:r>
    </w:p>
    <w:p w:rsidR="00C42442" w:rsidRPr="00CD4CD0" w:rsidRDefault="00C42442" w:rsidP="00E65B3A">
      <w:r w:rsidRPr="00CD4CD0">
        <w:t>Činil zoufalé pokusy, aby se vyhnul strašnému účinku tohoto pohledu, ale nic plátno. Nemohl sebou ani hnouti.</w:t>
      </w:r>
    </w:p>
    <w:p w:rsidR="00C42442" w:rsidRPr="00CD4CD0" w:rsidRDefault="00C42442" w:rsidP="00E65B3A">
      <w:r w:rsidRPr="00CD4CD0">
        <w:t>Zatím pozoroval jej Ivan Dobrodar s ďábelským úsměvem.</w:t>
      </w:r>
    </w:p>
    <w:p w:rsidR="00C42442" w:rsidRPr="00CD4CD0" w:rsidRDefault="00C42442" w:rsidP="00E65B3A">
      <w:r w:rsidRPr="00CD4CD0">
        <w:t>Sebral všechnu svou duševní sílu a soustředil ji ve svých očích, takže držel Kazimíra Dukáta jako na řetězu.</w:t>
      </w:r>
    </w:p>
    <w:p w:rsidR="00C42442" w:rsidRPr="00CD4CD0" w:rsidRDefault="00C42442" w:rsidP="00E65B3A">
      <w:r w:rsidRPr="00CD4CD0">
        <w:lastRenderedPageBreak/>
        <w:t>Bohatý továrník stál uprostřed světnice, maje v rukách strašnou pumu a umíraje strachem, aby ji neupustil; neboť již sebe slabší náraz její mohl způsobiti děsnou katastrofu.</w:t>
      </w:r>
    </w:p>
    <w:p w:rsidR="00C42442" w:rsidRPr="00CD4CD0" w:rsidRDefault="00C42442" w:rsidP="00E65B3A">
      <w:r w:rsidRPr="00CD4CD0">
        <w:t>Na zděšené tváři jeho vystřídaly se všechny barvy a tenký, vražedný paprsek vrýval se mu pořád hlouběji a hlouběji do těla.</w:t>
      </w:r>
    </w:p>
    <w:p w:rsidR="00C42442" w:rsidRPr="00CD4CD0" w:rsidRDefault="00C42442" w:rsidP="00E65B3A">
      <w:r w:rsidRPr="00CD4CD0">
        <w:t>Bolesti jeho staly se již nesnesitelnými.</w:t>
      </w:r>
    </w:p>
    <w:p w:rsidR="00C42442" w:rsidRPr="00CD4CD0" w:rsidRDefault="00C42442" w:rsidP="00E65B3A">
      <w:r w:rsidRPr="00CD4CD0">
        <w:t>A Ivan Dobrodar, skrčiv hlavu mezi ramena a ještě hrozivěji svraštiv obočí nad planoucíma, nepohnutě do dálky upřenýma očima, řekl ve své hvězdárně nahlas:</w:t>
      </w:r>
    </w:p>
    <w:p w:rsidR="00C42442" w:rsidRPr="00CD4CD0" w:rsidRDefault="00CD4CD0" w:rsidP="00E65B3A">
      <w:r>
        <w:t>„</w:t>
      </w:r>
      <w:r w:rsidR="00C42442" w:rsidRPr="00CD4CD0">
        <w:t>Chci, abys acetylenovou pumu upustil na podlahu!</w:t>
      </w:r>
      <w:r>
        <w:t>“</w:t>
      </w:r>
    </w:p>
    <w:p w:rsidR="00C42442" w:rsidRPr="00CD4CD0" w:rsidRDefault="00C42442" w:rsidP="00E65B3A">
      <w:r w:rsidRPr="00CD4CD0">
        <w:t>Rozkazu toho nebylo hned uposlechnuto.</w:t>
      </w:r>
    </w:p>
    <w:p w:rsidR="00C42442" w:rsidRPr="00CD4CD0" w:rsidRDefault="00C42442" w:rsidP="00E65B3A">
      <w:r w:rsidRPr="00CD4CD0">
        <w:t>Kazimír Dukát sice cítil, že jest zcela v moci hypnosy, vycházející z očí Dobrodarových, ale měl sám tolik zdravé síly, aby se jí ubránil. Vůle příliš vzdáleného protivníka neměla na něho účinku.</w:t>
      </w:r>
    </w:p>
    <w:p w:rsidR="00C42442" w:rsidRPr="00CD4CD0" w:rsidRDefault="00C42442" w:rsidP="00E65B3A">
      <w:r w:rsidRPr="00CD4CD0">
        <w:t>Ivan Dobrodar však nepopustil.</w:t>
      </w:r>
    </w:p>
    <w:p w:rsidR="00C42442" w:rsidRPr="00CD4CD0" w:rsidRDefault="00CD4CD0" w:rsidP="00E65B3A">
      <w:r>
        <w:t>„</w:t>
      </w:r>
      <w:r w:rsidR="00C42442" w:rsidRPr="00CD4CD0">
        <w:t>Chci, abys acetylenovou pumu upustil na podlahu!</w:t>
      </w:r>
      <w:r>
        <w:t>“</w:t>
      </w:r>
      <w:r w:rsidR="00C42442" w:rsidRPr="00CD4CD0">
        <w:t xml:space="preserve"> opakoval svůj rozkaz silnějším, jednotvárným hlasem.</w:t>
      </w:r>
    </w:p>
    <w:p w:rsidR="00C42442" w:rsidRPr="00CD4CD0" w:rsidRDefault="00C42442" w:rsidP="00E65B3A">
      <w:r w:rsidRPr="00CD4CD0">
        <w:t>Při tom zaťal zuby a zahleděl se ještě pevněji na Kazimíra Dukáta.</w:t>
      </w:r>
    </w:p>
    <w:p w:rsidR="00C42442" w:rsidRPr="00CD4CD0" w:rsidRDefault="00C42442" w:rsidP="00E65B3A">
      <w:r w:rsidRPr="00CD4CD0">
        <w:t>Bohatý zhýralec začal se třásti jako osika. Viděl dvé strašných černých očí, zvětšených čarovnými brejlemi; cítil jejich silný, neodolatelný pohled na sobě, kterým z něho vyssávaly poslední zbytek pevné vůle jako pavouk životní šťávu z polapené mouchy.</w:t>
      </w:r>
    </w:p>
    <w:p w:rsidR="00C42442" w:rsidRPr="00CD4CD0" w:rsidRDefault="00C42442" w:rsidP="00E65B3A">
      <w:r w:rsidRPr="00CD4CD0">
        <w:t>Kazimír Dukát byl se svou silou u konce.</w:t>
      </w:r>
    </w:p>
    <w:p w:rsidR="00C42442" w:rsidRPr="00CD4CD0" w:rsidRDefault="00C42442" w:rsidP="00E65B3A">
      <w:r w:rsidRPr="00CD4CD0">
        <w:t>Cítil, že ochabuje — podléhá — najednou strašně vykřikl a puma vypadla mu z ruky.</w:t>
      </w:r>
    </w:p>
    <w:p w:rsidR="00C42442" w:rsidRPr="00CD4CD0" w:rsidRDefault="00C42442" w:rsidP="00E65B3A">
      <w:r w:rsidRPr="00CD4CD0">
        <w:t>Co hned na to následovalo, bylo hrozné.</w:t>
      </w:r>
    </w:p>
    <w:p w:rsidR="00C42442" w:rsidRPr="00CD4CD0" w:rsidRDefault="00C42442" w:rsidP="00E65B3A">
      <w:r w:rsidRPr="00CD4CD0">
        <w:t>Dům boháčův otřásl se ve svých základech strašným výbuchem. V okamžiku na to se sřítil a pohřbil ve svých troskách nejen vinníka, nýbrž i jeho četné služebnictvo.</w:t>
      </w:r>
    </w:p>
    <w:p w:rsidR="00C42442" w:rsidRPr="00CD4CD0" w:rsidRDefault="00C42442" w:rsidP="00E65B3A">
      <w:r w:rsidRPr="00CD4CD0">
        <w:t>Nesmírný sloup ohně vyrazil do výše a byl by nepochybně sežehl půl Nového Petrohradu, kdyby ne ohnivzdorné látky, kterou všechny budovy byly natřeny, takže jim ani největší požár nemohl uškoditi.</w:t>
      </w:r>
    </w:p>
    <w:p w:rsidR="00C42442" w:rsidRPr="00CD4CD0" w:rsidRDefault="00C42442" w:rsidP="00E65B3A">
      <w:r w:rsidRPr="00CD4CD0">
        <w:lastRenderedPageBreak/>
        <w:t>Byla to snad první příležitost, při níž se tato látka osvědčila; neboť od vystavění nového velkoměsta ruského nevyskytl se žádný žhář, který by ji byl podrobil takové ohnivé zkoušce.</w:t>
      </w:r>
    </w:p>
    <w:p w:rsidR="00C42442" w:rsidRPr="00CD4CD0" w:rsidRDefault="00C42442" w:rsidP="00E65B3A">
      <w:r w:rsidRPr="00CD4CD0">
        <w:t>Ostatně bylo v malé chvíli na místě požáru hasičstvo, kterému se brzy podařilo zhoubný živel zdolati a zachrániti město před děsnou katastrofou, jež mu snad přece hrozila.</w:t>
      </w:r>
    </w:p>
    <w:p w:rsidR="00C42442" w:rsidRPr="00CD4CD0" w:rsidRDefault="00C42442" w:rsidP="00E65B3A">
      <w:r w:rsidRPr="00CD4CD0">
        <w:t>Po Kazimíru Dukátoví nebyla nalezena ani památka.</w:t>
      </w:r>
    </w:p>
    <w:p w:rsidR="00C42442" w:rsidRPr="00CD4CD0" w:rsidRDefault="00C42442" w:rsidP="00E65B3A">
      <w:r w:rsidRPr="00CD4CD0">
        <w:t>Tělo jeho bylo strašným žárem úplně stráveno, takže z něho nezbyl ani popel.</w:t>
      </w:r>
    </w:p>
    <w:p w:rsidR="00C42442" w:rsidRPr="00CD4CD0" w:rsidRDefault="00C42442" w:rsidP="00E65B3A">
      <w:r w:rsidRPr="00CD4CD0">
        <w:t>A nikdy se nikdo nedověděl, co vlastně bylo příčinou tohoto neštěstí.</w:t>
      </w:r>
    </w:p>
    <w:p w:rsidR="00C42442" w:rsidRPr="00CD4CD0" w:rsidRDefault="00C42442" w:rsidP="00E65B3A">
      <w:r w:rsidRPr="00CD4CD0">
        <w:t>Pozornost všeho obyvatelstva byla zase brzy upoutána hrozivým zjevem komety, která se zatím přiblížila k zemi tak, že i menšími dalekohledy bylo již možná rozeznati její tvar a povahu.</w:t>
      </w:r>
    </w:p>
    <w:p w:rsidR="00C42442" w:rsidRPr="00CD4CD0" w:rsidRDefault="00C42442" w:rsidP="00E65B3A">
      <w:r w:rsidRPr="00CD4CD0">
        <w:t>Rudá bouře houstla a sváděla lidstvo k dávno neslýchaným výstřednostem.</w:t>
      </w:r>
    </w:p>
    <w:p w:rsidR="00C42442" w:rsidRPr="00CD4CD0" w:rsidRDefault="00C42442" w:rsidP="00E65B3A">
      <w:r w:rsidRPr="00CD4CD0">
        <w:t>I strašidlo války zjevilo se na obzoru.</w:t>
      </w:r>
    </w:p>
    <w:p w:rsidR="00C42442" w:rsidRPr="00CD4CD0" w:rsidRDefault="00C42442" w:rsidP="00E65B3A">
      <w:r w:rsidRPr="00CD4CD0">
        <w:t>Všichni tři velcí národové evropští, Slované, Němci a Románi zbrojili o překot proti sobě</w:t>
      </w:r>
      <w:r w:rsidR="00016548">
        <w:t>.</w:t>
      </w:r>
      <w:r w:rsidRPr="00CD4CD0">
        <w:t xml:space="preserve"> Postaveny</w:t>
      </w:r>
      <w:r w:rsidR="00016548">
        <w:t xml:space="preserve"> </w:t>
      </w:r>
      <w:r w:rsidRPr="00CD4CD0">
        <w:t>silné armády, opatřené všemi moderními vynálezy, a celé spousty střeliva sveženy na hranice.</w:t>
      </w:r>
    </w:p>
    <w:p w:rsidR="00C42442" w:rsidRPr="00CD4CD0" w:rsidRDefault="00C42442" w:rsidP="00E65B3A">
      <w:r w:rsidRPr="00CD4CD0">
        <w:t>Ale příprav těch se Ivan Dobrodar nikterak nesúčastnil</w:t>
      </w:r>
      <w:r w:rsidR="001F72BC">
        <w:t xml:space="preserve"> </w:t>
      </w:r>
      <w:r w:rsidRPr="00CD4CD0">
        <w:t>— ba ani si jich hrubě nevšímal. Jen byl-li přímo tázán, pronesl svůj úsudek v ten smysl, že všecka náhlá bojechtivost je pouhým následkem rudého světla a s ním také pomine.</w:t>
      </w:r>
    </w:p>
    <w:p w:rsidR="00C42442" w:rsidRPr="00CD4CD0" w:rsidRDefault="00C42442" w:rsidP="00E65B3A">
      <w:r w:rsidRPr="00CD4CD0">
        <w:t xml:space="preserve">Byl-li úsudek ten správným nebo ne, mělo </w:t>
      </w:r>
      <w:r w:rsidR="000043A8" w:rsidRPr="00CD4CD0">
        <w:t>se</w:t>
      </w:r>
      <w:r w:rsidRPr="00CD4CD0">
        <w:t xml:space="preserve"> brzy ukázati.</w:t>
      </w:r>
    </w:p>
    <w:p w:rsidR="00C42442" w:rsidRPr="00CD4CD0" w:rsidRDefault="00C42442" w:rsidP="00E65B3A">
      <w:r w:rsidRPr="00CD4CD0">
        <w:t>Ostatně se slavnému hvězdáři zdálo, jako by rychlosti, s kterou se kometa k zemi blížila, v posledních dnech značně ubylo.</w:t>
      </w:r>
    </w:p>
    <w:p w:rsidR="00C42442" w:rsidRPr="00CD4CD0" w:rsidRDefault="00C42442" w:rsidP="00E65B3A">
      <w:r w:rsidRPr="00CD4CD0">
        <w:t>Neúnavně a s neochvějným klidem pracoval Ivan Dobrodar dále na řešení svých těžkých úkolů. ■ Nevyšel takořka ze své pracovny a se svou manželkou Venuší se od osudné noci docela nestýkal.</w:t>
      </w:r>
    </w:p>
    <w:p w:rsidR="00C42442" w:rsidRPr="00CD4CD0" w:rsidRDefault="00C42442" w:rsidP="00E65B3A">
      <w:r w:rsidRPr="00CD4CD0">
        <w:t>Ani necítil žádných výčitek svědomí pro svůj onehdejší zločin</w:t>
      </w:r>
      <w:r w:rsidR="001F72BC">
        <w:t>,</w:t>
      </w:r>
      <w:r w:rsidRPr="00CD4CD0">
        <w:t xml:space="preserve"> kterého se dopustil na nešťastném Kazimíru Dukátoví.</w:t>
      </w:r>
    </w:p>
    <w:p w:rsidR="00C42442" w:rsidRPr="00CD4CD0" w:rsidRDefault="00C42442" w:rsidP="00E65B3A">
      <w:r w:rsidRPr="00CD4CD0">
        <w:t xml:space="preserve">Jest sice pravda, že Dukát zanášel se rovněž nekalým úmyslem, jejž mu Ivan Dobrodar svým zakročením překazil, ale byla </w:t>
      </w:r>
      <w:r w:rsidRPr="00CD4CD0">
        <w:lastRenderedPageBreak/>
        <w:t>to přece ukrutnost, které by za jiných okolností nikdy nebyl schopen. I u něho to byla rudá kometa, která jeho duševní život strhla na novou, děsnou dráhu.</w:t>
      </w:r>
    </w:p>
    <w:p w:rsidR="00C42442" w:rsidRPr="00CD4CD0" w:rsidRDefault="00C42442" w:rsidP="00E65B3A">
      <w:r w:rsidRPr="00CD4CD0">
        <w:t>Kromě toho zasáhla do jeho klidného života ještě jiná podivuhodná příhoda.</w:t>
      </w:r>
    </w:p>
    <w:p w:rsidR="00C42442" w:rsidRPr="00CD4CD0" w:rsidRDefault="00C42442" w:rsidP="00E65B3A">
      <w:r w:rsidRPr="00CD4CD0">
        <w:t>V jeho domě byl veliký sál,</w:t>
      </w:r>
      <w:r w:rsidRPr="00CD4CD0">
        <w:rPr>
          <w:rStyle w:val="BodytextBold"/>
          <w:rFonts w:cs="Batang"/>
          <w:bCs/>
          <w:szCs w:val="19"/>
        </w:rPr>
        <w:t xml:space="preserve"> v</w:t>
      </w:r>
      <w:r w:rsidRPr="00CD4CD0">
        <w:t xml:space="preserve"> němž Ivan Dobrodar choval podobizny svých stejně slavných praotců.</w:t>
      </w:r>
    </w:p>
    <w:p w:rsidR="00C42442" w:rsidRPr="00CD4CD0" w:rsidRDefault="00C42442" w:rsidP="00E65B3A">
      <w:r w:rsidRPr="00CD4CD0">
        <w:t>Rozsáhlá místnost tato, která souvisela s jeho knihovnou a pracovnou, byla s největším přepychem zařízena a Ivan Dobrodar se v ní také nejraději zdržoval, kdykoli mu to jeho studie dovolovaly.</w:t>
      </w:r>
    </w:p>
    <w:p w:rsidR="00C42442" w:rsidRPr="00CD4CD0" w:rsidRDefault="00C42442" w:rsidP="00E65B3A">
      <w:r w:rsidRPr="00CD4CD0">
        <w:t>Zde též visela uprostřed</w:t>
      </w:r>
      <w:r w:rsidR="001F72BC">
        <w:t xml:space="preserve"> jedné dlouhé stěny v širokém zl</w:t>
      </w:r>
      <w:r w:rsidRPr="00CD4CD0">
        <w:t>atém rámu jeho podobizna z doby, kdy se oženil s paní Venuší</w:t>
      </w:r>
      <w:r w:rsidR="00016548">
        <w:t>.</w:t>
      </w:r>
    </w:p>
    <w:p w:rsidR="00C42442" w:rsidRPr="00CD4CD0" w:rsidRDefault="00C42442" w:rsidP="00E65B3A">
      <w:r w:rsidRPr="00CD4CD0">
        <w:t>Bylo tomu již dobrých osm let.</w:t>
      </w:r>
    </w:p>
    <w:p w:rsidR="00C42442" w:rsidRPr="00CD4CD0" w:rsidRDefault="00C42442" w:rsidP="00E65B3A">
      <w:r w:rsidRPr="00CD4CD0">
        <w:t>Ivan Dobrodar nejednou přemýšlel, byla-li to láska nebo něco jiného, co jej tehda ke krásné Venuši pudilo. Aby si o tom zjednal úplnou jistotu, umínil si, že bude svůj obraz z tehdejší doby pomocí svého nejnovějšího vynálezu fotografovati.</w:t>
      </w:r>
    </w:p>
    <w:p w:rsidR="00C42442" w:rsidRPr="00CD4CD0" w:rsidRDefault="00C42442" w:rsidP="00E65B3A">
      <w:r w:rsidRPr="00CD4CD0">
        <w:t>Za tím účelem, chtěje dostati co nejpřesnější obrázek, postavil přístroj v noci do velké obrazárny naproti své podobizně a teprve ráno vyňal z něho fotografickou desku, aby ji vyvinul.</w:t>
      </w:r>
    </w:p>
    <w:p w:rsidR="00C42442" w:rsidRPr="00CD4CD0" w:rsidRDefault="00C42442" w:rsidP="00E65B3A">
      <w:r w:rsidRPr="00CD4CD0">
        <w:t>Sotva tak učinil, přejel si rukou oči a pohladil si čelo, jako by chtěl zaplašiti zlé myšlenky, Potom vzal zrcadlo a držel je nad fotografií, aby se přesvědčil, zdali jej zrak neklame.</w:t>
      </w:r>
    </w:p>
    <w:p w:rsidR="00C42442" w:rsidRPr="00CD4CD0" w:rsidRDefault="00C42442" w:rsidP="00E65B3A">
      <w:r w:rsidRPr="00CD4CD0">
        <w:t>Ale i zrcadlo ukazovalo totéž:</w:t>
      </w:r>
    </w:p>
    <w:p w:rsidR="00C42442" w:rsidRPr="00CD4CD0" w:rsidRDefault="00C42442" w:rsidP="00E65B3A">
      <w:r w:rsidRPr="00CD4CD0">
        <w:t>Jeho obraz.</w:t>
      </w:r>
    </w:p>
    <w:p w:rsidR="00C42442" w:rsidRPr="00CD4CD0" w:rsidRDefault="00C42442" w:rsidP="00E65B3A">
      <w:r w:rsidRPr="00CD4CD0">
        <w:t>Nevypadal o mnoho jinak než podobizna na stěně, neboť Ivan Dobrodar měl tehda povahu skutečně ryzí a šlechetnou, bez všelikých zákeřných myšlenek. Ale obraz sá</w:t>
      </w:r>
      <w:r w:rsidR="001F72BC">
        <w:t>m ho teď</w:t>
      </w:r>
      <w:r w:rsidRPr="00CD4CD0">
        <w:t xml:space="preserve"> tak velice nezajímal.</w:t>
      </w:r>
    </w:p>
    <w:p w:rsidR="00C42442" w:rsidRPr="00CD4CD0" w:rsidRDefault="00C42442" w:rsidP="00E65B3A">
      <w:r w:rsidRPr="00CD4CD0">
        <w:t>Nad čím tolik žasl a co jej zároveň děsilo, bylo něco zcela jiného:</w:t>
      </w:r>
    </w:p>
    <w:p w:rsidR="00C42442" w:rsidRPr="00CD4CD0" w:rsidRDefault="00C42442" w:rsidP="00E65B3A">
      <w:r w:rsidRPr="00CD4CD0">
        <w:t>Před jeho obrazem vznášela se totiž jakási postava.</w:t>
      </w:r>
    </w:p>
    <w:p w:rsidR="00C42442" w:rsidRPr="00CD4CD0" w:rsidRDefault="00C42442" w:rsidP="00E65B3A">
      <w:r w:rsidRPr="00CD4CD0">
        <w:t>Bylo by velmi nesnadno, postavu tu popsati nebo vůbec udati, kdo to byl a jak vypadal.</w:t>
      </w:r>
    </w:p>
    <w:p w:rsidR="00C42442" w:rsidRPr="00CD4CD0" w:rsidRDefault="00C42442" w:rsidP="00E65B3A">
      <w:r w:rsidRPr="00CD4CD0">
        <w:t>Jen tolik bylo jisto, že to byla žena.</w:t>
      </w:r>
    </w:p>
    <w:p w:rsidR="00C42442" w:rsidRPr="00CD4CD0" w:rsidRDefault="00C42442" w:rsidP="00E65B3A">
      <w:r w:rsidRPr="00CD4CD0">
        <w:lastRenderedPageBreak/>
        <w:t>Viděti to sice nebylo, ale Ivan Dobrodar to dobře cítil. Její postava nevynikala z mlhavé neurčitosti a bylo zhola nemožno říci něco o tváři tohoto zjevu.</w:t>
      </w:r>
    </w:p>
    <w:p w:rsidR="00C42442" w:rsidRPr="00CD4CD0" w:rsidRDefault="00C42442" w:rsidP="00E65B3A">
      <w:r w:rsidRPr="00CD4CD0">
        <w:t>A přece tu byla!</w:t>
      </w:r>
    </w:p>
    <w:p w:rsidR="00C42442" w:rsidRPr="00CD4CD0" w:rsidRDefault="00C42442" w:rsidP="00E65B3A">
      <w:r w:rsidRPr="00CD4CD0">
        <w:t>Nebylo pochybnosti, že stála dlouho před obrazem Ivana Dobrodara, pohlížejíc na něho jako na světce.</w:t>
      </w:r>
    </w:p>
    <w:p w:rsidR="00C42442" w:rsidRPr="00CD4CD0" w:rsidRDefault="00C42442" w:rsidP="00E65B3A">
      <w:r w:rsidRPr="00CD4CD0">
        <w:t>Slavný hvězdář nevěděl, co si o tom má mysliti.</w:t>
      </w:r>
    </w:p>
    <w:p w:rsidR="00C42442" w:rsidRPr="00CD4CD0" w:rsidRDefault="00C42442" w:rsidP="00E65B3A">
      <w:r w:rsidRPr="00CD4CD0">
        <w:t>Konečně připsal všecko na vrub své příliš pobouřené obrazotvornosti, ačkoli bylo možná, že tím byla vinna též nějaká vada fotografické desky, kterou snad nechránil dostatečně před světlem.</w:t>
      </w:r>
    </w:p>
    <w:p w:rsidR="00C42442" w:rsidRPr="00CD4CD0" w:rsidRDefault="00C42442" w:rsidP="00E65B3A">
      <w:r w:rsidRPr="00CD4CD0">
        <w:t>Aby si zjednal plnou jistotu, opakoval svůj pokus příští noci.</w:t>
      </w:r>
    </w:p>
    <w:p w:rsidR="00C42442" w:rsidRPr="00CD4CD0" w:rsidRDefault="00C42442" w:rsidP="00E65B3A">
      <w:r w:rsidRPr="00CD4CD0">
        <w:t>Nic plátno. Když ráno novou fotografickou desku vyvinul, bylo na ní zřítí tentýž zjev:</w:t>
      </w:r>
    </w:p>
    <w:p w:rsidR="00C42442" w:rsidRPr="00CD4CD0" w:rsidRDefault="00C42442" w:rsidP="00E65B3A">
      <w:r w:rsidRPr="00CD4CD0">
        <w:t>Ženskou postavu, poněkud silněji vyznačenou než včera. Byla to dáma oslňující krásy, s tělem průhledným a čistým jako křišťál.</w:t>
      </w:r>
    </w:p>
    <w:p w:rsidR="00C42442" w:rsidRPr="00CD4CD0" w:rsidRDefault="00C42442" w:rsidP="00E65B3A">
      <w:r w:rsidRPr="00CD4CD0">
        <w:t>Ivana Dobrodara zmocnil se jakýsi trapný nepokoj, který ho již neopustil.</w:t>
      </w:r>
    </w:p>
    <w:p w:rsidR="00C42442" w:rsidRPr="00CD4CD0" w:rsidRDefault="00C42442" w:rsidP="00E65B3A">
      <w:r w:rsidRPr="00CD4CD0">
        <w:t>Maje plnou důvěru ve svého přítele Svatopluka Novického, kterému se zapřením své šlechetné povahy zachránil onehdy život, telefonoval pro něho, zavedl jej do své pracovny a ukázal mu tam záhadný obrázek.</w:t>
      </w:r>
    </w:p>
    <w:p w:rsidR="00C42442" w:rsidRPr="00CD4CD0" w:rsidRDefault="00C42442" w:rsidP="00E65B3A">
      <w:r w:rsidRPr="00CD4CD0">
        <w:t>Potom jej zasvětil do všeho, co předcházelo.</w:t>
      </w:r>
    </w:p>
    <w:p w:rsidR="00C42442" w:rsidRPr="00CD4CD0" w:rsidRDefault="00C42442" w:rsidP="00E65B3A">
      <w:r w:rsidRPr="00CD4CD0">
        <w:t>Svatopluk Novický dlouho pohlížel na fotografii a nepromluvil ani slova.</w:t>
      </w:r>
    </w:p>
    <w:p w:rsidR="00C42442" w:rsidRPr="00CD4CD0" w:rsidRDefault="00CD4CD0" w:rsidP="00E65B3A">
      <w:r>
        <w:t>„</w:t>
      </w:r>
      <w:r w:rsidR="00C42442" w:rsidRPr="00CD4CD0">
        <w:t>Nuže, vidíš-li pak totéž, co já?</w:t>
      </w:r>
      <w:r>
        <w:t>“</w:t>
      </w:r>
      <w:r w:rsidR="00C42442" w:rsidRPr="00CD4CD0">
        <w:t xml:space="preserve"> otázal se ho konečně Ivan Dobrodar.</w:t>
      </w:r>
    </w:p>
    <w:p w:rsidR="00C42442" w:rsidRPr="00CD4CD0" w:rsidRDefault="00CD4CD0" w:rsidP="00E65B3A">
      <w:r>
        <w:t>„</w:t>
      </w:r>
      <w:r w:rsidR="00C42442" w:rsidRPr="00CD4CD0">
        <w:t>Vidím, příteli!</w:t>
      </w:r>
      <w:r>
        <w:t>“</w:t>
      </w:r>
      <w:r w:rsidR="00C42442" w:rsidRPr="00CD4CD0">
        <w:t xml:space="preserve"> odvětil slavný žurnalista poněkud stísněným hlasem. </w:t>
      </w:r>
      <w:r>
        <w:t>„</w:t>
      </w:r>
      <w:r w:rsidR="00C42442" w:rsidRPr="00CD4CD0">
        <w:t>Vidím jasnou postavu, stojící před tvou podobiznou.</w:t>
      </w:r>
      <w:r>
        <w:t>“</w:t>
      </w:r>
    </w:p>
    <w:p w:rsidR="00C42442" w:rsidRPr="00CD4CD0" w:rsidRDefault="00CD4CD0" w:rsidP="00E65B3A">
      <w:r>
        <w:t>„</w:t>
      </w:r>
      <w:r w:rsidR="00C42442" w:rsidRPr="00CD4CD0">
        <w:t>A divíš se tomu, vid?</w:t>
      </w:r>
      <w:r>
        <w:t>“</w:t>
      </w:r>
      <w:r w:rsidR="00C42442" w:rsidRPr="00CD4CD0">
        <w:t xml:space="preserve"> vyrazil ze sebe Ivan Dobrodar. </w:t>
      </w:r>
      <w:r>
        <w:t>„</w:t>
      </w:r>
      <w:r w:rsidR="00C42442" w:rsidRPr="00CD4CD0">
        <w:t>Já z toho div nezšílím! — Kde se tu vzala postava, kterou nelze pouhým okem takořka rozeznati?</w:t>
      </w:r>
      <w:r>
        <w:t>“</w:t>
      </w:r>
    </w:p>
    <w:p w:rsidR="00C42442" w:rsidRPr="00CD4CD0" w:rsidRDefault="00C42442" w:rsidP="00E65B3A">
      <w:r w:rsidRPr="00CD4CD0">
        <w:t>Svatopluk Novický se náhle pousmál.</w:t>
      </w:r>
    </w:p>
    <w:p w:rsidR="00C42442" w:rsidRPr="00CD4CD0" w:rsidRDefault="00CD4CD0" w:rsidP="00E65B3A">
      <w:r>
        <w:t>„</w:t>
      </w:r>
      <w:r w:rsidR="00C42442" w:rsidRPr="00CD4CD0">
        <w:t>Já myslím, Ivane, že vysvětlení jest velmi jednoduché a snadné!</w:t>
      </w:r>
      <w:r>
        <w:t>“</w:t>
      </w:r>
      <w:r w:rsidR="00C42442" w:rsidRPr="00CD4CD0">
        <w:t xml:space="preserve"> řekl. </w:t>
      </w:r>
      <w:r>
        <w:t>„</w:t>
      </w:r>
      <w:r w:rsidR="00C42442" w:rsidRPr="00CD4CD0">
        <w:t xml:space="preserve">Postava tato není žádným obyčejným tvorem, toť jisto. Sice by nebyla s to, aby se zamčenými dveřmi a okny dostala do </w:t>
      </w:r>
      <w:r w:rsidR="00C42442" w:rsidRPr="00CD4CD0">
        <w:lastRenderedPageBreak/>
        <w:t>obrazárny. Stejně jisto však jest, že tě má ve velké lásce, jinak by netrávila noci před tvým obrazem.</w:t>
      </w:r>
      <w:r>
        <w:t>“</w:t>
      </w:r>
    </w:p>
    <w:p w:rsidR="00C42442" w:rsidRPr="00CD4CD0" w:rsidRDefault="00C42442" w:rsidP="00E65B3A">
      <w:r w:rsidRPr="00CD4CD0">
        <w:t>Ivan Dobrodar byl nesmírně rozčilen tímto výkladem, který se úplně shodoval s jeho vlastními pocity a nadějemi.</w:t>
      </w:r>
    </w:p>
    <w:p w:rsidR="00C42442" w:rsidRPr="00CD4CD0" w:rsidRDefault="00C42442" w:rsidP="00E65B3A">
      <w:r w:rsidRPr="00CD4CD0">
        <w:t>Dlouhými kroky jal se přecházeti po světnici.</w:t>
      </w:r>
    </w:p>
    <w:p w:rsidR="00C42442" w:rsidRPr="00CD4CD0" w:rsidRDefault="00CD4CD0" w:rsidP="00E65B3A">
      <w:r>
        <w:t>„</w:t>
      </w:r>
      <w:r w:rsidR="00C42442" w:rsidRPr="00CD4CD0">
        <w:t>Co teď poč</w:t>
      </w:r>
      <w:r w:rsidR="001F72BC">
        <w:t>íti</w:t>
      </w:r>
      <w:r w:rsidR="00C42442" w:rsidRPr="00CD4CD0">
        <w:t>? — Co počíti?</w:t>
      </w:r>
      <w:r>
        <w:t>“</w:t>
      </w:r>
      <w:r w:rsidR="00C42442" w:rsidRPr="00CD4CD0">
        <w:t xml:space="preserve"> koktal, lomě rukama. </w:t>
      </w:r>
      <w:r>
        <w:t>„</w:t>
      </w:r>
      <w:r w:rsidR="00C42442" w:rsidRPr="00CD4CD0">
        <w:t>Svatopluku, co teď? Nemáš potuchy, jak se děsím tohoto zjevu, který v hloubi mé duše cosi převrací a vzbuzuje ve mně strašný nepokoj. Musím tomuto zázraku přijíti na kloub! Chceš mi při tom býti nápomocným, příteli? — Je totiž nezbytně třeba, abych měl svědka úplně spolehlivého, neboť již nevěřím svým očím.</w:t>
      </w:r>
      <w:r>
        <w:t>“</w:t>
      </w:r>
    </w:p>
    <w:p w:rsidR="00C42442" w:rsidRPr="00CD4CD0" w:rsidRDefault="00C42442" w:rsidP="00E65B3A">
      <w:r w:rsidRPr="00CD4CD0">
        <w:t>Svatopluk Novický kývl hlavou na znamení souhlasu.</w:t>
      </w:r>
    </w:p>
    <w:p w:rsidR="00C42442" w:rsidRPr="00CD4CD0" w:rsidRDefault="00CD4CD0" w:rsidP="00E65B3A">
      <w:r>
        <w:t>„</w:t>
      </w:r>
      <w:r w:rsidR="00C42442" w:rsidRPr="00CD4CD0">
        <w:t>Velmi rád, Ivane!</w:t>
      </w:r>
      <w:r>
        <w:t>“</w:t>
      </w:r>
      <w:r w:rsidR="00C42442" w:rsidRPr="00CD4CD0">
        <w:t xml:space="preserve"> řekl.</w:t>
      </w:r>
    </w:p>
    <w:p w:rsidR="00C42442" w:rsidRPr="00CD4CD0" w:rsidRDefault="00C42442" w:rsidP="00E65B3A">
      <w:r w:rsidRPr="00CD4CD0">
        <w:t>Oba přátelé se tedy dohodli na tom, že hned příští noci budou ve velké obrazárně bdíti. Ivan Dobrodar měl ovšem zase postaviti svůj fotografický přístroj s citlivou deskou před svůj obraz, jako již po dvě noci.</w:t>
      </w:r>
    </w:p>
    <w:p w:rsidR="00C42442" w:rsidRPr="00CD4CD0" w:rsidRDefault="00C42442" w:rsidP="00E65B3A">
      <w:r w:rsidRPr="00CD4CD0">
        <w:t>Čekali celou noc, ukryti za těžkou záclonou.</w:t>
      </w:r>
    </w:p>
    <w:p w:rsidR="00C42442" w:rsidRPr="00CD4CD0" w:rsidRDefault="00C42442" w:rsidP="00E65B3A">
      <w:r w:rsidRPr="00CD4CD0">
        <w:t>Všechny dubové dvéře byly dobře zamčeny, všechna okna pečlivě zevnitř pozavírána.</w:t>
      </w:r>
    </w:p>
    <w:p w:rsidR="00C42442" w:rsidRPr="00CD4CD0" w:rsidRDefault="00C42442" w:rsidP="00E65B3A">
      <w:r w:rsidRPr="00CD4CD0">
        <w:t>Do sálu vnikala jen rudá záře komety, naplňujíc ho báječným, snivým šerem. Ivan Dobrodar ani jeho přítel Novický po celou noc nezamhouřili oka. Číhali ve svém úkrytu až do rána, neviděli však a neslyšeli ničeho, neboť se nikde nic ani nehnulo.</w:t>
      </w:r>
    </w:p>
    <w:p w:rsidR="00C42442" w:rsidRPr="00CD4CD0" w:rsidRDefault="00C42442" w:rsidP="00E65B3A">
      <w:r w:rsidRPr="00CD4CD0">
        <w:t>Když začalo svítati, řekl Ivan Dobrodar s povzdechem:</w:t>
      </w:r>
    </w:p>
    <w:p w:rsidR="00C42442" w:rsidRPr="00CD4CD0" w:rsidRDefault="00CD4CD0" w:rsidP="00E65B3A">
      <w:r>
        <w:t>„</w:t>
      </w:r>
      <w:r w:rsidR="00C42442" w:rsidRPr="00CD4CD0">
        <w:t>Jistě jsme ji svou přítomností zaplašili!</w:t>
      </w:r>
      <w:r>
        <w:t>“</w:t>
      </w:r>
    </w:p>
    <w:p w:rsidR="00C42442" w:rsidRPr="00CD4CD0" w:rsidRDefault="00C42442" w:rsidP="00E65B3A">
      <w:r w:rsidRPr="00CD4CD0">
        <w:t>Potom prohlédl fotografickou desku, při čemž se mu ruce zimničně třásly.</w:t>
      </w:r>
    </w:p>
    <w:p w:rsidR="00C42442" w:rsidRPr="00CD4CD0" w:rsidRDefault="00C42442" w:rsidP="00E65B3A">
      <w:r w:rsidRPr="00CD4CD0">
        <w:t>Avšak co to?!</w:t>
      </w:r>
    </w:p>
    <w:p w:rsidR="00C42442" w:rsidRPr="00CD4CD0" w:rsidRDefault="00C42442" w:rsidP="00E65B3A">
      <w:r w:rsidRPr="00CD4CD0">
        <w:t xml:space="preserve">Na obrázku bylo viděti tentýž zjev, jako předešlých nocí, ano byl ještě o mnoho význačnější, takže bylo zcela dobře </w:t>
      </w:r>
      <w:r w:rsidR="000043A8">
        <w:t>rozeznati</w:t>
      </w:r>
      <w:r w:rsidRPr="00CD4CD0">
        <w:t xml:space="preserve"> dlouhé, hebké vlasy, splývající po zádech až skoro ke kotníkům.</w:t>
      </w:r>
    </w:p>
    <w:p w:rsidR="00C42442" w:rsidRPr="00CD4CD0" w:rsidRDefault="00C42442" w:rsidP="00E65B3A">
      <w:r w:rsidRPr="00CD4CD0">
        <w:t>I jemné obrysy těla, zahaleného v průhledné roucho, byly mnohem patrnější než na dřívějších obrázcích.</w:t>
      </w:r>
    </w:p>
    <w:p w:rsidR="00C42442" w:rsidRPr="00CD4CD0" w:rsidRDefault="00C42442" w:rsidP="00E65B3A">
      <w:r w:rsidRPr="00CD4CD0">
        <w:t>Slavný hvězdář jal se pobíhati po sále jako šílenec.</w:t>
      </w:r>
    </w:p>
    <w:p w:rsidR="00C42442" w:rsidRPr="00CD4CD0" w:rsidRDefault="00CD4CD0" w:rsidP="00E65B3A">
      <w:r>
        <w:lastRenderedPageBreak/>
        <w:t>„</w:t>
      </w:r>
      <w:r w:rsidR="00C42442" w:rsidRPr="00CD4CD0">
        <w:t>Musím věděti, kdo to jest!</w:t>
      </w:r>
      <w:r>
        <w:t>“</w:t>
      </w:r>
      <w:r w:rsidR="00C42442" w:rsidRPr="00CD4CD0">
        <w:t xml:space="preserve"> křičel celý bez sebe. </w:t>
      </w:r>
      <w:r>
        <w:t>„</w:t>
      </w:r>
      <w:r w:rsidR="00C42442" w:rsidRPr="00CD4CD0">
        <w:t>Musím ji viděti! — Přiznávám se, že tento záhadný zjev nabývá den ode dne větší moci nade mnou a já bych skoro tvrdil, že jsem naplněn šílenou, vášnivou, děsnou láskou k němu 1</w:t>
      </w:r>
      <w:r>
        <w:t>“</w:t>
      </w:r>
    </w:p>
    <w:p w:rsidR="00C42442" w:rsidRPr="00CD4CD0" w:rsidRDefault="00C42442" w:rsidP="00E65B3A">
      <w:r w:rsidRPr="00CD4CD0">
        <w:t>Svatopluk Novický, pokoušeje se zakrýti posměchem divnou h</w:t>
      </w:r>
      <w:r w:rsidR="001F72BC">
        <w:t>r</w:t>
      </w:r>
      <w:r w:rsidRPr="00CD4CD0">
        <w:t>ůzu, kterou i v něm tento zjev vzbuzoval, řekl:</w:t>
      </w:r>
    </w:p>
    <w:p w:rsidR="00C42442" w:rsidRPr="00CD4CD0" w:rsidRDefault="00CD4CD0" w:rsidP="00E65B3A">
      <w:r>
        <w:t>„</w:t>
      </w:r>
      <w:r w:rsidR="00C42442" w:rsidRPr="00CD4CD0">
        <w:t>Inu, u člověka, který jest k masu a krvi tak necitelným jako ty, není nic divného, zamiluje-li se do pouhého ducha!</w:t>
      </w:r>
      <w:r>
        <w:t>“</w:t>
      </w:r>
    </w:p>
    <w:p w:rsidR="00C42442" w:rsidRPr="00CD4CD0" w:rsidRDefault="00C42442" w:rsidP="00E65B3A">
      <w:r w:rsidRPr="00CD4CD0">
        <w:t>Toto slovo upoutalo všecku pozornost Ivana Dobrodara.</w:t>
      </w:r>
    </w:p>
    <w:p w:rsidR="00C42442" w:rsidRPr="00CD4CD0" w:rsidRDefault="00CD4CD0" w:rsidP="00E65B3A">
      <w:r>
        <w:t>„</w:t>
      </w:r>
      <w:r w:rsidR="00C42442" w:rsidRPr="00CD4CD0">
        <w:t>Do ducha? — Do pouhého ducha?</w:t>
      </w:r>
      <w:r>
        <w:t>“</w:t>
      </w:r>
      <w:r w:rsidR="00C42442" w:rsidRPr="00CD4CD0">
        <w:t xml:space="preserve"> opakoval slavný hvězdář jako ve snách. </w:t>
      </w:r>
      <w:r>
        <w:t>„</w:t>
      </w:r>
      <w:r w:rsidR="00C42442" w:rsidRPr="00CD4CD0">
        <w:t>To jistě není ten pravý výraz, milý příteli. Zde neběží o žádného ducha a já také nevěřím, že duše zemřelých mohly by se nám tímto způsobem učiniti viditelnými.</w:t>
      </w:r>
      <w:r>
        <w:t>“</w:t>
      </w:r>
    </w:p>
    <w:p w:rsidR="00C42442" w:rsidRPr="00CD4CD0" w:rsidRDefault="00CD4CD0" w:rsidP="00E65B3A">
      <w:r>
        <w:t>„</w:t>
      </w:r>
      <w:r w:rsidR="00C42442" w:rsidRPr="00CD4CD0">
        <w:t>Jak si potom chceš všecko vysvětliti?</w:t>
      </w:r>
      <w:r w:rsidR="001F72BC">
        <w:t>“</w:t>
      </w:r>
      <w:r w:rsidR="00C42442" w:rsidRPr="00CD4CD0">
        <w:t xml:space="preserve"> otázal se Svatopluk Novický s úžasem. </w:t>
      </w:r>
      <w:r>
        <w:t>„</w:t>
      </w:r>
      <w:r w:rsidR="00C42442" w:rsidRPr="00CD4CD0">
        <w:t>Na každý způsob je to zjev, který nemá žádné hmoty —</w:t>
      </w:r>
      <w:r w:rsidR="008C059E">
        <w:t xml:space="preserve"> </w:t>
      </w:r>
      <w:r w:rsidR="00C42442" w:rsidRPr="00CD4CD0">
        <w:t>totiž masa ani krve, sice bychom jej při s</w:t>
      </w:r>
      <w:r w:rsidR="008C059E">
        <w:t>v</w:t>
      </w:r>
      <w:r w:rsidR="00C42442" w:rsidRPr="00CD4CD0">
        <w:t>é bdělosti byli zcela jistě spatřili. Pouze tvá báječně citlivá deska byla s to, aby ho zachytila a učinila lidskému oku viditelným.</w:t>
      </w:r>
      <w:r>
        <w:t>“</w:t>
      </w:r>
    </w:p>
    <w:p w:rsidR="00C42442" w:rsidRPr="00CD4CD0" w:rsidRDefault="00C42442" w:rsidP="00E65B3A">
      <w:r w:rsidRPr="00CD4CD0">
        <w:t>Ale ani tento výklad nemohl Ivana Dobrodara</w:t>
      </w:r>
      <w:r w:rsidR="00DC4F58">
        <w:t xml:space="preserve"> uspokojiti, neřkuli ukonejšili.</w:t>
      </w:r>
    </w:p>
    <w:p w:rsidR="00C42442" w:rsidRPr="00CD4CD0" w:rsidRDefault="00CD4CD0" w:rsidP="00E65B3A">
      <w:r>
        <w:t>„</w:t>
      </w:r>
      <w:r w:rsidR="00C42442" w:rsidRPr="00CD4CD0">
        <w:t>Tím způsobem nedojdeme k cíli!</w:t>
      </w:r>
      <w:r>
        <w:t>“</w:t>
      </w:r>
      <w:r w:rsidR="008C059E">
        <w:t xml:space="preserve"> řekl slavný hvězdář. „</w:t>
      </w:r>
      <w:r w:rsidR="00C42442" w:rsidRPr="00CD4CD0">
        <w:t>Já však chci věděti, kdo je to?</w:t>
      </w:r>
      <w:r w:rsidR="008C059E">
        <w:t xml:space="preserve"> </w:t>
      </w:r>
      <w:r w:rsidR="00C42442" w:rsidRPr="00CD4CD0">
        <w:t>— Dej mi nějakou dobrou radu, příteli! Nemáš potu</w:t>
      </w:r>
      <w:r w:rsidR="008C059E">
        <w:t>chy, jak velkou oběť</w:t>
      </w:r>
      <w:r w:rsidR="00C42442" w:rsidRPr="00CD4CD0">
        <w:t xml:space="preserve"> jsem já tobě přinesl, zachrániv ti život. Proč žasneš? — Věř mi prozatím, že je tomu tak, až </w:t>
      </w:r>
      <w:r w:rsidR="00DC4F58">
        <w:t>později ti všecko vysvětlím! Teď</w:t>
      </w:r>
      <w:r w:rsidR="00C42442" w:rsidRPr="00CD4CD0">
        <w:t xml:space="preserve"> nadešla chvíle, kdy se mi můžeš odsloužiti vzájemnou službou, kterou od tebe žádám.</w:t>
      </w:r>
    </w:p>
    <w:p w:rsidR="00C42442" w:rsidRPr="00CD4CD0" w:rsidRDefault="00C42442" w:rsidP="00E65B3A">
      <w:r w:rsidRPr="00CD4CD0">
        <w:t>Jsem zamilován — zamilován více než po uši! Řeč lidská nemá slov, abych se mohl správně vyjádřiti. Cítím divokou, šílenou touhu po záhadné bytosti, která se mi již po tolik nocí zjevuje na obrázku. Musím ji míti — stůj co stůj! Pověz mi tedy, Svatopluku, jak!</w:t>
      </w:r>
      <w:r w:rsidR="00CD4CD0">
        <w:t>“</w:t>
      </w:r>
    </w:p>
    <w:p w:rsidR="00C42442" w:rsidRPr="00CD4CD0" w:rsidRDefault="00C42442" w:rsidP="00E65B3A">
      <w:r w:rsidRPr="00CD4CD0">
        <w:t>A jindy tak rozvážný, klidný a odměřený muž</w:t>
      </w:r>
      <w:r w:rsidR="008C059E">
        <w:t xml:space="preserve"> </w:t>
      </w:r>
      <w:r w:rsidRPr="00CD4CD0">
        <w:t>jal</w:t>
      </w:r>
      <w:r w:rsidR="008C059E">
        <w:t xml:space="preserve"> </w:t>
      </w:r>
      <w:r w:rsidRPr="00CD4CD0">
        <w:t>se</w:t>
      </w:r>
      <w:r w:rsidR="008C059E">
        <w:t xml:space="preserve"> </w:t>
      </w:r>
      <w:r w:rsidRPr="00CD4CD0">
        <w:t>opět pobíhati po hvězdárně, najednou popadl přítele žurnalistu za rameno a zatřepal jím, jako by z něho chtěl duši vytřásti.</w:t>
      </w:r>
    </w:p>
    <w:p w:rsidR="00C42442" w:rsidRPr="00CD4CD0" w:rsidRDefault="00016548" w:rsidP="00E65B3A">
      <w:r>
        <w:lastRenderedPageBreak/>
        <w:t>„</w:t>
      </w:r>
      <w:r w:rsidR="00C42442" w:rsidRPr="00CD4CD0">
        <w:t>Dopřej mi několik okamžiků času, abych mohl přemýšleti!</w:t>
      </w:r>
      <w:r w:rsidR="00CD4CD0">
        <w:t>“</w:t>
      </w:r>
      <w:r w:rsidR="00C42442" w:rsidRPr="00CD4CD0">
        <w:t xml:space="preserve"> broukl Svatopluk Novický a sklesl na křeslo.</w:t>
      </w:r>
    </w:p>
    <w:p w:rsidR="00C42442" w:rsidRPr="00CD4CD0" w:rsidRDefault="00C42442" w:rsidP="00E65B3A">
      <w:r w:rsidRPr="00CD4CD0">
        <w:t>Hlavou kmitla mu zlá myšlenka.</w:t>
      </w:r>
    </w:p>
    <w:p w:rsidR="00C42442" w:rsidRPr="00CD4CD0" w:rsidRDefault="00C42442" w:rsidP="00E65B3A">
      <w:r w:rsidRPr="00CD4CD0">
        <w:t>Od té chvíle, co paní Venuše tak příkře odbyla jeho vyznání lásky, vzklíčilo v jeho duši ukrutné, nesmiřitelné záští k</w:t>
      </w:r>
      <w:r w:rsidR="008C059E">
        <w:t>e krásné ženě a mozek vymýšlel ď</w:t>
      </w:r>
      <w:r w:rsidRPr="00CD4CD0">
        <w:t>ábelské plány na pomstu.</w:t>
      </w:r>
    </w:p>
    <w:p w:rsidR="00C42442" w:rsidRPr="00CD4CD0" w:rsidRDefault="00C42442" w:rsidP="00E65B3A">
      <w:r w:rsidRPr="00CD4CD0">
        <w:t>Nikdo neměl tušení, že povaha slavného žurnalisty byla již od přírody špatnou a zkaženou; ve třiadvacátém století museli bychom druhého takového padoucha pohledati. Ale Svatopluk Novický byl od jakživa mi</w:t>
      </w:r>
      <w:r w:rsidR="008C059E">
        <w:t>strem přetvářky a nesmí tedy být</w:t>
      </w:r>
      <w:r w:rsidRPr="00CD4CD0">
        <w:t>i nikomu divno, že dovedl klamati též člověka, jakým byl hvězdář Ivan Dobrodar.</w:t>
      </w:r>
    </w:p>
    <w:p w:rsidR="00C42442" w:rsidRPr="00CD4CD0" w:rsidRDefault="00C42442" w:rsidP="00E65B3A">
      <w:r w:rsidRPr="00CD4CD0">
        <w:t>Vášeň, kterou srdce žurnalistovo zahořelo ke krásné paní Venuši, nebyla láskou v pravém slova smyslu. Kdo dovede tak náhle a nesmiřitelně zanevříti na předmět svých tužeb, jakmile se mu stal nedosažitelným, ten nemůže mluviti o pravé lásce.</w:t>
      </w:r>
    </w:p>
    <w:p w:rsidR="00C42442" w:rsidRPr="00CD4CD0" w:rsidRDefault="00C42442" w:rsidP="00E65B3A">
      <w:r w:rsidRPr="00CD4CD0">
        <w:t>Pravá láska nikdy a za žádných okolností nezvrhne se ve svůj opak — v nenávist.</w:t>
      </w:r>
    </w:p>
    <w:p w:rsidR="00C42442" w:rsidRPr="00CD4CD0" w:rsidRDefault="00C42442" w:rsidP="00E65B3A">
      <w:r w:rsidRPr="00CD4CD0">
        <w:t>Pravá láska omlouvá a promíjí všecko.</w:t>
      </w:r>
    </w:p>
    <w:p w:rsidR="00C42442" w:rsidRPr="00CD4CD0" w:rsidRDefault="00C42442" w:rsidP="00E65B3A">
      <w:r w:rsidRPr="00CD4CD0">
        <w:t>Ale Svatopluk Novický v</w:t>
      </w:r>
      <w:r w:rsidR="008C059E">
        <w:t>e dne v noci přemýšlel, jak se c</w:t>
      </w:r>
      <w:r w:rsidRPr="00CD4CD0">
        <w:t>o nejstrašněji po</w:t>
      </w:r>
      <w:r w:rsidR="008C059E">
        <w:t>mstíti za své domnělé pokoření.</w:t>
      </w:r>
    </w:p>
    <w:p w:rsidR="00C42442" w:rsidRPr="00CD4CD0" w:rsidRDefault="00C42442" w:rsidP="00E65B3A">
      <w:r w:rsidRPr="00CD4CD0">
        <w:t>Bylo štěstím pro paní Venuši, že se zároveň bál jejího manžela! Bál se mocného, ve svých citech nevypočítelného</w:t>
      </w:r>
      <w:r w:rsidR="008C059E">
        <w:t xml:space="preserve"> </w:t>
      </w:r>
      <w:r w:rsidRPr="00CD4CD0">
        <w:t>muže a proto pořád ještě váhal s provedením každého zákeřného plánu, který se zrodil v jeho hlavě.</w:t>
      </w:r>
    </w:p>
    <w:p w:rsidR="00C42442" w:rsidRPr="00CD4CD0" w:rsidRDefault="00C42442" w:rsidP="00E65B3A">
      <w:r w:rsidRPr="00CD4CD0">
        <w:t>Dosud neopovážil se podniknouti ničeho proti krásné, nenáviděné ženě.</w:t>
      </w:r>
    </w:p>
    <w:p w:rsidR="00C42442" w:rsidRPr="00CD4CD0" w:rsidRDefault="008C059E" w:rsidP="00E65B3A">
      <w:r>
        <w:t>A teď</w:t>
      </w:r>
      <w:r w:rsidR="00C42442" w:rsidRPr="00CD4CD0">
        <w:t xml:space="preserve"> svěřil se Ivan Dobrodar sám jeho rukám!</w:t>
      </w:r>
    </w:p>
    <w:p w:rsidR="00C42442" w:rsidRPr="00CD4CD0" w:rsidRDefault="00C42442" w:rsidP="00E65B3A">
      <w:r w:rsidRPr="00CD4CD0">
        <w:t>Žádal od něho radu, které mu žádný člověk na světě dáti nemohl. — Svatopluk Novický docela zapomněl, že on i jeho přítel Ivan Dobrodar stojí před těžkou, snad nerozřešitelnou hádankou.</w:t>
      </w:r>
    </w:p>
    <w:p w:rsidR="00C42442" w:rsidRPr="00CD4CD0" w:rsidRDefault="00C42442" w:rsidP="00E65B3A">
      <w:r w:rsidRPr="00CD4CD0">
        <w:t>Myslil pouze na paní Venuši, na své záští a na možnost pomsty, aniž by se sám vydal v nebezpečí, že bude trestán pro zločin.</w:t>
      </w:r>
    </w:p>
    <w:p w:rsidR="00C42442" w:rsidRPr="00CD4CD0" w:rsidRDefault="00C42442" w:rsidP="00E65B3A">
      <w:r w:rsidRPr="00CD4CD0">
        <w:t>Tak seděl chvíli pohřížen v hluboké myšlenky.</w:t>
      </w:r>
    </w:p>
    <w:p w:rsidR="00C42442" w:rsidRPr="00CD4CD0" w:rsidRDefault="00C42442" w:rsidP="00E65B3A">
      <w:r w:rsidRPr="00CD4CD0">
        <w:t>Náhle vztýčil hlavu a černé, vpadlé oči jeho pevně utkvěly na bledé tváři Ivana Dobrodara, který se již třásl nedočkavostí.</w:t>
      </w:r>
    </w:p>
    <w:p w:rsidR="00C42442" w:rsidRPr="00CD4CD0" w:rsidRDefault="00CD4CD0" w:rsidP="00E65B3A">
      <w:r>
        <w:lastRenderedPageBreak/>
        <w:t>„</w:t>
      </w:r>
      <w:r w:rsidR="00C42442" w:rsidRPr="00CD4CD0">
        <w:t>Již vím, jak svého účelu nejlépe dosáhneš!</w:t>
      </w:r>
      <w:r>
        <w:t>“</w:t>
      </w:r>
      <w:r w:rsidR="00C42442" w:rsidRPr="00CD4CD0">
        <w:t xml:space="preserve"> řekl.</w:t>
      </w:r>
    </w:p>
    <w:p w:rsidR="00C42442" w:rsidRPr="00CD4CD0" w:rsidRDefault="00C42442" w:rsidP="00E65B3A">
      <w:r w:rsidRPr="00CD4CD0">
        <w:t>Slavný hvězdář sebou trhl.</w:t>
      </w:r>
    </w:p>
    <w:p w:rsidR="00C42442" w:rsidRPr="00CD4CD0" w:rsidRDefault="00CD4CD0" w:rsidP="00E65B3A">
      <w:r>
        <w:t>„</w:t>
      </w:r>
      <w:r w:rsidR="00C42442" w:rsidRPr="00CD4CD0">
        <w:t>Mluv, příteli! Mluv rychle!</w:t>
      </w:r>
      <w:r>
        <w:t>“</w:t>
      </w:r>
      <w:r w:rsidR="00C42442" w:rsidRPr="00CD4CD0">
        <w:t xml:space="preserve"> zvolal. </w:t>
      </w:r>
      <w:r>
        <w:t>„</w:t>
      </w:r>
      <w:r w:rsidR="00C42442" w:rsidRPr="00CD4CD0">
        <w:t>Můj mozek jest příliš rozpálen a není sám schopen jasné myšlenky. — Co myslíš, abychom učinili?</w:t>
      </w:r>
      <w:r>
        <w:t>“</w:t>
      </w:r>
    </w:p>
    <w:p w:rsidR="00C42442" w:rsidRPr="00CD4CD0" w:rsidRDefault="00C42442" w:rsidP="00E65B3A">
      <w:r w:rsidRPr="00CD4CD0">
        <w:t>Svatopluk Novický dělal drahotu.</w:t>
      </w:r>
    </w:p>
    <w:p w:rsidR="00C42442" w:rsidRPr="00CD4CD0" w:rsidRDefault="00C42442" w:rsidP="00E65B3A">
      <w:r w:rsidRPr="00CD4CD0">
        <w:t>Klátil hlavou a stavěl se, jako by si netroufal mluviti.</w:t>
      </w:r>
    </w:p>
    <w:p w:rsidR="00C42442" w:rsidRPr="00CD4CD0" w:rsidRDefault="00C42442" w:rsidP="00E65B3A">
      <w:r w:rsidRPr="00CD4CD0">
        <w:t>Konečně, když Ivan Dobrodar div před ním nepadl na kolena a ujistil ho, že všechny zlé následky bere na sebe, začal slavný žurnalista:</w:t>
      </w:r>
    </w:p>
    <w:p w:rsidR="00C42442" w:rsidRPr="00CD4CD0" w:rsidRDefault="00CD4CD0" w:rsidP="00E65B3A">
      <w:r>
        <w:t>„</w:t>
      </w:r>
      <w:r w:rsidR="00C42442" w:rsidRPr="00CD4CD0">
        <w:t>Až posud víme určitě tolik, že fotografická deska, která,</w:t>
      </w:r>
      <w:r w:rsidR="008C059E">
        <w:t xml:space="preserve"> </w:t>
      </w:r>
      <w:r w:rsidR="00C42442" w:rsidRPr="00CD4CD0">
        <w:t>sama o sobě jest znamenitým vynálezem, ukázala tobě i celému lidstvu nové cesty. Není nejmenší pochybnosti, že- nás povede k úžasným objevům v říši Neznáma. Prozatím je i to jisto, že postava na tvém obrázku existuje. Je to asi duše, odloučená od těla mladé ženy, která tě nevýslovně miluje. Chceš-li ji získati a trvale upoutati na sebe, nezbývá ti, než abys tuto bytost oděl v nové tělo. Podaří-li se ti tento pokus, nevím, ale myslím, že ano. Máš báječnou sílu ducha a vůle tvá jest nezdolná. Já ti radím, abys se o to aspoň pokusil.</w:t>
      </w:r>
      <w:r>
        <w:t>“</w:t>
      </w:r>
    </w:p>
    <w:p w:rsidR="00C42442" w:rsidRPr="00CD4CD0" w:rsidRDefault="00C42442" w:rsidP="00E65B3A">
      <w:r w:rsidRPr="00CD4CD0">
        <w:t>Ivan Dobrodar vstal se židle a opět pobíhal po světnici.</w:t>
      </w:r>
    </w:p>
    <w:p w:rsidR="00C42442" w:rsidRPr="00CD4CD0" w:rsidRDefault="00CD4CD0" w:rsidP="00E65B3A">
      <w:r>
        <w:t>„</w:t>
      </w:r>
      <w:r w:rsidR="00C42442" w:rsidRPr="00CD4CD0">
        <w:t>Ano, toť skvostná myšlenka! — Toť velkolepé!.</w:t>
      </w:r>
      <w:r>
        <w:t>“</w:t>
      </w:r>
    </w:p>
    <w:p w:rsidR="00C42442" w:rsidRPr="00CD4CD0" w:rsidRDefault="008C059E" w:rsidP="00E65B3A">
      <w:r>
        <w:t>Náhle um</w:t>
      </w:r>
      <w:r w:rsidR="00E16C09">
        <w:t>l</w:t>
      </w:r>
      <w:r w:rsidR="00C42442" w:rsidRPr="00CD4CD0">
        <w:t>kl.</w:t>
      </w:r>
    </w:p>
    <w:p w:rsidR="00C42442" w:rsidRPr="00CD4CD0" w:rsidRDefault="00C42442" w:rsidP="00E65B3A">
      <w:r w:rsidRPr="00CD4CD0">
        <w:t>Napadlo mu, že návrh Svatopluka Novického skýtá nepřekonatelné obtíže a překážky.</w:t>
      </w:r>
    </w:p>
    <w:p w:rsidR="00C42442" w:rsidRPr="00CD4CD0" w:rsidRDefault="00CD4CD0" w:rsidP="00E65B3A">
      <w:r>
        <w:t>„</w:t>
      </w:r>
      <w:r w:rsidR="00C42442" w:rsidRPr="00CD4CD0">
        <w:t>Ale odkud toto tělo vzíti, příteli!</w:t>
      </w:r>
      <w:r>
        <w:t>“</w:t>
      </w:r>
      <w:r w:rsidR="00C42442" w:rsidRPr="00CD4CD0">
        <w:t xml:space="preserve"> otázal se chvějícím se hlasem.</w:t>
      </w:r>
      <w:r w:rsidR="00E16C09">
        <w:t xml:space="preserve"> „Co</w:t>
      </w:r>
      <w:r w:rsidR="00C42442" w:rsidRPr="00CD4CD0">
        <w:t xml:space="preserve"> se týče mé moci, nad touto bytostí, nepochybuji, že se mně podaří, abych dosud neviditelnou přinutil k poslušnosti. Ale do kterého těla ji mám zažehnati? Musí to býti tělo ženy, jehož zevnější krása byla by v souladu s krásou této duše. Musela by to býti žena, kterou bych mohl zbožňovati, před níž bych mohl padnouti na kolena</w:t>
      </w:r>
      <w:r w:rsidR="00E16C09">
        <w:t> </w:t>
      </w:r>
      <w:r w:rsidR="00C42442" w:rsidRPr="00CD4CD0">
        <w:t>—</w:t>
      </w:r>
      <w:r>
        <w:t>“</w:t>
      </w:r>
    </w:p>
    <w:p w:rsidR="00C42442" w:rsidRPr="00CD4CD0" w:rsidRDefault="00C42442" w:rsidP="00E65B3A">
      <w:r w:rsidRPr="00CD4CD0">
        <w:t>Zase umlkl celý vysílen.</w:t>
      </w:r>
    </w:p>
    <w:p w:rsidR="00C42442" w:rsidRPr="00CD4CD0" w:rsidRDefault="00C42442" w:rsidP="00E65B3A">
      <w:r w:rsidRPr="00CD4CD0">
        <w:t>A Svatopluk Novický, v jehož očích se podivně zablesklo, řekl tak klidně, jako by běželo o nejnevinnější věc na světě:</w:t>
      </w:r>
    </w:p>
    <w:p w:rsidR="00C42442" w:rsidRPr="00CD4CD0" w:rsidRDefault="00CD4CD0" w:rsidP="00E65B3A">
      <w:r>
        <w:t>„</w:t>
      </w:r>
      <w:r w:rsidR="00C42442" w:rsidRPr="00CD4CD0">
        <w:t>Což tvá žena?</w:t>
      </w:r>
      <w:r>
        <w:t>“</w:t>
      </w:r>
    </w:p>
    <w:p w:rsidR="00C42442" w:rsidRPr="00CD4CD0" w:rsidRDefault="00C42442" w:rsidP="00E65B3A">
      <w:r w:rsidRPr="00CD4CD0">
        <w:lastRenderedPageBreak/>
        <w:t>Ivan Dobrodar stanul jako zkamenělý, oči se mu rozšířily a rty začaly se třásti.</w:t>
      </w:r>
    </w:p>
    <w:p w:rsidR="00C42442" w:rsidRPr="00CD4CD0" w:rsidRDefault="00CD4CD0" w:rsidP="00E65B3A">
      <w:r>
        <w:t>„</w:t>
      </w:r>
      <w:r w:rsidR="00C42442" w:rsidRPr="00CD4CD0">
        <w:t>Má žena —</w:t>
      </w:r>
      <w:r w:rsidR="00016548">
        <w:t xml:space="preserve"> “</w:t>
      </w:r>
      <w:r w:rsidR="00C42442" w:rsidRPr="00CD4CD0">
        <w:t xml:space="preserve"> opakoval bezzvučně.</w:t>
      </w:r>
    </w:p>
    <w:p w:rsidR="00C42442" w:rsidRPr="00CD4CD0" w:rsidRDefault="00CD4CD0" w:rsidP="00E65B3A">
      <w:r>
        <w:t>„</w:t>
      </w:r>
      <w:r w:rsidR="00C42442" w:rsidRPr="00CD4CD0">
        <w:t>Ovšem!</w:t>
      </w:r>
      <w:r>
        <w:t>“</w:t>
      </w:r>
      <w:r w:rsidR="00C42442" w:rsidRPr="00CD4CD0">
        <w:t xml:space="preserve"> pokračoval Svatopluk Novický, kráčeje rovno ke svému cíli, který znamenal záhubu paní Venuše, neboť ve sk</w:t>
      </w:r>
      <w:r w:rsidR="00E16C09">
        <w:t>utečnosti mu ani nenapadlo věřit</w:t>
      </w:r>
      <w:r w:rsidR="00C42442" w:rsidRPr="00CD4CD0">
        <w:t xml:space="preserve">i, že Ivan Dobrodar, jejž pokládal za blázna, dovedl by dílo tak veliké. </w:t>
      </w:r>
      <w:r>
        <w:t>„</w:t>
      </w:r>
      <w:r w:rsidR="00C42442" w:rsidRPr="00CD4CD0">
        <w:t>Toť se rozumí, že tvá žena! Žádná jiná bytost na světě nehodí se tak dobře k tomuto pokusu. Vždyť jsi se mi sám již několikráte přiznal, že ji nemiluješ a nejednou bědoval jsi nad svým osudem, který tě k ní připoutal. Ty ji nemůžeš vystáti, vyhýbáš se jí a ona se nad tím rmoutí. Usmrť</w:t>
      </w:r>
      <w:r w:rsidR="00E16C09">
        <w:t xml:space="preserve"> ji tedy a zažehnej do těla její</w:t>
      </w:r>
      <w:r w:rsidR="00C42442" w:rsidRPr="00CD4CD0">
        <w:t>ho duši, kterou bys mohl milovati jako ještě žádná žena nebyla od muže milována!</w:t>
      </w:r>
      <w:r>
        <w:t>“</w:t>
      </w:r>
    </w:p>
    <w:p w:rsidR="00C42442" w:rsidRPr="00CD4CD0" w:rsidRDefault="00C42442" w:rsidP="00E65B3A">
      <w:r w:rsidRPr="00CD4CD0">
        <w:t>Ivan Dobrodar dlouho nepromluvil ani slova. Zase přecházel po světnici a chvílemi stanuv před Svatoplukem Novickým, změřil jej strašným pohledem. — Ještě pořád se docela nerozednilo a rudá, žíravá zář komety proudila hvězdárnou.</w:t>
      </w:r>
    </w:p>
    <w:p w:rsidR="00C42442" w:rsidRPr="00CD4CD0" w:rsidRDefault="00CD4CD0" w:rsidP="00E65B3A">
      <w:r>
        <w:t>„</w:t>
      </w:r>
      <w:r w:rsidR="00C42442" w:rsidRPr="00CD4CD0">
        <w:t>A proč bych to nemohl učiniti?</w:t>
      </w:r>
      <w:r>
        <w:t>“</w:t>
      </w:r>
      <w:r w:rsidR="00C42442" w:rsidRPr="00CD4CD0">
        <w:t xml:space="preserve"> vykřikl náhle učenec, sám si odpovídaje na strašnou otázku. </w:t>
      </w:r>
      <w:r>
        <w:t>„</w:t>
      </w:r>
      <w:r w:rsidR="00C42442" w:rsidRPr="00CD4CD0">
        <w:t>Rci, příteli, proč bych to neučinil? — Vždyť to není žádný zločin! Sám pravíš, že</w:t>
      </w:r>
      <w:r w:rsidR="00E16C09">
        <w:t xml:space="preserve"> Venuše jest nešťastna — — a máš</w:t>
      </w:r>
      <w:r w:rsidR="00C42442" w:rsidRPr="00CD4CD0">
        <w:t xml:space="preserve"> pravdu. Já to také vím, nesčíslněkráte jsem to cítil v hloubi své duše. </w:t>
      </w:r>
      <w:r w:rsidR="00E16C09">
        <w:t>Ne, já ji nemiluji</w:t>
      </w:r>
      <w:r w:rsidR="00C42442" w:rsidRPr="00CD4CD0">
        <w:t>! Za to šíleně miluji ženu, kterou neznám a jižto mohu ve své blízkosti jen cítiti. Tu miluji vášnivě! A budu stejně milovati též Venuši, jakmile se tato bytost nastěhuje do jejího těla!</w:t>
      </w:r>
      <w:r>
        <w:t>“</w:t>
      </w:r>
    </w:p>
    <w:p w:rsidR="00C42442" w:rsidRPr="00CD4CD0" w:rsidRDefault="00CD4CD0" w:rsidP="00E65B3A">
      <w:r>
        <w:t>„</w:t>
      </w:r>
      <w:r w:rsidR="00C42442" w:rsidRPr="00CD4CD0">
        <w:t>Nuže, toť přece jednou rozumné slovo!</w:t>
      </w:r>
      <w:r>
        <w:t>“</w:t>
      </w:r>
      <w:r w:rsidR="00E16C09">
        <w:t xml:space="preserve"> zvol</w:t>
      </w:r>
      <w:r w:rsidR="00C42442" w:rsidRPr="00CD4CD0">
        <w:t>al Svatopluk Novický a zahodil cigaretu, kdežto oči jeho vzplanuly divokou krvelačností.</w:t>
      </w:r>
    </w:p>
    <w:p w:rsidR="00C42442" w:rsidRPr="00CD4CD0" w:rsidRDefault="00C42442" w:rsidP="00E65B3A">
      <w:r w:rsidRPr="00CD4CD0">
        <w:t>Ivan Dobrodar sklesl na židli, jako by jej poslední výbuch byl docela vysílil.</w:t>
      </w:r>
    </w:p>
    <w:p w:rsidR="00C42442" w:rsidRPr="00CD4CD0" w:rsidRDefault="00C42442" w:rsidP="00E65B3A">
      <w:r w:rsidRPr="00CD4CD0">
        <w:t>Přehodil jednu nohu přes druhou, zabořil ruce do kapes a skrčil hlavu mezi ramena. Krásná, ušlechtilá tvář jeho byla v té chvíli zohyzděna výrazem zbabělce.</w:t>
      </w:r>
    </w:p>
    <w:p w:rsidR="00C42442" w:rsidRPr="00CD4CD0" w:rsidRDefault="00CD4CD0" w:rsidP="00E65B3A">
      <w:r>
        <w:t>„</w:t>
      </w:r>
      <w:r w:rsidR="00C42442" w:rsidRPr="00CD4CD0">
        <w:t>A přece to nemohu učiniti!</w:t>
      </w:r>
      <w:r>
        <w:t>“</w:t>
      </w:r>
      <w:r w:rsidR="00C42442" w:rsidRPr="00CD4CD0">
        <w:t xml:space="preserve"> zašeptal.</w:t>
      </w:r>
    </w:p>
    <w:p w:rsidR="00C42442" w:rsidRPr="00CD4CD0" w:rsidRDefault="00CD4CD0" w:rsidP="00E65B3A">
      <w:r>
        <w:t>„</w:t>
      </w:r>
      <w:r w:rsidR="00E16C09">
        <w:t>Jakže, Ivane?“</w:t>
      </w:r>
    </w:p>
    <w:p w:rsidR="00C42442" w:rsidRPr="00CD4CD0" w:rsidRDefault="00CD4CD0" w:rsidP="00E65B3A">
      <w:r>
        <w:lastRenderedPageBreak/>
        <w:t>„</w:t>
      </w:r>
      <w:r w:rsidR="00C42442" w:rsidRPr="00CD4CD0">
        <w:t>Nemohu se dopustiti vraždy na ní — právě na ní!</w:t>
      </w:r>
      <w:r>
        <w:t>“</w:t>
      </w:r>
      <w:r w:rsidR="00C42442" w:rsidRPr="00CD4CD0">
        <w:t xml:space="preserve"> sténal slavný hvězdář dále. </w:t>
      </w:r>
      <w:r>
        <w:t>„</w:t>
      </w:r>
      <w:r w:rsidR="00C42442" w:rsidRPr="00CD4CD0">
        <w:t>Je totiž jasno, že bych ji musel zardousiti, chci-li do jejího krásného těla přivésti duši milované bytosti!</w:t>
      </w:r>
      <w:r>
        <w:t>“</w:t>
      </w:r>
    </w:p>
    <w:p w:rsidR="00C42442" w:rsidRPr="00CD4CD0" w:rsidRDefault="00CD4CD0" w:rsidP="00E65B3A">
      <w:r>
        <w:t>„</w:t>
      </w:r>
      <w:r w:rsidR="00C42442" w:rsidRPr="00CD4CD0">
        <w:t>Ovšem!</w:t>
      </w:r>
      <w:r>
        <w:t>“</w:t>
      </w:r>
      <w:r w:rsidR="00C42442" w:rsidRPr="00CD4CD0">
        <w:t xml:space="preserve"> odvětil Svatopluk Novický nelítostně. </w:t>
      </w:r>
      <w:r>
        <w:t>„</w:t>
      </w:r>
      <w:r w:rsidR="00C42442" w:rsidRPr="00CD4CD0">
        <w:t>Nezbývá ti nic jiného, než abys ji zavraždil!</w:t>
      </w:r>
      <w:r>
        <w:t>“</w:t>
      </w:r>
    </w:p>
    <w:p w:rsidR="00C42442" w:rsidRPr="00CD4CD0" w:rsidRDefault="00CD4CD0" w:rsidP="00E65B3A">
      <w:r>
        <w:t>„</w:t>
      </w:r>
      <w:r w:rsidR="00C42442" w:rsidRPr="00CD4CD0">
        <w:t>Ne, ne — nikdy!</w:t>
      </w:r>
      <w:r>
        <w:t>“</w:t>
      </w:r>
      <w:r w:rsidR="00C42442" w:rsidRPr="00CD4CD0">
        <w:t xml:space="preserve"> vzpíral se Ivan Dobrodar ve smrtelných úzkostech. </w:t>
      </w:r>
      <w:r>
        <w:t>„</w:t>
      </w:r>
      <w:r w:rsidR="00C42442" w:rsidRPr="00CD4CD0">
        <w:t>Cítím, že nejsem s to, abych to dokázal! Raději sprovodím se světa sám sebe, ale tobě — tobě jest Venuše zcela lhostejná — ty bys to mohl učiniti —</w:t>
      </w:r>
      <w:r>
        <w:t>“</w:t>
      </w:r>
    </w:p>
    <w:p w:rsidR="00C42442" w:rsidRPr="00CD4CD0" w:rsidRDefault="00C42442" w:rsidP="00E65B3A">
      <w:r w:rsidRPr="00CD4CD0">
        <w:t>Svatopluk Novický vstal.</w:t>
      </w:r>
    </w:p>
    <w:p w:rsidR="00C42442" w:rsidRPr="00CD4CD0" w:rsidRDefault="00C42442" w:rsidP="00E65B3A">
      <w:r w:rsidRPr="00CD4CD0">
        <w:t>Po tváři jeho kmitlo se cosi jako slabounká záře od fosforu. Oči mu zapadly hluboko do důlků a rty se mu třásly zadržovanou pekelnou radostí.</w:t>
      </w:r>
    </w:p>
    <w:p w:rsidR="00C42442" w:rsidRPr="00CD4CD0" w:rsidRDefault="00CD4CD0" w:rsidP="00E65B3A">
      <w:r>
        <w:t>„</w:t>
      </w:r>
      <w:r w:rsidR="00C42442" w:rsidRPr="00CD4CD0">
        <w:t>Jak to myslíš, Ivane?</w:t>
      </w:r>
      <w:r>
        <w:t>“</w:t>
      </w:r>
      <w:r w:rsidR="00C42442" w:rsidRPr="00CD4CD0">
        <w:t xml:space="preserve"> otázal se chraptivým hlasem.</w:t>
      </w:r>
    </w:p>
    <w:p w:rsidR="00C42442" w:rsidRPr="00CD4CD0" w:rsidRDefault="00C42442" w:rsidP="00E65B3A">
      <w:r w:rsidRPr="00CD4CD0">
        <w:t>Ivan Dobrodar jej chytil za rameno, stáhl ho co nejblíže k sobě a pošeptal mu do ucha:</w:t>
      </w:r>
    </w:p>
    <w:p w:rsidR="00C42442" w:rsidRPr="00CD4CD0" w:rsidRDefault="00CD4CD0" w:rsidP="00E65B3A">
      <w:r>
        <w:t>„</w:t>
      </w:r>
      <w:r w:rsidR="00C42442" w:rsidRPr="00CD4CD0">
        <w:t>Snad bys ji mohl ty zavražditi?</w:t>
      </w:r>
      <w:r>
        <w:t>“</w:t>
      </w:r>
    </w:p>
    <w:p w:rsidR="00C42442" w:rsidRPr="00CD4CD0" w:rsidRDefault="00C42442" w:rsidP="00E65B3A">
      <w:r w:rsidRPr="00CD4CD0">
        <w:t>Svatopluk Novický se mu vytrhl a tvář jeho se protáhla líčeným úžasem.</w:t>
      </w:r>
    </w:p>
    <w:p w:rsidR="00C42442" w:rsidRPr="00CD4CD0" w:rsidRDefault="00CD4CD0" w:rsidP="00E65B3A">
      <w:r>
        <w:t>„</w:t>
      </w:r>
      <w:r w:rsidR="00C42442" w:rsidRPr="00CD4CD0">
        <w:t>Já? — Co pak si myslíš? Já by</w:t>
      </w:r>
      <w:r w:rsidR="00E16C09">
        <w:t>ch měl tvou manželku zavražditi</w:t>
      </w:r>
      <w:r w:rsidR="00C42442" w:rsidRPr="00CD4CD0">
        <w:t>?</w:t>
      </w:r>
      <w:r>
        <w:t>“</w:t>
      </w:r>
      <w:r w:rsidR="00C42442" w:rsidRPr="00CD4CD0">
        <w:t xml:space="preserve"> vykoktal po chvíli. </w:t>
      </w:r>
      <w:r>
        <w:t>„</w:t>
      </w:r>
      <w:r w:rsidR="00C42442" w:rsidRPr="00CD4CD0">
        <w:t>Ne,</w:t>
      </w:r>
      <w:r w:rsidR="00E16C09">
        <w:t xml:space="preserve"> </w:t>
      </w:r>
      <w:r w:rsidR="00C42442" w:rsidRPr="00CD4CD0">
        <w:t>příteli, tak jsme si to neudělali</w:t>
      </w:r>
      <w:r w:rsidR="00E16C09">
        <w:t>!</w:t>
      </w:r>
      <w:r w:rsidR="00C42442" w:rsidRPr="00CD4CD0">
        <w:t xml:space="preserve"> Vím, že bys mi v nejbližším okamžení nasadil revolver</w:t>
      </w:r>
      <w:r w:rsidR="00E16C09">
        <w:t xml:space="preserve"> na prsa a bez milosrdenství mne</w:t>
      </w:r>
      <w:r w:rsidR="00C42442" w:rsidRPr="00CD4CD0">
        <w:t xml:space="preserve"> zastřelil.</w:t>
      </w:r>
      <w:r>
        <w:t>“</w:t>
      </w:r>
    </w:p>
    <w:p w:rsidR="00C42442" w:rsidRPr="00CD4CD0" w:rsidRDefault="00C42442" w:rsidP="00E65B3A">
      <w:r w:rsidRPr="00CD4CD0">
        <w:t>Ivan Dobrodar vynakládal pak všecku svou výmluvnost, aby přítele pohnul k tomuto skutku, každým způsobem velice záslužnému — jak se sám vyjádřil.</w:t>
      </w:r>
    </w:p>
    <w:p w:rsidR="00C42442" w:rsidRPr="00CD4CD0" w:rsidRDefault="00C42442" w:rsidP="00E65B3A">
      <w:r w:rsidRPr="00CD4CD0">
        <w:t>Hleděl slavnému žurnalistovi namluviti, že služba, kterou by mu tím prokázal, byla by důležitou a dalekosáhlou pro celý jeho život. Konečně prosil, žebronil a plakal jako malé děcko.</w:t>
      </w:r>
    </w:p>
    <w:p w:rsidR="00C42442" w:rsidRPr="00CD4CD0" w:rsidRDefault="00C42442" w:rsidP="00E65B3A">
      <w:r w:rsidRPr="00CD4CD0">
        <w:t>Tak velikou byla domnělá moc neznámé bytosti na jednoho z nejpřednějších učenců třiadvacátého století!</w:t>
      </w:r>
    </w:p>
    <w:p w:rsidR="00C42442" w:rsidRPr="00CD4CD0" w:rsidRDefault="00C42442" w:rsidP="00E65B3A">
      <w:r w:rsidRPr="00CD4CD0">
        <w:t>A přece bylo všecko jen účinkem rudého světla komety.</w:t>
      </w:r>
    </w:p>
    <w:p w:rsidR="00C42442" w:rsidRPr="00CD4CD0" w:rsidRDefault="00C42442" w:rsidP="00E65B3A">
      <w:r w:rsidRPr="00CD4CD0">
        <w:t>Svatopluk Novický ovšem dělal drahotu.</w:t>
      </w:r>
    </w:p>
    <w:p w:rsidR="00C42442" w:rsidRPr="00CD4CD0" w:rsidRDefault="00C42442" w:rsidP="00E65B3A">
      <w:r w:rsidRPr="00CD4CD0">
        <w:lastRenderedPageBreak/>
        <w:t>Dlouho dal se přemlouvati než konečně svolil. Potom se oba přátelé dohodli, že se příští noci zase sejdou ve hvězdárně a bez odkladu učiní, čeho bude třeba k dosažení jejich účele.</w:t>
      </w:r>
    </w:p>
    <w:p w:rsidR="00C42442" w:rsidRDefault="00C42442" w:rsidP="00E65B3A">
      <w:r w:rsidRPr="00CD4CD0">
        <w:t xml:space="preserve">Ubohý Ivan Dobrodar neměl potuchy, jaký vlastně je to účel, jejž jeho </w:t>
      </w:r>
      <w:r w:rsidR="00CD4CD0">
        <w:t>„</w:t>
      </w:r>
      <w:r w:rsidRPr="00CD4CD0">
        <w:t>věrný</w:t>
      </w:r>
      <w:r w:rsidR="00CD4CD0">
        <w:t>“</w:t>
      </w:r>
      <w:r w:rsidRPr="00CD4CD0">
        <w:t xml:space="preserve"> přítel sleduje.</w:t>
      </w:r>
    </w:p>
    <w:p w:rsidR="00AC6A57" w:rsidRPr="00CD4CD0" w:rsidRDefault="00AC6A57" w:rsidP="00AC6A57">
      <w:pPr>
        <w:pBdr>
          <w:bottom w:val="single" w:sz="4" w:space="1" w:color="auto"/>
        </w:pBdr>
        <w:tabs>
          <w:tab w:val="left" w:pos="2977"/>
        </w:tabs>
        <w:ind w:left="2268" w:right="2268" w:firstLine="0"/>
        <w:jc w:val="center"/>
      </w:pPr>
    </w:p>
    <w:p w:rsidR="00C42442" w:rsidRPr="00EF642D" w:rsidRDefault="00C42442" w:rsidP="00EF642D">
      <w:pPr>
        <w:pStyle w:val="Nadpis1"/>
      </w:pPr>
      <w:r w:rsidRPr="00EF642D">
        <w:t>4. kapitola.</w:t>
      </w:r>
    </w:p>
    <w:p w:rsidR="00C42442" w:rsidRPr="00CD4CD0" w:rsidRDefault="00C42442" w:rsidP="00EF642D">
      <w:pPr>
        <w:pStyle w:val="Nadpis2"/>
      </w:pPr>
      <w:bookmarkStart w:id="9" w:name="bookmark9"/>
      <w:r w:rsidRPr="00CD4CD0">
        <w:t>Dějí se skutečně zázraky?</w:t>
      </w:r>
      <w:bookmarkEnd w:id="9"/>
    </w:p>
    <w:p w:rsidR="00C42442" w:rsidRPr="00CD4CD0" w:rsidRDefault="00C42442" w:rsidP="00E65B3A">
      <w:r w:rsidRPr="00CD4CD0">
        <w:t>Byla opět noc.</w:t>
      </w:r>
    </w:p>
    <w:p w:rsidR="00C42442" w:rsidRPr="00CD4CD0" w:rsidRDefault="00C42442" w:rsidP="00E65B3A">
      <w:r w:rsidRPr="00CD4CD0">
        <w:t>Rudé paprsky komety vlnily se na jasné obloze jako nesčíslné elektricky ozářené jazyky.</w:t>
      </w:r>
    </w:p>
    <w:p w:rsidR="00C42442" w:rsidRPr="00CD4CD0" w:rsidRDefault="00C42442" w:rsidP="00E65B3A">
      <w:r w:rsidRPr="00CD4CD0">
        <w:t>Nový Petrohrad podobal se zakletému městu v pohádce.</w:t>
      </w:r>
    </w:p>
    <w:p w:rsidR="00C42442" w:rsidRPr="00CD4CD0" w:rsidRDefault="00C42442" w:rsidP="00E65B3A">
      <w:r w:rsidRPr="00CD4CD0">
        <w:t>Tmavé obrysy velikých domů sahaly až k jemným rudým obláčkům, jsouce zaplaveny mořem dráždivého purpuru.</w:t>
      </w:r>
    </w:p>
    <w:p w:rsidR="00C42442" w:rsidRPr="00CD4CD0" w:rsidRDefault="00C42442" w:rsidP="00E65B3A">
      <w:r w:rsidRPr="00CD4CD0">
        <w:t>V žilách každého pozorovatele vřela krev a smysly jeho se mátly.</w:t>
      </w:r>
    </w:p>
    <w:p w:rsidR="00C42442" w:rsidRPr="00CD4CD0" w:rsidRDefault="00C42442" w:rsidP="00E65B3A">
      <w:r w:rsidRPr="00CD4CD0">
        <w:t>Na ulicích velkoměsta nebylo viděti takořka živé duše. Válka zatím vypukla a skoro všichni zdraví, zbraně schopní mužové stáli v poli.</w:t>
      </w:r>
    </w:p>
    <w:p w:rsidR="00C42442" w:rsidRPr="00CD4CD0" w:rsidRDefault="00C42442" w:rsidP="00E65B3A">
      <w:r w:rsidRPr="00CD4CD0">
        <w:t>Nedaleko zuřila první veliká bitva, neboť obě silné armády — německá a ruská — srazily se na březích Piperu, asi na půl cesty z Nového Petrohradu do Kamence.</w:t>
      </w:r>
    </w:p>
    <w:p w:rsidR="00C42442" w:rsidRPr="00CD4CD0" w:rsidRDefault="00C42442" w:rsidP="00E65B3A">
      <w:r w:rsidRPr="00CD4CD0">
        <w:t>Vzdor tomu zbylo v Novém Petrohradě ještě dosti lidí, aby způsobili onen tlumený, hned silnější, hned slabší, bzučivý šum, který se každému neodolatelně vtíral do uší.</w:t>
      </w:r>
    </w:p>
    <w:p w:rsidR="00C42442" w:rsidRPr="00CD4CD0" w:rsidRDefault="00C42442" w:rsidP="00E65B3A">
      <w:r w:rsidRPr="00CD4CD0">
        <w:t>Byli to většinou mladí, ale též staří mužové i ženy, kteří se tu a tam shlukli na náměstích, za rohy ulic a v průjezdech domů, pohlédli ostře na sebe, dali si tajné znamení, pošeptali si něco do ucha — a hned zase zmizeli.</w:t>
      </w:r>
    </w:p>
    <w:p w:rsidR="00C42442" w:rsidRPr="00CD4CD0" w:rsidRDefault="00C42442" w:rsidP="00E65B3A">
      <w:r w:rsidRPr="00CD4CD0">
        <w:t>Nebylo pochybnosti, že běží o nějaké tajné spiknutí — nebo naposled o revoluci. — —</w:t>
      </w:r>
    </w:p>
    <w:p w:rsidR="00C42442" w:rsidRPr="00CD4CD0" w:rsidRDefault="00C42442" w:rsidP="00E65B3A">
      <w:r w:rsidRPr="00CD4CD0">
        <w:lastRenderedPageBreak/>
        <w:t>Ivan Dobrodar nebyl ještě nikdy ke své manželce tak pozorným a něžným jako dnes. Paní Venuše cítila se také šťastnou — skoro šťastnější než v prvních dnech svého manželství.</w:t>
      </w:r>
    </w:p>
    <w:p w:rsidR="00C42442" w:rsidRPr="00CD4CD0" w:rsidRDefault="00CD4CD0" w:rsidP="00E65B3A">
      <w:r>
        <w:t>„</w:t>
      </w:r>
      <w:r w:rsidR="00AC6A57">
        <w:t>Nechceš se také jednou podí</w:t>
      </w:r>
      <w:r w:rsidR="00C42442" w:rsidRPr="00CD4CD0">
        <w:t>vati na záhadnou rudou kometu, milá Venuše?</w:t>
      </w:r>
      <w:r>
        <w:t>“</w:t>
      </w:r>
      <w:r w:rsidR="00C42442" w:rsidRPr="00CD4CD0">
        <w:t xml:space="preserve"> otázal se jí slavný hvězdář večer k jedenácté hodině.</w:t>
      </w:r>
    </w:p>
    <w:p w:rsidR="00C42442" w:rsidRPr="00CD4CD0" w:rsidRDefault="00C42442" w:rsidP="00E65B3A">
      <w:r w:rsidRPr="00CD4CD0">
        <w:t>A paní Venuš</w:t>
      </w:r>
      <w:r w:rsidR="00AC6A57">
        <w:t>e odpověděla s blaženým úsměvem</w:t>
      </w:r>
      <w:r w:rsidRPr="00CD4CD0">
        <w:t>:</w:t>
      </w:r>
    </w:p>
    <w:p w:rsidR="00C42442" w:rsidRPr="00CD4CD0" w:rsidRDefault="00AC6A57" w:rsidP="00E65B3A">
      <w:r>
        <w:t>„</w:t>
      </w:r>
      <w:r w:rsidR="00C42442" w:rsidRPr="00CD4CD0">
        <w:t>Chceš-li mně ji ukázati, Ivane, byla bych ti velmi povděčna!</w:t>
      </w:r>
      <w:r w:rsidR="00CD4CD0">
        <w:t>“</w:t>
      </w:r>
    </w:p>
    <w:p w:rsidR="00C42442" w:rsidRPr="00CD4CD0" w:rsidRDefault="00C42442" w:rsidP="00E65B3A">
      <w:r w:rsidRPr="00CD4CD0">
        <w:t>Nemajíc potuchy o jeho pravém úmyslu, následovala jej pak klidně na hvězdárnu.</w:t>
      </w:r>
    </w:p>
    <w:p w:rsidR="00C42442" w:rsidRPr="00CD4CD0" w:rsidRDefault="00C42442" w:rsidP="00E65B3A">
      <w:r w:rsidRPr="00CD4CD0">
        <w:t>Tam panovalo magické pološero.</w:t>
      </w:r>
    </w:p>
    <w:p w:rsidR="00C42442" w:rsidRPr="00CD4CD0" w:rsidRDefault="00C42442" w:rsidP="00E65B3A">
      <w:r w:rsidRPr="00CD4CD0">
        <w:t>Ivan Dobrodar vztáhl ruku a ukázal na velké rudé klubko, vznášející se v ohnivých parách na šedé obloze.</w:t>
      </w:r>
    </w:p>
    <w:p w:rsidR="00C42442" w:rsidRPr="00CD4CD0" w:rsidRDefault="00C42442" w:rsidP="00E65B3A">
      <w:r w:rsidRPr="00CD4CD0">
        <w:t>Zdálo se, jako by z něho vycházela mrazivá hrůza.</w:t>
      </w:r>
    </w:p>
    <w:p w:rsidR="00C42442" w:rsidRPr="00CD4CD0" w:rsidRDefault="00C42442" w:rsidP="00E65B3A">
      <w:r w:rsidRPr="00CD4CD0">
        <w:t>Paní Venuše se zachvěla, vidouc je tak velké a tak děsně blízko, že měla pocit, jako by už už na ni padalo a chtělo ji pohřbíti ve své žhavé změti.</w:t>
      </w:r>
    </w:p>
    <w:p w:rsidR="00C42442" w:rsidRPr="00CD4CD0" w:rsidRDefault="00CD4CD0" w:rsidP="00E65B3A">
      <w:r>
        <w:t>„</w:t>
      </w:r>
      <w:r w:rsidR="00C42442" w:rsidRPr="00CD4CD0">
        <w:t>A přece bych dnes ráda zemřela!</w:t>
      </w:r>
      <w:r>
        <w:t>“</w:t>
      </w:r>
      <w:r w:rsidR="00C42442" w:rsidRPr="00CD4CD0">
        <w:t xml:space="preserve"> šeptala krásná žena, hledíc se zbaviti nepříjemného, trapného pocitu. </w:t>
      </w:r>
      <w:r>
        <w:t>„</w:t>
      </w:r>
      <w:r w:rsidR="00C42442" w:rsidRPr="00CD4CD0">
        <w:t>Vždyť jsem opět zakusila největšího štěstí svého života, poznavši, že mne dosud miluješ.</w:t>
      </w:r>
      <w:r>
        <w:t>“</w:t>
      </w:r>
    </w:p>
    <w:p w:rsidR="00C42442" w:rsidRPr="00CD4CD0" w:rsidRDefault="00C42442" w:rsidP="00E65B3A">
      <w:r w:rsidRPr="00CD4CD0">
        <w:t>Ivan Dobrodar se musel obrátiti, neboť se v něm svědomí ozvalo.</w:t>
      </w:r>
    </w:p>
    <w:p w:rsidR="00C42442" w:rsidRPr="00CD4CD0" w:rsidRDefault="00C42442" w:rsidP="00E65B3A">
      <w:r w:rsidRPr="00CD4CD0">
        <w:t>V tom se otevřely dvéře sousední místnosti a do hvězdárny vešla jakási postava.</w:t>
      </w:r>
    </w:p>
    <w:p w:rsidR="00C42442" w:rsidRPr="00CD4CD0" w:rsidRDefault="00C42442" w:rsidP="00E65B3A">
      <w:r w:rsidRPr="00CD4CD0">
        <w:t>Byl to Svatopluk Novický, ale nikdo by ho byl nepoznal.</w:t>
      </w:r>
    </w:p>
    <w:p w:rsidR="00C42442" w:rsidRPr="00CD4CD0" w:rsidRDefault="00C42442" w:rsidP="00E65B3A">
      <w:r w:rsidRPr="00CD4CD0">
        <w:t>Nemaje tolik odvahy, aby vstoupil tváří v tvář před paní Venuši ve své pravé podobě, zakryl si obličej černou škraboškou a zahalil se do širokého pláště rudé barvy, takže vypadal jako za dávných dob kat.</w:t>
      </w:r>
    </w:p>
    <w:p w:rsidR="00C42442" w:rsidRPr="00CD4CD0" w:rsidRDefault="00C42442" w:rsidP="00E65B3A">
      <w:r w:rsidRPr="00CD4CD0">
        <w:t>Paní Venuše, jejíž mysl podléhala přímému účinku rudého světla, které ji se všech stran oblévalo, přitulila se úzkostlivě ke svému manželi a zašeptala:</w:t>
      </w:r>
    </w:p>
    <w:p w:rsidR="00C42442" w:rsidRPr="00CD4CD0" w:rsidRDefault="00CD4CD0" w:rsidP="00E65B3A">
      <w:r>
        <w:t>„</w:t>
      </w:r>
      <w:r w:rsidR="00C42442" w:rsidRPr="00CD4CD0">
        <w:t>Prosím tě, Ivane, kdo je to?</w:t>
      </w:r>
      <w:r>
        <w:t>“</w:t>
      </w:r>
    </w:p>
    <w:p w:rsidR="00C42442" w:rsidRPr="00CD4CD0" w:rsidRDefault="00C42442" w:rsidP="00E65B3A">
      <w:r w:rsidRPr="00CD4CD0">
        <w:t>Ivan Dobrodar odtrhl její paže skoro násilím od svého těla a hodil ji do náručí Svatopluka Novického.</w:t>
      </w:r>
    </w:p>
    <w:p w:rsidR="00C42442" w:rsidRPr="00CD4CD0" w:rsidRDefault="00C42442" w:rsidP="00E65B3A">
      <w:r w:rsidRPr="00CD4CD0">
        <w:lastRenderedPageBreak/>
        <w:t>Poděšená paní Venuše viděla bílé, dobře pěstěné ruce žurnalistovy, které se snažily uchopiti ji.</w:t>
      </w:r>
    </w:p>
    <w:p w:rsidR="00C42442" w:rsidRPr="00CD4CD0" w:rsidRDefault="00C42442" w:rsidP="00E65B3A">
      <w:r w:rsidRPr="00CD4CD0">
        <w:t>Ve smrtelných úzkos</w:t>
      </w:r>
      <w:r w:rsidR="00AC6A57">
        <w:t>tech se obrátila a prchajíc na dr</w:t>
      </w:r>
      <w:r w:rsidRPr="00CD4CD0">
        <w:t>uhý konec hvězdárny, křičela pronikavě:</w:t>
      </w:r>
    </w:p>
    <w:p w:rsidR="00C42442" w:rsidRPr="00CD4CD0" w:rsidRDefault="00CD4CD0" w:rsidP="00E65B3A">
      <w:r>
        <w:t>„</w:t>
      </w:r>
      <w:r w:rsidR="00C42442" w:rsidRPr="00CD4CD0">
        <w:t>Probůh, Ivane, pomoz mi — já se bojím!</w:t>
      </w:r>
      <w:r>
        <w:t>“</w:t>
      </w:r>
    </w:p>
    <w:p w:rsidR="00C42442" w:rsidRPr="00CD4CD0" w:rsidRDefault="00C42442" w:rsidP="00E65B3A">
      <w:r w:rsidRPr="00CD4CD0">
        <w:t>Ivan Dobrodar však ještě zvětšil vzdálenost mezi sebou a svou manželkou. Odplížil se po zpátku až k malým dveřím, jimiž Svatopluk Novický vstoupil a které za sebou schválně nechal otevřeny.</w:t>
      </w:r>
    </w:p>
    <w:p w:rsidR="00C42442" w:rsidRPr="00CD4CD0" w:rsidRDefault="00C42442" w:rsidP="00E65B3A">
      <w:r w:rsidRPr="00CD4CD0">
        <w:t>Těmi slavný hvězdář vyklouzl ze své pracovny, na manželku více nepohlédnuv.</w:t>
      </w:r>
    </w:p>
    <w:p w:rsidR="00C42442" w:rsidRPr="00CD4CD0" w:rsidRDefault="00C42442" w:rsidP="00E65B3A">
      <w:r w:rsidRPr="00CD4CD0">
        <w:t>Patrně k tomu neměl odvahy.</w:t>
      </w:r>
    </w:p>
    <w:p w:rsidR="00C42442" w:rsidRPr="00CD4CD0" w:rsidRDefault="00C42442" w:rsidP="00E65B3A">
      <w:r w:rsidRPr="00CD4CD0">
        <w:t>Přítel Dobrodarův zůstal o samotě s paní Venuší.</w:t>
      </w:r>
    </w:p>
    <w:p w:rsidR="00C42442" w:rsidRPr="00CD4CD0" w:rsidRDefault="00AC6A57" w:rsidP="00E65B3A">
      <w:r>
        <w:t>A teď</w:t>
      </w:r>
      <w:r w:rsidR="00C42442" w:rsidRPr="00CD4CD0">
        <w:t xml:space="preserve"> se mohl do syta pásti na divadle, jež jeho choré, zvrhlé čivy a ještě zvrhlejší rozum již tak dlouho s ďábelskou rafinovaností připravovaly.</w:t>
      </w:r>
    </w:p>
    <w:p w:rsidR="00C42442" w:rsidRPr="00CD4CD0" w:rsidRDefault="00C42442" w:rsidP="00E65B3A">
      <w:r w:rsidRPr="00CD4CD0">
        <w:t>Paní Venuše prchala před ním jako plachá laň před myslivcem.</w:t>
      </w:r>
    </w:p>
    <w:p w:rsidR="00C42442" w:rsidRPr="00CD4CD0" w:rsidRDefault="00C42442" w:rsidP="00E65B3A">
      <w:r w:rsidRPr="00CD4CD0">
        <w:t>Každé její hnutí a každý pohled prozrazovaly, v jakých smrtelných úzkostech se nalézá. Ani se neohlédla, když ji tak honil kolem velkého sálu, před kometou — před Bohem, který tomuto hanebnému zločinu nezabránil.</w:t>
      </w:r>
    </w:p>
    <w:p w:rsidR="00C42442" w:rsidRPr="00CD4CD0" w:rsidRDefault="00C42442" w:rsidP="00E65B3A">
      <w:r w:rsidRPr="00CD4CD0">
        <w:t>Konečně, když měla již sotva tolik síly</w:t>
      </w:r>
      <w:r w:rsidR="00AC6A57">
        <w:t xml:space="preserve">, </w:t>
      </w:r>
      <w:r w:rsidRPr="00CD4CD0">
        <w:t>aby se udržela na nohách, jež se pod ní třásly, strhl si Svatopluk Novický škrabošku s obličeje, odhodil plášť a zvolal s ďábelským smíchem:</w:t>
      </w:r>
    </w:p>
    <w:p w:rsidR="00C42442" w:rsidRPr="00DC4F58" w:rsidRDefault="00CD4CD0" w:rsidP="00DC4F58">
      <w:r w:rsidRPr="00DC4F58">
        <w:t>„</w:t>
      </w:r>
      <w:r w:rsidR="00C42442" w:rsidRPr="00DC4F58">
        <w:t>Poznáváš mne, drahá Venuše?</w:t>
      </w:r>
      <w:r w:rsidR="00DC4F58">
        <w:t xml:space="preserve"> Teď</w:t>
      </w:r>
      <w:r w:rsidR="00C42442" w:rsidRPr="00DC4F58">
        <w:t xml:space="preserve"> nadešla chvíle odplaty!</w:t>
      </w:r>
      <w:r w:rsidRPr="00DC4F58">
        <w:t>“</w:t>
      </w:r>
    </w:p>
    <w:p w:rsidR="00C42442" w:rsidRPr="00CD4CD0" w:rsidRDefault="00C42442" w:rsidP="00E65B3A">
      <w:r w:rsidRPr="00CD4CD0">
        <w:t>Krásná žena uskočila.</w:t>
      </w:r>
    </w:p>
    <w:p w:rsidR="00C42442" w:rsidRPr="00CD4CD0" w:rsidRDefault="00C42442" w:rsidP="00E65B3A">
      <w:r w:rsidRPr="00CD4CD0">
        <w:t>Zachytila se zdi a volala jako šílená Ivana Dobrodara, svého milovaného manžela.</w:t>
      </w:r>
    </w:p>
    <w:p w:rsidR="00C42442" w:rsidRPr="00CD4CD0" w:rsidRDefault="00C42442" w:rsidP="00E65B3A">
      <w:r w:rsidRPr="00CD4CD0">
        <w:t>Ale všecko volání o pomoc jí nebylo nic plátno.</w:t>
      </w:r>
    </w:p>
    <w:p w:rsidR="00C42442" w:rsidRPr="00CD4CD0" w:rsidRDefault="00C42442" w:rsidP="00E65B3A">
      <w:r w:rsidRPr="00CD4CD0">
        <w:t xml:space="preserve">Najednou padla </w:t>
      </w:r>
      <w:r w:rsidR="00AC6A57">
        <w:t>na kolena a jala se bídníka pros</w:t>
      </w:r>
      <w:r w:rsidRPr="00CD4CD0">
        <w:t>iti o ušetření svého života.</w:t>
      </w:r>
    </w:p>
    <w:p w:rsidR="00C42442" w:rsidRPr="00CD4CD0" w:rsidRDefault="00C42442" w:rsidP="00E65B3A">
      <w:r w:rsidRPr="00CD4CD0">
        <w:t>Svatopluk Novický však žíznil po její krvi.</w:t>
      </w:r>
    </w:p>
    <w:p w:rsidR="00C42442" w:rsidRPr="00CD4CD0" w:rsidRDefault="00C42442" w:rsidP="00E65B3A">
      <w:r w:rsidRPr="00CD4CD0">
        <w:t>Paní Venuše zase vyskočila, ještě jednou oběhla kolem dokola, vztáhla ruce po rudé mlhovině na obloze, jako by tu prosila o</w:t>
      </w:r>
      <w:r w:rsidR="00016548">
        <w:t xml:space="preserve"> </w:t>
      </w:r>
      <w:r w:rsidRPr="00CD4CD0">
        <w:t>pomoc a slitování — ale,</w:t>
      </w:r>
      <w:r w:rsidR="00AC6A57">
        <w:t xml:space="preserve"> </w:t>
      </w:r>
      <w:r w:rsidRPr="00CD4CD0">
        <w:t xml:space="preserve">v tom okamžiku ji Svatopluk Novický dohonil a </w:t>
      </w:r>
      <w:r w:rsidRPr="00CD4CD0">
        <w:lastRenderedPageBreak/>
        <w:t>poslední slova, kterými nešťastnice vzývala všechny dobré duchy o zastání</w:t>
      </w:r>
      <w:r w:rsidR="00AC6A57">
        <w:t xml:space="preserve">, </w:t>
      </w:r>
      <w:r w:rsidRPr="00CD4CD0">
        <w:t>uvázla jí na rtech.</w:t>
      </w:r>
    </w:p>
    <w:p w:rsidR="00C42442" w:rsidRPr="00CD4CD0" w:rsidRDefault="00C42442" w:rsidP="00E65B3A">
      <w:r w:rsidRPr="00CD4CD0">
        <w:t>Zběsilec vrhl se na ni a silné prsty jeho zaryly se jí do</w:t>
      </w:r>
      <w:r w:rsidR="00AC6A57">
        <w:t xml:space="preserve"> </w:t>
      </w:r>
      <w:r w:rsidRPr="00CD4CD0">
        <w:t>hrdla.</w:t>
      </w:r>
    </w:p>
    <w:p w:rsidR="00C42442" w:rsidRPr="00CD4CD0" w:rsidRDefault="00C42442" w:rsidP="00E65B3A">
      <w:r w:rsidRPr="00CD4CD0">
        <w:t>A už ji nepustil, dokud jiskérka života doutnala v jejím mladém, krásném těle.</w:t>
      </w:r>
    </w:p>
    <w:p w:rsidR="00C42442" w:rsidRPr="00CD4CD0" w:rsidRDefault="00C42442" w:rsidP="00E65B3A">
      <w:r w:rsidRPr="00CD4CD0">
        <w:t>Potom, překonán zpola hrůzou, zpola radostí, obrátil se, dovrávoral ke dveřím a zavolal Ivana Dobrodara.</w:t>
      </w:r>
    </w:p>
    <w:p w:rsidR="00C42442" w:rsidRPr="00CD4CD0" w:rsidRDefault="00C42442" w:rsidP="00E65B3A">
      <w:r w:rsidRPr="00CD4CD0">
        <w:t>Ten přišel okamžitě.</w:t>
      </w:r>
    </w:p>
    <w:p w:rsidR="00C42442" w:rsidRPr="00CD4CD0" w:rsidRDefault="00C42442" w:rsidP="00E65B3A">
      <w:r w:rsidRPr="00CD4CD0">
        <w:t>Mrskl jen zděšeným pohledem na mrtvolu, načež ji s pomocí Svatopluka Novického zdvihl se země.</w:t>
      </w:r>
    </w:p>
    <w:p w:rsidR="00C42442" w:rsidRPr="00CD4CD0" w:rsidRDefault="00C42442" w:rsidP="00E65B3A">
      <w:r w:rsidRPr="00CD4CD0">
        <w:t>Oba zločinci zanesli bezduché tělo do obrazárny.</w:t>
      </w:r>
    </w:p>
    <w:p w:rsidR="00C42442" w:rsidRPr="00CD4CD0" w:rsidRDefault="00C42442" w:rsidP="00E65B3A">
      <w:r w:rsidRPr="00CD4CD0">
        <w:t>Účinek- rudého světla byl čím dál mocnější.</w:t>
      </w:r>
    </w:p>
    <w:p w:rsidR="00C42442" w:rsidRPr="00CD4CD0" w:rsidRDefault="00AC6A57" w:rsidP="00E65B3A">
      <w:r>
        <w:t>Z ulice</w:t>
      </w:r>
      <w:r w:rsidR="00C42442" w:rsidRPr="00CD4CD0">
        <w:t xml:space="preserve"> zazníval nahoru zvláštní, bručivý šum, prozrazující shluk velkého množství lidu.</w:t>
      </w:r>
    </w:p>
    <w:p w:rsidR="00C42442" w:rsidRPr="00CD4CD0" w:rsidRDefault="00C42442" w:rsidP="00E65B3A">
      <w:r w:rsidRPr="00CD4CD0">
        <w:t>Tu a tam bylo slyšeti pronikavý hlas nějakého agitátora, hned na to přehlušený křikem davu, tleskáním, jásotem</w:t>
      </w:r>
      <w:r w:rsidRPr="00CD4CD0">
        <w:rPr>
          <w:rStyle w:val="BodytextBold1"/>
          <w:rFonts w:cs="Batang"/>
          <w:bCs/>
          <w:szCs w:val="19"/>
        </w:rPr>
        <w:t xml:space="preserve"> a </w:t>
      </w:r>
      <w:r w:rsidRPr="00CD4CD0">
        <w:t>hvízdáním.</w:t>
      </w:r>
    </w:p>
    <w:p w:rsidR="00C42442" w:rsidRPr="00CD4CD0" w:rsidRDefault="00C42442" w:rsidP="00E65B3A">
      <w:r w:rsidRPr="00CD4CD0">
        <w:t>Z veliké dálky doléhalo sem víření bubnu.</w:t>
      </w:r>
    </w:p>
    <w:p w:rsidR="00C42442" w:rsidRPr="00CD4CD0" w:rsidRDefault="00C42442" w:rsidP="00E65B3A">
      <w:r w:rsidRPr="00CD4CD0">
        <w:t>Celý Nový Petrohrad byl na nohách.</w:t>
      </w:r>
    </w:p>
    <w:p w:rsidR="00C42442" w:rsidRPr="00CD4CD0" w:rsidRDefault="00C42442" w:rsidP="00E65B3A">
      <w:r w:rsidRPr="00CD4CD0">
        <w:t>Oba mužové však, nesoucí mezi sebou mrtvé tělo paní Venuše, nevšímali si ničeho.</w:t>
      </w:r>
    </w:p>
    <w:p w:rsidR="00C42442" w:rsidRPr="00CD4CD0" w:rsidRDefault="00C42442" w:rsidP="00E65B3A">
      <w:r w:rsidRPr="00CD4CD0">
        <w:t>Ivan Dobrodar kázal svému příteli, aby</w:t>
      </w:r>
      <w:r w:rsidR="00016548">
        <w:t xml:space="preserve"> položil mrtvolu pod jeho obraz.</w:t>
      </w:r>
    </w:p>
    <w:p w:rsidR="00C42442" w:rsidRPr="00CD4CD0" w:rsidRDefault="00C42442" w:rsidP="00E65B3A">
      <w:r w:rsidRPr="00CD4CD0">
        <w:t>Slavný hvězdář vymyslil si totiž duchaplné zařízení, pomocí něhož by mohl záhadnou bytost viděti v tom okamžiku, jakmile se obraz její objeví na citlivé fotografické desce. Umístil pod svým obrazem silné zrcadlo a stoje v pravém úhlu k němu a k fotografickému přístroji, čekal, co se bude díti.</w:t>
      </w:r>
    </w:p>
    <w:p w:rsidR="00C42442" w:rsidRPr="00CD4CD0" w:rsidRDefault="00C42442" w:rsidP="00E65B3A">
      <w:r w:rsidRPr="00CD4CD0">
        <w:t>Dlužno však ještě podotknouti, že si dal na oči brejle s citlivými skly, které všecko náramně zvětšovaly.</w:t>
      </w:r>
    </w:p>
    <w:p w:rsidR="00C42442" w:rsidRPr="00CD4CD0" w:rsidRDefault="00C42442" w:rsidP="00E65B3A">
      <w:r w:rsidRPr="00CD4CD0">
        <w:t>Tak stál nepohnutě jako socha. Venku na ulicích zatím vřava pomalu tichla, takže bylo slyšeti pádný, odměřený krok vojska, vyslaného k potlačení vzpoury.</w:t>
      </w:r>
    </w:p>
    <w:p w:rsidR="00C42442" w:rsidRPr="00CD4CD0" w:rsidRDefault="00C42442" w:rsidP="00E65B3A">
      <w:r w:rsidRPr="00CD4CD0">
        <w:t>A co Svatopluk Novický?</w:t>
      </w:r>
    </w:p>
    <w:p w:rsidR="00C42442" w:rsidRPr="00CD4CD0" w:rsidRDefault="00C42442" w:rsidP="00E65B3A">
      <w:r w:rsidRPr="00CD4CD0">
        <w:lastRenderedPageBreak/>
        <w:t>Kdežto učenec zpola úzkostlivě, zpola toužebně upíral horečně rozpálené oči na zrcadlo, v němž se na fotografické desce měla objeviti postava krásného ducha, pouhým okem rozhodně neviditelná.</w:t>
      </w:r>
    </w:p>
    <w:p w:rsidR="00C42442" w:rsidRPr="00CD4CD0" w:rsidRDefault="00C42442" w:rsidP="00E65B3A">
      <w:r w:rsidRPr="00CD4CD0">
        <w:t>Naproti tomu Svatopluk Novický byl celý bez sebe.</w:t>
      </w:r>
    </w:p>
    <w:p w:rsidR="00C42442" w:rsidRPr="00CD4CD0" w:rsidRDefault="00C42442" w:rsidP="00E65B3A">
      <w:r w:rsidRPr="00CD4CD0">
        <w:t>Tiskna obě dlaně na rozbouřené srdce, aby je násilně donutil ke klidu, sklesl na sedadlo a trvalo to dlouho než se poněkud vzpamatoval.</w:t>
      </w:r>
    </w:p>
    <w:p w:rsidR="00C42442" w:rsidRPr="00CD4CD0" w:rsidRDefault="00C42442" w:rsidP="00E65B3A">
      <w:r w:rsidRPr="00CD4CD0">
        <w:t>Ale potom se tvář jeho skroutila ďábelským úšklebkem.</w:t>
      </w:r>
    </w:p>
    <w:p w:rsidR="00C42442" w:rsidRPr="00CD4CD0" w:rsidRDefault="00CD4CD0" w:rsidP="00E65B3A">
      <w:r>
        <w:t>„</w:t>
      </w:r>
      <w:r w:rsidR="00C42442" w:rsidRPr="00CD4CD0">
        <w:t>Hlouposti!</w:t>
      </w:r>
      <w:r>
        <w:t>“</w:t>
      </w:r>
      <w:r w:rsidR="00C42442" w:rsidRPr="00CD4CD0">
        <w:t xml:space="preserve"> pomyslil si. </w:t>
      </w:r>
      <w:r>
        <w:t>„</w:t>
      </w:r>
      <w:r w:rsidR="00C42442" w:rsidRPr="00CD4CD0">
        <w:t>Ten blázen se domnívá, že se svým uměním může konati divy a zázraky! — Lidé jsou opravdu pouhé loutky, kteří se dají říditi nitkami naší vůle, je-li jen dosti silná. Pošetilý Ivan Dobrodar uložil mně sám, abych jeho manželku sprovodil se světa, proto mu</w:t>
      </w:r>
      <w:r w:rsidR="00AC6A57">
        <w:t xml:space="preserve"> </w:t>
      </w:r>
      <w:r w:rsidR="00C42442" w:rsidRPr="00CD4CD0">
        <w:t>nesmí ani napadnouti, aby mne za to trestal nebo se mi mstil.</w:t>
      </w:r>
      <w:r>
        <w:t>“</w:t>
      </w:r>
    </w:p>
    <w:p w:rsidR="00C42442" w:rsidRPr="00CD4CD0" w:rsidRDefault="004319D2" w:rsidP="00E65B3A">
      <w:r>
        <w:t xml:space="preserve">V </w:t>
      </w:r>
      <w:r w:rsidR="00C42442" w:rsidRPr="00CD4CD0">
        <w:t>tom byl Svatopluk Novický ze svých myšlenek vyrušen a všecka jeho pozornost obrácena na něco jiného.</w:t>
      </w:r>
    </w:p>
    <w:p w:rsidR="00C42442" w:rsidRPr="00CD4CD0" w:rsidRDefault="004319D2" w:rsidP="00E65B3A">
      <w:r>
        <w:t xml:space="preserve">V </w:t>
      </w:r>
      <w:r w:rsidR="00C42442" w:rsidRPr="00CD4CD0">
        <w:t>jasném rudém světle, deroucím se do komnaty, viděl, jak Ivan Dobrodar začal se opět náhle rozčilovati. Nejlépe to bylo patrno na jeho tváři, jejíž každá žilka sebou škubala jako elektrisována.</w:t>
      </w:r>
    </w:p>
    <w:p w:rsidR="00C42442" w:rsidRPr="00CD4CD0" w:rsidRDefault="00C42442" w:rsidP="00E65B3A">
      <w:r w:rsidRPr="00CD4CD0">
        <w:t>Venku na obloze svítila kometa, velká již jako ohnivá koule.</w:t>
      </w:r>
    </w:p>
    <w:p w:rsidR="00C42442" w:rsidRPr="00CD4CD0" w:rsidRDefault="00C42442" w:rsidP="00E65B3A">
      <w:r w:rsidRPr="00CD4CD0">
        <w:t>Ivan Dobrodar spatřil tajemnou postavu.</w:t>
      </w:r>
    </w:p>
    <w:p w:rsidR="00C42442" w:rsidRPr="00CD4CD0" w:rsidRDefault="004319D2" w:rsidP="00E65B3A">
      <w:r>
        <w:t xml:space="preserve">V </w:t>
      </w:r>
      <w:r w:rsidR="00C42442" w:rsidRPr="00CD4CD0">
        <w:t>tom okamžení, když vstoupila před jeho obraz, zachytila ji citlivá deska fotografického přístroje a zrcadlo odrazilo její obrysy do očí hvězdářových.</w:t>
      </w:r>
    </w:p>
    <w:p w:rsidR="00C42442" w:rsidRPr="00CD4CD0" w:rsidRDefault="00C42442" w:rsidP="00E65B3A">
      <w:r w:rsidRPr="00CD4CD0">
        <w:t>Ivan Dobrodar se vztýčil jako svíce.</w:t>
      </w:r>
    </w:p>
    <w:p w:rsidR="00C42442" w:rsidRPr="00CD4CD0" w:rsidRDefault="00C42442" w:rsidP="00E65B3A">
      <w:r w:rsidRPr="00CD4CD0">
        <w:t>Nepromluviv ani slova, soustředil všecku svou vůli, všecku neobyčejnou sílu svého ducha v očích a pevně se zahleděl na mlhavou bytost.</w:t>
      </w:r>
    </w:p>
    <w:p w:rsidR="00C42442" w:rsidRPr="00CD4CD0" w:rsidRDefault="00C42442" w:rsidP="00E65B3A">
      <w:r w:rsidRPr="00CD4CD0">
        <w:t>Tu se k němu postava obrátila obličejem.</w:t>
      </w:r>
    </w:p>
    <w:p w:rsidR="00C42442" w:rsidRPr="00CD4CD0" w:rsidRDefault="00C42442" w:rsidP="00E65B3A">
      <w:r w:rsidRPr="00CD4CD0">
        <w:t>Ale tvář byla tak průhledná, že krásu její mohl jen tušiti, nikoli viděti.</w:t>
      </w:r>
    </w:p>
    <w:p w:rsidR="00C42442" w:rsidRPr="00CD4CD0" w:rsidRDefault="00C42442" w:rsidP="00E65B3A">
      <w:r w:rsidRPr="00CD4CD0">
        <w:t>Konečně postavu oslovil.</w:t>
      </w:r>
    </w:p>
    <w:p w:rsidR="00C42442" w:rsidRPr="00CD4CD0" w:rsidRDefault="00C42442" w:rsidP="00E65B3A">
      <w:r w:rsidRPr="00CD4CD0">
        <w:t>Hlas jeho zněl dutě, jako by vycházel z veliké hloubky, když řekl:</w:t>
      </w:r>
    </w:p>
    <w:p w:rsidR="00C42442" w:rsidRPr="00CD4CD0" w:rsidRDefault="00CD4CD0" w:rsidP="00E65B3A">
      <w:r>
        <w:lastRenderedPageBreak/>
        <w:t>„</w:t>
      </w:r>
      <w:r w:rsidR="00C42442" w:rsidRPr="00CD4CD0">
        <w:t>Ať jsi kdokoli, poroučím ti, abys byla poslušná mých rozkazů</w:t>
      </w:r>
      <w:r w:rsidR="004319D2">
        <w:t>!</w:t>
      </w:r>
      <w:r>
        <w:t>“</w:t>
      </w:r>
    </w:p>
    <w:p w:rsidR="00C42442" w:rsidRPr="00CD4CD0" w:rsidRDefault="00C42442" w:rsidP="00E65B3A">
      <w:r w:rsidRPr="00CD4CD0">
        <w:t>Viděl zřetelně, že sebou postava trhla, jako by se ho byla ulekla, a chvěla se hrůzou. Pohlížela na něho ztrnule, nejsouc patrně s to, aby od něho odvrátila oči, kterých Ivan Dobrodar vlastně nemohl viděti, nýbrž také jen cítiti.</w:t>
      </w:r>
    </w:p>
    <w:p w:rsidR="00C42442" w:rsidRPr="00CD4CD0" w:rsidRDefault="00C42442" w:rsidP="00E65B3A">
      <w:r w:rsidRPr="00CD4CD0">
        <w:t>V duchu plesaje nad vítězstvím, jehož dobyl tak rychle a snadno, pokračoval zvýšeným hlasem:</w:t>
      </w:r>
    </w:p>
    <w:p w:rsidR="00C42442" w:rsidRPr="00CD4CD0" w:rsidRDefault="00CD4CD0" w:rsidP="00E65B3A">
      <w:r>
        <w:t>„</w:t>
      </w:r>
      <w:r w:rsidR="00C42442" w:rsidRPr="00CD4CD0">
        <w:t>Poroučím ti, abys se nastěhovala do tohoto těla!</w:t>
      </w:r>
      <w:r>
        <w:t>“</w:t>
      </w:r>
    </w:p>
    <w:p w:rsidR="00C42442" w:rsidRPr="00CD4CD0" w:rsidRDefault="00C42442" w:rsidP="00E65B3A">
      <w:r w:rsidRPr="00CD4CD0">
        <w:t>To řka, ukázal jednou rukou na mrtvolu své manželky Venuše, druhou rukou opisoval magické kruhy nad záhadnou bytostí, jako by ji nutil, aby rozkazu jeho poslechla.</w:t>
      </w:r>
    </w:p>
    <w:p w:rsidR="00C42442" w:rsidRPr="00CD4CD0" w:rsidRDefault="00C42442" w:rsidP="00E65B3A">
      <w:r w:rsidRPr="00CD4CD0">
        <w:t>Avšak tajemná postava neměla se hned k tomu.</w:t>
      </w:r>
    </w:p>
    <w:p w:rsidR="00C42442" w:rsidRPr="00CD4CD0" w:rsidRDefault="00C42442" w:rsidP="00E65B3A">
      <w:r w:rsidRPr="00CD4CD0">
        <w:t>Byl to němý odpor, jejž kladla obrovské vůli učencově, ale ten nepovolil.</w:t>
      </w:r>
    </w:p>
    <w:p w:rsidR="00C42442" w:rsidRPr="00CD4CD0" w:rsidRDefault="00C42442" w:rsidP="00E65B3A">
      <w:r w:rsidRPr="00CD4CD0">
        <w:t>Tím okamžením, když opět spatřil krásnou, záhadnou bytost, propukla znova jeho nevýslovná vášeň k ní, a ještě jednou soustřediv všecku svou vůli, která daleko přesahovala meze lidské možnosti, opakoval svůj rozkaz.</w:t>
      </w:r>
    </w:p>
    <w:p w:rsidR="00C42442" w:rsidRPr="00CD4CD0" w:rsidRDefault="00C42442" w:rsidP="00E65B3A">
      <w:r w:rsidRPr="00CD4CD0">
        <w:t>Postava, puzena neodolatelnou mocí, blížila se ustavičně k bezduchému tělu paní Venuše.</w:t>
      </w:r>
    </w:p>
    <w:p w:rsidR="00C42442" w:rsidRPr="00CD4CD0" w:rsidRDefault="00C42442" w:rsidP="00E65B3A">
      <w:r w:rsidRPr="00CD4CD0">
        <w:t>Konečně byl odpor její docela zlomen.</w:t>
      </w:r>
    </w:p>
    <w:p w:rsidR="00C42442" w:rsidRPr="00CD4CD0" w:rsidRDefault="00C42442" w:rsidP="00E65B3A">
      <w:r w:rsidRPr="00CD4CD0">
        <w:t>Ivanu Dobrodarovi však se zdálo, jako by se v celé bytosti duchově jevil nekonečný smutek. — V nejbližším okamžení se duch rozplynul v nic — slavný hvězdář zahlédl už jenom obláček jasné mlhy, který zmizel v rudém světle komety.</w:t>
      </w:r>
    </w:p>
    <w:p w:rsidR="00C42442" w:rsidRPr="00CD4CD0" w:rsidRDefault="00C42442" w:rsidP="00E65B3A">
      <w:r w:rsidRPr="00CD4CD0">
        <w:t>Skoro zároveň sklesl Ivan Dobrodar na křeslo celý vysílen; krev se mu bouřila v těle, div tepny nepraskly.</w:t>
      </w:r>
    </w:p>
    <w:p w:rsidR="00C42442" w:rsidRPr="00CD4CD0" w:rsidRDefault="00C42442" w:rsidP="00E65B3A">
      <w:r w:rsidRPr="00CD4CD0">
        <w:t>Vysoké, bílé čelo jeho bylo pokryto krůpějemi potu, velkými jako hrách.</w:t>
      </w:r>
    </w:p>
    <w:p w:rsidR="00C42442" w:rsidRPr="00CD4CD0" w:rsidRDefault="00C42442" w:rsidP="00E65B3A">
      <w:r w:rsidRPr="00CD4CD0">
        <w:t>Za to Svatopluk Novický, který všecko slyšel, ale viděti nemohl nic, vstal se židle, natáhl krk a se zatajeným dechem naslouchal.</w:t>
      </w:r>
    </w:p>
    <w:p w:rsidR="00C42442" w:rsidRPr="00CD4CD0" w:rsidRDefault="00C42442" w:rsidP="00E65B3A">
      <w:r w:rsidRPr="00CD4CD0">
        <w:t>Náhle sebou tělo paní Venuše pohnulo.</w:t>
      </w:r>
    </w:p>
    <w:p w:rsidR="00C42442" w:rsidRPr="00CD4CD0" w:rsidRDefault="00C42442" w:rsidP="00E65B3A">
      <w:r w:rsidRPr="00CD4CD0">
        <w:t>Slavný žurnalista vytřeštil oči.</w:t>
      </w:r>
    </w:p>
    <w:p w:rsidR="00C42442" w:rsidRPr="00CD4CD0" w:rsidRDefault="00C42442" w:rsidP="00E65B3A">
      <w:r w:rsidRPr="00CD4CD0">
        <w:lastRenderedPageBreak/>
        <w:t>Nechtěl a nemohl tomu věřiti! Nevýslovná hrůza jej pojala. Vždyť paní Venuši před malou chvílí vlastníma rukama zardousil 1</w:t>
      </w:r>
    </w:p>
    <w:p w:rsidR="00C42442" w:rsidRPr="00CD4CD0" w:rsidRDefault="000043A8" w:rsidP="00E65B3A">
      <w:r>
        <w:t>Bylo by možné, aby opět ožila</w:t>
      </w:r>
      <w:r w:rsidRPr="00CD4CD0">
        <w:t>?</w:t>
      </w:r>
    </w:p>
    <w:p w:rsidR="00C42442" w:rsidRPr="00CD4CD0" w:rsidRDefault="000043A8" w:rsidP="00E65B3A">
      <w:r w:rsidRPr="00CD4CD0">
        <w:t>Vstávají mrtví přece z h</w:t>
      </w:r>
      <w:r>
        <w:t>robu, aby se na živých pomstili</w:t>
      </w:r>
      <w:r w:rsidRPr="00CD4CD0">
        <w:t>?</w:t>
      </w:r>
    </w:p>
    <w:p w:rsidR="00C42442" w:rsidRPr="00CD4CD0" w:rsidRDefault="00C42442" w:rsidP="00E65B3A">
      <w:r w:rsidRPr="00CD4CD0">
        <w:t>Klesl opět na sedadlo, stáhl třesoucí se nohy co nejvíce pod sebe a vyjevenýma očima pohlížel na paní Venuši.</w:t>
      </w:r>
    </w:p>
    <w:p w:rsidR="00C42442" w:rsidRPr="00CD4CD0" w:rsidRDefault="00C42442" w:rsidP="00E65B3A">
      <w:r w:rsidRPr="00CD4CD0">
        <w:t>Nešťastná paní vstala pomalu se země.</w:t>
      </w:r>
    </w:p>
    <w:p w:rsidR="00C42442" w:rsidRPr="00CD4CD0" w:rsidRDefault="00C42442" w:rsidP="00E65B3A">
      <w:r w:rsidRPr="00CD4CD0">
        <w:t>V každém jejím pohybu zračila se únava, jakou pozorujeme na lidech, kteří vykonali dalekou cestu. Urovnala na sobě hedvábné šaty a nejsouc s to, aby na první pohled poznala oba muže, kteří seděli ve stínu, řekla:</w:t>
      </w:r>
    </w:p>
    <w:p w:rsidR="00C42442" w:rsidRPr="00CD4CD0" w:rsidRDefault="00CD4CD0" w:rsidP="00E65B3A">
      <w:r>
        <w:t>„</w:t>
      </w:r>
      <w:r w:rsidR="00C42442" w:rsidRPr="00CD4CD0">
        <w:t>Kde pak to jsem?</w:t>
      </w:r>
      <w:r>
        <w:t>“</w:t>
      </w:r>
    </w:p>
    <w:p w:rsidR="00C42442" w:rsidRPr="00CD4CD0" w:rsidRDefault="00C42442" w:rsidP="00E65B3A">
      <w:r w:rsidRPr="00CD4CD0">
        <w:t>Ale tu se zdálo, jako by v ní byla procitla neurčitá vzpomínka, která jen málo odpovídala pravdě, nýbrž byla více přizpůsobena poslednímu okamžiku.</w:t>
      </w:r>
    </w:p>
    <w:p w:rsidR="00C42442" w:rsidRPr="00CD4CD0" w:rsidRDefault="00CD4CD0" w:rsidP="00E65B3A">
      <w:r>
        <w:t>„</w:t>
      </w:r>
      <w:r w:rsidR="00C42442" w:rsidRPr="00CD4CD0">
        <w:t>Již vím!</w:t>
      </w:r>
      <w:r>
        <w:t>“</w:t>
      </w:r>
      <w:r w:rsidR="00C42442" w:rsidRPr="00CD4CD0">
        <w:t xml:space="preserve"> zašeptala nešťastná paní s blaženým úsměvem, odhrnujíc si dlouhé, černé kadeře s čela. </w:t>
      </w:r>
      <w:r>
        <w:t>„</w:t>
      </w:r>
      <w:r w:rsidR="00C42442" w:rsidRPr="00CD4CD0">
        <w:t>Již vím! Vešla jsem do obrazárny, abych se kochala pohledem na tvou podobiznu, Ivane. Při tom mne asi překonala dřímota. — Jak je to směšné!</w:t>
      </w:r>
      <w:r>
        <w:t>“</w:t>
      </w:r>
    </w:p>
    <w:p w:rsidR="00C42442" w:rsidRPr="00CD4CD0" w:rsidRDefault="00C42442" w:rsidP="00E65B3A">
      <w:r w:rsidRPr="00CD4CD0">
        <w:t>To řkouc, popošla k Ivanu Dobrodarovi, který na ni v první chvíli pohlížel jako na strašidlo.</w:t>
      </w:r>
    </w:p>
    <w:p w:rsidR="00C42442" w:rsidRPr="00CD4CD0" w:rsidRDefault="00C42442" w:rsidP="00E65B3A">
      <w:r w:rsidRPr="00CD4CD0">
        <w:t>Potom však vyskočil, rozběhl se jí v ústrety a sevřev ji do náručí, koktal:</w:t>
      </w:r>
    </w:p>
    <w:p w:rsidR="00C42442" w:rsidRPr="00CD4CD0" w:rsidRDefault="00CD4CD0" w:rsidP="00E65B3A">
      <w:r>
        <w:t>„</w:t>
      </w:r>
      <w:r w:rsidR="00C42442" w:rsidRPr="00CD4CD0">
        <w:t>Vid, že mne miluješ, má dušinko? Miluješ mne šíleně — jako vždycky, a nikdy již ode mne neodejdeš?! — Budeme se věčně procházeti na sluníčku své lásky.</w:t>
      </w:r>
      <w:r>
        <w:t>“</w:t>
      </w:r>
    </w:p>
    <w:p w:rsidR="00C42442" w:rsidRPr="00CD4CD0" w:rsidRDefault="00C42442" w:rsidP="00E65B3A">
      <w:r w:rsidRPr="00CD4CD0">
        <w:t>Paní Venuše ovinula mu bílé rámě kolem krku a zašeptala:</w:t>
      </w:r>
    </w:p>
    <w:p w:rsidR="00C42442" w:rsidRPr="00CD4CD0" w:rsidRDefault="00CD4CD0" w:rsidP="00E65B3A">
      <w:r>
        <w:t>„</w:t>
      </w:r>
      <w:r w:rsidR="00C42442" w:rsidRPr="00CD4CD0">
        <w:t>Což pak jsem tě nemilovala pořád stejně? — Ovšem se mi zdá, jako bychom se viděli dnes po prvé, ale tvůj obraz vznášel se ustavičně přede mnou.</w:t>
      </w:r>
      <w:r>
        <w:t>“</w:t>
      </w:r>
    </w:p>
    <w:p w:rsidR="00C42442" w:rsidRPr="00CD4CD0" w:rsidRDefault="00C42442" w:rsidP="00E65B3A">
      <w:r w:rsidRPr="00CD4CD0">
        <w:t>Ivan Dobrodar vášnivě zlíbal tu tvář, která mu ještě před chvílí byla lhostejnou, ba kterou skoro nenáviděl.</w:t>
      </w:r>
    </w:p>
    <w:p w:rsidR="00C42442" w:rsidRPr="00CD4CD0" w:rsidRDefault="00C42442" w:rsidP="00E65B3A">
      <w:r w:rsidRPr="00CD4CD0">
        <w:t>Líbal paní Venuši tak dlouho, až mu konečně napadlo, že přece jen marně hledá tahy záhadné bytosti na tváři manželčině.</w:t>
      </w:r>
    </w:p>
    <w:p w:rsidR="00C42442" w:rsidRPr="00CD4CD0" w:rsidRDefault="00C42442" w:rsidP="00E65B3A">
      <w:r w:rsidRPr="00CD4CD0">
        <w:t>Nemohl se ubrániti bolestnému, ochromujícímu zklamání.</w:t>
      </w:r>
    </w:p>
    <w:p w:rsidR="00C42442" w:rsidRPr="00CD4CD0" w:rsidRDefault="00C42442" w:rsidP="00E65B3A">
      <w:r w:rsidRPr="00CD4CD0">
        <w:lastRenderedPageBreak/>
        <w:t>Svatopluk Novický, který se zatím poněkud vzpamatoval, přistoupil pomalu blíže a pozorně si prohlížel paní Venuši.</w:t>
      </w:r>
    </w:p>
    <w:p w:rsidR="00C42442" w:rsidRPr="00CD4CD0" w:rsidRDefault="00C42442" w:rsidP="00E65B3A">
      <w:r w:rsidRPr="00CD4CD0">
        <w:t>Na její bělostné šíji bylo dosud viděti modravé otisky tří prstů: Na levo otisk palce, na právo ukazováčku a prostředního prstu.</w:t>
      </w:r>
    </w:p>
    <w:p w:rsidR="00C42442" w:rsidRPr="00CD4CD0" w:rsidRDefault="004319D2" w:rsidP="00E65B3A">
      <w:r>
        <w:t xml:space="preserve">V </w:t>
      </w:r>
      <w:r w:rsidR="00C42442" w:rsidRPr="00CD4CD0">
        <w:t>tom se paní Venuše ohlédla a oči její padly na Svatopluka Novického.</w:t>
      </w:r>
    </w:p>
    <w:p w:rsidR="00C42442" w:rsidRPr="00CD4CD0" w:rsidRDefault="00C42442" w:rsidP="00E65B3A">
      <w:r w:rsidRPr="00CD4CD0">
        <w:t>Bylo mu, jako by jej byl zasáhl blesk z čist</w:t>
      </w:r>
      <w:r w:rsidR="0087706F">
        <w:t>a</w:t>
      </w:r>
      <w:r w:rsidRPr="00CD4CD0">
        <w:t xml:space="preserve"> jasna. Honem zdvihl se země malý koberec a držel ho před sebou, aby od ní nebyl poznán.</w:t>
      </w:r>
    </w:p>
    <w:p w:rsidR="00C42442" w:rsidRPr="00CD4CD0" w:rsidRDefault="00C42442" w:rsidP="00E65B3A">
      <w:r w:rsidRPr="00CD4CD0">
        <w:t>Tak tu stál jako socha zlého svědomí a třásl se na celém těle.</w:t>
      </w:r>
    </w:p>
    <w:p w:rsidR="00C42442" w:rsidRPr="00CD4CD0" w:rsidRDefault="00C42442" w:rsidP="00E65B3A">
      <w:r w:rsidRPr="00CD4CD0">
        <w:t>Paní Venuše s úžasem sledovala jeho pohyby a otázala se svého manžela:</w:t>
      </w:r>
    </w:p>
    <w:p w:rsidR="00C42442" w:rsidRPr="00CD4CD0" w:rsidRDefault="00CD4CD0" w:rsidP="00E65B3A">
      <w:r>
        <w:t>„</w:t>
      </w:r>
      <w:r w:rsidR="00C42442" w:rsidRPr="00CD4CD0">
        <w:t>Prosím tě, Ivane, kdo je ten člověk?</w:t>
      </w:r>
      <w:r>
        <w:t>“</w:t>
      </w:r>
    </w:p>
    <w:p w:rsidR="00C42442" w:rsidRPr="00CD4CD0" w:rsidRDefault="00C42442" w:rsidP="00E65B3A">
      <w:r w:rsidRPr="00CD4CD0">
        <w:t>Skutečně ho nepoznala.</w:t>
      </w:r>
    </w:p>
    <w:p w:rsidR="00C42442" w:rsidRPr="00CD4CD0" w:rsidRDefault="00C42442" w:rsidP="00E65B3A">
      <w:r w:rsidRPr="00CD4CD0">
        <w:t>Ivan Dobrodar se trpce usmíval.</w:t>
      </w:r>
    </w:p>
    <w:p w:rsidR="00C42442" w:rsidRPr="00CD4CD0" w:rsidRDefault="00CD4CD0" w:rsidP="00E65B3A">
      <w:r>
        <w:t>„</w:t>
      </w:r>
      <w:r w:rsidR="00C42442" w:rsidRPr="00CD4CD0">
        <w:t>Vždyť je to můj přítel Svatopluk Novický! Nepoznáváš ho?</w:t>
      </w:r>
      <w:r>
        <w:t>“</w:t>
      </w:r>
      <w:r w:rsidR="00C42442" w:rsidRPr="00CD4CD0">
        <w:t xml:space="preserve"> odpověděl smutně.</w:t>
      </w:r>
    </w:p>
    <w:p w:rsidR="00C42442" w:rsidRPr="00CD4CD0" w:rsidRDefault="00C42442" w:rsidP="00E65B3A">
      <w:r w:rsidRPr="00CD4CD0">
        <w:t>Paní Venuše zavrtěla hlavou.</w:t>
      </w:r>
    </w:p>
    <w:p w:rsidR="00C42442" w:rsidRPr="00CD4CD0" w:rsidRDefault="00CD4CD0" w:rsidP="00E65B3A">
      <w:r>
        <w:t>„</w:t>
      </w:r>
      <w:r w:rsidR="00C42442" w:rsidRPr="00CD4CD0">
        <w:t>Svatopluk</w:t>
      </w:r>
      <w:r w:rsidR="004319D2">
        <w:t xml:space="preserve"> </w:t>
      </w:r>
      <w:r w:rsidR="00C42442" w:rsidRPr="00CD4CD0">
        <w:t>Novický?</w:t>
      </w:r>
      <w:r w:rsidR="0087706F">
        <w:t xml:space="preserve"> </w:t>
      </w:r>
      <w:r w:rsidR="0087706F" w:rsidRPr="00CD4CD0">
        <w:t>—</w:t>
      </w:r>
      <w:r w:rsidR="0087706F">
        <w:t xml:space="preserve"> </w:t>
      </w:r>
      <w:r w:rsidR="00C42442" w:rsidRPr="00CD4CD0">
        <w:t>Tvůj přítel?</w:t>
      </w:r>
      <w:r>
        <w:t>“</w:t>
      </w:r>
      <w:r w:rsidR="00C42442" w:rsidRPr="00CD4CD0">
        <w:t xml:space="preserve"> opakovala, vzpomínajíc si. </w:t>
      </w:r>
      <w:r>
        <w:t>„</w:t>
      </w:r>
      <w:r w:rsidR="00C42442" w:rsidRPr="00CD4CD0">
        <w:t>Ne, neznám ho. Nikdy jsem o něm neslyšela.</w:t>
      </w:r>
      <w:r>
        <w:t>“</w:t>
      </w:r>
    </w:p>
    <w:p w:rsidR="00C42442" w:rsidRPr="00CD4CD0" w:rsidRDefault="00C42442" w:rsidP="00E65B3A">
      <w:r w:rsidRPr="00CD4CD0">
        <w:t>Slavný žurnalista si oddechl.</w:t>
      </w:r>
    </w:p>
    <w:p w:rsidR="00C42442" w:rsidRPr="00CD4CD0" w:rsidRDefault="00C42442" w:rsidP="00E65B3A">
      <w:r w:rsidRPr="00CD4CD0">
        <w:t>Pustil koberec opět na zem a směle pohlédl krásné paní do očí.</w:t>
      </w:r>
    </w:p>
    <w:p w:rsidR="00C42442" w:rsidRPr="00CD4CD0" w:rsidRDefault="0087706F" w:rsidP="00E65B3A">
      <w:r>
        <w:t xml:space="preserve">V </w:t>
      </w:r>
      <w:r w:rsidR="00C42442" w:rsidRPr="00CD4CD0">
        <w:t>duchu žasl nad tím, že krása a půvab její po jejím vzkříšení byly ještě větší než dříve. Jindy mívaly oči paní Venuše jen slabý lesk perel, nyní zářily jako dvě hvězdy na tmavé letní obloze.</w:t>
      </w:r>
    </w:p>
    <w:p w:rsidR="00C42442" w:rsidRPr="00CD4CD0" w:rsidRDefault="00C42442" w:rsidP="00E65B3A">
      <w:r w:rsidRPr="00CD4CD0">
        <w:t>I její pohyby staly se ještě ladnějšími, skoro svůdnými, a rozdmýchaly</w:t>
      </w:r>
      <w:r w:rsidR="0087706F">
        <w:t xml:space="preserve"> v Novickém znova onu šílenou, ď</w:t>
      </w:r>
      <w:r w:rsidRPr="00CD4CD0">
        <w:t>ábelskou vášeň, která z něho již jednou učinila vraha.</w:t>
      </w:r>
    </w:p>
    <w:p w:rsidR="00C42442" w:rsidRPr="00CD4CD0" w:rsidRDefault="00C42442" w:rsidP="00E65B3A">
      <w:r w:rsidRPr="00CD4CD0">
        <w:t>Ale Svatopluk Novický úzkostlivě zatajil své city před paní Venuší i před svým přítelem Dobrodarem.</w:t>
      </w:r>
    </w:p>
    <w:p w:rsidR="00C42442" w:rsidRPr="00CD4CD0" w:rsidRDefault="00C42442" w:rsidP="00E65B3A">
      <w:r w:rsidRPr="00CD4CD0">
        <w:t>Schýlil se k ruce krásné paní, uctivě ji políbil a sti</w:t>
      </w:r>
      <w:r w:rsidR="0087706F">
        <w:t>s</w:t>
      </w:r>
      <w:r w:rsidRPr="00CD4CD0">
        <w:t>kl pak vřele též pravici přítelovu.</w:t>
      </w:r>
    </w:p>
    <w:p w:rsidR="00C42442" w:rsidRPr="00CD4CD0" w:rsidRDefault="00CD4CD0" w:rsidP="00E65B3A">
      <w:r>
        <w:t>„</w:t>
      </w:r>
      <w:r w:rsidR="00C42442" w:rsidRPr="00CD4CD0">
        <w:t>Povedlo se ti to, příteli! Upřímně gratuluji!</w:t>
      </w:r>
      <w:r>
        <w:t>“</w:t>
      </w:r>
      <w:r w:rsidR="00C42442" w:rsidRPr="00CD4CD0">
        <w:t xml:space="preserve"> řekl skoro šeptem.</w:t>
      </w:r>
    </w:p>
    <w:p w:rsidR="00C42442" w:rsidRPr="00CD4CD0" w:rsidRDefault="00C42442" w:rsidP="00E65B3A">
      <w:r w:rsidRPr="00CD4CD0">
        <w:lastRenderedPageBreak/>
        <w:t>Ivan Dobrodar vztáhl obě ruce ke stropu a zvolal celý unešen:</w:t>
      </w:r>
    </w:p>
    <w:p w:rsidR="00C42442" w:rsidRPr="00CD4CD0" w:rsidRDefault="00CD4CD0" w:rsidP="00E65B3A">
      <w:r>
        <w:t>„</w:t>
      </w:r>
      <w:r w:rsidR="00C42442" w:rsidRPr="00CD4CD0">
        <w:t>O</w:t>
      </w:r>
      <w:r w:rsidR="0087706F">
        <w:t>d</w:t>
      </w:r>
      <w:r w:rsidR="00C42442" w:rsidRPr="00CD4CD0">
        <w:t xml:space="preserve"> této chvíle jsem nejšťastnějším člověkem na světě! Milý Svatopluku, zdali pak jsi zpozoroval, že i její hlas jest změněn?</w:t>
      </w:r>
      <w:r>
        <w:t>“</w:t>
      </w:r>
      <w:r w:rsidR="00C42442" w:rsidRPr="00CD4CD0">
        <w:t xml:space="preserve"> obrátil se ke slavnému žurnalistovi tiše. </w:t>
      </w:r>
      <w:r w:rsidR="000043A8">
        <w:t>„</w:t>
      </w:r>
      <w:r w:rsidR="000043A8" w:rsidRPr="00CD4CD0">
        <w:t>Mluví docel</w:t>
      </w:r>
      <w:r w:rsidR="000043A8">
        <w:t xml:space="preserve">a jinak než má manželka a já teď </w:t>
      </w:r>
      <w:r w:rsidR="000043A8" w:rsidRPr="00CD4CD0">
        <w:t>v každém jejím hnutí poznávám záhadnou, drahou bytost, kterou jsem po prvé spatřil na fotogra</w:t>
      </w:r>
      <w:r w:rsidR="000043A8">
        <w:t>fické desce před svým obrazem!“</w:t>
      </w:r>
    </w:p>
    <w:p w:rsidR="00C42442" w:rsidRPr="00CD4CD0" w:rsidRDefault="00C42442" w:rsidP="00E65B3A">
      <w:r w:rsidRPr="00CD4CD0">
        <w:t>Ivan Dobrodar ani Svatopluk Novický dále nepřemýšleli, kdo tato bytost asi je.</w:t>
      </w:r>
    </w:p>
    <w:p w:rsidR="00C42442" w:rsidRPr="00CD4CD0" w:rsidRDefault="00C42442" w:rsidP="00E65B3A">
      <w:r w:rsidRPr="00CD4CD0">
        <w:t>Přání obou mužů stýkala se prozatím jen v šílené touze, aby každý z nich mohl nynější paní Venuši zváti svou.</w:t>
      </w:r>
    </w:p>
    <w:p w:rsidR="00C42442" w:rsidRDefault="00C42442" w:rsidP="00E65B3A">
      <w:r w:rsidRPr="00CD4CD0">
        <w:t xml:space="preserve">Slavný žurnalista potácel se za chvíli domů jako opilec. Cestou vymýšlel nové plány a prostředky, jak by tuto ženu získal pro sebe. Nic mu nevadilo, že je to vlastně totéž tělo, které dnes tak ukrutně </w:t>
      </w:r>
      <w:r w:rsidR="0087706F">
        <w:t>a</w:t>
      </w:r>
      <w:r w:rsidRPr="00CD4CD0">
        <w:t xml:space="preserve"> nelítostně zardousil.</w:t>
      </w:r>
    </w:p>
    <w:p w:rsidR="0087706F" w:rsidRPr="00CD4CD0" w:rsidRDefault="0087706F" w:rsidP="0087706F">
      <w:pPr>
        <w:pBdr>
          <w:bottom w:val="single" w:sz="4" w:space="1" w:color="auto"/>
        </w:pBdr>
        <w:tabs>
          <w:tab w:val="left" w:pos="2977"/>
        </w:tabs>
        <w:ind w:left="2268" w:right="2268" w:firstLine="0"/>
        <w:jc w:val="center"/>
      </w:pPr>
    </w:p>
    <w:p w:rsidR="00C42442" w:rsidRPr="00CD4CD0" w:rsidRDefault="00C42442" w:rsidP="00EF642D">
      <w:pPr>
        <w:pStyle w:val="Nadpis1"/>
      </w:pPr>
      <w:r w:rsidRPr="00CD4CD0">
        <w:t>5. kapitola.</w:t>
      </w:r>
    </w:p>
    <w:p w:rsidR="00C42442" w:rsidRPr="00CD4CD0" w:rsidRDefault="00C42442" w:rsidP="00EF642D">
      <w:pPr>
        <w:pStyle w:val="Nadpis2"/>
      </w:pPr>
      <w:bookmarkStart w:id="10" w:name="bookmark10"/>
      <w:r w:rsidRPr="00CD4CD0">
        <w:t>Vyzvědačka.</w:t>
      </w:r>
      <w:bookmarkEnd w:id="10"/>
    </w:p>
    <w:p w:rsidR="00C42442" w:rsidRPr="00CD4CD0" w:rsidRDefault="00C42442" w:rsidP="00E65B3A">
      <w:r w:rsidRPr="00CD4CD0">
        <w:t>Opojení, ve kterém Nový Petrohrad již po několik měsíců žil, dosáhlo svého vrcholu.</w:t>
      </w:r>
    </w:p>
    <w:p w:rsidR="00C42442" w:rsidRPr="00CD4CD0" w:rsidRDefault="00C42442" w:rsidP="00E65B3A">
      <w:r w:rsidRPr="00CD4CD0">
        <w:t>Kometa byla už tak blízko země, že ji dávno bylo pouhým okem vi</w:t>
      </w:r>
      <w:r w:rsidR="00EF642D">
        <w:t>děti — ovšem jen v noci. Ale teď</w:t>
      </w:r>
      <w:r w:rsidRPr="00CD4CD0">
        <w:t xml:space="preserve"> přidružilo se k rudému světlu jejímu nesnesitelné vedro, které den co den ještě vzrůstalo.</w:t>
      </w:r>
    </w:p>
    <w:p w:rsidR="00C42442" w:rsidRPr="00CD4CD0" w:rsidRDefault="00EF642D" w:rsidP="00E65B3A">
      <w:r>
        <w:t>Rudé světl</w:t>
      </w:r>
      <w:r w:rsidR="00C42442" w:rsidRPr="00CD4CD0">
        <w:t>o samo o sobě dráždilo čivy lidstva čím dál více, takže již nebylo vůbec žádných mezí ani pravidel pro lidskou povahu, neboť v</w:t>
      </w:r>
      <w:r>
        <w:t>šichni žili ve stavu jakési nepř</w:t>
      </w:r>
      <w:r w:rsidR="00C42442" w:rsidRPr="00CD4CD0">
        <w:t>íčetnosti; jak teprve žár, který sálal z podivného tělesa nebeského</w:t>
      </w:r>
      <w:r w:rsidR="00CC5731">
        <w:t>!</w:t>
      </w:r>
      <w:r w:rsidR="00C42442" w:rsidRPr="00CD4CD0">
        <w:t xml:space="preserve"> Ten již dokonce přiváděl krev lidskou do varu, budě ve všech živoucích bytostech nové touhy, vášně a neřesti.</w:t>
      </w:r>
    </w:p>
    <w:p w:rsidR="00C42442" w:rsidRPr="00CD4CD0" w:rsidRDefault="00C42442" w:rsidP="00E65B3A">
      <w:r w:rsidRPr="00CD4CD0">
        <w:t>A přece tvrdil Ivan Dobrodar, že nová kometa jest od země pořád ještě velice vzdálena.</w:t>
      </w:r>
    </w:p>
    <w:p w:rsidR="00C42442" w:rsidRPr="00CD4CD0" w:rsidRDefault="00CD4CD0" w:rsidP="00E65B3A">
      <w:r>
        <w:lastRenderedPageBreak/>
        <w:t>„</w:t>
      </w:r>
      <w:r w:rsidR="00C42442" w:rsidRPr="00CD4CD0">
        <w:t>Je to nějaké nové slunce!</w:t>
      </w:r>
      <w:r>
        <w:t>“</w:t>
      </w:r>
      <w:r w:rsidR="00C42442" w:rsidRPr="00CD4CD0">
        <w:t xml:space="preserve"> říkával. </w:t>
      </w:r>
      <w:r>
        <w:t>„</w:t>
      </w:r>
      <w:r w:rsidR="00C42442" w:rsidRPr="00CD4CD0">
        <w:t>Nesmírně žhavé těleso, které potřebuje dlouho — snad tisíce a miliony věků k jednomu oběhu své dráhy, sahající do báječných hloubek vesmíru.</w:t>
      </w:r>
      <w:r>
        <w:t>“</w:t>
      </w:r>
    </w:p>
    <w:p w:rsidR="00C42442" w:rsidRPr="00CD4CD0" w:rsidRDefault="00C42442" w:rsidP="00E65B3A">
      <w:r w:rsidRPr="00CD4CD0">
        <w:t>Brzy však se vyskytly nové záhady.</w:t>
      </w:r>
    </w:p>
    <w:p w:rsidR="00C42442" w:rsidRPr="00CD4CD0" w:rsidRDefault="00C42442" w:rsidP="00E65B3A">
      <w:r w:rsidRPr="00CD4CD0">
        <w:t>Ivan Dobrodar musel doznati, že strašná kometa přiblížila se již povážlivě k zemi a teplo její už dávno urazilo prostoru, která ji od země</w:t>
      </w:r>
      <w:r w:rsidR="00CC5731">
        <w:t xml:space="preserve"> dělila. Proto měla země již teď</w:t>
      </w:r>
      <w:r w:rsidRPr="00CD4CD0">
        <w:t xml:space="preserve"> státi v jednom obrovském plameni — a přece se zatím nestalo nic jiného, nežli že sníh uprostřed nejtužší zimy začal náhle táti, takže rozsáhlé ruské nižiny velice utrpěly povodněmi.</w:t>
      </w:r>
    </w:p>
    <w:p w:rsidR="00C42442" w:rsidRPr="00CD4CD0" w:rsidRDefault="00C42442" w:rsidP="00E65B3A">
      <w:r w:rsidRPr="00CD4CD0">
        <w:t>V některých krajích byly celé vesnice i města pod vodou a to tak rychle, že se na nic nepřipravené obyvatelstvo nemohlo zachrániti.</w:t>
      </w:r>
    </w:p>
    <w:p w:rsidR="00C42442" w:rsidRPr="00CD4CD0" w:rsidRDefault="00C42442" w:rsidP="00E65B3A">
      <w:r w:rsidRPr="00CD4CD0">
        <w:t>Ještě větší pohroma stihla země, ležící pod vysokými, věčným sněhem a ledem pokrytými horami. Silné, od věků nahromaděné vrstvy sněhu a ledu roztály takořka přes noc a mnoho kvetoucích údolí proměnilo se v nová jezera, mnoho úrodných, bohatých rovin v moře.</w:t>
      </w:r>
    </w:p>
    <w:p w:rsidR="00C42442" w:rsidRPr="00CD4CD0" w:rsidRDefault="00C42442" w:rsidP="00E65B3A">
      <w:r w:rsidRPr="00CD4CD0">
        <w:t>Několik světových měst rázem zmizelo s povrchu zemského a měřením se ukázalo, že též oceány ustavičným přívalem vod na všech stranách hrozivě stoupají.</w:t>
      </w:r>
    </w:p>
    <w:p w:rsidR="00C42442" w:rsidRPr="00CD4CD0" w:rsidRDefault="00C42442" w:rsidP="00E65B3A">
      <w:r w:rsidRPr="00CD4CD0">
        <w:t>A přece to byly pouhé maličkosti, kterých si obyvatelstvo výhodně položeného Nového Petrohradu hrubě nevšímalo.</w:t>
      </w:r>
    </w:p>
    <w:p w:rsidR="00C42442" w:rsidRPr="00CD4CD0" w:rsidRDefault="00C42442" w:rsidP="00E65B3A">
      <w:r w:rsidRPr="00CD4CD0">
        <w:t>Mysli všech byly zaujaty jinými starostmi.</w:t>
      </w:r>
    </w:p>
    <w:p w:rsidR="00C42442" w:rsidRPr="00CD4CD0" w:rsidRDefault="00C42442" w:rsidP="00E65B3A">
      <w:r w:rsidRPr="00CD4CD0">
        <w:t>Již po několik neděl nebylo žádného rozdílu mezi dnem a nocí kromě toho, že se barva světla střídala.</w:t>
      </w:r>
    </w:p>
    <w:p w:rsidR="00C42442" w:rsidRPr="00CD4CD0" w:rsidRDefault="00C42442" w:rsidP="00E65B3A">
      <w:r w:rsidRPr="00CD4CD0">
        <w:t>Ve dne pořád ještě vládlo bílé, tiché světlo sluneční. Ale pro oči, které si příliš zvykly na rudou záři komety, stalo se toto světlo tak nesnesitelným, že mnozí lidé brzy oslepli. Oko lidské stalo se totiž velmi citlivým a vidělo všechno jen v nachovém světle komety.</w:t>
      </w:r>
    </w:p>
    <w:p w:rsidR="00C42442" w:rsidRPr="00CD4CD0" w:rsidRDefault="00C42442" w:rsidP="00E65B3A">
      <w:r w:rsidRPr="00CD4CD0">
        <w:t>Bylo mnoho lidí, kteří schválně nespali, jen aby se mohli kochati pohledem; na kometu — ne tak pro její neobyčejný zjev, jako proto, aby napásli oči v jejím rudém světle.</w:t>
      </w:r>
    </w:p>
    <w:p w:rsidR="00C42442" w:rsidRPr="00CD4CD0" w:rsidRDefault="00C42442" w:rsidP="00E65B3A">
      <w:r w:rsidRPr="00CD4CD0">
        <w:t>Vydrželi na ni pohlížeti upřeně celé hodiny a zdálo se, že opojnou její záři očima zrovna ssají — náhle však se vzchopili a pádili jako drav</w:t>
      </w:r>
      <w:r w:rsidR="00CC5731">
        <w:t>á zvířata někam, kde mohli spá</w:t>
      </w:r>
      <w:r w:rsidRPr="00CD4CD0">
        <w:t>chati nějakou ohavnost.</w:t>
      </w:r>
    </w:p>
    <w:p w:rsidR="00C42442" w:rsidRPr="00CD4CD0" w:rsidRDefault="00C42442" w:rsidP="00E65B3A">
      <w:r w:rsidRPr="00CD4CD0">
        <w:lastRenderedPageBreak/>
        <w:t>Samo sebou se rozumí, že vláda i v Novém Petrohradě učinila rozsáhlá opatření, aby těmto zaslepencům jejich zločiny co možná překazila.</w:t>
      </w:r>
    </w:p>
    <w:p w:rsidR="00C42442" w:rsidRPr="00CD4CD0" w:rsidRDefault="00C42442" w:rsidP="00E65B3A">
      <w:r w:rsidRPr="00CD4CD0">
        <w:t>Ale brzy stala se policie málomocnou vůči vzmáhající se surovosti.</w:t>
      </w:r>
    </w:p>
    <w:p w:rsidR="00C42442" w:rsidRPr="00CD4CD0" w:rsidRDefault="00C42442" w:rsidP="00E65B3A">
      <w:r w:rsidRPr="00CD4CD0">
        <w:t>Nedostávalo se jí spolehlivého mužstva</w:t>
      </w:r>
      <w:r w:rsidR="00CC5731">
        <w:t>, neboť právě mezi policejními z</w:t>
      </w:r>
      <w:r w:rsidRPr="00CD4CD0">
        <w:t>řízenci, příliš odkázanými na noční službu, řádila nová choroba nejvíce.</w:t>
      </w:r>
    </w:p>
    <w:p w:rsidR="00C42442" w:rsidRPr="00CD4CD0" w:rsidRDefault="00C42442" w:rsidP="00E65B3A">
      <w:r w:rsidRPr="00CD4CD0">
        <w:t>Vláda nevěděla si již rady.</w:t>
      </w:r>
    </w:p>
    <w:p w:rsidR="00C42442" w:rsidRPr="00CD4CD0" w:rsidRDefault="00C42442" w:rsidP="00E65B3A">
      <w:r w:rsidRPr="00CD4CD0">
        <w:t>Konečně uznala, že jest záhodno vložiti hlavní moc do rukou muže, který za takových abnormálních poměrů měl první slovo, poskytuje zároveň dostatečnou záruku, že své moci nikterak nezneužije.</w:t>
      </w:r>
    </w:p>
    <w:p w:rsidR="00C42442" w:rsidRPr="00CD4CD0" w:rsidRDefault="00C42442" w:rsidP="00E65B3A">
      <w:r w:rsidRPr="00CD4CD0">
        <w:t>Mužem takovým zdál se jí býti — slavný hvězdář Ivan Dobrodar.</w:t>
      </w:r>
    </w:p>
    <w:p w:rsidR="00C42442" w:rsidRPr="00CD4CD0" w:rsidRDefault="00C42442" w:rsidP="00E65B3A">
      <w:r w:rsidRPr="00CD4CD0">
        <w:t>Všecka pozornost byla k němu obrácena. Nikdo nedbal toho, co vláda poroučí nebo zakazuje; za to každý výrok slavného hvězdáře šel od úst k ústům. Ivan Dobrodar byl v těch dnech jedinou autoritou a vláda, starostlivá o veřejný pořádek a bezpečnost, musila jej povolati k veslu.</w:t>
      </w:r>
    </w:p>
    <w:p w:rsidR="00C42442" w:rsidRPr="00CD4CD0" w:rsidRDefault="00C42442" w:rsidP="00E65B3A">
      <w:r w:rsidRPr="00CD4CD0">
        <w:t>Nikdo neměl potuchy, jak se i jeho nitro změnilo.</w:t>
      </w:r>
    </w:p>
    <w:p w:rsidR="00C42442" w:rsidRPr="00CD4CD0" w:rsidRDefault="00C42442" w:rsidP="00E65B3A">
      <w:r w:rsidRPr="00CD4CD0">
        <w:t xml:space="preserve">Pomalu vracelo se ruské vojsko s bojiště. Jest sice pravda, </w:t>
      </w:r>
      <w:r w:rsidR="00CC5731">
        <w:t>že na kvap vypravené válečné loď</w:t>
      </w:r>
      <w:r w:rsidRPr="00CD4CD0">
        <w:t>stvo ruské nedostálo svému úkolu a bylo také ve vodách Baltického moře skoro úplně zničeno, za to však pozemní armáda zahnala nepřítele daleko od hranic a sevřela jej mezi svá strašná děla tak, že vrchní velitel její jenerál Brokov mohl Němcům diktovati podmínky míru.</w:t>
      </w:r>
    </w:p>
    <w:p w:rsidR="00C42442" w:rsidRPr="00CD4CD0" w:rsidRDefault="00C42442" w:rsidP="00E65B3A">
      <w:r w:rsidRPr="00CD4CD0">
        <w:t>Ačkoli tedy věc ruská nestála tak špatně, jak se v první chvíli zdálo, množily se přece hlasy těch, kdož předpovídali strašnou katastrofu — a skutečně spočívalo na Novém Petrohradě cosi jako děsivá sklíčenost, jako příšerná kletba.</w:t>
      </w:r>
    </w:p>
    <w:p w:rsidR="00C42442" w:rsidRPr="00CD4CD0" w:rsidRDefault="00C42442" w:rsidP="00E65B3A">
      <w:r w:rsidRPr="00CD4CD0">
        <w:t>Vítězství ruské armády nedovedlo ukonejšiti revoluci, která již několikráte odvážila se zdvihnouti hlavu ve všeobecném rozčilení a zmatku.</w:t>
      </w:r>
    </w:p>
    <w:p w:rsidR="00C42442" w:rsidRPr="00CD4CD0" w:rsidRDefault="00C42442" w:rsidP="00E65B3A">
      <w:r w:rsidRPr="00CD4CD0">
        <w:lastRenderedPageBreak/>
        <w:t>Jest sice pravda, že už třikráte zahřímala děla ul</w:t>
      </w:r>
      <w:r w:rsidR="00CC5731">
        <w:t>icemi hlavního města nesmírné ří</w:t>
      </w:r>
      <w:r w:rsidRPr="00CD4CD0">
        <w:t>še ruské a pochodeň občanské</w:t>
      </w:r>
      <w:r w:rsidR="00CC5731">
        <w:t xml:space="preserve"> války byla vznícena, ale co teď</w:t>
      </w:r>
      <w:r w:rsidRPr="00CD4CD0">
        <w:t xml:space="preserve"> následovalo, přesahovalo vysoko všecky nejhorší obavy.</w:t>
      </w:r>
    </w:p>
    <w:p w:rsidR="00C42442" w:rsidRPr="00CD4CD0" w:rsidRDefault="00C42442" w:rsidP="00E65B3A">
      <w:r w:rsidRPr="00CD4CD0">
        <w:t>Proroctví, týkající se záhadné komety, začalo se vyplňovati.</w:t>
      </w:r>
    </w:p>
    <w:p w:rsidR="00C42442" w:rsidRPr="00CD4CD0" w:rsidRDefault="00C42442" w:rsidP="00E65B3A">
      <w:r w:rsidRPr="00CD4CD0">
        <w:t>Zprávy, které docházely z jiných světových měst, zněly velmi nepříznivě, nejhůře však bylo v Paříži.</w:t>
      </w:r>
    </w:p>
    <w:p w:rsidR="00C42442" w:rsidRPr="00CD4CD0" w:rsidRDefault="00C42442" w:rsidP="00E65B3A">
      <w:r w:rsidRPr="00CD4CD0">
        <w:t>Tam řádila již vzpoura v celé své hrůze a zběsilosti; krev občanů hlavního města francouzského tekla potokem, neboť tam bylo prohlášeno stan</w:t>
      </w:r>
      <w:r w:rsidR="00CC5731">
        <w:t>n</w:t>
      </w:r>
      <w:r w:rsidRPr="00CD4CD0">
        <w:t>é právo komuny, tak děsně proslulé v dějinách staré Francie.</w:t>
      </w:r>
    </w:p>
    <w:p w:rsidR="00C42442" w:rsidRPr="00CD4CD0" w:rsidRDefault="003B3975" w:rsidP="00E65B3A">
      <w:r>
        <w:t xml:space="preserve">V </w:t>
      </w:r>
      <w:r w:rsidR="00C42442" w:rsidRPr="00CD4CD0">
        <w:t>Anglii vypukla válka za neodvislost Irska od Ve</w:t>
      </w:r>
      <w:r w:rsidR="00CC5731">
        <w:t>lké Britanie; v Americe zuřil ji</w:t>
      </w:r>
      <w:r w:rsidR="00C42442" w:rsidRPr="00CD4CD0">
        <w:t>ž po několik neděl urputný boj mezi bílým a černým plemenem, vedený na obou stranách s neslýchanou ukrutností.</w:t>
      </w:r>
    </w:p>
    <w:p w:rsidR="00C42442" w:rsidRPr="00CD4CD0" w:rsidRDefault="00C42442" w:rsidP="00E65B3A">
      <w:r w:rsidRPr="00CD4CD0">
        <w:t>Ke všemu pak od východu valilo se na Evropu — žluté nebezpečí.</w:t>
      </w:r>
    </w:p>
    <w:p w:rsidR="00C42442" w:rsidRPr="00CD4CD0" w:rsidRDefault="00C42442" w:rsidP="00E65B3A">
      <w:r w:rsidRPr="00CD4CD0">
        <w:t>Novém Petrohradě byl osudný, drtící balvan uveden do pohybu následovně:</w:t>
      </w:r>
    </w:p>
    <w:p w:rsidR="00C42442" w:rsidRPr="00CD4CD0" w:rsidRDefault="00C42442" w:rsidP="00E65B3A">
      <w:r w:rsidRPr="00CD4CD0">
        <w:t>Měly býti uspořádány velké slavnosti na počest vítězů, vracejících se s</w:t>
      </w:r>
      <w:r w:rsidR="00CC5731">
        <w:t> </w:t>
      </w:r>
      <w:r w:rsidRPr="00CD4CD0">
        <w:t>bojiště</w:t>
      </w:r>
      <w:r w:rsidR="00CC5731">
        <w:t xml:space="preserve">. </w:t>
      </w:r>
      <w:r w:rsidRPr="00CD4CD0">
        <w:t>Ti ovšem byli ještě většinou za hranicemi, neboť citelný nedostatek potravin velice zdržoval pochod četného vojska na území nepřátelském.</w:t>
      </w:r>
    </w:p>
    <w:p w:rsidR="00C42442" w:rsidRPr="00CD4CD0" w:rsidRDefault="00C42442" w:rsidP="00E65B3A">
      <w:r w:rsidRPr="00CD4CD0">
        <w:t>Roztrpčené obyvatelstvo nevydalo mu ani za peníze jediného sousta, dokud k tomu nebylo hrozbami a nezřídka i zlým nakládáním donuceno.</w:t>
      </w:r>
    </w:p>
    <w:p w:rsidR="00C42442" w:rsidRPr="00CD4CD0" w:rsidRDefault="00C42442" w:rsidP="00E65B3A">
      <w:r w:rsidRPr="00CD4CD0">
        <w:t>Z toho vznikaly nové nesnáze a právě uzavřený mír byl znova ohrožen.</w:t>
      </w:r>
    </w:p>
    <w:p w:rsidR="00C42442" w:rsidRPr="00CD4CD0" w:rsidRDefault="00C42442" w:rsidP="00E65B3A">
      <w:r w:rsidRPr="00CD4CD0">
        <w:t>I vláda německá, stydíc se za porážku své pozemní armády, dala provésti na kvap novou mobilisaci všech svých branných sil a vyhledávala záminku k obnovení boje.</w:t>
      </w:r>
    </w:p>
    <w:p w:rsidR="00C42442" w:rsidRPr="00CD4CD0" w:rsidRDefault="00C42442" w:rsidP="00E65B3A">
      <w:r w:rsidRPr="00CD4CD0">
        <w:t>Ale při tom se němečtí diplomaté zapletli tak, že konečně nevěděli, kudy kam.</w:t>
      </w:r>
    </w:p>
    <w:p w:rsidR="00C42442" w:rsidRPr="00CD4CD0" w:rsidRDefault="00C42442" w:rsidP="00E65B3A">
      <w:r w:rsidRPr="00CD4CD0">
        <w:t>Nejvíce jim vadilo, že neměli určitých zpráv o tom, jak se chtějí ostatní velmoci zachovati k jejim výbojným choutkám. Zejména jim běželo o mínění mocné Severní Ameriky, Anglie a samého Ruska.</w:t>
      </w:r>
    </w:p>
    <w:p w:rsidR="00C42442" w:rsidRPr="00CD4CD0" w:rsidRDefault="00C42442" w:rsidP="00E65B3A">
      <w:r w:rsidRPr="00CD4CD0">
        <w:lastRenderedPageBreak/>
        <w:t>To však znal nejlépe člověk, v jehož rukou sbíhaly se tehda všechny neviditelné nitky, kterými veřejné mínění skoro celého světa i zahraniční politika většiny vlivných států byly ovládány.</w:t>
      </w:r>
    </w:p>
    <w:p w:rsidR="00C42442" w:rsidRPr="00CD4CD0" w:rsidRDefault="00C42442" w:rsidP="00E65B3A">
      <w:r w:rsidRPr="00CD4CD0">
        <w:t xml:space="preserve">Člověkem tím byl majitel </w:t>
      </w:r>
      <w:r w:rsidR="00CD4CD0">
        <w:t>„</w:t>
      </w:r>
      <w:r w:rsidRPr="00CD4CD0">
        <w:t>Hlasu Slovana</w:t>
      </w:r>
      <w:r w:rsidR="00CD4CD0">
        <w:t>“</w:t>
      </w:r>
      <w:r w:rsidRPr="00CD4CD0">
        <w:t>, Svatopluk Novický.</w:t>
      </w:r>
    </w:p>
    <w:p w:rsidR="00C42442" w:rsidRPr="00CD4CD0" w:rsidRDefault="00C42442" w:rsidP="00E65B3A">
      <w:r w:rsidRPr="00CD4CD0">
        <w:t>Právě se objevil ve společné světnici přítele Ivana Dobrodara a jeho manželky.</w:t>
      </w:r>
    </w:p>
    <w:p w:rsidR="00C42442" w:rsidRPr="00CD4CD0" w:rsidRDefault="00CD4CD0" w:rsidP="00E65B3A">
      <w:r>
        <w:t>„</w:t>
      </w:r>
      <w:r w:rsidR="00C42442" w:rsidRPr="00CD4CD0">
        <w:t>Máš dnes večer něco na práci, Ivane?</w:t>
      </w:r>
      <w:r>
        <w:t>“</w:t>
      </w:r>
      <w:r w:rsidR="00C42442" w:rsidRPr="00CD4CD0">
        <w:t xml:space="preserve"> otázal se, pohlédnuv zasmušile na paní Venuši, která si ho ani nevšímala.</w:t>
      </w:r>
    </w:p>
    <w:p w:rsidR="00C42442" w:rsidRPr="00CD4CD0" w:rsidRDefault="00C42442" w:rsidP="00E65B3A">
      <w:r w:rsidRPr="00CD4CD0">
        <w:t>Rozplývala se v pravém slova smyslu láskou ke svému manželi a ten náklonnost její opětoval s takovou vášní, že to nemohlo ujiti očím zvědavců. Celý Nový Petrohrad o tom již mluvil a všichni se tomu nemálo divili, neboť nebylo nikomu tajno, jak to do nedávná vypadalo s manželstvím slavného hvězdáře.</w:t>
      </w:r>
    </w:p>
    <w:p w:rsidR="00C42442" w:rsidRPr="00CD4CD0" w:rsidRDefault="00CD4CD0" w:rsidP="00E65B3A">
      <w:r>
        <w:t>„</w:t>
      </w:r>
      <w:r w:rsidR="00C42442" w:rsidRPr="00CD4CD0">
        <w:t>Pilného nemám na práci vlastně nic!</w:t>
      </w:r>
      <w:r>
        <w:t>“</w:t>
      </w:r>
      <w:r w:rsidR="00C42442" w:rsidRPr="00CD4CD0">
        <w:t xml:space="preserve"> odpověděl Ivan Dobrodar. </w:t>
      </w:r>
      <w:r>
        <w:t>„</w:t>
      </w:r>
      <w:r w:rsidR="00C42442" w:rsidRPr="00CD4CD0">
        <w:t>Chtěl jsem jen vyhověti přání své drahé ženušky a podniknouti v létadle malý výlet do ovzduší — naproti kometě, kterou bych si sám rád prohlédl jedenkráte co možná z blízka.</w:t>
      </w:r>
      <w:r>
        <w:t>“</w:t>
      </w:r>
    </w:p>
    <w:p w:rsidR="00C42442" w:rsidRPr="00CD4CD0" w:rsidRDefault="00C42442" w:rsidP="00E65B3A">
      <w:r w:rsidRPr="00CD4CD0">
        <w:t>Paní Venuše, zatleskala rukama jako malé, krásnou hračkou obdařené dítě.</w:t>
      </w:r>
    </w:p>
    <w:p w:rsidR="00C42442" w:rsidRPr="00CD4CD0" w:rsidRDefault="00CD4CD0" w:rsidP="00E65B3A">
      <w:r>
        <w:t>„</w:t>
      </w:r>
      <w:r w:rsidR="00C42442" w:rsidRPr="00CD4CD0">
        <w:t>Toť skvostný nápad, Ivane!</w:t>
      </w:r>
      <w:r>
        <w:t>“</w:t>
      </w:r>
      <w:r w:rsidR="00C42442" w:rsidRPr="00CD4CD0">
        <w:t xml:space="preserve"> zvolala a rozběhla se k oknu, kterým bylo viděti pro j</w:t>
      </w:r>
      <w:r w:rsidR="00CC5731">
        <w:t>iné tak strašnou rudou kometu vy</w:t>
      </w:r>
      <w:r w:rsidR="00C42442" w:rsidRPr="00CD4CD0">
        <w:t>soko na obloze.</w:t>
      </w:r>
    </w:p>
    <w:p w:rsidR="00C42442" w:rsidRPr="00CD4CD0" w:rsidRDefault="00C42442" w:rsidP="00E65B3A">
      <w:r w:rsidRPr="00CD4CD0">
        <w:t>Krásná žena k ní toužebně vztáhla bílé paže a pokračovala skoro šeptem:</w:t>
      </w:r>
    </w:p>
    <w:p w:rsidR="00C42442" w:rsidRPr="00CD4CD0" w:rsidRDefault="00CD4CD0" w:rsidP="00E65B3A">
      <w:r>
        <w:t>„</w:t>
      </w:r>
      <w:r w:rsidR="00C42442" w:rsidRPr="00CD4CD0">
        <w:t>Nevím, co to je? Cítím palčivou, neodolatelnou touhu po čemsi neznámém! — Zdá se mi, jako bych musela</w:t>
      </w:r>
      <w:r w:rsidR="00CC5731">
        <w:t xml:space="preserve"> </w:t>
      </w:r>
      <w:r w:rsidR="00C42442" w:rsidRPr="00CD4CD0">
        <w:t>putovati kamsi daleko — daleko k místu svého určení!</w:t>
      </w:r>
      <w:r>
        <w:t>“</w:t>
      </w:r>
    </w:p>
    <w:p w:rsidR="00C42442" w:rsidRPr="00CD4CD0" w:rsidRDefault="00C42442" w:rsidP="00E65B3A">
      <w:r w:rsidRPr="00CD4CD0">
        <w:t>Svatoplukovi Novickému nebyl výlet k rudé kometě vítaným.</w:t>
      </w:r>
    </w:p>
    <w:p w:rsidR="00C42442" w:rsidRPr="00CD4CD0" w:rsidRDefault="00CD4CD0" w:rsidP="00E65B3A">
      <w:r>
        <w:t>„</w:t>
      </w:r>
      <w:r w:rsidR="00C42442" w:rsidRPr="00CD4CD0">
        <w:t>Škoda!</w:t>
      </w:r>
      <w:r>
        <w:t>“</w:t>
      </w:r>
      <w:r w:rsidR="00CC5731">
        <w:t xml:space="preserve"> řekl mrzutě. „</w:t>
      </w:r>
      <w:r w:rsidR="00C42442" w:rsidRPr="00CD4CD0">
        <w:t xml:space="preserve">Měl jsem pro vás něco zcela jiného. — </w:t>
      </w:r>
      <w:r w:rsidR="00CC5731">
        <w:t>V opeře dávají dnes večer Tannhä</w:t>
      </w:r>
      <w:r w:rsidR="00C42442" w:rsidRPr="00CD4CD0">
        <w:t>usera a božská Milada zpívá Alžbětu. Pouze její zvláštní laskavosti mám co děkovati, že jsem ještě dostal tři místa, neboť opera byla již jako obyčejně před několika dny vyprodána. Počítal jsem zcela jistě, že půjdete se mnou —</w:t>
      </w:r>
      <w:r>
        <w:t>“</w:t>
      </w:r>
    </w:p>
    <w:p w:rsidR="00C42442" w:rsidRPr="00CD4CD0" w:rsidRDefault="00C42442" w:rsidP="00E65B3A">
      <w:r w:rsidRPr="00CD4CD0">
        <w:t>Paní Venuše byla příliš velkou milovnicí hudby.</w:t>
      </w:r>
    </w:p>
    <w:p w:rsidR="00C42442" w:rsidRPr="00CD4CD0" w:rsidRDefault="00C42442" w:rsidP="00E65B3A">
      <w:r w:rsidRPr="00CD4CD0">
        <w:lastRenderedPageBreak/>
        <w:t>Bez dlouhého rozmýšlení změnila tedy svůj plán, vzdala se výletu a svolila, aby dnešní večer ztrávili v opeře.</w:t>
      </w:r>
    </w:p>
    <w:p w:rsidR="00C42442" w:rsidRPr="00CD4CD0" w:rsidRDefault="00C42442" w:rsidP="00E65B3A">
      <w:r w:rsidRPr="00CD4CD0">
        <w:t>A skutečně za malé půl hodiny letěl Ivan Dobrodar se svou manželkou a přítelem do divadla.</w:t>
      </w:r>
    </w:p>
    <w:p w:rsidR="00C42442" w:rsidRPr="00CD4CD0" w:rsidRDefault="00C42442" w:rsidP="00E65B3A">
      <w:r w:rsidRPr="00CD4CD0">
        <w:t>Představení začalo přesně v ustanovenou hodinu.</w:t>
      </w:r>
    </w:p>
    <w:p w:rsidR="00C42442" w:rsidRPr="00CD4CD0" w:rsidRDefault="00C42442" w:rsidP="00E65B3A">
      <w:r w:rsidRPr="00CD4CD0">
        <w:t>Paní Venuše zapomněla na všecko vůkol sebe a se zatajeným dechem naslouchala hudbě Wagnerové, která ve třetím tisíciletí po dvěstěleté přestávce zase přišla do módy.</w:t>
      </w:r>
    </w:p>
    <w:p w:rsidR="00C42442" w:rsidRPr="00CD4CD0" w:rsidRDefault="00C42442" w:rsidP="00E65B3A">
      <w:r w:rsidRPr="00CD4CD0">
        <w:t>Ivan Dobrodar však neměl oči pro nic jiného než pro svou manželku. Jakýsi tajný bol zračil se na jeho tváři, neboť ke svému velkému zděšení musel slavný hvězdář seznati, že všecka šílená láska, kterou k ní cítil, nebudila v jeho nitru blahé uspokojení.</w:t>
      </w:r>
    </w:p>
    <w:p w:rsidR="00C42442" w:rsidRPr="00CD4CD0" w:rsidRDefault="00C42442" w:rsidP="00E65B3A">
      <w:r w:rsidRPr="00CD4CD0">
        <w:t>Zdálo se mu — ano v posledních dnech byl už jist, že zase nenašel, co hledal, a v tomto vědomí láska jeho valně ochladla.</w:t>
      </w:r>
    </w:p>
    <w:p w:rsidR="00C42442" w:rsidRPr="00CD4CD0" w:rsidRDefault="00C42442" w:rsidP="00E65B3A">
      <w:r w:rsidRPr="00CD4CD0">
        <w:t>Svatopluk Novický za tím odešel z lože a zmizel za kulisami.</w:t>
      </w:r>
    </w:p>
    <w:p w:rsidR="00C42442" w:rsidRPr="00CD4CD0" w:rsidRDefault="00C42442" w:rsidP="00E65B3A">
      <w:r w:rsidRPr="00CD4CD0">
        <w:t>Jeho božská Milada nebyla právě na jevišti zaměstnána.</w:t>
      </w:r>
    </w:p>
    <w:p w:rsidR="00C42442" w:rsidRPr="00CD4CD0" w:rsidRDefault="00C42442" w:rsidP="00E65B3A">
      <w:r w:rsidRPr="00CD4CD0">
        <w:t>Byla nevýslovně krásná v bílém rouchu Alžběty, jehož oslňující třpyt odrážel se i na její čisté, mramorové tváři. Zdálo se, jako by štíhlá postava její byla oblita tekutým stříbrem.</w:t>
      </w:r>
    </w:p>
    <w:p w:rsidR="00C42442" w:rsidRPr="00CD4CD0" w:rsidRDefault="00CD4CD0" w:rsidP="00E65B3A">
      <w:r>
        <w:t>„</w:t>
      </w:r>
      <w:r w:rsidR="00CC5731">
        <w:t>Dala jsi mne zavolati, Milado</w:t>
      </w:r>
      <w:r w:rsidR="00C42442" w:rsidRPr="00CD4CD0">
        <w:t>!</w:t>
      </w:r>
      <w:r>
        <w:t>“</w:t>
      </w:r>
      <w:r w:rsidR="00C42442" w:rsidRPr="00CD4CD0">
        <w:t xml:space="preserve"> začal Svatopluk Novický, bez okolků vstoupiv do její šatny, záležející ze dvou nádherně zařízených pokojů.</w:t>
      </w:r>
    </w:p>
    <w:p w:rsidR="00C42442" w:rsidRPr="00CD4CD0" w:rsidRDefault="00C42442" w:rsidP="00E65B3A">
      <w:r w:rsidRPr="00CD4CD0">
        <w:t>Komorná a malý černý hoch na pokyn své velitelky mlčky odešli.</w:t>
      </w:r>
    </w:p>
    <w:p w:rsidR="00C42442" w:rsidRPr="00CD4CD0" w:rsidRDefault="00CD4CD0" w:rsidP="00E65B3A">
      <w:r>
        <w:t>„</w:t>
      </w:r>
      <w:r w:rsidR="00C42442" w:rsidRPr="00CD4CD0">
        <w:t>Ráda bych si zase jednou několik okamžiků nerušeně s tebou pohovořila</w:t>
      </w:r>
      <w:r>
        <w:t>“</w:t>
      </w:r>
      <w:r w:rsidR="00C42442" w:rsidRPr="00CD4CD0">
        <w:t xml:space="preserve">, odvětila krásná pěvkyně. </w:t>
      </w:r>
      <w:r>
        <w:t>„</w:t>
      </w:r>
      <w:r w:rsidR="00C42442" w:rsidRPr="00CD4CD0">
        <w:t>Poslední dobou ukazuješ se u mne čím dál řidčeji a já začínám věřiti, co si lidé o tobě dávno vypravují — že se totiž dvoříš paní Venuši, manželce svého přítele Ivana Dobrodara!</w:t>
      </w:r>
      <w:r>
        <w:t>“</w:t>
      </w:r>
    </w:p>
    <w:p w:rsidR="00C42442" w:rsidRPr="00CD4CD0" w:rsidRDefault="00C42442" w:rsidP="00E65B3A">
      <w:r w:rsidRPr="00CD4CD0">
        <w:t>Pohodila vzdorovitě krásnou hlavou a uštěpačně se při tom zasmála, když Svatopluk Novický odpověděl s netajeným vztekem:</w:t>
      </w:r>
    </w:p>
    <w:p w:rsidR="00C42442" w:rsidRPr="00CD4CD0" w:rsidRDefault="00DE2C1F" w:rsidP="00E65B3A">
      <w:r>
        <w:t>„</w:t>
      </w:r>
      <w:r w:rsidR="00C42442" w:rsidRPr="00CD4CD0">
        <w:t>Možná! — Ale co jest lidem do mých záležitostí?</w:t>
      </w:r>
      <w:r w:rsidR="00CD4CD0">
        <w:t>“</w:t>
      </w:r>
    </w:p>
    <w:p w:rsidR="00C42442" w:rsidRPr="00CD4CD0" w:rsidRDefault="00016548" w:rsidP="00E65B3A">
      <w:r>
        <w:t>„</w:t>
      </w:r>
      <w:r w:rsidR="00C42442" w:rsidRPr="00CD4CD0">
        <w:t>Nediv se tomu</w:t>
      </w:r>
      <w:r w:rsidR="00DE2C1F">
        <w:t>! Vždyť ví</w:t>
      </w:r>
      <w:r w:rsidR="00C42442" w:rsidRPr="00CD4CD0">
        <w:t xml:space="preserve">š, že lidé mluví o každém hnutí člověka, který zaujímá nějaké přední místo. A tys se kromě toho stal </w:t>
      </w:r>
      <w:r w:rsidR="00C42442" w:rsidRPr="00CD4CD0">
        <w:lastRenderedPageBreak/>
        <w:t>velmi zajímavým i proto, jelikož se dobře ví, že od paní Venuše nebudeš nikdy vyslyšen</w:t>
      </w:r>
      <w:r w:rsidR="00DE2C1F">
        <w:t>!“</w:t>
      </w:r>
    </w:p>
    <w:p w:rsidR="00C42442" w:rsidRPr="00CD4CD0" w:rsidRDefault="00C42442" w:rsidP="00E65B3A">
      <w:r w:rsidRPr="00CD4CD0">
        <w:t>Novický zaťal zuby a mezi obočím objevila se mu hluboká, hrozivá vráska.</w:t>
      </w:r>
    </w:p>
    <w:p w:rsidR="00C42442" w:rsidRPr="00CD4CD0" w:rsidRDefault="00CD4CD0" w:rsidP="00E65B3A">
      <w:r>
        <w:t>„</w:t>
      </w:r>
      <w:r w:rsidR="00C42442" w:rsidRPr="00CD4CD0">
        <w:t>Uvidíme!</w:t>
      </w:r>
      <w:r>
        <w:t>“</w:t>
      </w:r>
      <w:r w:rsidR="00C42442" w:rsidRPr="00CD4CD0">
        <w:t xml:space="preserve"> broukl hněvivě a nechtěje déle poslouchati takové škádlení, měl se k odchodu.</w:t>
      </w:r>
    </w:p>
    <w:p w:rsidR="00C42442" w:rsidRPr="00CD4CD0" w:rsidRDefault="00C42442" w:rsidP="00E65B3A">
      <w:r w:rsidRPr="00CD4CD0">
        <w:t>Krásná pěvkyně však mu zastoupila cestu, pověsila se mu na krk a zašeptala smutně:</w:t>
      </w:r>
    </w:p>
    <w:p w:rsidR="00C42442" w:rsidRPr="00CD4CD0" w:rsidRDefault="00DE2C1F" w:rsidP="00E65B3A">
      <w:r>
        <w:t>„</w:t>
      </w:r>
      <w:r w:rsidR="00C42442" w:rsidRPr="00CD4CD0">
        <w:t>A což já, Svatopluku — pro mne nemáš ničeho více? Opravdu mne již nemiluješ? Zapomněl jsi docela na mne?</w:t>
      </w:r>
      <w:r w:rsidR="00CD4CD0">
        <w:t>“</w:t>
      </w:r>
    </w:p>
    <w:p w:rsidR="00C42442" w:rsidRPr="00CD4CD0" w:rsidRDefault="00C42442" w:rsidP="00E65B3A">
      <w:r w:rsidRPr="00CD4CD0">
        <w:t>Slavný žurnalista ji strhl k sobě na klín.</w:t>
      </w:r>
    </w:p>
    <w:p w:rsidR="00C42442" w:rsidRPr="00CD4CD0" w:rsidRDefault="00C42442" w:rsidP="00E65B3A">
      <w:r w:rsidRPr="00CD4CD0">
        <w:t>Nepřetvařoval se, když ji vášnivě sevřel do náručí a odpověděl chvějícím se hlasem;</w:t>
      </w:r>
    </w:p>
    <w:p w:rsidR="00C42442" w:rsidRPr="00CD4CD0" w:rsidRDefault="00CD4CD0" w:rsidP="00E65B3A">
      <w:r>
        <w:t>„</w:t>
      </w:r>
      <w:r w:rsidR="00C42442" w:rsidRPr="00CD4CD0">
        <w:t>Nikoli — věř mi, že jsem na tebe nezapomněl! Miluji tě pořád stejně — pořád tak vroucně, jako dříve</w:t>
      </w:r>
      <w:r w:rsidR="00DE2C1F">
        <w:t>!</w:t>
      </w:r>
      <w:r w:rsidR="00C42442" w:rsidRPr="00CD4CD0">
        <w:t xml:space="preserve"> Ale nezapírám, že vášeň, kterou cítím k paní Venuši, docela mne zaslepila. Miluji tě jinak než ji — a přijde čas, kdy opět budu náležeti jen tobě!</w:t>
      </w:r>
      <w:r>
        <w:t>“</w:t>
      </w:r>
    </w:p>
    <w:p w:rsidR="00C42442" w:rsidRPr="00CD4CD0" w:rsidRDefault="00C42442" w:rsidP="00E65B3A">
      <w:r w:rsidRPr="00CD4CD0">
        <w:t xml:space="preserve">Slečna Milada pokryla tvář jeho žhavými </w:t>
      </w:r>
      <w:r w:rsidR="00DE2C1F">
        <w:t>polibky. Hned na to stiskla knof</w:t>
      </w:r>
      <w:r w:rsidRPr="00CD4CD0">
        <w:t>lík elektrického zvonku a poručila přichvátavšímu sluhovi, aby přinesl šampaňské.</w:t>
      </w:r>
    </w:p>
    <w:p w:rsidR="00C42442" w:rsidRPr="00CD4CD0" w:rsidRDefault="00C42442" w:rsidP="00E65B3A">
      <w:r w:rsidRPr="00CD4CD0">
        <w:t xml:space="preserve">Zatím co inspicient zoufale přecházel po chodbě, pln obavy, že pěvkyně následkem opilosti nebude moci v příštím jednání vystoupiti na jeviště, </w:t>
      </w:r>
      <w:r w:rsidR="00DE2C1F">
        <w:t>oddali se oba milenci zcela hý</w:t>
      </w:r>
      <w:r w:rsidRPr="00CD4CD0">
        <w:t>řivému kvasu.</w:t>
      </w:r>
    </w:p>
    <w:p w:rsidR="00C42442" w:rsidRPr="00CD4CD0" w:rsidRDefault="00C42442" w:rsidP="00E65B3A">
      <w:r w:rsidRPr="00CD4CD0">
        <w:t>Ale krásná sv</w:t>
      </w:r>
      <w:r w:rsidR="00DE2C1F">
        <w:t>ů</w:t>
      </w:r>
      <w:r w:rsidRPr="00CD4CD0">
        <w:t>dnice patrně věděla, co dělá.</w:t>
      </w:r>
    </w:p>
    <w:p w:rsidR="00C42442" w:rsidRPr="00CD4CD0" w:rsidRDefault="00C42442" w:rsidP="00E65B3A">
      <w:r w:rsidRPr="00CD4CD0">
        <w:t>Sama jen opatrně u</w:t>
      </w:r>
      <w:r w:rsidR="00DE2C1F">
        <w:t>pila z naplněné čí</w:t>
      </w:r>
      <w:r w:rsidRPr="00CD4CD0">
        <w:t>še a zbytek vylila pod stůl, kdežto Svatopluk Novický nestačil prázd</w:t>
      </w:r>
      <w:r w:rsidR="00DE2C1F">
        <w:t>n</w:t>
      </w:r>
      <w:r w:rsidRPr="00CD4CD0">
        <w:t>iti sklenice, jež mu bez přestávky nalévala.</w:t>
      </w:r>
    </w:p>
    <w:p w:rsidR="00C42442" w:rsidRPr="00CD4CD0" w:rsidRDefault="00C42442" w:rsidP="00E65B3A">
      <w:r w:rsidRPr="00CD4CD0">
        <w:t>A Svatopluk Novický pil.</w:t>
      </w:r>
    </w:p>
    <w:p w:rsidR="00C42442" w:rsidRPr="00CD4CD0" w:rsidRDefault="00C42442" w:rsidP="00E65B3A">
      <w:r w:rsidRPr="00CD4CD0">
        <w:t>Cítil v sobě jakýsi palčivý žár, jejž by byl rád uhasil. Proto lil do sebe jednu sklenici za druhou a nezpozoroval, když jeho krásná přítelkyně pustila jednu chvíli do jeho sklenice několik kapek z malé lahvičky.</w:t>
      </w:r>
    </w:p>
    <w:p w:rsidR="00C42442" w:rsidRPr="00CD4CD0" w:rsidRDefault="00CD4CD0" w:rsidP="00DE2C1F">
      <w:r>
        <w:t>„</w:t>
      </w:r>
      <w:r w:rsidR="00C42442" w:rsidRPr="00CD4CD0">
        <w:t>Jak daleko vlastně pokročilo vyjednávání o mír?</w:t>
      </w:r>
      <w:r>
        <w:t>“</w:t>
      </w:r>
      <w:r w:rsidR="00C42442" w:rsidRPr="00CD4CD0">
        <w:t xml:space="preserve"> otázala se ho při</w:t>
      </w:r>
      <w:r w:rsidR="00DE2C1F">
        <w:t xml:space="preserve"> tom na pohled zcela lhostejně.</w:t>
      </w:r>
    </w:p>
    <w:p w:rsidR="00C42442" w:rsidRPr="00CD4CD0" w:rsidRDefault="00C42442" w:rsidP="00E65B3A">
      <w:r w:rsidRPr="00CD4CD0">
        <w:lastRenderedPageBreak/>
        <w:t>Pak si zapálila čerstvou cigaretu a vypouštějíc obláčky modravého kouře ke stropu, čekala na odpověď.</w:t>
      </w:r>
    </w:p>
    <w:p w:rsidR="00C42442" w:rsidRPr="00CD4CD0" w:rsidRDefault="00C42442" w:rsidP="00E65B3A">
      <w:r w:rsidRPr="00CD4CD0">
        <w:t>Slavnému žurnalistovi vlezlo již víno do hlavy, takže sotva mohl mluviti. Chvíli se rozmýšlel, načež ze sebe vypravil těžkým jazykem:</w:t>
      </w:r>
    </w:p>
    <w:p w:rsidR="00C42442" w:rsidRPr="00CD4CD0" w:rsidRDefault="00CD4CD0" w:rsidP="00E65B3A">
      <w:r>
        <w:t>„</w:t>
      </w:r>
      <w:r w:rsidR="00C42442" w:rsidRPr="00CD4CD0">
        <w:t>Mír bude co nevidět uzavřen, milá dušinko! Němci při něm arci š</w:t>
      </w:r>
      <w:r w:rsidR="00DE2C1F">
        <w:t>patně pochodí. — Ano, kdyby vědě</w:t>
      </w:r>
      <w:r w:rsidR="00C42442" w:rsidRPr="00CD4CD0">
        <w:t>li, že Amerika je při nich, kdežto nás jest hotova nechati na holičkách! Kdyby věděli, že Rusko se touto nákladnou válkou úplně vyčerpalo, pak by sotva svolili na podmínky, které jim diktujeme.</w:t>
      </w:r>
      <w:r>
        <w:t>“</w:t>
      </w:r>
    </w:p>
    <w:p w:rsidR="00C42442" w:rsidRPr="00CD4CD0" w:rsidRDefault="00CD4CD0" w:rsidP="00E65B3A">
      <w:r>
        <w:t>„</w:t>
      </w:r>
      <w:r w:rsidR="00C42442" w:rsidRPr="00CD4CD0">
        <w:t>Věc tedy pro Německo stojí mnohem lépe než se všeobecně za to má?</w:t>
      </w:r>
      <w:r>
        <w:t>“</w:t>
      </w:r>
      <w:r w:rsidR="00C42442" w:rsidRPr="00CD4CD0">
        <w:t xml:space="preserve"> otázala se Milada chvatně a znova naplnila sklenici žurnalistovu šampaňským.</w:t>
      </w:r>
    </w:p>
    <w:p w:rsidR="00C42442" w:rsidRPr="00CD4CD0" w:rsidRDefault="00C42442" w:rsidP="00E65B3A">
      <w:r w:rsidRPr="00CD4CD0">
        <w:t>Tentokráte bylo víno ještě o něco kalnější než dříve.</w:t>
      </w:r>
    </w:p>
    <w:p w:rsidR="00C42442" w:rsidRPr="00CD4CD0" w:rsidRDefault="00CD4CD0" w:rsidP="00E65B3A">
      <w:r>
        <w:t>„</w:t>
      </w:r>
      <w:r w:rsidR="00C42442" w:rsidRPr="00CD4CD0">
        <w:t>Tak jest, má drahá!</w:t>
      </w:r>
      <w:r>
        <w:t>“</w:t>
      </w:r>
      <w:r w:rsidR="00C42442" w:rsidRPr="00CD4CD0">
        <w:t xml:space="preserve"> odpověděl Svatopluk Novický s chraptivým smíchem opilců. </w:t>
      </w:r>
      <w:r>
        <w:t>„</w:t>
      </w:r>
      <w:r w:rsidR="00C42442" w:rsidRPr="00CD4CD0">
        <w:t xml:space="preserve">Též Angličané mohli by z této situace </w:t>
      </w:r>
      <w:r w:rsidR="00DE2C1F">
        <w:t>vytěžiti o mnoho více než si teď</w:t>
      </w:r>
      <w:r w:rsidR="00C42442" w:rsidRPr="00CD4CD0">
        <w:t xml:space="preserve"> troufají žádati — kdyby jen věděl</w:t>
      </w:r>
      <w:r w:rsidR="00DE2C1F">
        <w:t>i </w:t>
      </w:r>
      <w:r w:rsidR="00DE2C1F" w:rsidRPr="00CD4CD0">
        <w:t>—</w:t>
      </w:r>
      <w:r w:rsidR="00DE2C1F">
        <w:t> </w:t>
      </w:r>
      <w:r w:rsidR="00DE2C1F" w:rsidRPr="00CD4CD0">
        <w:t>—</w:t>
      </w:r>
      <w:r w:rsidR="00DE2C1F">
        <w:t>“</w:t>
      </w:r>
    </w:p>
    <w:p w:rsidR="00C42442" w:rsidRPr="00CD4CD0" w:rsidRDefault="00CD4CD0" w:rsidP="00E65B3A">
      <w:r>
        <w:t>„</w:t>
      </w:r>
      <w:r w:rsidR="00DE2C1F">
        <w:t>A ty zn</w:t>
      </w:r>
      <w:r w:rsidR="00C42442" w:rsidRPr="00CD4CD0">
        <w:t>áš všechny bližší podmínky?</w:t>
      </w:r>
      <w:r>
        <w:t>“</w:t>
      </w:r>
      <w:r w:rsidR="00C42442" w:rsidRPr="00CD4CD0">
        <w:t xml:space="preserve"> skočila mu herečka do řeči.</w:t>
      </w:r>
    </w:p>
    <w:p w:rsidR="00C42442" w:rsidRPr="00CD4CD0" w:rsidRDefault="00C42442" w:rsidP="00E65B3A">
      <w:r w:rsidRPr="00CD4CD0">
        <w:t>Svatopluk Novický se opět zachechtal.</w:t>
      </w:r>
    </w:p>
    <w:p w:rsidR="00C42442" w:rsidRPr="00CD4CD0" w:rsidRDefault="00CD4CD0" w:rsidP="00E65B3A">
      <w:r>
        <w:t>„</w:t>
      </w:r>
      <w:r w:rsidR="00C42442" w:rsidRPr="00CD4CD0">
        <w:t>Ha ha ha, co pak mne neznáš, cukroušku?!</w:t>
      </w:r>
      <w:r>
        <w:t>“</w:t>
      </w:r>
      <w:r w:rsidR="00C42442" w:rsidRPr="00CD4CD0">
        <w:t xml:space="preserve"> vykoktal chlubivě. </w:t>
      </w:r>
      <w:r>
        <w:t>„</w:t>
      </w:r>
      <w:r w:rsidR="00C42442" w:rsidRPr="00CD4CD0">
        <w:t>Mám v kapse náčrtky všech smluv, má beruško! — Právě dnes mluvil jsem dlouho s ministrem zahraničních záležitostí — a vezmu-li to, čeho jsem se domakal, za pravý konec, pak jest osud Německa i Anglie vlastně — v mých rukách!</w:t>
      </w:r>
      <w:r>
        <w:t>“</w:t>
      </w:r>
    </w:p>
    <w:p w:rsidR="00C42442" w:rsidRPr="00CD4CD0" w:rsidRDefault="00C42442" w:rsidP="00E65B3A">
      <w:r w:rsidRPr="00CD4CD0">
        <w:t>Neviděl, jak na něho krásná pěvkyně vypoulila oči a svými pohledy div jej nepohltila.</w:t>
      </w:r>
    </w:p>
    <w:p w:rsidR="00C42442" w:rsidRPr="00CD4CD0" w:rsidRDefault="00C42442" w:rsidP="00E65B3A">
      <w:r w:rsidRPr="00CD4CD0">
        <w:t>Vznesl sklenici vína k ústům a vyprázdnil ji zase na jeden doušek.</w:t>
      </w:r>
    </w:p>
    <w:p w:rsidR="00C42442" w:rsidRPr="00CD4CD0" w:rsidRDefault="00C42442" w:rsidP="00E65B3A">
      <w:r w:rsidRPr="00CD4CD0">
        <w:t>Milada obrátila hovor v jinou stranu.</w:t>
      </w:r>
    </w:p>
    <w:p w:rsidR="00C42442" w:rsidRPr="00CD4CD0" w:rsidRDefault="00C42442" w:rsidP="00E65B3A">
      <w:r w:rsidRPr="00CD4CD0">
        <w:t>Mluvila o tom i onom, až Svatopluk Novický konečně chtěl vstáti a odejiti.</w:t>
      </w:r>
    </w:p>
    <w:p w:rsidR="00C42442" w:rsidRPr="00CD4CD0" w:rsidRDefault="00C42442" w:rsidP="00E65B3A">
      <w:r w:rsidRPr="00CD4CD0">
        <w:t>Ale nemohl.</w:t>
      </w:r>
    </w:p>
    <w:p w:rsidR="00C42442" w:rsidRPr="00CD4CD0" w:rsidRDefault="00C42442" w:rsidP="00E65B3A">
      <w:r w:rsidRPr="00CD4CD0">
        <w:lastRenderedPageBreak/>
        <w:t>Údy jeho byly, jako by do nich nalil olova; prsa těžce oddechovala, oči se mu zavíraly, ačkoli se křečovitě pokoušel udržeti víčka nahoře.</w:t>
      </w:r>
    </w:p>
    <w:p w:rsidR="00C42442" w:rsidRPr="00CD4CD0" w:rsidRDefault="00C42442" w:rsidP="00E65B3A">
      <w:r w:rsidRPr="00CD4CD0">
        <w:t>Po každém zdařilém pokusu mu zase neodolatelně zapadla.</w:t>
      </w:r>
    </w:p>
    <w:p w:rsidR="00C42442" w:rsidRPr="00CD4CD0" w:rsidRDefault="00CD4CD0" w:rsidP="00E65B3A">
      <w:r>
        <w:t>„</w:t>
      </w:r>
      <w:r w:rsidR="00C42442" w:rsidRPr="00CD4CD0">
        <w:t>Ty tedy máš náčrtky smluv u sebe?</w:t>
      </w:r>
      <w:r>
        <w:t>“</w:t>
      </w:r>
      <w:r w:rsidR="00C42442" w:rsidRPr="00CD4CD0">
        <w:t xml:space="preserve"> otázala se Milada náhle, vrácejíc se k dřívějšímu předmětu rozmluvy.</w:t>
      </w:r>
    </w:p>
    <w:p w:rsidR="00C42442" w:rsidRPr="00CD4CD0" w:rsidRDefault="00C42442" w:rsidP="00E65B3A">
      <w:r w:rsidRPr="00CD4CD0">
        <w:t>Pohledem, ve kterém se nezračila ani špetka účastenství, který byl chladný jako led, utkvěla na svém příteli a s tajenou radostí sledovala všecky jeho marné pokusy, aby se sebe střásl těžkou únavu.</w:t>
      </w:r>
    </w:p>
    <w:p w:rsidR="00C42442" w:rsidRPr="00CD4CD0" w:rsidRDefault="00C42442" w:rsidP="00E65B3A">
      <w:r w:rsidRPr="00CD4CD0">
        <w:t>Sláva pěvkyně doléhala k jeho uším jako z veliké dálky.</w:t>
      </w:r>
    </w:p>
    <w:p w:rsidR="00C42442" w:rsidRPr="00CD4CD0" w:rsidRDefault="00C42442" w:rsidP="00E65B3A">
      <w:r w:rsidRPr="00CD4CD0">
        <w:t>Nenabyv jasného vědomí, odpověděl tupě:</w:t>
      </w:r>
    </w:p>
    <w:p w:rsidR="00C42442" w:rsidRPr="00CD4CD0" w:rsidRDefault="00CD4CD0" w:rsidP="00E65B3A">
      <w:r>
        <w:t>„</w:t>
      </w:r>
      <w:r w:rsidR="00C42442" w:rsidRPr="00CD4CD0">
        <w:t>Ano, ano — mám je u sebe! Ale te</w:t>
      </w:r>
      <w:r w:rsidR="001F780C">
        <w:t>ď</w:t>
      </w:r>
      <w:r w:rsidR="00C42442" w:rsidRPr="00CD4CD0">
        <w:t xml:space="preserve"> bych rád — rád bych — odešel —</w:t>
      </w:r>
      <w:r>
        <w:t>“</w:t>
      </w:r>
      <w:r w:rsidR="00C42442" w:rsidRPr="00CD4CD0">
        <w:t xml:space="preserve"> Dále nemohl.</w:t>
      </w:r>
    </w:p>
    <w:p w:rsidR="00C42442" w:rsidRPr="00CD4CD0" w:rsidRDefault="00C42442" w:rsidP="00E65B3A">
      <w:r w:rsidRPr="00CD4CD0">
        <w:t>Ruce, jimiž se opíral o židli, najednou mu bezvládně sklesly k tělu — a slavný žurnalista skácel se na podlahu, která byla pokryta velkou medvědí kožešinou.</w:t>
      </w:r>
    </w:p>
    <w:p w:rsidR="00C42442" w:rsidRPr="00CD4CD0" w:rsidRDefault="001F780C" w:rsidP="00E65B3A">
      <w:r>
        <w:t xml:space="preserve">V </w:t>
      </w:r>
      <w:r w:rsidR="00C42442" w:rsidRPr="00CD4CD0">
        <w:t>tom bylo slyšeti chvatné zaklepání na dvéře.</w:t>
      </w:r>
    </w:p>
    <w:p w:rsidR="00C42442" w:rsidRPr="00CD4CD0" w:rsidRDefault="00C42442" w:rsidP="00E65B3A">
      <w:r w:rsidRPr="00CD4CD0">
        <w:t>Hned na to se dvéře pootevřely, inspicient prostrčil hlavu dovnitř a zvolal se strachem:</w:t>
      </w:r>
    </w:p>
    <w:p w:rsidR="00C42442" w:rsidRPr="00CD4CD0" w:rsidRDefault="00CD4CD0" w:rsidP="00E65B3A">
      <w:r>
        <w:t>„</w:t>
      </w:r>
      <w:r w:rsidR="00C42442" w:rsidRPr="00CD4CD0">
        <w:t>Pro Boha, slečno Milado, jest svrchovaný čas</w:t>
      </w:r>
      <w:r w:rsidR="001F780C">
        <w:t>!</w:t>
      </w:r>
      <w:r w:rsidR="00C42442" w:rsidRPr="00CD4CD0">
        <w:t xml:space="preserve"> Za minutku musíte býti na jevišti!</w:t>
      </w:r>
      <w:r>
        <w:t>“</w:t>
      </w:r>
    </w:p>
    <w:p w:rsidR="00C42442" w:rsidRPr="00CD4CD0" w:rsidRDefault="00C42442" w:rsidP="00E65B3A">
      <w:r w:rsidRPr="00CD4CD0">
        <w:t>Klidně se na něho usmála, kývla hlavou a stiskla zase knoflík elektrického zvonku.</w:t>
      </w:r>
    </w:p>
    <w:p w:rsidR="00C42442" w:rsidRPr="00CD4CD0" w:rsidRDefault="00C42442" w:rsidP="00E65B3A">
      <w:r w:rsidRPr="00CD4CD0">
        <w:t>Černý sluha vrazil do dveří, jako by za nimi byl už čekal.</w:t>
      </w:r>
    </w:p>
    <w:p w:rsidR="00C42442" w:rsidRPr="00CD4CD0" w:rsidRDefault="00CD4CD0" w:rsidP="00E65B3A">
      <w:r>
        <w:t>„</w:t>
      </w:r>
      <w:r w:rsidR="00C42442" w:rsidRPr="00CD4CD0">
        <w:t>Pospě</w:t>
      </w:r>
      <w:r w:rsidR="001F780C">
        <w:t>š</w:t>
      </w:r>
      <w:r w:rsidR="00765A39">
        <w:t xml:space="preserve"> do kanceláře</w:t>
      </w:r>
      <w:r w:rsidR="00C42442" w:rsidRPr="00CD4CD0">
        <w:t xml:space="preserve">, </w:t>
      </w:r>
      <w:r w:rsidR="00C42442" w:rsidRPr="00CD4CD0">
        <w:rPr>
          <w:lang w:eastAsia="es-ES_tradnl"/>
        </w:rPr>
        <w:t>hochu</w:t>
      </w:r>
      <w:r w:rsidR="00765A39">
        <w:rPr>
          <w:lang w:eastAsia="es-ES_tradnl"/>
        </w:rPr>
        <w:t>,</w:t>
      </w:r>
      <w:r w:rsidR="00C42442" w:rsidRPr="00CD4CD0">
        <w:rPr>
          <w:lang w:eastAsia="es-ES_tradnl"/>
        </w:rPr>
        <w:t xml:space="preserve"> </w:t>
      </w:r>
      <w:r w:rsidR="00C42442" w:rsidRPr="00CD4CD0">
        <w:t>a zeptej se, není-li ta</w:t>
      </w:r>
      <w:r w:rsidR="001F780C">
        <w:t>m dr. </w:t>
      </w:r>
      <w:r w:rsidR="00C42442" w:rsidRPr="00CD4CD0">
        <w:t>Arsenik náhodou přítomen!</w:t>
      </w:r>
      <w:r>
        <w:t>“</w:t>
      </w:r>
      <w:r w:rsidR="00C42442" w:rsidRPr="00CD4CD0">
        <w:t xml:space="preserve"> poroučela mu strašná žena. </w:t>
      </w:r>
      <w:r>
        <w:t>„</w:t>
      </w:r>
      <w:r w:rsidR="001F780C">
        <w:t>Je-li, pak mu vyřiď</w:t>
      </w:r>
      <w:r w:rsidR="00C42442" w:rsidRPr="00CD4CD0">
        <w:t>, aby přišel hned ke mně! Pan Novický leží tamhle v koutě — přišla na něho jakási mdloba.</w:t>
      </w:r>
      <w:r>
        <w:t>“</w:t>
      </w:r>
    </w:p>
    <w:p w:rsidR="00C42442" w:rsidRPr="00CD4CD0" w:rsidRDefault="00C42442" w:rsidP="00E65B3A">
      <w:r w:rsidRPr="00CD4CD0">
        <w:t>To řkouc, odkvapila.</w:t>
      </w:r>
    </w:p>
    <w:p w:rsidR="00C42442" w:rsidRPr="00CD4CD0" w:rsidRDefault="001F780C" w:rsidP="00E65B3A">
      <w:r>
        <w:t xml:space="preserve">V </w:t>
      </w:r>
      <w:r w:rsidR="00C42442" w:rsidRPr="00CD4CD0">
        <w:t>nejbližším okamžiku objevila se na jevišti a zpívala svou partii hlasem tak okouzlujícím, s takovou silou a svěžestí, že obecenstvo uprostřed výstupu propuklo v bouřlivou pochvalu.</w:t>
      </w:r>
    </w:p>
    <w:p w:rsidR="00C42442" w:rsidRPr="00CD4CD0" w:rsidRDefault="00C42442" w:rsidP="00E65B3A">
      <w:r w:rsidRPr="00CD4CD0">
        <w:t>Černý sluha zatím vyřídil rozkaz své velitelky.</w:t>
      </w:r>
    </w:p>
    <w:p w:rsidR="00C42442" w:rsidRPr="00CD4CD0" w:rsidRDefault="001F780C" w:rsidP="00E65B3A">
      <w:r>
        <w:lastRenderedPageBreak/>
        <w:t>Zastal dra. </w:t>
      </w:r>
      <w:r w:rsidR="00C42442" w:rsidRPr="00CD4CD0">
        <w:t>Arsenika skutečně v divadelní kanceláři při jakémsi živém vyjednávání s řiditelem divadla a zavedl jej do šatny Miladiny.</w:t>
      </w:r>
    </w:p>
    <w:p w:rsidR="00C42442" w:rsidRPr="00CD4CD0" w:rsidRDefault="001F780C" w:rsidP="00E65B3A">
      <w:r>
        <w:rPr>
          <w:lang w:eastAsia="es-ES_tradnl"/>
        </w:rPr>
        <w:t>Dr. </w:t>
      </w:r>
      <w:r w:rsidR="00C42442" w:rsidRPr="00CD4CD0">
        <w:t>Arsenik, slyše, co se stalo, nebyl velice překvapen, ačkoli by byl patrně rád předstíral úžas.</w:t>
      </w:r>
    </w:p>
    <w:p w:rsidR="00C42442" w:rsidRPr="00CD4CD0" w:rsidRDefault="00CD4CD0" w:rsidP="00E65B3A">
      <w:r>
        <w:t>„</w:t>
      </w:r>
      <w:r w:rsidR="001F780C">
        <w:t>Můžeš odejí</w:t>
      </w:r>
      <w:r w:rsidR="00C42442" w:rsidRPr="00CD4CD0">
        <w:t>ti!</w:t>
      </w:r>
      <w:r>
        <w:t>“</w:t>
      </w:r>
      <w:r w:rsidR="00C42442" w:rsidRPr="00CD4CD0">
        <w:t xml:space="preserve"> řekl černochovi, když vstoupili do místnosti, v níž slavný žurnalista ležel. </w:t>
      </w:r>
      <w:r>
        <w:t>„</w:t>
      </w:r>
      <w:r w:rsidR="00C42442" w:rsidRPr="00CD4CD0">
        <w:t>Nechej mne s ním o samotě!</w:t>
      </w:r>
      <w:r>
        <w:t>“</w:t>
      </w:r>
    </w:p>
    <w:p w:rsidR="00C42442" w:rsidRPr="00CD4CD0" w:rsidRDefault="00C42442" w:rsidP="00E65B3A">
      <w:r w:rsidRPr="00CD4CD0">
        <w:t>Černoch skřížil ruce na prsou, uctivě se poklonil a tiše odešel ze šatny.</w:t>
      </w:r>
    </w:p>
    <w:p w:rsidR="00C42442" w:rsidRPr="00CD4CD0" w:rsidRDefault="007A1A70" w:rsidP="00E65B3A">
      <w:r>
        <w:rPr>
          <w:lang w:eastAsia="es-ES_tradnl"/>
        </w:rPr>
        <w:t>Dr. </w:t>
      </w:r>
      <w:r w:rsidR="00C42442" w:rsidRPr="00CD4CD0">
        <w:t>Arsenik osaměl s nešťastným žurnalistou, který pořád ležel na podlaze bez pohnutí. Tvář jeho byla žlutá jako kůrka z citronu.</w:t>
      </w:r>
    </w:p>
    <w:p w:rsidR="00C42442" w:rsidRPr="00CD4CD0" w:rsidRDefault="00C42442" w:rsidP="00E65B3A">
      <w:r w:rsidRPr="00CD4CD0">
        <w:t>Výraz tváře lékařovy byl v tom okamžiku ještě odpornější než jindy.</w:t>
      </w:r>
    </w:p>
    <w:p w:rsidR="00C42442" w:rsidRPr="00CD4CD0" w:rsidRDefault="00C42442" w:rsidP="00E65B3A">
      <w:r w:rsidRPr="00CD4CD0">
        <w:t>Obyčejně bledá líce jeho byla teď zrovna průsvitná; velké, černé oči příšerně svítily z hlubokých důlků a tmavý stín kmital se na skráních, kdežto svraštěná tvář ztrácela se skoro úplně v hustém, dlouhém plnovousu.</w:t>
      </w:r>
    </w:p>
    <w:p w:rsidR="00C42442" w:rsidRPr="00CD4CD0" w:rsidRDefault="00C42442" w:rsidP="00E65B3A">
      <w:r w:rsidRPr="00CD4CD0">
        <w:t>Dr. Arsenik stáhl napřed elektrické světlo, takže do šatny vnikala jen záře rudé komety, sesílená zrcadlem, připevněným u skleněného stropu.</w:t>
      </w:r>
    </w:p>
    <w:p w:rsidR="00C42442" w:rsidRPr="00CD4CD0" w:rsidRDefault="00C42442" w:rsidP="00E65B3A">
      <w:r w:rsidRPr="00CD4CD0">
        <w:t>Potom přistoupil ke stolu, vzal sklenici, z níž pil Svatopluk Novický, a vylil zbytek otráveného vína na podlahu. Jsa s tím hotov, zdvihl omdlelého nešetrně se země, hodil jej na židli, takže mu na jedné straně visely nohy, na druhé hlava a jal se mu chvatně prohledávati kapsy.</w:t>
      </w:r>
    </w:p>
    <w:p w:rsidR="00C42442" w:rsidRPr="00CD4CD0" w:rsidRDefault="00C42442" w:rsidP="00E65B3A">
      <w:r w:rsidRPr="00CD4CD0">
        <w:t>Konečně se zdálo, že našel, co hledal.</w:t>
      </w:r>
    </w:p>
    <w:p w:rsidR="00C42442" w:rsidRPr="00CD4CD0" w:rsidRDefault="00C42442" w:rsidP="00E65B3A">
      <w:r w:rsidRPr="00CD4CD0">
        <w:t>Na světle rudé komety rozdělal jakousi listinu, vyhotovenou částečně pérem, částečně na psacím stroji, a plnou oprav a dodatků.</w:t>
      </w:r>
    </w:p>
    <w:p w:rsidR="00C42442" w:rsidRPr="00CD4CD0" w:rsidRDefault="00C42442" w:rsidP="00E65B3A">
      <w:r w:rsidRPr="00CD4CD0">
        <w:t>Ale jen zběžně na ni pohlédl a rychle ji schoval do kapsy.</w:t>
      </w:r>
    </w:p>
    <w:p w:rsidR="00C42442" w:rsidRPr="00CD4CD0" w:rsidRDefault="00C42442" w:rsidP="00E65B3A">
      <w:r w:rsidRPr="00CD4CD0">
        <w:t>Pak nalil na malou stříbrnou lžici několik kapek z lahvičky, kterou vytáhl z kapsy u vesty. Tuto tekutinu vpravil omdlelému žurnalistovi zaťatými zuby do úst.</w:t>
      </w:r>
    </w:p>
    <w:p w:rsidR="00C42442" w:rsidRPr="00CD4CD0" w:rsidRDefault="00C42442" w:rsidP="00E65B3A">
      <w:r w:rsidRPr="00CD4CD0">
        <w:t>Netrvalo ani tři minuty a Svatopluk Novický otevřel oči.</w:t>
      </w:r>
    </w:p>
    <w:p w:rsidR="00C42442" w:rsidRPr="00CD4CD0" w:rsidRDefault="00C42442" w:rsidP="00E65B3A">
      <w:r w:rsidRPr="00CD4CD0">
        <w:t>Celý vyjeven se rozhlížel vůkol sebe, patrně se nemoha upamatovati, kde se nalézá.</w:t>
      </w:r>
    </w:p>
    <w:p w:rsidR="00C42442" w:rsidRPr="00CD4CD0" w:rsidRDefault="00C42442" w:rsidP="00E65B3A">
      <w:r w:rsidRPr="00CD4CD0">
        <w:t>Tu pohled jeho padl na lékaře.</w:t>
      </w:r>
    </w:p>
    <w:p w:rsidR="00C42442" w:rsidRPr="00CD4CD0" w:rsidRDefault="00016548" w:rsidP="00E65B3A">
      <w:r>
        <w:lastRenderedPageBreak/>
        <w:t>„</w:t>
      </w:r>
      <w:r w:rsidR="00C42442" w:rsidRPr="00CD4CD0">
        <w:t>Kde to jsem? — Co se</w:t>
      </w:r>
      <w:r>
        <w:t xml:space="preserve"> </w:t>
      </w:r>
      <w:r w:rsidR="00C42442" w:rsidRPr="00CD4CD0">
        <w:t>se</w:t>
      </w:r>
      <w:r>
        <w:t xml:space="preserve"> </w:t>
      </w:r>
      <w:r w:rsidR="00C42442" w:rsidRPr="00CD4CD0">
        <w:t>mnou dálo?</w:t>
      </w:r>
      <w:r w:rsidR="00CD4CD0">
        <w:t>“</w:t>
      </w:r>
      <w:r w:rsidR="00C42442" w:rsidRPr="00CD4CD0">
        <w:t xml:space="preserve"> vykoktal, pracně vstávaje.</w:t>
      </w:r>
    </w:p>
    <w:p w:rsidR="00C42442" w:rsidRPr="00CD4CD0" w:rsidRDefault="00500A05" w:rsidP="00E65B3A">
      <w:r>
        <w:t>Dr. </w:t>
      </w:r>
      <w:r w:rsidR="00C42442" w:rsidRPr="00CD4CD0">
        <w:t>Arsenik ho musel rychle zachytiti, sice by byl zase padl na zem.</w:t>
      </w:r>
    </w:p>
    <w:p w:rsidR="00C42442" w:rsidRPr="00CD4CD0" w:rsidRDefault="00CD4CD0" w:rsidP="00E65B3A">
      <w:r>
        <w:t>„</w:t>
      </w:r>
      <w:r w:rsidR="00C42442" w:rsidRPr="00CD4CD0">
        <w:t>Na štěstí to byla jen závrať, milý příteli!</w:t>
      </w:r>
      <w:r>
        <w:t>“</w:t>
      </w:r>
      <w:r w:rsidR="00C42442" w:rsidRPr="00CD4CD0">
        <w:t xml:space="preserve"> řekl lékař chlácholivě. </w:t>
      </w:r>
      <w:r>
        <w:t>„</w:t>
      </w:r>
      <w:r w:rsidR="00C42442" w:rsidRPr="00CD4CD0">
        <w:t>Povolali mne k vám, neboť jsem se náhodou nalézal v divadelní kanceláři. — Avšak víte-li, že jste v šatně naší božské Milady, která se velice polekala, když jste najednou uprostřed řeči padl do mdlob?</w:t>
      </w:r>
      <w:r>
        <w:t>“</w:t>
      </w:r>
    </w:p>
    <w:p w:rsidR="00C42442" w:rsidRPr="00CD4CD0" w:rsidRDefault="00C42442" w:rsidP="00E65B3A">
      <w:r w:rsidRPr="00CD4CD0">
        <w:t>Po těch slovech se Svatopluku Novickému pamět vrátila.</w:t>
      </w:r>
    </w:p>
    <w:p w:rsidR="00C42442" w:rsidRPr="00CD4CD0" w:rsidRDefault="00C42442" w:rsidP="00E65B3A">
      <w:r w:rsidRPr="00CD4CD0">
        <w:t>Chápal, co se stalo, srovnal na</w:t>
      </w:r>
      <w:r w:rsidR="00500A05">
        <w:t xml:space="preserve"> sobě šaty a podal pravici dru. </w:t>
      </w:r>
      <w:r w:rsidRPr="00CD4CD0">
        <w:t>Arsenikov</w:t>
      </w:r>
      <w:r w:rsidR="003B3975">
        <w:t>i</w:t>
      </w:r>
      <w:r w:rsidRPr="00CD4CD0">
        <w:t>.</w:t>
      </w:r>
    </w:p>
    <w:p w:rsidR="00C42442" w:rsidRPr="00CD4CD0" w:rsidRDefault="00CD4CD0" w:rsidP="00E65B3A">
      <w:r>
        <w:t>„</w:t>
      </w:r>
      <w:r w:rsidR="00C42442" w:rsidRPr="00CD4CD0">
        <w:t>Děkuji vám!</w:t>
      </w:r>
      <w:r>
        <w:t>“</w:t>
      </w:r>
      <w:r w:rsidR="00C42442" w:rsidRPr="00CD4CD0">
        <w:t xml:space="preserve"> řekl šeptem, nejsa ještě schopen hlasitě mluviti. </w:t>
      </w:r>
      <w:r>
        <w:t>„</w:t>
      </w:r>
      <w:r w:rsidR="00C42442" w:rsidRPr="00CD4CD0">
        <w:t>Požádám slečnu Miladu osobně za prominutí.</w:t>
      </w:r>
      <w:r>
        <w:t>“</w:t>
      </w:r>
    </w:p>
    <w:p w:rsidR="00C42442" w:rsidRPr="00CD4CD0" w:rsidRDefault="00C42442" w:rsidP="00E65B3A">
      <w:r w:rsidRPr="00CD4CD0">
        <w:t>A vzchopiv se, pospíšil přede vším nazpět do lož</w:t>
      </w:r>
      <w:r w:rsidR="00500A05">
        <w:t>e</w:t>
      </w:r>
      <w:r w:rsidRPr="00CD4CD0">
        <w:t xml:space="preserve"> přítele Ivana Dobrodara, kterému několika slovy sdělil své dobrodružství, aby jaksi omluvil svou dlouhou nepřítomnost.</w:t>
      </w:r>
    </w:p>
    <w:p w:rsidR="00C42442" w:rsidRPr="00CD4CD0" w:rsidRDefault="00C42442" w:rsidP="00E65B3A">
      <w:r w:rsidRPr="00CD4CD0">
        <w:t>Skoro zároveň spadla velká železná opona na jevišti, neboť opera byla u konce.</w:t>
      </w:r>
    </w:p>
    <w:p w:rsidR="00C42442" w:rsidRPr="00CD4CD0" w:rsidRDefault="00C42442" w:rsidP="00E65B3A">
      <w:r w:rsidRPr="00CD4CD0">
        <w:t>Ivan Dobrodar neřekl ani slova k vypravování přítelovu.</w:t>
      </w:r>
    </w:p>
    <w:p w:rsidR="00C42442" w:rsidRPr="00CD4CD0" w:rsidRDefault="00C42442" w:rsidP="00E65B3A">
      <w:r w:rsidRPr="00CD4CD0">
        <w:t>Když se vrátili domů a paní Venuše hned odešla do svých komnat, tu teprve řekl slavný hvězdář:</w:t>
      </w:r>
    </w:p>
    <w:p w:rsidR="00C42442" w:rsidRPr="00CD4CD0" w:rsidRDefault="00CD4CD0" w:rsidP="00E65B3A">
      <w:r>
        <w:t>„</w:t>
      </w:r>
      <w:r w:rsidR="00C42442" w:rsidRPr="00CD4CD0">
        <w:t xml:space="preserve">Podívej se, Svatopluku, máš-li ještě v kapse náčrtky </w:t>
      </w:r>
      <w:r w:rsidR="00500A05">
        <w:t>mírových smluv, jež jsi dostal o</w:t>
      </w:r>
      <w:r w:rsidR="00C42442" w:rsidRPr="00CD4CD0">
        <w:t>d ministra zahraničních záležitostí!</w:t>
      </w:r>
      <w:r>
        <w:t>“</w:t>
      </w:r>
    </w:p>
    <w:p w:rsidR="00C42442" w:rsidRPr="00CD4CD0" w:rsidRDefault="00C42442" w:rsidP="00E65B3A">
      <w:r w:rsidRPr="00CD4CD0">
        <w:t>Svatopluk Novický zbledl.</w:t>
      </w:r>
    </w:p>
    <w:p w:rsidR="00C42442" w:rsidRPr="00CD4CD0" w:rsidRDefault="00C42442" w:rsidP="00E65B3A">
      <w:r w:rsidRPr="00CD4CD0">
        <w:t>Ano, třásl se jako osykový list na větru — tak strašně na něho účinkovala myšlenka, že důležité listiny snad vytrousil.</w:t>
      </w:r>
    </w:p>
    <w:p w:rsidR="00C42442" w:rsidRPr="00CD4CD0" w:rsidRDefault="00C42442" w:rsidP="00E65B3A">
      <w:r w:rsidRPr="00CD4CD0">
        <w:t xml:space="preserve">Byly to listiny skutečně důležité </w:t>
      </w:r>
      <w:r w:rsidR="00500A05">
        <w:t>i pro něho, neboť od nich závise</w:t>
      </w:r>
      <w:r w:rsidRPr="00CD4CD0">
        <w:t>ly nejen jeho postavení i budoucnost, nýbrž také jeho svoboda. V Rusku ani ve třiadvacátém století nedělali dlouhé okolky s lidmi sebe výše postavenými, jakmile se dopustili nějakého zločinu proti státnímu zřízení.</w:t>
      </w:r>
    </w:p>
    <w:p w:rsidR="00C42442" w:rsidRPr="00CD4CD0" w:rsidRDefault="00C42442" w:rsidP="00E65B3A">
      <w:r w:rsidRPr="00CD4CD0">
        <w:t>Byli zkrátka posláni na dlouhá leta na pevnost — a</w:t>
      </w:r>
      <w:r w:rsidR="00500A05">
        <w:t xml:space="preserve"> v době tak vážné jako právě teď</w:t>
      </w:r>
      <w:r w:rsidRPr="00CD4CD0">
        <w:t xml:space="preserve"> mohlo je potkati ještě něco horšího.</w:t>
      </w:r>
    </w:p>
    <w:p w:rsidR="00C42442" w:rsidRPr="00CD4CD0" w:rsidRDefault="00C42442" w:rsidP="00E65B3A">
      <w:r w:rsidRPr="00CD4CD0">
        <w:lastRenderedPageBreak/>
        <w:t>Ztratil-li Svatopluk Novický důležité papíry, které mu byly svěřeny, pak věděl, že se nemá co smáti.</w:t>
      </w:r>
    </w:p>
    <w:p w:rsidR="00C42442" w:rsidRPr="00CD4CD0" w:rsidRDefault="00C42442" w:rsidP="00E65B3A">
      <w:r w:rsidRPr="00CD4CD0">
        <w:t>Proto se tak velice ulekl a jal se horečně hledati ve všech kapsách.</w:t>
      </w:r>
    </w:p>
    <w:p w:rsidR="00C42442" w:rsidRPr="00CD4CD0" w:rsidRDefault="00C42442" w:rsidP="00E65B3A">
      <w:r w:rsidRPr="00CD4CD0">
        <w:t>Tvář jeho zbledla při tom ještě více.</w:t>
      </w:r>
    </w:p>
    <w:p w:rsidR="00C42442" w:rsidRPr="00CD4CD0" w:rsidRDefault="00C42442" w:rsidP="00E65B3A">
      <w:r w:rsidRPr="00CD4CD0">
        <w:t>Ivan Dobrodar svraštil čelo a mlčky na něho pohlížel.</w:t>
      </w:r>
    </w:p>
    <w:p w:rsidR="00C42442" w:rsidRPr="00CD4CD0" w:rsidRDefault="00CD4CD0" w:rsidP="00E65B3A">
      <w:r>
        <w:t>„</w:t>
      </w:r>
      <w:r w:rsidR="00C42442" w:rsidRPr="00CD4CD0">
        <w:t>Víš jistě, Svatopluku, žes při návštěvě divadla měl papíry ještě u sebe?</w:t>
      </w:r>
      <w:r>
        <w:t>“</w:t>
      </w:r>
      <w:r w:rsidR="00C42442" w:rsidRPr="00CD4CD0">
        <w:t xml:space="preserve"> otázal se po chvíli.</w:t>
      </w:r>
    </w:p>
    <w:p w:rsidR="00C42442" w:rsidRPr="00CD4CD0" w:rsidRDefault="00CD4CD0" w:rsidP="00E65B3A">
      <w:r>
        <w:t>„</w:t>
      </w:r>
      <w:r w:rsidR="00C42442" w:rsidRPr="00CD4CD0">
        <w:t>Vím to jistě — zcela jistě!</w:t>
      </w:r>
      <w:r>
        <w:t>“</w:t>
      </w:r>
      <w:r w:rsidR="00C42442" w:rsidRPr="00CD4CD0">
        <w:t xml:space="preserve"> koktal slavný žurnalista slabým hlasem. </w:t>
      </w:r>
      <w:r>
        <w:t>„</w:t>
      </w:r>
      <w:r w:rsidR="00C42442" w:rsidRPr="00CD4CD0">
        <w:t>Vždyť jsem o nich mluvil s tebou v loži a při tom jsem je v kapse ještě nahmatal.</w:t>
      </w:r>
      <w:r>
        <w:t>“</w:t>
      </w:r>
    </w:p>
    <w:p w:rsidR="00C42442" w:rsidRPr="00CD4CD0" w:rsidRDefault="00CD4CD0" w:rsidP="00E65B3A">
      <w:r>
        <w:t>„</w:t>
      </w:r>
      <w:r w:rsidR="00C42442" w:rsidRPr="00CD4CD0">
        <w:t>Pak ti je tam někdo ukradl!</w:t>
      </w:r>
      <w:r>
        <w:t>“</w:t>
      </w:r>
      <w:r w:rsidR="00C42442" w:rsidRPr="00CD4CD0">
        <w:t xml:space="preserve"> rozhodl Ivan Dobrodar a při tom také sám zbledl jako mrtvola. </w:t>
      </w:r>
      <w:r>
        <w:t>„</w:t>
      </w:r>
      <w:r w:rsidR="00C42442" w:rsidRPr="00CD4CD0">
        <w:t>Škoda, že jsem ti o tom hned neřekl, neboť již při tvém vypr</w:t>
      </w:r>
      <w:r w:rsidR="00500A05">
        <w:t>avování měl jsem tuto obavu. — Z</w:t>
      </w:r>
      <w:r w:rsidR="00C42442" w:rsidRPr="00CD4CD0">
        <w:t>nám tě dobře a tvá náhlá mdloba byla mi hned podezřelou.</w:t>
      </w:r>
      <w:r>
        <w:t>“</w:t>
      </w:r>
    </w:p>
    <w:p w:rsidR="00C42442" w:rsidRPr="00CD4CD0" w:rsidRDefault="00DC4F58" w:rsidP="00E65B3A">
      <w:r>
        <w:t>Teď</w:t>
      </w:r>
      <w:r w:rsidR="00C42442" w:rsidRPr="00CD4CD0">
        <w:t xml:space="preserve"> konečně se i Svato</w:t>
      </w:r>
      <w:r w:rsidR="00500A05">
        <w:t>pluk Novický zcela jasně upama</w:t>
      </w:r>
      <w:r w:rsidR="00C42442" w:rsidRPr="00CD4CD0">
        <w:t>toval na všecky podrobnosti a tu v něm začalo klíčiti podezření, že se stal obětí hanebné zrady.</w:t>
      </w:r>
    </w:p>
    <w:p w:rsidR="00C42442" w:rsidRPr="00CD4CD0" w:rsidRDefault="00C42442" w:rsidP="00E65B3A">
      <w:r w:rsidRPr="00CD4CD0">
        <w:t>Vz</w:t>
      </w:r>
      <w:r w:rsidR="00500A05">
        <w:t>pomněl si, že dr. </w:t>
      </w:r>
      <w:r w:rsidRPr="00CD4CD0">
        <w:t>Arsenik byl poslední u něho a nepochybně jej dobře prohledal.</w:t>
      </w:r>
    </w:p>
    <w:p w:rsidR="00C42442" w:rsidRPr="00CD4CD0" w:rsidRDefault="00C42442" w:rsidP="00E65B3A">
      <w:r w:rsidRPr="00CD4CD0">
        <w:t>Šílený</w:t>
      </w:r>
      <w:r w:rsidR="00500A05">
        <w:t xml:space="preserve"> vztekem, popadl klobouk a plášť</w:t>
      </w:r>
      <w:r w:rsidRPr="00CD4CD0">
        <w:t xml:space="preserve"> a chtěl se hned odebrati k němu, aby ho vzal na paškál.</w:t>
      </w:r>
    </w:p>
    <w:p w:rsidR="00C42442" w:rsidRPr="00CD4CD0" w:rsidRDefault="003B3975" w:rsidP="00E65B3A">
      <w:r w:rsidRPr="00CD4CD0">
        <w:t>I</w:t>
      </w:r>
      <w:r>
        <w:t>van Dobrodar však mu nedal odejí</w:t>
      </w:r>
      <w:r w:rsidRPr="00CD4CD0">
        <w:t>ti.</w:t>
      </w:r>
    </w:p>
    <w:p w:rsidR="00C42442" w:rsidRPr="00CD4CD0" w:rsidRDefault="00CD4CD0" w:rsidP="00E65B3A">
      <w:r>
        <w:t>„</w:t>
      </w:r>
      <w:r w:rsidR="00C42442" w:rsidRPr="00CD4CD0">
        <w:t>Je to veřejná záležitost, milý příteli!</w:t>
      </w:r>
      <w:r>
        <w:t>“</w:t>
      </w:r>
      <w:r w:rsidR="00C42442" w:rsidRPr="00CD4CD0">
        <w:t xml:space="preserve"> řekl klidně. </w:t>
      </w:r>
      <w:r>
        <w:t>„</w:t>
      </w:r>
      <w:r w:rsidR="00C42442" w:rsidRPr="00CD4CD0">
        <w:t>Já sám dám doktora Arsenika zatknouti.</w:t>
      </w:r>
      <w:r>
        <w:t>“</w:t>
      </w:r>
    </w:p>
    <w:p w:rsidR="00C42442" w:rsidRPr="00CD4CD0" w:rsidRDefault="00C42442" w:rsidP="00E65B3A">
      <w:r w:rsidRPr="00CD4CD0">
        <w:t>To řka, odešel k telefonu a dal se spojití s policejním řidit</w:t>
      </w:r>
      <w:r w:rsidR="00500A05">
        <w:t>elstvím. Tam se dověděl, že dr. Arsenik právě dlí u lože nemoc</w:t>
      </w:r>
      <w:r w:rsidRPr="00CD4CD0">
        <w:t>né kněžny Záborské, která již po několik neděl pro těžkou chorobu nevycházela ze své ložnice. Ivan Dobrodar dal rozkaz, aby osobní lékař kněžnin byl okamžitě zatčen.</w:t>
      </w:r>
    </w:p>
    <w:p w:rsidR="00C42442" w:rsidRPr="00CD4CD0" w:rsidRDefault="00C42442" w:rsidP="00E65B3A">
      <w:r w:rsidRPr="00CD4CD0">
        <w:t>Moc slavného hvězdáře byla tak veliká, že policejní řiditel neodvážil se mu ani slovíčkem odporovati.</w:t>
      </w:r>
    </w:p>
    <w:p w:rsidR="00C42442" w:rsidRPr="00CD4CD0" w:rsidRDefault="00C42442" w:rsidP="00E65B3A">
      <w:r w:rsidRPr="00CD4CD0">
        <w:t>Za</w:t>
      </w:r>
      <w:r w:rsidR="00500A05">
        <w:t xml:space="preserve"> malé půl hodiny nalézal se dr. </w:t>
      </w:r>
      <w:r w:rsidRPr="00CD4CD0">
        <w:t>Arsenik za mřížemi.</w:t>
      </w:r>
    </w:p>
    <w:p w:rsidR="00C42442" w:rsidRPr="00CD4CD0" w:rsidRDefault="00C42442" w:rsidP="00E65B3A">
      <w:r w:rsidRPr="00CD4CD0">
        <w:lastRenderedPageBreak/>
        <w:t>Vyšetřující soudce dal si ještě po půlnoci přivésti do své pracovny zatčeného lékaře, který hrál tak velkou úlohu ve společnosti, á podrobil jej dlouhému, přísnému výslechu.</w:t>
      </w:r>
    </w:p>
    <w:p w:rsidR="00C42442" w:rsidRPr="00CD4CD0" w:rsidRDefault="00C42442" w:rsidP="00E65B3A">
      <w:r w:rsidRPr="00CD4CD0">
        <w:t>Každé slovo, jež vyšetřující soudce</w:t>
      </w:r>
      <w:r w:rsidR="00500A05">
        <w:t xml:space="preserve"> při tom pronesl, každá odpověď</w:t>
      </w:r>
      <w:r w:rsidRPr="00CD4CD0">
        <w:t xml:space="preserve"> vyslýchaného — všecko bylo zachyceno fonografem, stojícím na stole a pomocí důmyslného přístroje samočinně přepisujícím všecko na list papíru. Tím způsobem bylo úplně zbytečno vedení protokolu a vyslýchaný nemohl si přece stěžovati, že vyšetřující soudce nebo zapisovatel některou je</w:t>
      </w:r>
      <w:r w:rsidR="00500A05">
        <w:t>ho výpověď</w:t>
      </w:r>
      <w:r w:rsidRPr="00CD4CD0">
        <w:t xml:space="preserve"> překroutil nebo jí dobře neporozuměl.</w:t>
      </w:r>
    </w:p>
    <w:p w:rsidR="00C42442" w:rsidRPr="00CD4CD0" w:rsidRDefault="00C42442" w:rsidP="00E65B3A">
      <w:r w:rsidRPr="00CD4CD0">
        <w:t>Ještě o čtyřech hodinách ráno přinesl zvláštní posel tento fonografický protokol ke slavnému hvězdáři, u něhož Svatopluk Novický čekal již jako na trní.</w:t>
      </w:r>
    </w:p>
    <w:p w:rsidR="00C42442" w:rsidRPr="00CD4CD0" w:rsidRDefault="00C42442" w:rsidP="00E65B3A">
      <w:r w:rsidRPr="00CD4CD0">
        <w:t>Zoufale zalomil rukama, když si protokol přečetl.</w:t>
      </w:r>
    </w:p>
    <w:p w:rsidR="00C42442" w:rsidRPr="00CD4CD0" w:rsidRDefault="00CD4CD0" w:rsidP="00E65B3A">
      <w:r>
        <w:t>„</w:t>
      </w:r>
      <w:r w:rsidR="00C42442" w:rsidRPr="00CD4CD0">
        <w:t>Jsem ztracen!</w:t>
      </w:r>
      <w:r>
        <w:t>“</w:t>
      </w:r>
      <w:r w:rsidR="00C42442" w:rsidRPr="00CD4CD0">
        <w:t xml:space="preserve"> zasténal, sklesnuv na židli. </w:t>
      </w:r>
      <w:r>
        <w:t>„</w:t>
      </w:r>
      <w:r w:rsidR="00500A05">
        <w:t>Dr. </w:t>
      </w:r>
      <w:r w:rsidR="00C42442" w:rsidRPr="00CD4CD0">
        <w:t>Arsenik tvrdošíjně zapírá a při tělesné ani domovní prohlídce nenašlo se praničeho, co by jej mohlo us</w:t>
      </w:r>
      <w:r w:rsidR="00500A05">
        <w:t>vědčiti. — Příteli Ivane, co teď</w:t>
      </w:r>
      <w:r w:rsidR="00C42442" w:rsidRPr="00CD4CD0">
        <w:t>?</w:t>
      </w:r>
      <w:r>
        <w:t>“</w:t>
      </w:r>
    </w:p>
    <w:p w:rsidR="00C42442" w:rsidRPr="00CD4CD0" w:rsidRDefault="00C42442" w:rsidP="00E65B3A">
      <w:r w:rsidRPr="00CD4CD0">
        <w:t>Ivan Dobrodar dal zatím vykonati domovní prohlídku též u krásné herečky, ale ani tam nebylo nalezeno nic podezřelého.</w:t>
      </w:r>
    </w:p>
    <w:p w:rsidR="00C42442" w:rsidRPr="00CD4CD0" w:rsidRDefault="00C42442" w:rsidP="00E65B3A">
      <w:r w:rsidRPr="00CD4CD0">
        <w:t>Po smlouvách, odcizených slavnému žurnalistovi, nebylo nikde ani památky.</w:t>
      </w:r>
    </w:p>
    <w:p w:rsidR="00C42442" w:rsidRPr="00CD4CD0" w:rsidRDefault="00500A05" w:rsidP="00E65B3A">
      <w:r>
        <w:t xml:space="preserve">Situace </w:t>
      </w:r>
      <w:r w:rsidR="00C42442" w:rsidRPr="00CD4CD0">
        <w:t>byla nesmírně vážná.</w:t>
      </w:r>
    </w:p>
    <w:p w:rsidR="00C42442" w:rsidRPr="00CD4CD0" w:rsidRDefault="00C42442" w:rsidP="00E65B3A">
      <w:r w:rsidRPr="00CD4CD0">
        <w:t>Kdyby se bídným vyzvědačům podařilo sděliti obsah smluv do Berlína nebo kamkoli za hranice, octlo by se Rusko rázem v postavení, kteréh</w:t>
      </w:r>
      <w:r w:rsidR="00500A05">
        <w:t>o by mu žádná země nemusela zá</w:t>
      </w:r>
      <w:r w:rsidRPr="00CD4CD0">
        <w:t xml:space="preserve">viděti, a Svatopluk Novický mohl se </w:t>
      </w:r>
      <w:r w:rsidR="00500A05">
        <w:t>v</w:t>
      </w:r>
      <w:r w:rsidRPr="00CD4CD0">
        <w:t>ší jistotou počítati že jako zrádce bude uvržen do nejtěžšího žaláře, nečeká-li ho dokonce potupná smrt na popravišti.</w:t>
      </w:r>
    </w:p>
    <w:p w:rsidR="00C42442" w:rsidRPr="00CD4CD0" w:rsidRDefault="00C42442" w:rsidP="00E65B3A">
      <w:r w:rsidRPr="00CD4CD0">
        <w:t>Před tímto osudem jej nemohl ani mocný Ivan Dobrodar zachrániti.</w:t>
      </w:r>
    </w:p>
    <w:p w:rsidR="00C42442" w:rsidRPr="00CD4CD0" w:rsidRDefault="00C42442" w:rsidP="00E65B3A">
      <w:r w:rsidRPr="00CD4CD0">
        <w:t>Slavný hvězdář dal tedy jako zodpovědný ministr přede vším rozkaz, aby všechny elektrické stanice zůstaly po celé tři dni uzavřeny pro veřejnou dopravu a přijímaly pouze depeše, opatřené jeho vlastnoručním svolením.</w:t>
      </w:r>
    </w:p>
    <w:p w:rsidR="00C42442" w:rsidRPr="00CD4CD0" w:rsidRDefault="00500A05" w:rsidP="00E65B3A">
      <w:r>
        <w:t xml:space="preserve">Ale ani to </w:t>
      </w:r>
      <w:r w:rsidR="00C42442" w:rsidRPr="00CD4CD0">
        <w:t>nestačilo, aby se Svatopluk Novický upokojil.</w:t>
      </w:r>
    </w:p>
    <w:p w:rsidR="00C42442" w:rsidRPr="00CD4CD0" w:rsidRDefault="00C42442" w:rsidP="00E65B3A">
      <w:r w:rsidRPr="00CD4CD0">
        <w:lastRenderedPageBreak/>
        <w:t>Slavný žurnalista dobře věděl, že dr.</w:t>
      </w:r>
      <w:r w:rsidR="00500A05">
        <w:t> </w:t>
      </w:r>
      <w:r w:rsidRPr="00CD4CD0">
        <w:t>Arsenik, má li opravdu odcizené náčrtky smluv, najde již cesty a prostředky, aby je také dopravil d</w:t>
      </w:r>
      <w:r w:rsidR="00500A05">
        <w:t>o</w:t>
      </w:r>
      <w:r w:rsidRPr="00CD4CD0">
        <w:t xml:space="preserve"> Berlína, zvláště když se dalo předpokládati, že nemá nouzi o schopné pomocníky.</w:t>
      </w:r>
    </w:p>
    <w:p w:rsidR="00C42442" w:rsidRPr="00CD4CD0" w:rsidRDefault="00C42442" w:rsidP="00E65B3A">
      <w:r w:rsidRPr="00CD4CD0">
        <w:t>Že by slečna Milada byla ve spojení s doktorem Arsenikem, nebo že by tato hanebná zrada byla dokonce jejím dílem, tomu Svatopluk Novický nechtěl uvěřiti.</w:t>
      </w:r>
    </w:p>
    <w:p w:rsidR="00C42442" w:rsidRPr="00CD4CD0" w:rsidRDefault="00C42442" w:rsidP="00E65B3A">
      <w:r w:rsidRPr="00CD4CD0">
        <w:t>Každým způsobem oba tvrdošíjně zapírali.</w:t>
      </w:r>
    </w:p>
    <w:p w:rsidR="00C42442" w:rsidRPr="00CD4CD0" w:rsidRDefault="00C42442" w:rsidP="00E65B3A">
      <w:r w:rsidRPr="00CD4CD0">
        <w:t>Tak uplynulo mnoho drahocenných hodin a osud Svatopluka Novického zdál se býti zpečetěn.</w:t>
      </w:r>
    </w:p>
    <w:p w:rsidR="00C42442" w:rsidRPr="00CD4CD0" w:rsidRDefault="00C42442" w:rsidP="00E65B3A">
      <w:r w:rsidRPr="00CD4CD0">
        <w:t>On, který se ke svému příteli tak ošemetn</w:t>
      </w:r>
      <w:r w:rsidR="00C62EC6">
        <w:t>ě zachoval, neostýchal se ho teď skoro na kolenách pros</w:t>
      </w:r>
      <w:r w:rsidRPr="00CD4CD0">
        <w:t>iti, aby vynaložil všecko k jeho zachránění.</w:t>
      </w:r>
    </w:p>
    <w:p w:rsidR="00C42442" w:rsidRPr="00CD4CD0" w:rsidRDefault="00C42442" w:rsidP="00E65B3A">
      <w:r w:rsidRPr="00CD4CD0">
        <w:t>Ivan Dobrodar nepozbyl ani na okamžik své podivuhodné rozvahy.</w:t>
      </w:r>
    </w:p>
    <w:p w:rsidR="00C42442" w:rsidRPr="00CD4CD0" w:rsidRDefault="00CD4CD0" w:rsidP="00E65B3A">
      <w:r>
        <w:t>„</w:t>
      </w:r>
      <w:r w:rsidR="00C42442" w:rsidRPr="00CD4CD0">
        <w:t>Za hodinu budeme věděti, kdo ti smlouvy ukradl a kde se nalézají!</w:t>
      </w:r>
      <w:r>
        <w:t>“</w:t>
      </w:r>
      <w:r w:rsidR="00C42442" w:rsidRPr="00CD4CD0">
        <w:t xml:space="preserve"> řek] klidně a konejšivé. •</w:t>
      </w:r>
    </w:p>
    <w:p w:rsidR="00C42442" w:rsidRPr="00CD4CD0" w:rsidRDefault="00C42442" w:rsidP="00E65B3A">
      <w:r w:rsidRPr="00CD4CD0">
        <w:t>Svatopluk Novický zdvihl hlavu a vytřeštil na něho oči.</w:t>
      </w:r>
    </w:p>
    <w:p w:rsidR="00C42442" w:rsidRPr="00CD4CD0" w:rsidRDefault="00CD4CD0" w:rsidP="00E65B3A">
      <w:r>
        <w:t>„</w:t>
      </w:r>
      <w:r w:rsidR="00C42442" w:rsidRPr="00CD4CD0">
        <w:t>Jak toho chceš dokázati?</w:t>
      </w:r>
      <w:r>
        <w:t>“</w:t>
      </w:r>
      <w:r w:rsidR="00C42442" w:rsidRPr="00CD4CD0">
        <w:t xml:space="preserve"> otázal se malomyslně. </w:t>
      </w:r>
      <w:r>
        <w:t>„</w:t>
      </w:r>
      <w:r w:rsidR="00C62EC6">
        <w:t>Naše doba již nez</w:t>
      </w:r>
      <w:r w:rsidR="00C42442" w:rsidRPr="00CD4CD0">
        <w:t>ná mučidel a jinak není možná doktora Arsenika donutili k</w:t>
      </w:r>
      <w:r w:rsidR="00C62EC6">
        <w:t> </w:t>
      </w:r>
      <w:r w:rsidR="00C42442" w:rsidRPr="00CD4CD0">
        <w:t>přiznání</w:t>
      </w:r>
      <w:r w:rsidR="00C62EC6">
        <w:t>.“</w:t>
      </w:r>
    </w:p>
    <w:p w:rsidR="00C42442" w:rsidRPr="00CD4CD0" w:rsidRDefault="00C62EC6" w:rsidP="00E65B3A">
      <w:r>
        <w:t>Slavný hvězdář pokrčil rameny</w:t>
      </w:r>
      <w:r w:rsidR="00C42442" w:rsidRPr="00CD4CD0">
        <w:t>.</w:t>
      </w:r>
    </w:p>
    <w:p w:rsidR="00C42442" w:rsidRPr="00CD4CD0" w:rsidRDefault="00CD4CD0" w:rsidP="00E65B3A">
      <w:r>
        <w:t>„</w:t>
      </w:r>
      <w:r w:rsidR="00C42442" w:rsidRPr="00CD4CD0">
        <w:t>Nepotřebuji žádných mučidel ani jiných donucovacích prostředků!</w:t>
      </w:r>
      <w:r>
        <w:t>“</w:t>
      </w:r>
      <w:r w:rsidR="00C42442" w:rsidRPr="00CD4CD0">
        <w:t xml:space="preserve"> řekl. </w:t>
      </w:r>
      <w:r>
        <w:t>„</w:t>
      </w:r>
      <w:r w:rsidR="00C42442" w:rsidRPr="00CD4CD0">
        <w:t>Pamatuj si, milý příte</w:t>
      </w:r>
      <w:r w:rsidR="00C62EC6">
        <w:t>li — od této chvíle nebude na sv</w:t>
      </w:r>
      <w:r w:rsidR="00C42442" w:rsidRPr="00CD4CD0">
        <w:t>ětě zločince, který by svou vinu dovedl popříti. Od nynějška budou všichni vyšetřující soudcové zbyteční; nebude více žádné nespravedlnosti nebo justičních vražd a každý zločin, bude potrestán dle svých pohnutek, nikoli podle svého účinku.</w:t>
      </w:r>
      <w:r>
        <w:t>“</w:t>
      </w:r>
    </w:p>
    <w:p w:rsidR="00C42442" w:rsidRPr="00CD4CD0" w:rsidRDefault="00CD4CD0" w:rsidP="00E65B3A">
      <w:r>
        <w:t>„</w:t>
      </w:r>
      <w:r w:rsidR="00C42442" w:rsidRPr="00CD4CD0">
        <w:t>Nerozumím ti!</w:t>
      </w:r>
      <w:r>
        <w:t>“</w:t>
      </w:r>
      <w:r w:rsidR="00C42442" w:rsidRPr="00CD4CD0">
        <w:t xml:space="preserve"> vyrušil jej </w:t>
      </w:r>
      <w:r w:rsidR="003B3975" w:rsidRPr="00CD4CD0">
        <w:t>Svatopluk</w:t>
      </w:r>
      <w:r w:rsidR="003B3975">
        <w:t xml:space="preserve"> </w:t>
      </w:r>
      <w:r w:rsidR="003B3975" w:rsidRPr="00CD4CD0">
        <w:t>Novický</w:t>
      </w:r>
      <w:r w:rsidR="00C42442" w:rsidRPr="00CD4CD0">
        <w:t>, kroutě</w:t>
      </w:r>
      <w:r w:rsidR="00C62EC6">
        <w:t xml:space="preserve"> </w:t>
      </w:r>
      <w:r w:rsidR="00C42442" w:rsidRPr="00CD4CD0">
        <w:t>hlavou.</w:t>
      </w:r>
    </w:p>
    <w:p w:rsidR="00C42442" w:rsidRPr="00CD4CD0" w:rsidRDefault="00C42442" w:rsidP="00E65B3A">
      <w:r w:rsidRPr="00CD4CD0">
        <w:t>Ivan Dobrodar však poručil svému sluhovi, aby mu přinesl do kočáru fotografický aparát, a ujížděl pak se Svatoplukem Novickým k soudní budově.</w:t>
      </w:r>
    </w:p>
    <w:p w:rsidR="00C42442" w:rsidRPr="00CD4CD0" w:rsidRDefault="00C62EC6" w:rsidP="00E65B3A">
      <w:r>
        <w:lastRenderedPageBreak/>
        <w:t>Světnice, v níž dr. </w:t>
      </w:r>
      <w:r w:rsidR="00C42442" w:rsidRPr="00CD4CD0">
        <w:t>Arsenik byl uvězněn, byla veliká, prostranná a měla dvě okna — jedno na ulici, druhé do malé předsíňky, odkud bylo možná vězně stále</w:t>
      </w:r>
      <w:r>
        <w:t xml:space="preserve"> pozorovati</w:t>
      </w:r>
      <w:r w:rsidR="00C42442" w:rsidRPr="00CD4CD0">
        <w:t>.</w:t>
      </w:r>
    </w:p>
    <w:p w:rsidR="00C42442" w:rsidRPr="00CD4CD0" w:rsidRDefault="00C42442" w:rsidP="00E65B3A">
      <w:r w:rsidRPr="00CD4CD0">
        <w:t>Sem vešel Ivan Dobrodar se Svatoplukem Novickým.</w:t>
      </w:r>
    </w:p>
    <w:p w:rsidR="00C42442" w:rsidRPr="00CD4CD0" w:rsidRDefault="00C42442" w:rsidP="00E65B3A">
      <w:r w:rsidRPr="00CD4CD0">
        <w:t>Slavný hvězdář postavil tam svůj fotografický aparát, dobře ho na všecky strany vyzkoušel a vsun</w:t>
      </w:r>
      <w:r w:rsidR="003B3975">
        <w:t>ul do něho svou citlivou desku.</w:t>
      </w:r>
    </w:p>
    <w:p w:rsidR="00C42442" w:rsidRPr="00CD4CD0" w:rsidRDefault="00C42442" w:rsidP="00E65B3A">
      <w:r w:rsidRPr="00CD4CD0">
        <w:t>Potom jej uvedl v činnost.</w:t>
      </w:r>
    </w:p>
    <w:p w:rsidR="00C42442" w:rsidRPr="00CD4CD0" w:rsidRDefault="00C42442" w:rsidP="00E65B3A">
      <w:r w:rsidRPr="00CD4CD0">
        <w:t>Ivan Dobrodar totiž v posledních několika nedělích svůj vynález ještě zdokonalil, a to způsobem, o němž nikdo neměl potuchy a který nepochybně musel hluboko zasáhnouti do právního i osvětového života všech národů.</w:t>
      </w:r>
    </w:p>
    <w:p w:rsidR="00C42442" w:rsidRPr="00CD4CD0" w:rsidRDefault="00C42442" w:rsidP="00E65B3A">
      <w:r w:rsidRPr="00CD4CD0">
        <w:t>Přesvědčiv se, že jeho citlivá deska dovede zachytiti tvář lidskou tak, jak skutečně jest a nikoli jakou se býti zdá, zařídil svůj aparát kinematograficky a tak jej zdokonalil, že byl s to učiniti za jedinou vteřinu nejméně dvacet úplně jasných snímků.</w:t>
      </w:r>
    </w:p>
    <w:p w:rsidR="00C42442" w:rsidRPr="00CD4CD0" w:rsidRDefault="00C42442" w:rsidP="00E65B3A">
      <w:r w:rsidRPr="00CD4CD0">
        <w:t>Na ten způsob byl beztoho úžasný výkon jeho fotografické desky ještě zdvacateronásoben, neboť fotografované lidské tváře nejevily se už jenom jako obraz jediného, určitého okamžiku, nýbrž jako soubor výrazů, zřetelně svědčících o každém sebe tajnějším hnutí mysli.</w:t>
      </w:r>
    </w:p>
    <w:p w:rsidR="00C42442" w:rsidRPr="00CD4CD0" w:rsidRDefault="00C42442" w:rsidP="00E65B3A">
      <w:r w:rsidRPr="00CD4CD0">
        <w:t>Tím byla skutečně vynalezena dlouho kýžená fotografie myšlenek.</w:t>
      </w:r>
    </w:p>
    <w:p w:rsidR="00C42442" w:rsidRPr="00CD4CD0" w:rsidRDefault="00C42442" w:rsidP="00E65B3A">
      <w:r w:rsidRPr="00CD4CD0">
        <w:t>Bylo jen třeba, aby se člověk zahloubal do různých výrazů tváře v jistém okamžiku a co nejpečlivěji je prostudoval.</w:t>
      </w:r>
    </w:p>
    <w:p w:rsidR="00C42442" w:rsidRPr="00CD4CD0" w:rsidRDefault="00C42442" w:rsidP="00E65B3A">
      <w:r w:rsidRPr="00CD4CD0">
        <w:t>Ivan Dobrodar sestavil pro toto studium také již zcela spolehlivý klíč, neboť mu byly již dávno známy zákony, kterým každé hnutí lidské tváře podléhá.</w:t>
      </w:r>
    </w:p>
    <w:p w:rsidR="00C42442" w:rsidRPr="00CD4CD0" w:rsidRDefault="00C42442" w:rsidP="00E65B3A">
      <w:r w:rsidRPr="00CD4CD0">
        <w:t>Je totiž i zde jenom určitý, dosti omezený počet změn, z nichž každá vyjadřuje zcela určitou myšlenku.</w:t>
      </w:r>
    </w:p>
    <w:p w:rsidR="00C42442" w:rsidRPr="00CD4CD0" w:rsidRDefault="00C42442" w:rsidP="00E65B3A">
      <w:r w:rsidRPr="00CD4CD0">
        <w:t>Když tedy Ivan Dobrodar uvedl v činnost svůj aparát, vešel se Svatoplukem Novickým směle do vězení doktora Arsenika.</w:t>
      </w:r>
    </w:p>
    <w:p w:rsidR="00C42442" w:rsidRPr="00CD4CD0" w:rsidRDefault="00C62EC6" w:rsidP="00E65B3A">
      <w:r>
        <w:t>Dr. </w:t>
      </w:r>
      <w:r w:rsidR="00C42442" w:rsidRPr="00CD4CD0">
        <w:t>Arsenik — jak se samo sebou rozumí — sledoval -tyto přípravy a viděl tedy fotografický aparát, jehož veliké bílé oko na něho oknem z předsíně hrozivě zíralo.</w:t>
      </w:r>
    </w:p>
    <w:p w:rsidR="00C42442" w:rsidRPr="00CD4CD0" w:rsidRDefault="00C42442" w:rsidP="00E65B3A">
      <w:r w:rsidRPr="00CD4CD0">
        <w:t>Bylo mu při tom dosti úzko.</w:t>
      </w:r>
    </w:p>
    <w:p w:rsidR="00C42442" w:rsidRPr="00CD4CD0" w:rsidRDefault="00C42442" w:rsidP="00E65B3A">
      <w:r w:rsidRPr="00CD4CD0">
        <w:lastRenderedPageBreak/>
        <w:t>Vzdor tomu se hlasitě zachechtal, když oba mužové vcházeli do jeho světnice.</w:t>
      </w:r>
    </w:p>
    <w:p w:rsidR="00C42442" w:rsidRPr="00CD4CD0" w:rsidRDefault="00CD4CD0" w:rsidP="00E65B3A">
      <w:r>
        <w:t>„</w:t>
      </w:r>
      <w:r w:rsidR="00C42442" w:rsidRPr="00CD4CD0">
        <w:t>Však já vás napálím!</w:t>
      </w:r>
      <w:r>
        <w:t>“</w:t>
      </w:r>
      <w:r w:rsidR="00C42442" w:rsidRPr="00CD4CD0">
        <w:t xml:space="preserve"> pomyslil si. </w:t>
      </w:r>
      <w:r>
        <w:t>„</w:t>
      </w:r>
      <w:r w:rsidR="00C42442" w:rsidRPr="00CD4CD0">
        <w:t>Ode mne se ničeho, nedovíte!</w:t>
      </w:r>
      <w:r>
        <w:t>“</w:t>
      </w:r>
    </w:p>
    <w:p w:rsidR="00C42442" w:rsidRPr="00CD4CD0" w:rsidRDefault="00C42442" w:rsidP="00E65B3A">
      <w:r w:rsidRPr="00CD4CD0">
        <w:t>Zároveň si umínil, že stůj co stůj nebude mysleti na slečnu Mil</w:t>
      </w:r>
      <w:r w:rsidR="00C62EC6">
        <w:t>adu, neboť zázračné vlastnosti f</w:t>
      </w:r>
      <w:r w:rsidRPr="00CD4CD0">
        <w:t>otografické desky hvězdářovy byly mu jako všem příslušníkům učeného světa velmi dobře známy.</w:t>
      </w:r>
    </w:p>
    <w:p w:rsidR="00C42442" w:rsidRPr="00CD4CD0" w:rsidRDefault="00CD4CD0" w:rsidP="00E65B3A">
      <w:r>
        <w:t>„</w:t>
      </w:r>
      <w:r w:rsidR="00C42442" w:rsidRPr="00CD4CD0">
        <w:t>Ne, nebudu mysleti na slečnu Miladu — ani na to, že náčrtky smluv nalézají se v jejích rukách, jsouce dobře ukryty pod plyšovým povlakem jejího sedadla v saloně</w:t>
      </w:r>
      <w:r>
        <w:t>“</w:t>
      </w:r>
      <w:r w:rsidR="00C42442" w:rsidRPr="00CD4CD0">
        <w:t>, umiňoval si znova.</w:t>
      </w:r>
    </w:p>
    <w:p w:rsidR="00C42442" w:rsidRPr="00CD4CD0" w:rsidRDefault="00C42442" w:rsidP="00E65B3A">
      <w:r w:rsidRPr="00CD4CD0">
        <w:t>A skutečně dal svým myšlenkám zcela jiný směr, když oba mužové stanuli před ním a Ivan Dobrodar ve své vlastnosti jako nejvyšší držitel vládní moci podrobil jej důkladnému výslechu.</w:t>
      </w:r>
    </w:p>
    <w:p w:rsidR="00C42442" w:rsidRPr="00CD4CD0" w:rsidRDefault="00C42442" w:rsidP="00E65B3A">
      <w:r w:rsidRPr="00CD4CD0">
        <w:t>Avšak námaha slavného hvězdáře byla stejně marná jako prve vyšetřujícího soudce.</w:t>
      </w:r>
    </w:p>
    <w:p w:rsidR="00C42442" w:rsidRPr="00CD4CD0" w:rsidRDefault="00C62EC6" w:rsidP="00E65B3A">
      <w:r>
        <w:t>Dr. </w:t>
      </w:r>
      <w:r w:rsidR="00C42442" w:rsidRPr="00CD4CD0">
        <w:t>Arsenik opět zapíral a nedal se zmásti sebe potutelnějšími otázkami.</w:t>
      </w:r>
    </w:p>
    <w:p w:rsidR="00C42442" w:rsidRPr="00CD4CD0" w:rsidRDefault="00C42442" w:rsidP="00E65B3A">
      <w:r w:rsidRPr="00CD4CD0">
        <w:t>Konečně Ivan Dobrodar na pohled zcela klidně odcházel se svým přítelem Novickým z vězení lékařova, ale kdo by si ho byl dobře všiml, by</w:t>
      </w:r>
      <w:r w:rsidR="00C62EC6">
        <w:t>l</w:t>
      </w:r>
      <w:r w:rsidRPr="00CD4CD0">
        <w:t xml:space="preserve"> by musel zpozorovati záhadný úsměv, kmitající se kolem úst tohoto velkého znalce lidí.</w:t>
      </w:r>
    </w:p>
    <w:p w:rsidR="00C42442" w:rsidRPr="00CD4CD0" w:rsidRDefault="00C42442" w:rsidP="00E65B3A">
      <w:r w:rsidRPr="00CD4CD0">
        <w:t>Za nimi bylo slyšeti smích doktora Arsenika.</w:t>
      </w:r>
    </w:p>
    <w:p w:rsidR="00C42442" w:rsidRPr="00CD4CD0" w:rsidRDefault="00CD4CD0" w:rsidP="00E65B3A">
      <w:r>
        <w:t>„</w:t>
      </w:r>
      <w:r w:rsidR="00C42442" w:rsidRPr="00CD4CD0">
        <w:t>Jen táhněte — pořádně jste se přepočítali!</w:t>
      </w:r>
      <w:r>
        <w:t>“</w:t>
      </w:r>
      <w:r w:rsidR="00C42442" w:rsidRPr="00CD4CD0">
        <w:t xml:space="preserve"> jásal zrádný lékař v duchu. </w:t>
      </w:r>
      <w:r>
        <w:t>„</w:t>
      </w:r>
      <w:r w:rsidR="00C42442" w:rsidRPr="00CD4CD0">
        <w:t xml:space="preserve">Domnívali </w:t>
      </w:r>
      <w:r w:rsidR="00C42442" w:rsidRPr="00CD4CD0">
        <w:rPr>
          <w:lang w:eastAsia="en-US"/>
        </w:rPr>
        <w:t>jste</w:t>
      </w:r>
      <w:r w:rsidR="00C62EC6">
        <w:rPr>
          <w:lang w:eastAsia="en-US"/>
        </w:rPr>
        <w:t xml:space="preserve"> </w:t>
      </w:r>
      <w:r w:rsidR="00C42442" w:rsidRPr="00CD4CD0">
        <w:rPr>
          <w:lang w:eastAsia="en-US"/>
        </w:rPr>
        <w:t xml:space="preserve">se, </w:t>
      </w:r>
      <w:r w:rsidR="00C42442" w:rsidRPr="00CD4CD0">
        <w:t>že budu mysleti na slečnu Miladu, na uloupené smlouvy a na mnoho jiných věcí, které by vás zajímaly. Ale zklamali jste se — a tvůj stroj, milý Ivane Dobrodare, jest ste</w:t>
      </w:r>
      <w:r w:rsidR="00C62EC6">
        <w:t>jně nevědomý jako ty!“</w:t>
      </w:r>
    </w:p>
    <w:p w:rsidR="00C42442" w:rsidRPr="00CD4CD0" w:rsidRDefault="00C42442" w:rsidP="00E65B3A">
      <w:r w:rsidRPr="00CD4CD0">
        <w:t>Ivan Dobrodar zatím klidně vyňal citlivou desku z aparátu, jejž složil a ujížděl se Svatoplukem Novickým zase domů.</w:t>
      </w:r>
    </w:p>
    <w:p w:rsidR="00C42442" w:rsidRPr="00CD4CD0" w:rsidRDefault="00C42442" w:rsidP="00E65B3A">
      <w:r w:rsidRPr="00CD4CD0">
        <w:t>Těšil se na výsledek svého pokusu a nemohl se ho již dočkati.</w:t>
      </w:r>
    </w:p>
    <w:p w:rsidR="00C42442" w:rsidRPr="00CD4CD0" w:rsidRDefault="00C42442" w:rsidP="00E65B3A">
      <w:r w:rsidRPr="00CD4CD0">
        <w:t>Ale musel svou nedočkavost ještě na dlouho krotiti.</w:t>
      </w:r>
    </w:p>
    <w:p w:rsidR="00C42442" w:rsidRPr="00CD4CD0" w:rsidRDefault="00C42442" w:rsidP="00C62EC6">
      <w:r w:rsidRPr="00CD4CD0">
        <w:t>Oběma mužům postavily se v cestu překážky, kterých se nenadáli. Potřebovali celý</w:t>
      </w:r>
      <w:r w:rsidR="00C62EC6">
        <w:t>ch sedm hodin než se mohli vrá</w:t>
      </w:r>
      <w:r w:rsidRPr="00CD4CD0">
        <w:t>titi do bytu slavného hvězdáře.</w:t>
      </w:r>
    </w:p>
    <w:p w:rsidR="00C42442" w:rsidRPr="00CD4CD0" w:rsidRDefault="00C42442" w:rsidP="00E65B3A">
      <w:r w:rsidRPr="00CD4CD0">
        <w:lastRenderedPageBreak/>
        <w:t>Zatím se úplně setmělo, neboť dny byly pořád kratčí a od nějaké doby trvaly</w:t>
      </w:r>
      <w:r w:rsidR="00C62EC6">
        <w:t xml:space="preserve"> také už jenom asi sedm hodin.</w:t>
      </w:r>
    </w:p>
    <w:p w:rsidR="00C42442" w:rsidRPr="00CD4CD0" w:rsidRDefault="00C42442" w:rsidP="00E65B3A">
      <w:r w:rsidRPr="00CD4CD0">
        <w:t>Když se totiž Ivan Dobrodar se slavným ' žurnalistou vraceli z vězení lékařova, narazili na velké davy lidu, sroceného v ulicích, takže všeliká doprava úplně vázla.</w:t>
      </w:r>
    </w:p>
    <w:p w:rsidR="00C42442" w:rsidRPr="00CD4CD0" w:rsidRDefault="00C42442" w:rsidP="00E65B3A">
      <w:r w:rsidRPr="00CD4CD0">
        <w:t>Lid byl ozbrojen elektrickými puškami a revolvery, ačkoli vlastně nevěděl, co s nimi chce. Panovala všeobecná nespokojenost s vládní soustavou, s jejími representanty — zkrátka se vším.</w:t>
      </w:r>
    </w:p>
    <w:p w:rsidR="00C42442" w:rsidRPr="00CD4CD0" w:rsidRDefault="00C42442" w:rsidP="00E65B3A">
      <w:r w:rsidRPr="00CD4CD0">
        <w:t>Ale nikdo nemohl říci, proč.</w:t>
      </w:r>
    </w:p>
    <w:p w:rsidR="00C42442" w:rsidRPr="00CD4CD0" w:rsidRDefault="00C42442" w:rsidP="00E65B3A">
      <w:r w:rsidRPr="00CD4CD0">
        <w:t>Nikdo to nevěděl.</w:t>
      </w:r>
    </w:p>
    <w:p w:rsidR="00C42442" w:rsidRPr="00CD4CD0" w:rsidRDefault="00C42442" w:rsidP="00E65B3A">
      <w:r w:rsidRPr="00CD4CD0">
        <w:t>Během posledních století učinilo lidstvo zkušenost, že žádná revoluce na celku ničeho nezmění, že se všecko zase ubírá dále svou cestou k neznámému cíli. Po každé revoluci zavládnou brzy tytéž poměry, jako byly před ní, vyskytnou</w:t>
      </w:r>
      <w:r w:rsidR="00C62EC6">
        <w:t xml:space="preserve"> </w:t>
      </w:r>
      <w:r w:rsidRPr="00CD4CD0">
        <w:t>se tytéž životní svízele — jenom zevnější, zdánlivá podoba jejich se poněkud změní.</w:t>
      </w:r>
    </w:p>
    <w:p w:rsidR="00C42442" w:rsidRPr="00CD4CD0" w:rsidRDefault="00C42442" w:rsidP="00E65B3A">
      <w:r w:rsidRPr="00CD4CD0">
        <w:t>To všecko bylo generacím třetího tisíciletí dobře známo.</w:t>
      </w:r>
    </w:p>
    <w:p w:rsidR="00C42442" w:rsidRPr="00CD4CD0" w:rsidRDefault="00C42442" w:rsidP="00E65B3A">
      <w:r w:rsidRPr="00CD4CD0">
        <w:t>A přece chtěl lid stůj co stůj rozdmýchati revoluc</w:t>
      </w:r>
      <w:r w:rsidR="00765A39">
        <w:t>i, jsa k tomu ponoukán rudým, ží</w:t>
      </w:r>
      <w:r w:rsidRPr="00CD4CD0">
        <w:t>ravým světlé</w:t>
      </w:r>
      <w:r w:rsidR="00765A39">
        <w:t>m komety, jejíž děsná, takořka ď</w:t>
      </w:r>
      <w:r w:rsidRPr="00CD4CD0">
        <w:t>ábelským výsměchem zohyzděná tvář se čím dál více skláněla k zemi.</w:t>
      </w:r>
    </w:p>
    <w:p w:rsidR="00C42442" w:rsidRPr="00CD4CD0" w:rsidRDefault="00C42442" w:rsidP="00E65B3A">
      <w:r w:rsidRPr="00CD4CD0">
        <w:t>Krev — znělo heslo! Krev chtěli všichni! Krev měla téci proudem.</w:t>
      </w:r>
    </w:p>
    <w:p w:rsidR="00C42442" w:rsidRPr="00CD4CD0" w:rsidRDefault="00C42442" w:rsidP="00E65B3A">
      <w:r w:rsidRPr="00CD4CD0">
        <w:t>A jelikož lid nechtěl vražditi sám sebe, obrátila se všecka jeho pozornost k těm, jež prostý, chudý člověk vždy jest hotov nenáviděti — totiž k boháčům a k osobám vládnoucím.</w:t>
      </w:r>
    </w:p>
    <w:p w:rsidR="00C42442" w:rsidRPr="00CD4CD0" w:rsidRDefault="00C42442" w:rsidP="00E65B3A">
      <w:r w:rsidRPr="00CD4CD0">
        <w:t>Kdyby Ivan Dobrodar se Svatoplukem Novickým nebyli opustili svůj automobil a nebyli se spasili v létadle, byl by z nich sotva který vyvázl s životem.</w:t>
      </w:r>
    </w:p>
    <w:p w:rsidR="00C42442" w:rsidRPr="00CD4CD0" w:rsidRDefault="00C42442" w:rsidP="00E65B3A">
      <w:r w:rsidRPr="00CD4CD0">
        <w:t>Všechny elektrické kočáry a automobily byly na ulici od rozjitřeného lidu zadrženy, rozbity a ti, kdož v nich seděli, bez milosrdenství povražděni. Nebylo šetřeno žen ani dětí.</w:t>
      </w:r>
    </w:p>
    <w:p w:rsidR="00C42442" w:rsidRPr="00CD4CD0" w:rsidRDefault="00C42442" w:rsidP="00E65B3A">
      <w:r w:rsidRPr="00CD4CD0">
        <w:t>Nadešel okamžik vypuknutí strašné revoluce.</w:t>
      </w:r>
    </w:p>
    <w:p w:rsidR="00C42442" w:rsidRPr="00CD4CD0" w:rsidRDefault="00C42442" w:rsidP="00E65B3A">
      <w:r w:rsidRPr="00CD4CD0">
        <w:t>A dlužno s politováním přiznati, že si vůdcové lidu nemohli k tomu vybrati chvíle vhodnější.</w:t>
      </w:r>
    </w:p>
    <w:p w:rsidR="00C42442" w:rsidRPr="00CD4CD0" w:rsidRDefault="00C42442" w:rsidP="00E65B3A">
      <w:r w:rsidRPr="00CD4CD0">
        <w:lastRenderedPageBreak/>
        <w:t>Vojsko se s válečné výpravy ještě nevrátilo a hrstka mužstva, která zbyla v Novém Petrohradě posádkou, nikterak nestačila na potlačení vzpoury hned v zárodku.</w:t>
      </w:r>
    </w:p>
    <w:p w:rsidR="00C42442" w:rsidRPr="00CD4CD0" w:rsidRDefault="00C42442" w:rsidP="00E65B3A">
      <w:r w:rsidRPr="00CD4CD0">
        <w:t>Nebezpečí rostlo každým okamžikem.</w:t>
      </w:r>
    </w:p>
    <w:p w:rsidR="00C42442" w:rsidRPr="00CD4CD0" w:rsidRDefault="00C42442" w:rsidP="00E65B3A">
      <w:r w:rsidRPr="00CD4CD0">
        <w:t>Obratem ruky zmocnil se lid skoro všech veřejných budov a jeho vůdcové, mezi nimiž</w:t>
      </w:r>
      <w:r w:rsidR="00765A39">
        <w:t xml:space="preserve"> nejvíce vynikal medik Sáva Ro</w:t>
      </w:r>
      <w:r w:rsidRPr="00CD4CD0">
        <w:t>hanov, zřídili v nich pevné opory pro další revoluci.</w:t>
      </w:r>
    </w:p>
    <w:p w:rsidR="00C42442" w:rsidRPr="00CD4CD0" w:rsidRDefault="00C42442" w:rsidP="00E65B3A">
      <w:r w:rsidRPr="00CD4CD0">
        <w:t>Zatím Ivan Dobrodar se svým přítelem šťastně dosáhl svého příbytku.</w:t>
      </w:r>
    </w:p>
    <w:p w:rsidR="00C42442" w:rsidRPr="00CD4CD0" w:rsidRDefault="00C42442" w:rsidP="00E65B3A">
      <w:r w:rsidRPr="00CD4CD0">
        <w:t>Bez odkladu jal se vyvinovati fotografickou desku a hotový pás fotografií nasadil na přístroj kinematografický.</w:t>
      </w:r>
    </w:p>
    <w:p w:rsidR="00C42442" w:rsidRPr="00CD4CD0" w:rsidRDefault="00C42442" w:rsidP="00E65B3A">
      <w:r w:rsidRPr="00CD4CD0">
        <w:t>Svatopluk Novický s rostoucím úžasem sledoval každé hnutí přítelovo a když Ivan Dobrodar přístroj spustil, tu slavný žurnalista teprve chápal zcela jeho nesmírnou velikost a báječný význam jeho vynálezu.</w:t>
      </w:r>
    </w:p>
    <w:p w:rsidR="00C42442" w:rsidRPr="00CD4CD0" w:rsidRDefault="00C42442" w:rsidP="00E65B3A">
      <w:r w:rsidRPr="00CD4CD0">
        <w:t>Iv</w:t>
      </w:r>
      <w:r w:rsidR="00765A39">
        <w:t>an Dobrodar skutečně vyčetl z of</w:t>
      </w:r>
      <w:r w:rsidRPr="00CD4CD0">
        <w:t>otografované tváře lékařovy jeho nejtajnější myšlenky:</w:t>
      </w:r>
    </w:p>
    <w:p w:rsidR="00C42442" w:rsidRPr="00CD4CD0" w:rsidRDefault="00CD4CD0" w:rsidP="00E65B3A">
      <w:r>
        <w:t>„</w:t>
      </w:r>
      <w:r w:rsidR="00C42442" w:rsidRPr="00CD4CD0">
        <w:t>Mýlíte se oba, domníváte-li se, že ode mne něco zvíte! Nebudu mysliti na slečnu Miladu ani na to, že se náčrtky smluv nalézají v jejích rukách a že je má ukryty pod povlakem plyšového sedadla ve svém saloně. Zmýlili jste se pořádně! Nemysli</w:t>
      </w:r>
      <w:r w:rsidR="00765A39">
        <w:t>l</w:t>
      </w:r>
      <w:r w:rsidR="00C42442" w:rsidRPr="00CD4CD0">
        <w:t xml:space="preserve"> jsem na slečnu Miladu ani na vaše náčrtky smluv — ani na mnohé jiné věci — a tys, Ivane Dobrodare, stejně nevědomým jako tvůj mrtvý stroj!</w:t>
      </w:r>
      <w:r>
        <w:t>“</w:t>
      </w:r>
    </w:p>
    <w:p w:rsidR="00C42442" w:rsidRPr="00CD4CD0" w:rsidRDefault="00CD4CD0" w:rsidP="00E65B3A">
      <w:r>
        <w:t>„</w:t>
      </w:r>
      <w:r w:rsidR="00765A39">
        <w:t>Dobrá, teď</w:t>
      </w:r>
      <w:r w:rsidR="00C42442" w:rsidRPr="00CD4CD0">
        <w:t xml:space="preserve"> víme všecko, co jsme chtěli věděti!</w:t>
      </w:r>
      <w:r>
        <w:t>“</w:t>
      </w:r>
      <w:r w:rsidR="00C42442" w:rsidRPr="00CD4CD0">
        <w:t xml:space="preserve"> řekl Ivan Dobrodar s úsměvem, stiskl knoflík elektrického zvonku a dal se opět spojití s policejním řiditelstvím.</w:t>
      </w:r>
    </w:p>
    <w:p w:rsidR="00C42442" w:rsidRPr="00CD4CD0" w:rsidRDefault="00CD4CD0" w:rsidP="00E65B3A">
      <w:r>
        <w:t>„</w:t>
      </w:r>
      <w:r w:rsidR="00C42442" w:rsidRPr="00CD4CD0">
        <w:t>Herečku slečnu Miladu hned zatkněte!</w:t>
      </w:r>
      <w:r>
        <w:t>“</w:t>
      </w:r>
      <w:r w:rsidR="00C42442" w:rsidRPr="00CD4CD0">
        <w:t xml:space="preserve"> poroučel do telefonu.</w:t>
      </w:r>
    </w:p>
    <w:p w:rsidR="00C42442" w:rsidRPr="00CD4CD0" w:rsidRDefault="00C42442" w:rsidP="00E65B3A">
      <w:r w:rsidRPr="00CD4CD0">
        <w:t>Zároveň dal rozkaz, aby jeden vyšší policejní úředník odebral se do bytu hereččina, aby podle udání kinematografu nalezl ztracené listiny a odevzdal je Svatopluku Novickému.</w:t>
      </w:r>
    </w:p>
    <w:p w:rsidR="00C42442" w:rsidRPr="00CD4CD0" w:rsidRDefault="00C42442" w:rsidP="00E65B3A">
      <w:r w:rsidRPr="00CD4CD0">
        <w:t>Zatím paní Venuše, znepokojena dlouhou nepřítomností manželovou, přišla do jeho pracovny.</w:t>
      </w:r>
    </w:p>
    <w:p w:rsidR="00C42442" w:rsidRPr="00CD4CD0" w:rsidRDefault="00C42442" w:rsidP="00E65B3A">
      <w:r w:rsidRPr="00CD4CD0">
        <w:t>O</w:t>
      </w:r>
      <w:r w:rsidR="00765A39">
        <w:t>či její pouhou náhodou padly na</w:t>
      </w:r>
      <w:r w:rsidRPr="00CD4CD0">
        <w:t xml:space="preserve"> řadu fotografií, představujících výraz tváře doktora Arsenika v jediném nestřeženém okamžiku.</w:t>
      </w:r>
    </w:p>
    <w:p w:rsidR="00C42442" w:rsidRPr="00CD4CD0" w:rsidRDefault="00C42442" w:rsidP="00E65B3A">
      <w:r w:rsidRPr="00CD4CD0">
        <w:lastRenderedPageBreak/>
        <w:t>Sotva je paní Venuše zočila, vykřikla hrůzou a zděšením jako šílená:</w:t>
      </w:r>
    </w:p>
    <w:p w:rsidR="00C42442" w:rsidRPr="00CD4CD0" w:rsidRDefault="00CD4CD0" w:rsidP="00E65B3A">
      <w:r>
        <w:t>„</w:t>
      </w:r>
      <w:r w:rsidR="00C42442" w:rsidRPr="00CD4CD0">
        <w:t>Toť on!</w:t>
      </w:r>
      <w:r>
        <w:t>“</w:t>
      </w:r>
      <w:r w:rsidR="00C42442" w:rsidRPr="00CD4CD0">
        <w:t xml:space="preserve"> vykoktala. </w:t>
      </w:r>
      <w:r>
        <w:t>„</w:t>
      </w:r>
      <w:r w:rsidR="00C42442" w:rsidRPr="00CD4CD0">
        <w:t>Je to zločinec — vrah — který mne zabil!</w:t>
      </w:r>
      <w:r>
        <w:t>“</w:t>
      </w:r>
    </w:p>
    <w:p w:rsidR="00C42442" w:rsidRPr="00CD4CD0" w:rsidRDefault="00C42442" w:rsidP="00E65B3A">
      <w:r w:rsidRPr="00CD4CD0">
        <w:t>A padla do mdlob.</w:t>
      </w:r>
    </w:p>
    <w:p w:rsidR="00C42442" w:rsidRPr="00CD4CD0" w:rsidRDefault="00C42442" w:rsidP="00E65B3A">
      <w:r w:rsidRPr="00CD4CD0">
        <w:t>Svatopluk Novický a Ivan Dobrodar na sebe pohlédli bledí jako stěna.</w:t>
      </w:r>
    </w:p>
    <w:p w:rsidR="00C42442" w:rsidRPr="00CD4CD0" w:rsidRDefault="00CD4CD0" w:rsidP="00E65B3A">
      <w:r>
        <w:t>„</w:t>
      </w:r>
      <w:r w:rsidR="00C42442" w:rsidRPr="00CD4CD0">
        <w:t>Co to?</w:t>
      </w:r>
      <w:r>
        <w:t>“</w:t>
      </w:r>
      <w:r w:rsidR="00C42442" w:rsidRPr="00CD4CD0">
        <w:t xml:space="preserve"> otázal se slavný žurnalista,</w:t>
      </w:r>
    </w:p>
    <w:p w:rsidR="00C42442" w:rsidRDefault="00CD4CD0" w:rsidP="00E65B3A">
      <w:r>
        <w:t>„</w:t>
      </w:r>
      <w:r w:rsidR="00C42442" w:rsidRPr="00CD4CD0">
        <w:t>Toho se brzy dovíme!</w:t>
      </w:r>
      <w:r>
        <w:t>“</w:t>
      </w:r>
      <w:r w:rsidR="00C42442" w:rsidRPr="00CD4CD0">
        <w:t xml:space="preserve"> odvětil Ivan Dobrodar zasmušile.</w:t>
      </w:r>
    </w:p>
    <w:p w:rsidR="00765A39" w:rsidRPr="00CD4CD0" w:rsidRDefault="00765A39" w:rsidP="00765A39">
      <w:pPr>
        <w:pBdr>
          <w:bottom w:val="single" w:sz="4" w:space="1" w:color="auto"/>
        </w:pBdr>
        <w:tabs>
          <w:tab w:val="left" w:pos="2977"/>
        </w:tabs>
        <w:ind w:left="2268" w:right="2268" w:firstLine="0"/>
        <w:jc w:val="center"/>
      </w:pPr>
    </w:p>
    <w:p w:rsidR="00C42442" w:rsidRPr="00CD4CD0" w:rsidRDefault="00C42442" w:rsidP="00765A39">
      <w:pPr>
        <w:pStyle w:val="Nadpis1"/>
      </w:pPr>
      <w:r w:rsidRPr="00CD4CD0">
        <w:t>6. kapitola.</w:t>
      </w:r>
    </w:p>
    <w:p w:rsidR="00C42442" w:rsidRPr="00CD4CD0" w:rsidRDefault="00C42442" w:rsidP="00765A39">
      <w:pPr>
        <w:pStyle w:val="Nadpis2"/>
      </w:pPr>
      <w:bookmarkStart w:id="11" w:name="bookmark11"/>
      <w:r w:rsidRPr="00CD4CD0">
        <w:t>Strašný konec se blíží.</w:t>
      </w:r>
      <w:bookmarkEnd w:id="11"/>
    </w:p>
    <w:p w:rsidR="00C42442" w:rsidRPr="00CD4CD0" w:rsidRDefault="00C42442" w:rsidP="00E65B3A">
      <w:r w:rsidRPr="00CD4CD0">
        <w:t>Tentokráte vypukla revoluce v</w:t>
      </w:r>
      <w:r w:rsidR="00016548">
        <w:t> </w:t>
      </w:r>
      <w:r w:rsidRPr="00CD4CD0">
        <w:t>Novém</w:t>
      </w:r>
      <w:r w:rsidR="00016548">
        <w:t xml:space="preserve"> </w:t>
      </w:r>
      <w:r w:rsidRPr="00CD4CD0">
        <w:t>Petrohradě s takovou prudkostí, že vláda byla, jí smete</w:t>
      </w:r>
      <w:r w:rsidR="00765A39">
        <w:t xml:space="preserve">na jako proudem lávy, která se náhle rozleje po </w:t>
      </w:r>
      <w:r w:rsidRPr="00CD4CD0">
        <w:t>všem životě, všecko pohltí a všeliký odpor láme jako vichor stéblo třtiny.</w:t>
      </w:r>
    </w:p>
    <w:p w:rsidR="00C42442" w:rsidRPr="00CD4CD0" w:rsidRDefault="00C42442" w:rsidP="00E65B3A">
      <w:r w:rsidRPr="00CD4CD0">
        <w:t>Na ulicích zuřil zběsilý boj.</w:t>
      </w:r>
    </w:p>
    <w:p w:rsidR="00C42442" w:rsidRPr="00CD4CD0" w:rsidRDefault="00C42442" w:rsidP="00E65B3A">
      <w:r w:rsidRPr="00CD4CD0">
        <w:t>Neb</w:t>
      </w:r>
      <w:r w:rsidR="00765A39">
        <w:t>y</w:t>
      </w:r>
      <w:r w:rsidRPr="00CD4CD0">
        <w:t>la</w:t>
      </w:r>
      <w:r w:rsidR="00765A39">
        <w:t xml:space="preserve"> </w:t>
      </w:r>
      <w:r w:rsidRPr="00CD4CD0">
        <w:t>to bi</w:t>
      </w:r>
      <w:r w:rsidR="00765A39">
        <w:t>tva, nýbrž zkrátka krvavá řež. Č</w:t>
      </w:r>
      <w:r w:rsidRPr="00CD4CD0">
        <w:t>lověk člověka zabíjel jako dobytek na porážce.</w:t>
      </w:r>
    </w:p>
    <w:p w:rsidR="00C42442" w:rsidRPr="00CD4CD0" w:rsidRDefault="00C42442" w:rsidP="00E65B3A">
      <w:r w:rsidRPr="00CD4CD0">
        <w:t>A po všem rozlévala se rudá záře komety, příšerně osvětlujíc tyto děsné výjevy, jakých Nový Petrohrad nepamatoval.</w:t>
      </w:r>
    </w:p>
    <w:p w:rsidR="00C42442" w:rsidRPr="00CD4CD0" w:rsidRDefault="00C42442" w:rsidP="00E65B3A">
      <w:r w:rsidRPr="00CD4CD0">
        <w:t>Prvním značnějším vítězstvím vzbouřenců, kteří v silných tlupách táhli ulicemi, všude se utkávajíce v urputný zápas s vládními žoldnéři, bylo dobytí rozsáhlého soudního paláce, v jejímž jednom křídle nalézala se též vyšetřovací vazba.</w:t>
      </w:r>
    </w:p>
    <w:p w:rsidR="00C42442" w:rsidRPr="00CD4CD0" w:rsidRDefault="00C42442" w:rsidP="00E65B3A">
      <w:r w:rsidRPr="00CD4CD0">
        <w:t>Po krátkém, zoufalém odporu posádky vrazil příval revoluce, do soudní budovy a rozlil se po jejích tmavých, chladných chodbách.</w:t>
      </w:r>
    </w:p>
    <w:p w:rsidR="00C42442" w:rsidRPr="00CD4CD0" w:rsidRDefault="00C42442" w:rsidP="00E65B3A">
      <w:r w:rsidRPr="00CD4CD0">
        <w:t>Tu a tam bylo viděti ležící mrtvoly zavražděných dozorců.</w:t>
      </w:r>
    </w:p>
    <w:p w:rsidR="00C42442" w:rsidRPr="00CD4CD0" w:rsidRDefault="00C42442" w:rsidP="00E65B3A">
      <w:r w:rsidRPr="00CD4CD0">
        <w:t>Za několik minut potom hrnuli se osvobození vězňové ze svých žalářů, jichžto dvéře jim vzbouřenci otevřeli. V malé chvíli byli všichni na svobodě.</w:t>
      </w:r>
    </w:p>
    <w:p w:rsidR="00C42442" w:rsidRPr="00CD4CD0" w:rsidRDefault="00B50B70" w:rsidP="00E65B3A">
      <w:r>
        <w:t>Také dr. </w:t>
      </w:r>
      <w:r w:rsidR="00C42442" w:rsidRPr="00CD4CD0">
        <w:t>Arsenik nalézal se mezi nimi.</w:t>
      </w:r>
    </w:p>
    <w:p w:rsidR="00C42442" w:rsidRPr="00CD4CD0" w:rsidRDefault="00C42442" w:rsidP="00E65B3A">
      <w:r w:rsidRPr="00CD4CD0">
        <w:lastRenderedPageBreak/>
        <w:t>Stisknuv ruku vůdci vzbouřeného lidu,</w:t>
      </w:r>
      <w:r w:rsidR="00B50B70">
        <w:t xml:space="preserve"> nezdržoval se déle vzdáváním dí</w:t>
      </w:r>
      <w:r w:rsidRPr="00CD4CD0">
        <w:t>ků za své vysvobození, nýbrž chvátal do komnat nemocné kněžny Záhorské, kde opět zaujal své místo jako její osobní lékař a jediný ošetřovatel.</w:t>
      </w:r>
    </w:p>
    <w:p w:rsidR="00C42442" w:rsidRPr="00CD4CD0" w:rsidRDefault="00C42442" w:rsidP="00E65B3A">
      <w:r w:rsidRPr="00CD4CD0">
        <w:t>Za několik hodin podobal se Nový Petrohrad obležené pevnosti.</w:t>
      </w:r>
    </w:p>
    <w:p w:rsidR="00C42442" w:rsidRPr="00CD4CD0" w:rsidRDefault="00C42442" w:rsidP="00E65B3A">
      <w:r w:rsidRPr="00CD4CD0">
        <w:t>Na ulicích bylo všecko ještě rudější od krve než před tím od světla komety.</w:t>
      </w:r>
    </w:p>
    <w:p w:rsidR="00C42442" w:rsidRPr="00CD4CD0" w:rsidRDefault="00C42442" w:rsidP="00E65B3A">
      <w:r w:rsidRPr="00CD4CD0">
        <w:t>Měšťané pozavírali své domy, avšak rozlícený lid brzy vypáčil dvéře i nejsilnější vrata sochory a sekerami, vyvlékli ženy na ulici, děti nabrali na nasazené bodáky a muže bez milosrdenství povraždili.</w:t>
      </w:r>
    </w:p>
    <w:p w:rsidR="00C42442" w:rsidRPr="00CD4CD0" w:rsidRDefault="00C42442" w:rsidP="00E65B3A">
      <w:r w:rsidRPr="00CD4CD0">
        <w:t>Všichni, kdož po prvním zatroubení na poplach spěchali dílem pod prapor vládní, dílem pod rudou korouhev vzbouřenců, bojovali s takovou zběsilostí, že j</w:t>
      </w:r>
      <w:r w:rsidR="00B50B70">
        <w:t>í nelze vy</w:t>
      </w:r>
      <w:r w:rsidRPr="00CD4CD0">
        <w:t>l</w:t>
      </w:r>
      <w:r w:rsidR="00B50B70">
        <w:t>í</w:t>
      </w:r>
      <w:r w:rsidRPr="00CD4CD0">
        <w:t>čiti.</w:t>
      </w:r>
    </w:p>
    <w:p w:rsidR="00C42442" w:rsidRPr="00CD4CD0" w:rsidRDefault="00C42442" w:rsidP="00E65B3A">
      <w:r w:rsidRPr="00CD4CD0">
        <w:t>Hlavní třídou petrohradskou táhlo asi tři tisíce revolucionářů pod vedením medika Sávy Rohanova.</w:t>
      </w:r>
    </w:p>
    <w:p w:rsidR="00C42442" w:rsidRPr="00CD4CD0" w:rsidRDefault="00C42442" w:rsidP="00E65B3A">
      <w:r w:rsidRPr="00CD4CD0">
        <w:t>Rohanov byl jedním z nejfanatičtějších vůdců, ale také z těch, kteří dobře věděli, že povaha člověka se mění jakmile prolil krev, že celý svět se ve svém kolotu obrátí a slunce začne putovati od západu k východu, jakmile budou boháči smeteni s povrchu zemského a vlády ujme se prostý lid.</w:t>
      </w:r>
    </w:p>
    <w:p w:rsidR="00C42442" w:rsidRPr="00CD4CD0" w:rsidRDefault="00B50B70" w:rsidP="00E65B3A">
      <w:r>
        <w:t xml:space="preserve">V </w:t>
      </w:r>
      <w:r w:rsidR="00C42442" w:rsidRPr="00CD4CD0">
        <w:t>očích Sávy Rohanova planula šílená, osudná zběsilost.</w:t>
      </w:r>
    </w:p>
    <w:p w:rsidR="00C42442" w:rsidRPr="00CD4CD0" w:rsidRDefault="00C42442" w:rsidP="00E65B3A">
      <w:r w:rsidRPr="00CD4CD0">
        <w:t>Slepí opojením, které nepocházelo z alkoholu ani z krve,</w:t>
      </w:r>
      <w:r w:rsidR="00B50B70">
        <w:t xml:space="preserve"> </w:t>
      </w:r>
      <w:r w:rsidRPr="00CD4CD0">
        <w:t>nýbrž jenom z rudého světla komety, hnali se jeho soudruhové za ním ulicemi, vraždili každého, kdo šel proti nim, drtili každou překážku, ničili všecko, cokoli jim přišlo pod ruce — a při tom hromovým hlasem provolávali různá hesla svobody.</w:t>
      </w:r>
    </w:p>
    <w:p w:rsidR="00C42442" w:rsidRPr="00CD4CD0" w:rsidRDefault="00C42442" w:rsidP="00E65B3A">
      <w:r w:rsidRPr="00CD4CD0">
        <w:t>Znělo to jako posměch uprostřed takového slepého, zběsilého řádění!</w:t>
      </w:r>
    </w:p>
    <w:p w:rsidR="00C42442" w:rsidRPr="00CD4CD0" w:rsidRDefault="00B50B70" w:rsidP="00E65B3A">
      <w:r>
        <w:t xml:space="preserve">V </w:t>
      </w:r>
      <w:r w:rsidR="00C42442" w:rsidRPr="00CD4CD0">
        <w:t>tom se měli potkati se silným oddílem vojska.</w:t>
      </w:r>
    </w:p>
    <w:p w:rsidR="00C42442" w:rsidRPr="00CD4CD0" w:rsidRDefault="00C42442" w:rsidP="00E65B3A">
      <w:r w:rsidRPr="00CD4CD0">
        <w:t>Vojsko mělo patrnou přesilu a vzbouřenci žádali svého</w:t>
      </w:r>
      <w:r w:rsidR="00B50B70">
        <w:t xml:space="preserve"> </w:t>
      </w:r>
      <w:r w:rsidRPr="00CD4CD0">
        <w:t>vůdce, aby je vedl nazpět, neboť i ve svém opojení uznávali, že každý boj musí skončiti jejich strašnou porážkou. I zbraně vojáků byly lepší než ty, kterými byl na kvap opatřen lid.</w:t>
      </w:r>
    </w:p>
    <w:p w:rsidR="00C42442" w:rsidRPr="00CD4CD0" w:rsidRDefault="00C42442" w:rsidP="00E65B3A">
      <w:r w:rsidRPr="00CD4CD0">
        <w:lastRenderedPageBreak/>
        <w:t>Na elektrickém automobilu, jejž vojsko provázelo, stála jakási spoutaná žena.</w:t>
      </w:r>
    </w:p>
    <w:p w:rsidR="00C42442" w:rsidRPr="00CD4CD0" w:rsidRDefault="00C42442" w:rsidP="00E65B3A">
      <w:r w:rsidRPr="00CD4CD0">
        <w:t>Nahé paže její byly svázány na zádech.</w:t>
      </w:r>
    </w:p>
    <w:p w:rsidR="00C42442" w:rsidRPr="00CD4CD0" w:rsidRDefault="00C42442" w:rsidP="00E65B3A">
      <w:r w:rsidRPr="00CD4CD0">
        <w:t>Dlouhé, světlé vlasy byly rozpuštěny a splývaly jí v těžkých kadeřích na ramena, s nichž pochopové nepochybně v tuhém zápasu strhali bílé hedvábné roucho, takže plná ňadra ženina byla jenom několika hadříky nedostatečně zakryta.</w:t>
      </w:r>
    </w:p>
    <w:p w:rsidR="00C42442" w:rsidRPr="00CD4CD0" w:rsidRDefault="00C42442" w:rsidP="00E65B3A">
      <w:r w:rsidRPr="00CD4CD0">
        <w:t>Ze rtů jejích sálalo horko, jako by byly rozžhaveny, avšak veliké, šíleným leskem potažené oči b</w:t>
      </w:r>
      <w:r w:rsidR="00B50B70">
        <w:t>yly při tom všem plny jakéhosi ď</w:t>
      </w:r>
      <w:r w:rsidRPr="00CD4CD0">
        <w:t>ábelského výsměchu.</w:t>
      </w:r>
    </w:p>
    <w:p w:rsidR="00C42442" w:rsidRPr="00CD4CD0" w:rsidRDefault="00C42442" w:rsidP="00E65B3A">
      <w:r w:rsidRPr="00CD4CD0">
        <w:t>Když vojsko a vzbouřenci dospěli k sobě tak blízko, že se mohli dorozuměti, Sáva Rohanov náhle stanul jako přimražen.</w:t>
      </w:r>
    </w:p>
    <w:p w:rsidR="00C42442" w:rsidRPr="00CD4CD0" w:rsidRDefault="00C42442" w:rsidP="00E65B3A">
      <w:r w:rsidRPr="00CD4CD0">
        <w:t>Poznal zajatou.</w:t>
      </w:r>
    </w:p>
    <w:p w:rsidR="00C42442" w:rsidRPr="00CD4CD0" w:rsidRDefault="00B50B70" w:rsidP="00E65B3A">
      <w:r>
        <w:t xml:space="preserve">O </w:t>
      </w:r>
      <w:r w:rsidR="00C42442" w:rsidRPr="00CD4CD0">
        <w:t>rozhodném vítězství revoluce nemohlo býti ještě dlouho řeči. Vojsko mělo ještě velkou moc v rukách a hledělo především pochytati všechny na svobodu propuštěné zločince a co nejlépe je zase uvězniti.</w:t>
      </w:r>
    </w:p>
    <w:p w:rsidR="00C42442" w:rsidRPr="00CD4CD0" w:rsidRDefault="00CD4CD0" w:rsidP="00E65B3A">
      <w:r>
        <w:t>„</w:t>
      </w:r>
      <w:r w:rsidR="00C42442" w:rsidRPr="00CD4CD0">
        <w:t>Božská Milada!</w:t>
      </w:r>
      <w:r>
        <w:t>“</w:t>
      </w:r>
      <w:r w:rsidR="00C42442" w:rsidRPr="00CD4CD0">
        <w:t xml:space="preserve"> zamručel medik Sáva Rohanov, sáhaje po zbrani.</w:t>
      </w:r>
    </w:p>
    <w:p w:rsidR="00C42442" w:rsidRPr="00CD4CD0" w:rsidRDefault="00B50B70" w:rsidP="00E65B3A">
      <w:r>
        <w:t xml:space="preserve">I </w:t>
      </w:r>
      <w:r w:rsidR="00C42442" w:rsidRPr="00CD4CD0">
        <w:t>herečka ho již zahlédla a okamžitě poznala.</w:t>
      </w:r>
    </w:p>
    <w:p w:rsidR="00C42442" w:rsidRPr="00CD4CD0" w:rsidRDefault="00C42442" w:rsidP="00E65B3A">
      <w:r w:rsidRPr="00CD4CD0">
        <w:t>Zatím co obě nepřátelské družiny stály proti sobě, měříce se navzájem vzteklými pohledy, zatím co vzplanutí nového boje a nového vraždění záviselo už jenom od několika vteřin, zvolala slečna Milada silným hlasem:</w:t>
      </w:r>
    </w:p>
    <w:p w:rsidR="00C42442" w:rsidRPr="00CD4CD0" w:rsidRDefault="00CD4CD0" w:rsidP="00E65B3A">
      <w:r>
        <w:t>„</w:t>
      </w:r>
      <w:r w:rsidR="00B50B70">
        <w:t xml:space="preserve">Podívejme se — toť </w:t>
      </w:r>
      <w:r w:rsidR="00C42442" w:rsidRPr="00CD4CD0">
        <w:t>Sáva Rohanov, hrdina dne! Tedy jste se konečně přece vzchopili? Svrhli jste ukrutné barbary s vládních křesel?</w:t>
      </w:r>
      <w:r w:rsidR="00B50B70">
        <w:t xml:space="preserve"> </w:t>
      </w:r>
      <w:r w:rsidR="00C42442" w:rsidRPr="00CD4CD0">
        <w:t xml:space="preserve">— Sem </w:t>
      </w:r>
      <w:r w:rsidR="003B3975" w:rsidRPr="00CD4CD0">
        <w:t>pohleďte</w:t>
      </w:r>
      <w:r w:rsidR="00C42442" w:rsidRPr="00CD4CD0">
        <w:t xml:space="preserve"> a vizte, co ze mne učinili!</w:t>
      </w:r>
      <w:r>
        <w:t>“</w:t>
      </w:r>
    </w:p>
    <w:p w:rsidR="00C42442" w:rsidRPr="00CD4CD0" w:rsidRDefault="00C42442" w:rsidP="00E65B3A">
      <w:r w:rsidRPr="00CD4CD0">
        <w:t>A krásná děva, jejímž hlasem opíjeli se dosud tisícové a tisícové přátel umění ve Velké opeře, s patrnou námahou zdvihla poněkud paže od zad, takže bylo viděti její bílé, drobné ruce mezi tlustými provazy.</w:t>
      </w:r>
    </w:p>
    <w:p w:rsidR="00C42442" w:rsidRPr="00CD4CD0" w:rsidRDefault="00C42442" w:rsidP="00E65B3A">
      <w:r w:rsidRPr="00CD4CD0">
        <w:t>Tato výzva nezůstala bez účinku.</w:t>
      </w:r>
    </w:p>
    <w:p w:rsidR="00C42442" w:rsidRPr="00CD4CD0" w:rsidRDefault="00C42442" w:rsidP="00E65B3A">
      <w:r w:rsidRPr="00CD4CD0">
        <w:t>Pohled na spoutanou herečku rozdmýchal v Sávu Rohanovi nesmírný vztek na ty, kdož chtěli tuto krásnou ženu bez milosrdenství uvrhnouti do žaláře.</w:t>
      </w:r>
    </w:p>
    <w:p w:rsidR="00C42442" w:rsidRPr="00CD4CD0" w:rsidRDefault="00C42442" w:rsidP="00E65B3A">
      <w:r w:rsidRPr="00CD4CD0">
        <w:lastRenderedPageBreak/>
        <w:t>Vždyť ji už dlouho potají zbožňoval!</w:t>
      </w:r>
    </w:p>
    <w:p w:rsidR="00C42442" w:rsidRPr="00CD4CD0" w:rsidRDefault="00C42442" w:rsidP="00E65B3A">
      <w:r w:rsidRPr="00CD4CD0">
        <w:t>Ale jak se mohl prostý medik opovážiti, aby se někdy přiblížil k umělkyni, neustále obletované nejvyššími hodnostáři a boháči hlavního města?</w:t>
      </w:r>
    </w:p>
    <w:p w:rsidR="00C42442" w:rsidRPr="00CD4CD0" w:rsidRDefault="00C42442" w:rsidP="00E65B3A">
      <w:r w:rsidRPr="00CD4CD0">
        <w:t xml:space="preserve">Něco </w:t>
      </w:r>
      <w:r w:rsidR="00B50B70">
        <w:t xml:space="preserve">podobného nesmělo ani ve snách </w:t>
      </w:r>
      <w:r w:rsidRPr="00CD4CD0">
        <w:t>napadnouti chudému studentovi, zcela závislému na štědrosti doktora Arsenika.</w:t>
      </w:r>
    </w:p>
    <w:p w:rsidR="00C42442" w:rsidRPr="00CD4CD0" w:rsidRDefault="00C42442" w:rsidP="00E65B3A">
      <w:r w:rsidRPr="00CD4CD0">
        <w:t>Jaký asi posměch byla by si z něho ztropila hrdá, jako královna slavená herečka, kdyby jí byl vyznal svou lásku? — Ale teď se list obrátil.</w:t>
      </w:r>
    </w:p>
    <w:p w:rsidR="00C42442" w:rsidRPr="00CD4CD0" w:rsidRDefault="00C42442" w:rsidP="00E65B3A">
      <w:r w:rsidRPr="00CD4CD0">
        <w:t>Ve chvíli, kdy hrozila zkáza celému světu, vypadalo všechno jinak.</w:t>
      </w:r>
    </w:p>
    <w:p w:rsidR="00C42442" w:rsidRPr="00CD4CD0" w:rsidRDefault="00C42442" w:rsidP="00E65B3A">
      <w:r w:rsidRPr="00CD4CD0">
        <w:t>První stali se posledními a poslední prvními.</w:t>
      </w:r>
    </w:p>
    <w:p w:rsidR="00C42442" w:rsidRPr="00CD4CD0" w:rsidRDefault="00C42442" w:rsidP="00E65B3A">
      <w:r w:rsidRPr="00CD4CD0">
        <w:t>Teď stál Sáva Rohanov v čele davu, hotového nasaditi život za něho.</w:t>
      </w:r>
    </w:p>
    <w:p w:rsidR="00C42442" w:rsidRPr="00CD4CD0" w:rsidRDefault="00C42442" w:rsidP="00E65B3A">
      <w:r w:rsidRPr="00CD4CD0">
        <w:t>A pojednou zaskvěl se před mladým studentem jasný, určitý cíl, k němuž také chtěl směle vykročiti.</w:t>
      </w:r>
    </w:p>
    <w:p w:rsidR="00C42442" w:rsidRPr="00CD4CD0" w:rsidRDefault="00C42442" w:rsidP="00E65B3A">
      <w:r w:rsidRPr="00CD4CD0">
        <w:t>Svoboda, pro niž dával v sázku svůj život a životy všech, kteří táhli za ním, objevila se mu zosobněna v postavě krásné herečky. Nic mu nevadilo, že je to zločinka, která již po několik let byla od jisté cizí velmoci placenou vyzvědačkou, poněvadž ani její veliké příjmy nestačily na uhrazení jejích přehnaných životních potřeb.</w:t>
      </w:r>
    </w:p>
    <w:p w:rsidR="00C42442" w:rsidRPr="00CD4CD0" w:rsidRDefault="00C42442" w:rsidP="00E65B3A">
      <w:r w:rsidRPr="00CD4CD0">
        <w:t>Krásná Milada byla vždy vedena nezřízenou touhou po přepychu a bohatství.</w:t>
      </w:r>
    </w:p>
    <w:p w:rsidR="00C42442" w:rsidRPr="00CD4CD0" w:rsidRDefault="00C42442" w:rsidP="00E65B3A">
      <w:r w:rsidRPr="00CD4CD0">
        <w:t>Ale na to Sáva Rohanov teď nemyslil.</w:t>
      </w:r>
    </w:p>
    <w:p w:rsidR="00C42442" w:rsidRPr="00CD4CD0" w:rsidRDefault="00C42442" w:rsidP="00E65B3A">
      <w:r w:rsidRPr="00CD4CD0">
        <w:t>Prudce vytrhl rudý prapor z rukou dělníka, který stál vedl</w:t>
      </w:r>
      <w:r w:rsidR="00B50B70">
        <w:t>e něho, a s pronikavým výkřikem</w:t>
      </w:r>
      <w:r w:rsidRPr="00CD4CD0">
        <w:t xml:space="preserve">: </w:t>
      </w:r>
      <w:r w:rsidR="00CD4CD0">
        <w:t>„</w:t>
      </w:r>
      <w:r w:rsidR="00B50B70">
        <w:t>Za božskost ženy a</w:t>
      </w:r>
      <w:r w:rsidRPr="00CD4CD0">
        <w:t xml:space="preserve"> svobodu!</w:t>
      </w:r>
      <w:r w:rsidR="00CD4CD0">
        <w:t>“</w:t>
      </w:r>
      <w:r w:rsidRPr="00CD4CD0">
        <w:t xml:space="preserve"> vrhl se neohroženě na nepřátelské vojáky.</w:t>
      </w:r>
    </w:p>
    <w:p w:rsidR="00C42442" w:rsidRPr="00CD4CD0" w:rsidRDefault="00C42442" w:rsidP="00E65B3A">
      <w:r w:rsidRPr="00CD4CD0">
        <w:t>Družina jeho, povzbuzena a nadšena jeho rekovností, bez vybídky následovala jeho příkladu.</w:t>
      </w:r>
    </w:p>
    <w:p w:rsidR="00C42442" w:rsidRPr="00CD4CD0" w:rsidRDefault="00C42442" w:rsidP="00E65B3A">
      <w:r w:rsidRPr="00CD4CD0">
        <w:t>Srážka obou stran byla hrozná.</w:t>
      </w:r>
    </w:p>
    <w:p w:rsidR="00C42442" w:rsidRPr="00CD4CD0" w:rsidRDefault="00C42442" w:rsidP="00E65B3A">
      <w:r w:rsidRPr="00CD4CD0">
        <w:t>Jediný vzteklý útok stačil, aby ve sraženém šiku vojska byla provalena značná mezera, kterou se vzbouřenci dostali až k automobilu se zajatou herečkou.</w:t>
      </w:r>
    </w:p>
    <w:p w:rsidR="00C42442" w:rsidRPr="00CD4CD0" w:rsidRDefault="00C42442" w:rsidP="00E65B3A">
      <w:r w:rsidRPr="00CD4CD0">
        <w:t xml:space="preserve">Sáva Rohanov, ozbrojen elektrickou šavlí, skolil rychle za sebou čtyři vojíny, kteří slečnu Miladu bezprostředně střežili, roztrhl </w:t>
      </w:r>
      <w:r w:rsidRPr="00CD4CD0">
        <w:lastRenderedPageBreak/>
        <w:t>pouta na rukách krásné pěvkyně, složil ji s vozu a vzav ji levou rukou do náručí, odnášel ji na bezpečné místo.</w:t>
      </w:r>
    </w:p>
    <w:p w:rsidR="00C42442" w:rsidRPr="00CD4CD0" w:rsidRDefault="00C42442" w:rsidP="00E65B3A">
      <w:r w:rsidRPr="00CD4CD0">
        <w:t>Pravicí při tom bojoval dále a bez milosrdenství srazil každého vojáka, který se mu opovážil zastoupiti cestu.</w:t>
      </w:r>
    </w:p>
    <w:p w:rsidR="00C42442" w:rsidRPr="00CD4CD0" w:rsidRDefault="00C42442" w:rsidP="00E65B3A">
      <w:r w:rsidRPr="00CD4CD0">
        <w:t>Vojsko po první zuřivé srážce s odbojníky začalo ustupovati. Ale povzbuzeno slovy i příkladem svých vůdců, rychle se opět vzchopilo a postavilo se k obraně.</w:t>
      </w:r>
    </w:p>
    <w:p w:rsidR="00C42442" w:rsidRPr="00CD4CD0" w:rsidRDefault="00C42442" w:rsidP="00E65B3A">
      <w:r w:rsidRPr="00CD4CD0">
        <w:t>Přední řady padly na zem a po několika strašných hromadných výstřelech do lidu rozdělil se náhle šik vojska a v povstalé mezeře objevily se zející jícny děl.</w:t>
      </w:r>
    </w:p>
    <w:p w:rsidR="00C42442" w:rsidRPr="00CD4CD0" w:rsidRDefault="00C42442" w:rsidP="00E65B3A">
      <w:r w:rsidRPr="00CD4CD0">
        <w:t>Hned prvních několik koulí smetlo asi padesát vzbouřenců s ulice.</w:t>
      </w:r>
    </w:p>
    <w:p w:rsidR="00C42442" w:rsidRPr="00CD4CD0" w:rsidRDefault="00C42442" w:rsidP="00E65B3A">
      <w:r w:rsidRPr="00CD4CD0">
        <w:t>To rozhodlo.</w:t>
      </w:r>
    </w:p>
    <w:p w:rsidR="00C42442" w:rsidRPr="00CD4CD0" w:rsidRDefault="00C42442" w:rsidP="00E65B3A">
      <w:r w:rsidRPr="00CD4CD0">
        <w:t>Panika, jež uchvátila tyto zástupy lidu bez vůdce a bez uzdy, když místo chleba dostalo se jim dělových koulí</w:t>
      </w:r>
      <w:r w:rsidR="00B50B70">
        <w:t>,</w:t>
      </w:r>
      <w:r w:rsidRPr="00CD4CD0">
        <w:t xml:space="preserve"> byla stejně veliká, jako prve jejich odvaha.</w:t>
      </w:r>
    </w:p>
    <w:p w:rsidR="00C42442" w:rsidRPr="00CD4CD0" w:rsidRDefault="00C42442" w:rsidP="00E65B3A">
      <w:r w:rsidRPr="00CD4CD0">
        <w:t>Kdežto každý vůdce revolucionářů sledoval svůj vlastní cíl — jeden bažil po moci, druhý po cti, třetí po slávě, čtvrtý měl osobní zájmy na revoluci, pátý doufal, že při násilném obratu nahrabe miliony a šestý bez milosrdenství vedl tři tisíce lidí na jatky, aby jediné zločince zachránil život, měl dav na mysli pouze jeden ideál, jejž si pletl se svobodou:</w:t>
      </w:r>
    </w:p>
    <w:p w:rsidR="00C42442" w:rsidRPr="00CD4CD0" w:rsidRDefault="00CD4CD0" w:rsidP="00E65B3A">
      <w:r>
        <w:t>„</w:t>
      </w:r>
      <w:r w:rsidR="00C42442" w:rsidRPr="00CD4CD0">
        <w:t>Chléb!</w:t>
      </w:r>
      <w:r>
        <w:t>“</w:t>
      </w:r>
    </w:p>
    <w:p w:rsidR="00C42442" w:rsidRPr="00CD4CD0" w:rsidRDefault="00C42442" w:rsidP="00E65B3A">
      <w:r w:rsidRPr="00CD4CD0">
        <w:t>Před zdrcujícím protiútokem vojska dal se lid na útěk, byl rozprášen, postřílen, rozdupán — zkrátka decimován tak, že z celého třítisícového davu zbylo jen asi tři sta mužů, kteří následovali Sávu Rohanova, pořád ještě třímajícího v náručí štíhlé tělo pěvkyně jako bílou, korouhev.</w:t>
      </w:r>
    </w:p>
    <w:p w:rsidR="00C42442" w:rsidRPr="00CD4CD0" w:rsidRDefault="00C42442" w:rsidP="00E65B3A">
      <w:r w:rsidRPr="00CD4CD0">
        <w:t>Ulice byla vojskem uzavřena.</w:t>
      </w:r>
    </w:p>
    <w:p w:rsidR="00C42442" w:rsidRPr="00CD4CD0" w:rsidRDefault="00C42442" w:rsidP="00E65B3A">
      <w:r w:rsidRPr="00CD4CD0">
        <w:t>Avšak prchající lid našel si ve svých smrtelných úzkostech jinou cestu, která byla sice delší a plna nebezpečných oklik, ale konečně přece dovedla uprchlíky do jiné části města, již vzbouřenci zatím docela opanovali a zatarasili barikádami.</w:t>
      </w:r>
    </w:p>
    <w:p w:rsidR="00C42442" w:rsidRPr="00CD4CD0" w:rsidRDefault="00C42442" w:rsidP="00E65B3A">
      <w:r w:rsidRPr="00CD4CD0">
        <w:t xml:space="preserve">Po celém Novém </w:t>
      </w:r>
      <w:r w:rsidR="00016548">
        <w:t>Petrohradě zuřil boj o nadvládu.</w:t>
      </w:r>
    </w:p>
    <w:p w:rsidR="00C42442" w:rsidRPr="00CD4CD0" w:rsidRDefault="00C42442" w:rsidP="00E65B3A">
      <w:r w:rsidRPr="00CD4CD0">
        <w:lastRenderedPageBreak/>
        <w:t>Zatím světlo komety nabylo barvy rudé jako krev, která tekla ulicemi.</w:t>
      </w:r>
    </w:p>
    <w:p w:rsidR="00C42442" w:rsidRPr="00CD4CD0" w:rsidRDefault="00C42442" w:rsidP="00E65B3A">
      <w:r w:rsidRPr="00CD4CD0">
        <w:t>Noc byla plna nesnesitelného vedra, jehož každou hodinou ještě přibývalo a které stupňovalo zběsilost lidskou.</w:t>
      </w:r>
    </w:p>
    <w:p w:rsidR="00C42442" w:rsidRPr="00CD4CD0" w:rsidRDefault="00C42442" w:rsidP="00E65B3A">
      <w:r w:rsidRPr="00CD4CD0">
        <w:t>Sáva Rohanov ukryl vysvobozenou slečnu Miladu za velkou hranici kamení.</w:t>
      </w:r>
    </w:p>
    <w:p w:rsidR="00C42442" w:rsidRPr="00CD4CD0" w:rsidRDefault="00C42442" w:rsidP="00E65B3A">
      <w:r w:rsidRPr="00CD4CD0">
        <w:t>Jelikož právě nastala krátká přestávka v boji, mohl si s ní trochu pohovořiti.</w:t>
      </w:r>
    </w:p>
    <w:p w:rsidR="00C42442" w:rsidRPr="00CD4CD0" w:rsidRDefault="00C42442" w:rsidP="00E65B3A">
      <w:r w:rsidRPr="00CD4CD0">
        <w:t>Pohlížela na něho s úsměvem, rty její však se leskly jako krev.</w:t>
      </w:r>
    </w:p>
    <w:p w:rsidR="00C42442" w:rsidRPr="00CD4CD0" w:rsidRDefault="00C42442" w:rsidP="00E65B3A">
      <w:r w:rsidRPr="00CD4CD0">
        <w:t>Podala mu ruku a pravila:</w:t>
      </w:r>
    </w:p>
    <w:p w:rsidR="00C42442" w:rsidRPr="00CD4CD0" w:rsidRDefault="00CD4CD0" w:rsidP="00E65B3A">
      <w:r>
        <w:t>„</w:t>
      </w:r>
      <w:r w:rsidR="00C42442" w:rsidRPr="00CD4CD0">
        <w:t>Jak se vám odsloužím za to, že jste se pro mne vydal v takové nebezp</w:t>
      </w:r>
      <w:r w:rsidR="00B50B70">
        <w:t>e</w:t>
      </w:r>
      <w:r w:rsidR="00C42442" w:rsidRPr="00CD4CD0">
        <w:t>čí</w:t>
      </w:r>
      <w:r w:rsidR="00B50B70">
        <w:t>!</w:t>
      </w:r>
      <w:r>
        <w:t>“</w:t>
      </w:r>
    </w:p>
    <w:p w:rsidR="00C42442" w:rsidRPr="00CD4CD0" w:rsidRDefault="00C42442" w:rsidP="00E65B3A">
      <w:r w:rsidRPr="00CD4CD0">
        <w:t>Sáva Rohanov se jí zadíval hluboko do očí a zpocená, naběhlá pravice jeho svírala její útlé, narůžovělé prstíky.</w:t>
      </w:r>
    </w:p>
    <w:p w:rsidR="00C42442" w:rsidRPr="00CD4CD0" w:rsidRDefault="00C42442" w:rsidP="00E65B3A">
      <w:r w:rsidRPr="00CD4CD0">
        <w:t>Ze zaťatých úst mu nevyšel ani hlásek.</w:t>
      </w:r>
    </w:p>
    <w:p w:rsidR="00C42442" w:rsidRPr="00CD4CD0" w:rsidRDefault="00CD4CD0" w:rsidP="00E65B3A">
      <w:r>
        <w:t>„</w:t>
      </w:r>
      <w:r w:rsidR="00C42442" w:rsidRPr="00CD4CD0">
        <w:t>Nebylo by vám možná, dopraviti mne do mého příbytku?</w:t>
      </w:r>
      <w:r>
        <w:t>“</w:t>
      </w:r>
      <w:r w:rsidR="00C42442" w:rsidRPr="00CD4CD0">
        <w:t xml:space="preserve"> otázala se herečka nesměle, když dlouho neodpovídal.</w:t>
      </w:r>
    </w:p>
    <w:p w:rsidR="00C42442" w:rsidRPr="00CD4CD0" w:rsidRDefault="00C42442" w:rsidP="00E65B3A">
      <w:r w:rsidRPr="00CD4CD0">
        <w:t>Medik rozhodně zavrtěl hlavou.</w:t>
      </w:r>
    </w:p>
    <w:p w:rsidR="00C42442" w:rsidRPr="00CD4CD0" w:rsidRDefault="00016548" w:rsidP="00E65B3A">
      <w:r>
        <w:t>„</w:t>
      </w:r>
      <w:r w:rsidR="00C42442" w:rsidRPr="00CD4CD0">
        <w:t>Toť holá nemožnost, slečno Milado!</w:t>
      </w:r>
      <w:r w:rsidR="00CD4CD0">
        <w:t>“</w:t>
      </w:r>
      <w:r w:rsidR="00C42442" w:rsidRPr="00CD4CD0">
        <w:t xml:space="preserve"> zvolal chvějícím se hlasem. </w:t>
      </w:r>
      <w:r w:rsidR="00CD4CD0">
        <w:t>„</w:t>
      </w:r>
      <w:r w:rsidR="00B50B70">
        <w:t>Toť holá nemožnost! Musíte z</w:t>
      </w:r>
      <w:r w:rsidR="00C42442" w:rsidRPr="00CD4CD0">
        <w:t xml:space="preserve">ůstati zde a bojovati s námi za zlatou svobodu </w:t>
      </w:r>
      <w:r w:rsidR="00B50B70">
        <w:t>a</w:t>
      </w:r>
      <w:r w:rsidR="00C42442" w:rsidRPr="00CD4CD0">
        <w:t xml:space="preserve"> šťastnou budoucnosti</w:t>
      </w:r>
      <w:r w:rsidR="00C42442" w:rsidRPr="00CD4CD0">
        <w:rPr>
          <w:vertAlign w:val="superscript"/>
        </w:rPr>
        <w:t>1</w:t>
      </w:r>
      <w:r w:rsidR="00CD4CD0">
        <w:t>“</w:t>
      </w:r>
    </w:p>
    <w:p w:rsidR="00C42442" w:rsidRPr="00CD4CD0" w:rsidRDefault="00C42442" w:rsidP="00E65B3A">
      <w:r w:rsidRPr="00CD4CD0">
        <w:t>Pěvkyně se ušklíbla.</w:t>
      </w:r>
    </w:p>
    <w:p w:rsidR="00C42442" w:rsidRPr="00CD4CD0" w:rsidRDefault="00CD4CD0" w:rsidP="00E65B3A">
      <w:r>
        <w:t>„</w:t>
      </w:r>
      <w:r w:rsidR="00C42442" w:rsidRPr="00CD4CD0">
        <w:t>Co mám dělati?</w:t>
      </w:r>
      <w:r w:rsidR="00B0015D">
        <w:rPr>
          <w:vertAlign w:val="superscript"/>
        </w:rPr>
        <w:t>“</w:t>
      </w:r>
      <w:r w:rsidR="00C42442" w:rsidRPr="00CD4CD0">
        <w:t xml:space="preserve"> pravila. </w:t>
      </w:r>
      <w:r>
        <w:t>„</w:t>
      </w:r>
      <w:r w:rsidR="00C42442" w:rsidRPr="00CD4CD0">
        <w:t>Snad nemyslíte, abych se chopila jedné z vašich špinavých šavlí nebo pušek a vraždila jako vy? Proč pak? Pro vaši hloupost?</w:t>
      </w:r>
      <w:r>
        <w:t>“</w:t>
      </w:r>
    </w:p>
    <w:p w:rsidR="00C42442" w:rsidRPr="00CD4CD0" w:rsidRDefault="00C42442" w:rsidP="00E65B3A">
      <w:r w:rsidRPr="00CD4CD0">
        <w:t>Sáva Rohanov na ni vytřeštil velké, ohnivé oči.</w:t>
      </w:r>
    </w:p>
    <w:p w:rsidR="00C42442" w:rsidRPr="00CD4CD0" w:rsidRDefault="00CD4CD0" w:rsidP="00E65B3A">
      <w:r>
        <w:t>„</w:t>
      </w:r>
      <w:r w:rsidR="00C42442" w:rsidRPr="00CD4CD0">
        <w:t>Naše hloupost vás zachránila!</w:t>
      </w:r>
      <w:r>
        <w:t>“</w:t>
      </w:r>
      <w:r w:rsidR="00C42442" w:rsidRPr="00CD4CD0">
        <w:t xml:space="preserve"> řekl.</w:t>
      </w:r>
    </w:p>
    <w:p w:rsidR="00C42442" w:rsidRPr="00CD4CD0" w:rsidRDefault="00C42442" w:rsidP="00E65B3A">
      <w:r w:rsidRPr="00CD4CD0">
        <w:t>Pokrčila rameny a odpověděla s jizlivým úsměvem:</w:t>
      </w:r>
    </w:p>
    <w:p w:rsidR="00C42442" w:rsidRPr="00CD4CD0" w:rsidRDefault="00CD4CD0" w:rsidP="00E65B3A">
      <w:r>
        <w:t>„</w:t>
      </w:r>
      <w:r w:rsidR="00C42442" w:rsidRPr="00CD4CD0">
        <w:t>Mýlíte se, Sávo Rohanové! Byla to vaše smyslnost, která vás donutila, abyste za mne nasadil život.</w:t>
      </w:r>
      <w:r>
        <w:t>“</w:t>
      </w:r>
    </w:p>
    <w:p w:rsidR="00C42442" w:rsidRPr="00CD4CD0" w:rsidRDefault="00CD4CD0" w:rsidP="00E65B3A">
      <w:r>
        <w:t>„</w:t>
      </w:r>
      <w:r w:rsidR="00C42442" w:rsidRPr="00CD4CD0">
        <w:t>Dobrá, jmenujte si to třeba smyslností!</w:t>
      </w:r>
      <w:r>
        <w:t>“</w:t>
      </w:r>
      <w:r w:rsidR="00C42442" w:rsidRPr="00CD4CD0">
        <w:t xml:space="preserve"> vykřikl Rohanov, popuzen vztekem a zklamáním. </w:t>
      </w:r>
      <w:r>
        <w:t>„</w:t>
      </w:r>
      <w:r w:rsidR="00C42442" w:rsidRPr="00CD4CD0">
        <w:t>Miluji vás — miluji vás nevýslovně, šíleně, jako j</w:t>
      </w:r>
      <w:r w:rsidR="00B0015D">
        <w:t>eště žádná žena nebyla milována</w:t>
      </w:r>
      <w:r w:rsidR="00C42442" w:rsidRPr="00CD4CD0">
        <w:t>! Nežádám od vás nic jiného, než abyste byla mojí. — Ostatně jí býti musíte a budete!</w:t>
      </w:r>
      <w:r>
        <w:t>“</w:t>
      </w:r>
    </w:p>
    <w:p w:rsidR="00C42442" w:rsidRPr="00CD4CD0" w:rsidRDefault="00C42442" w:rsidP="00E65B3A">
      <w:r w:rsidRPr="00CD4CD0">
        <w:lastRenderedPageBreak/>
        <w:t>To řka, ovinul jí paže kol bílého, štíhlého těla a pokoušel se vtisknouti jí na rty horoucí polibek.</w:t>
      </w:r>
    </w:p>
    <w:p w:rsidR="00C42442" w:rsidRPr="00CD4CD0" w:rsidRDefault="00C42442" w:rsidP="00E65B3A">
      <w:r w:rsidRPr="00CD4CD0">
        <w:t>Krásná herečka ucítila strašnou ošklivost.</w:t>
      </w:r>
    </w:p>
    <w:p w:rsidR="00C42442" w:rsidRPr="00CD4CD0" w:rsidRDefault="00C42442" w:rsidP="00E65B3A">
      <w:r w:rsidRPr="00CD4CD0">
        <w:t>Zaťala obě drobné ruce v pěsti, opřela se jimi o prsa medikova a prudce jej od sebe odstrčila.</w:t>
      </w:r>
    </w:p>
    <w:p w:rsidR="00C42442" w:rsidRPr="00CD4CD0" w:rsidRDefault="00CD4CD0" w:rsidP="00E65B3A">
      <w:r>
        <w:t>„</w:t>
      </w:r>
      <w:r w:rsidR="00C42442" w:rsidRPr="00CD4CD0">
        <w:t>Zbláznil jste se?</w:t>
      </w:r>
      <w:r>
        <w:t>“</w:t>
      </w:r>
      <w:r w:rsidR="00C42442" w:rsidRPr="00CD4CD0">
        <w:t xml:space="preserve"> zvolala hrozivě. </w:t>
      </w:r>
      <w:r>
        <w:t>„</w:t>
      </w:r>
      <w:r w:rsidR="00C42442" w:rsidRPr="00CD4CD0">
        <w:t>Já o vás nechci slyšeti — nenávidím vás!</w:t>
      </w:r>
      <w:r>
        <w:t>“</w:t>
      </w:r>
    </w:p>
    <w:p w:rsidR="00C42442" w:rsidRPr="00CD4CD0" w:rsidRDefault="00C42442" w:rsidP="00E65B3A">
      <w:r w:rsidRPr="00CD4CD0">
        <w:t>Sáva Rohanov se zapotácel do zadu.</w:t>
      </w:r>
    </w:p>
    <w:p w:rsidR="00C42442" w:rsidRPr="00CD4CD0" w:rsidRDefault="00C42442" w:rsidP="00E65B3A">
      <w:r w:rsidRPr="00CD4CD0">
        <w:t>Kol jeho uší a vedle samé hlavy hereččiny hvízdlo opět několik kulek, neboť bojující strany se opět srazily.</w:t>
      </w:r>
    </w:p>
    <w:p w:rsidR="00C42442" w:rsidRPr="00CD4CD0" w:rsidRDefault="00CD4CD0" w:rsidP="00E65B3A">
      <w:r>
        <w:t>„</w:t>
      </w:r>
      <w:r w:rsidR="00C42442" w:rsidRPr="00CD4CD0">
        <w:t>Vy mne nemilujete?</w:t>
      </w:r>
      <w:r>
        <w:t>“</w:t>
      </w:r>
      <w:r w:rsidR="00C42442" w:rsidRPr="00CD4CD0">
        <w:t xml:space="preserve"> zahučel medik hněvivě. </w:t>
      </w:r>
      <w:r>
        <w:t>„</w:t>
      </w:r>
      <w:r w:rsidR="00C42442" w:rsidRPr="00CD4CD0">
        <w:t>Vy mne nenávidíte? — Za to já vás miluji nevýslovně! Raději vás na místě zastřelím, než bych dopustil, abyste náležela někomu jinému!</w:t>
      </w:r>
      <w:r>
        <w:t>“</w:t>
      </w:r>
    </w:p>
    <w:p w:rsidR="00C42442" w:rsidRPr="00CD4CD0" w:rsidRDefault="00CD4CD0" w:rsidP="00E65B3A">
      <w:r>
        <w:t>„</w:t>
      </w:r>
      <w:r w:rsidR="00B0015D">
        <w:t>Jste opravdu blázen!</w:t>
      </w:r>
      <w:r>
        <w:t>“</w:t>
      </w:r>
      <w:r w:rsidR="00C42442" w:rsidRPr="00CD4CD0">
        <w:t xml:space="preserve"> odsekla pěvkyně pohrdlivě, ale v tom se na smrt polekána ohlédla, neboť zrovna vedle ní skácel se jeden revolucionář smrtelně postřelen a za bolestného řevu ryl rukama do země.</w:t>
      </w:r>
    </w:p>
    <w:p w:rsidR="00C42442" w:rsidRPr="00CD4CD0" w:rsidRDefault="00CD4CD0" w:rsidP="00E65B3A">
      <w:r>
        <w:t>„</w:t>
      </w:r>
      <w:r w:rsidR="00C42442" w:rsidRPr="00CD4CD0">
        <w:t>Jste opravdu blázen, Sávo Rohanov</w:t>
      </w:r>
      <w:r w:rsidR="00B0015D">
        <w:t>e</w:t>
      </w:r>
      <w:r w:rsidR="00C42442" w:rsidRPr="00CD4CD0">
        <w:t>!</w:t>
      </w:r>
      <w:r>
        <w:t>“</w:t>
      </w:r>
      <w:r w:rsidR="00C42442" w:rsidRPr="00CD4CD0">
        <w:t xml:space="preserve"> opakovala, vidouc, že jí nehrozí žádné nebezpečí. </w:t>
      </w:r>
      <w:r>
        <w:t>„</w:t>
      </w:r>
      <w:r w:rsidR="00C42442" w:rsidRPr="00CD4CD0">
        <w:t>Máte-li ještě trochu cti v těle, odveďte mne ihned odsud!</w:t>
      </w:r>
      <w:r>
        <w:t>“</w:t>
      </w:r>
    </w:p>
    <w:p w:rsidR="00C42442" w:rsidRPr="00CD4CD0" w:rsidRDefault="00C42442" w:rsidP="00E65B3A">
      <w:r w:rsidRPr="00CD4CD0">
        <w:t>Rohanov se dal do smíchu.</w:t>
      </w:r>
    </w:p>
    <w:p w:rsidR="00C42442" w:rsidRPr="00CD4CD0" w:rsidRDefault="00CD4CD0" w:rsidP="00E65B3A">
      <w:r>
        <w:t>„</w:t>
      </w:r>
      <w:r w:rsidR="00C42442" w:rsidRPr="00CD4CD0">
        <w:t>Pro vás není žádného vyváznutí!</w:t>
      </w:r>
      <w:r>
        <w:t>“</w:t>
      </w:r>
      <w:r w:rsidR="00C42442" w:rsidRPr="00CD4CD0">
        <w:t xml:space="preserve"> řekl. </w:t>
      </w:r>
      <w:r>
        <w:t>„</w:t>
      </w:r>
      <w:r w:rsidR="00C42442" w:rsidRPr="00CD4CD0">
        <w:t>Může-li vás ještě něco zachrániti, pak je to jen má láska!</w:t>
      </w:r>
      <w:r>
        <w:t>“</w:t>
      </w:r>
    </w:p>
    <w:p w:rsidR="00C42442" w:rsidRPr="00CD4CD0" w:rsidRDefault="00C42442" w:rsidP="00E65B3A">
      <w:r w:rsidRPr="00CD4CD0">
        <w:t>Sevřel ji levou rukou opět do náručí a pravicí vystřelil pušku na vojáka, jehož hlava se právě objevila nad barikádou.</w:t>
      </w:r>
    </w:p>
    <w:p w:rsidR="00C42442" w:rsidRPr="00CD4CD0" w:rsidRDefault="00C42442" w:rsidP="00E65B3A">
      <w:r w:rsidRPr="00CD4CD0">
        <w:t>Pěvkyně, poděšena jeho nezkrotitelnou vášní, vytrhla se mu náhle z ruky á s podivuhodnou hbitostí vyhoupla se na barikádu, jsouc odhodlána skočiti k vojákům a hledati u nich ochrany.</w:t>
      </w:r>
    </w:p>
    <w:p w:rsidR="00C42442" w:rsidRPr="00CD4CD0" w:rsidRDefault="00C42442" w:rsidP="00E65B3A">
      <w:r w:rsidRPr="00CD4CD0">
        <w:t>Sáva Rohanov pohlížel na ni chvíli celý vyjeven.</w:t>
      </w:r>
    </w:p>
    <w:p w:rsidR="00C42442" w:rsidRPr="00CD4CD0" w:rsidRDefault="00C42442" w:rsidP="00E65B3A">
      <w:r w:rsidRPr="00CD4CD0">
        <w:t>Oči jeho byly podlity krví a na rtech objevila se bílá pěna vzteku.</w:t>
      </w:r>
    </w:p>
    <w:p w:rsidR="00C42442" w:rsidRPr="00CD4CD0" w:rsidRDefault="00C42442" w:rsidP="00E65B3A">
      <w:r w:rsidRPr="00CD4CD0">
        <w:t>V tom, právě když dospěla na vrchol hranice a rozevřela náručí, chtějíc se vrhnouti dolů k vojákům, zdvihl medik pušku k líci a střelil ji do zad.</w:t>
      </w:r>
    </w:p>
    <w:p w:rsidR="00C42442" w:rsidRPr="00CD4CD0" w:rsidRDefault="00C42442" w:rsidP="00E65B3A">
      <w:r w:rsidRPr="00CD4CD0">
        <w:lastRenderedPageBreak/>
        <w:t>Zamávala rukama kolem sebe, jako by hledala nějakou oporu, z úst vytryskl jí proud jasně červené krve a štíhlá postava její skácela se bezvládně pod hromadu kamení.</w:t>
      </w:r>
    </w:p>
    <w:p w:rsidR="00C42442" w:rsidRPr="00CD4CD0" w:rsidRDefault="00C42442" w:rsidP="00E65B3A">
      <w:r w:rsidRPr="00CD4CD0">
        <w:t>Tam zůstala slavná herečka ležeti a nikým nepovšimnuta hleděla vstříc jisté smrti vykrvácením.</w:t>
      </w:r>
    </w:p>
    <w:p w:rsidR="00C42442" w:rsidRPr="00CD4CD0" w:rsidRDefault="00C42442" w:rsidP="00E65B3A">
      <w:r w:rsidRPr="00CD4CD0">
        <w:t>Za to Sáva Rohanov vrhl se jako tygr do nejhustší bitevní vřavy a bojoval tak dlouho, až ranami pokryt sklesl mezi kamení, které zbylo z barikády, když revolucionáři byli vojskem rozprášeni.</w:t>
      </w:r>
    </w:p>
    <w:p w:rsidR="00C42442" w:rsidRPr="00CD4CD0" w:rsidRDefault="00C42442" w:rsidP="00E65B3A">
      <w:r w:rsidRPr="00CD4CD0">
        <w:t>Podobně zuřil boj ve všech ulicích a na všech náměstích Nového Petrohradu.</w:t>
      </w:r>
    </w:p>
    <w:p w:rsidR="00C42442" w:rsidRPr="00CD4CD0" w:rsidRDefault="00C42442" w:rsidP="00E65B3A">
      <w:r w:rsidRPr="00CD4CD0">
        <w:t>Ukrutné vedro, spočívající na městě, bylo čím dál nesnesitelnější, až konečně všichni pochopili, co se tu a tam ve smrtelné úzkosti vydralo z jednotlivých úst:</w:t>
      </w:r>
    </w:p>
    <w:p w:rsidR="00C42442" w:rsidRPr="00CD4CD0" w:rsidRDefault="00CD4CD0" w:rsidP="00E65B3A">
      <w:r>
        <w:t>„</w:t>
      </w:r>
      <w:r w:rsidR="00B0015D">
        <w:t>Co nevidět srazíme se s kometou!</w:t>
      </w:r>
      <w:r w:rsidR="00C42442" w:rsidRPr="00CD4CD0">
        <w:t xml:space="preserve"> — Země se rozpadne a s ní zahyne všechno, co jest na ní živého!</w:t>
      </w:r>
      <w:r>
        <w:t>“</w:t>
      </w:r>
    </w:p>
    <w:p w:rsidR="00C42442" w:rsidRPr="00CD4CD0" w:rsidRDefault="00C42442" w:rsidP="00E65B3A">
      <w:r w:rsidRPr="00CD4CD0">
        <w:t>S toutéž rychlostí, se kterou b</w:t>
      </w:r>
      <w:r w:rsidR="00B0015D">
        <w:t>ratrovražedný boj začal, byl teď</w:t>
      </w:r>
      <w:r w:rsidRPr="00CD4CD0">
        <w:t xml:space="preserve"> také ukončen.</w:t>
      </w:r>
    </w:p>
    <w:p w:rsidR="00C42442" w:rsidRPr="00CD4CD0" w:rsidRDefault="00C42442" w:rsidP="00E65B3A">
      <w:r w:rsidRPr="00CD4CD0">
        <w:t>Poplach, jejž rudá kometa tak náhle vzbudila, byl děsný.</w:t>
      </w:r>
    </w:p>
    <w:p w:rsidR="00C42442" w:rsidRPr="00CD4CD0" w:rsidRDefault="00C42442" w:rsidP="00E65B3A">
      <w:r w:rsidRPr="00CD4CD0">
        <w:t>Lidé jí najednou pohlíželi takořka do očí, ale právě tento hrozný pohled je rychle usmířil. Ti, kdož spolu ještě před malou chvílí zápolili na život a na smrt, dotírajíce na sebe jako dravá zvířata, odhodili zbraně a s pláčem si padali kolem krku.</w:t>
      </w:r>
    </w:p>
    <w:p w:rsidR="00C42442" w:rsidRPr="00CD4CD0" w:rsidRDefault="00C42442" w:rsidP="00E65B3A">
      <w:r w:rsidRPr="00CD4CD0">
        <w:t>Vojáci a buřičové, ženy a děti, vysocí státní úředníci a dělníci z nejnižších tříd, — zkrátka všichni, jak žili v Novém Petrohradě, hrnuli se ruku v ruce v nesmírném černém davu ke hvězdárně Ivana Dobrodara, od něhož, zpola hrozivě zpola prosebně dovolávali se pomoci proti strašné kometě.</w:t>
      </w:r>
    </w:p>
    <w:p w:rsidR="00C42442" w:rsidRPr="00CD4CD0" w:rsidRDefault="00C42442" w:rsidP="00E65B3A">
      <w:r w:rsidRPr="00CD4CD0">
        <w:t>Ivan Dobrodar stál na své věži a pozoroval blížící se těleso nebeské, které hrozilo zemi zkázou.</w:t>
      </w:r>
    </w:p>
    <w:p w:rsidR="00C42442" w:rsidRPr="00CD4CD0" w:rsidRDefault="00C42442" w:rsidP="00E65B3A">
      <w:r w:rsidRPr="00CD4CD0">
        <w:t>Viděl nepřehledný zástup lidu, valící se ke hvězdárně, věděl, co od něho ti lidé žádají, ale nevšímal si jich.</w:t>
      </w:r>
    </w:p>
    <w:p w:rsidR="00C42442" w:rsidRPr="00CD4CD0" w:rsidRDefault="00CD4CD0" w:rsidP="00E65B3A">
      <w:r>
        <w:t>„</w:t>
      </w:r>
      <w:r w:rsidR="00C42442" w:rsidRPr="00CD4CD0">
        <w:t>Ještě máme deset hodin času, než nastane hrozná srážka!</w:t>
      </w:r>
      <w:r>
        <w:t>“</w:t>
      </w:r>
      <w:r w:rsidR="00C42442" w:rsidRPr="00CD4CD0">
        <w:t xml:space="preserve"> mručel sám k sobě. </w:t>
      </w:r>
      <w:r>
        <w:t>„</w:t>
      </w:r>
      <w:r w:rsidR="00C42442" w:rsidRPr="00CD4CD0">
        <w:t xml:space="preserve">Ostatně není dosud jisto, že katastrofa vůbec nastane; neboť dle mého výpočtu proletí kometa v posledním okamžiku vedle samé země, takže se jí skoro ani nedotkne. Zdá se, </w:t>
      </w:r>
      <w:r w:rsidR="00C42442" w:rsidRPr="00CD4CD0">
        <w:lastRenderedPageBreak/>
        <w:t xml:space="preserve">jako by byla jen stržena rotační rychlostí zemskou, protože však setrvačnost její jest přece silnější než přitažlivost země, vrátí se bezpochyby opět aspoň přibližně na svou starou </w:t>
      </w:r>
      <w:r w:rsidR="00B0015D">
        <w:t>dráhu. Lze tedy pořád ještě douf</w:t>
      </w:r>
      <w:r w:rsidR="00C42442" w:rsidRPr="00CD4CD0">
        <w:t>ati, že země z tohoto nebezpečí vyvázne.</w:t>
      </w:r>
      <w:r>
        <w:t>“</w:t>
      </w:r>
    </w:p>
    <w:p w:rsidR="00C42442" w:rsidRPr="00CD4CD0" w:rsidRDefault="00C42442" w:rsidP="00E65B3A">
      <w:r w:rsidRPr="00CD4CD0">
        <w:t>To řka, vzal tužku a počítal znova.</w:t>
      </w:r>
    </w:p>
    <w:p w:rsidR="00C42442" w:rsidRPr="00CD4CD0" w:rsidRDefault="00C42442" w:rsidP="00E65B3A">
      <w:r w:rsidRPr="00CD4CD0">
        <w:t>Vyšlo mu, že není možná, aby strašná kometa měla sílu slunce, jinak by se země byla již dávno v jeho žáru rozpadla.</w:t>
      </w:r>
    </w:p>
    <w:p w:rsidR="00C42442" w:rsidRPr="00CD4CD0" w:rsidRDefault="00C42442" w:rsidP="00E65B3A">
      <w:r w:rsidRPr="00CD4CD0">
        <w:t>Děsné vedro, které spočívalo na Novém Petrohradě, nebylo v žádném poměru k velikosti komety.</w:t>
      </w:r>
    </w:p>
    <w:p w:rsidR="00C42442" w:rsidRPr="00CD4CD0" w:rsidRDefault="00C42442" w:rsidP="00E65B3A">
      <w:r w:rsidRPr="00CD4CD0">
        <w:t>Ivan Dobrodar počítal dále.</w:t>
      </w:r>
    </w:p>
    <w:p w:rsidR="00C42442" w:rsidRPr="00CD4CD0" w:rsidRDefault="00C42442" w:rsidP="00E65B3A">
      <w:r w:rsidRPr="00CD4CD0">
        <w:t>Vypočítal, že jádro komety samo o sobě může býti chladné — ba snad dokonce obaleno, nesmírnými spoustami ledu, avšak zdálo se, že vůkol něho táhne se obrovské pásmo elektřiny, která byla zdrojem nesnesitelného žáru i rudého světla.</w:t>
      </w:r>
    </w:p>
    <w:p w:rsidR="00C42442" w:rsidRPr="00CD4CD0" w:rsidRDefault="00CD4CD0" w:rsidP="00E65B3A">
      <w:r>
        <w:t>„</w:t>
      </w:r>
      <w:r w:rsidR="00C42442" w:rsidRPr="00CD4CD0">
        <w:t>Červenou jest barva, jejížto paprsky se ze všech světelných paprsků nejméně lámou</w:t>
      </w:r>
      <w:r>
        <w:t>“</w:t>
      </w:r>
      <w:r w:rsidR="00C42442" w:rsidRPr="00CD4CD0">
        <w:t>, řekl slavný hvězdář ke svému příteli Svatopluku Novickému, který stál u okna a úzkostlivě pohlížel hned na kometu, hned zase na ulici, odkud k nim doléhal pekelný křik strachem šíleného lidu.</w:t>
      </w:r>
    </w:p>
    <w:p w:rsidR="00C42442" w:rsidRPr="00CD4CD0" w:rsidRDefault="00CD4CD0" w:rsidP="00E65B3A">
      <w:r>
        <w:t>„</w:t>
      </w:r>
      <w:r w:rsidR="00C42442" w:rsidRPr="00CD4CD0">
        <w:t>Délka vln, způsobených rudými paprsky, jest větší nežli všech ostatních paprsků</w:t>
      </w:r>
      <w:r>
        <w:t>“</w:t>
      </w:r>
      <w:r w:rsidR="00C42442" w:rsidRPr="00CD4CD0">
        <w:t xml:space="preserve">, vykládal Ivan Dobrodar dále. </w:t>
      </w:r>
      <w:r>
        <w:t>„</w:t>
      </w:r>
      <w:r w:rsidR="00C42442" w:rsidRPr="00CD4CD0">
        <w:t>Za to počet záchvěvů jejich v jedné v</w:t>
      </w:r>
      <w:r w:rsidR="00B0015D">
        <w:t>teřině jest nejmenší ze všech —</w:t>
      </w:r>
      <w:r w:rsidR="00C42442" w:rsidRPr="00CD4CD0">
        <w:t xml:space="preserve"> asi čtyři sta bilionů za vteřinu. Právě tím jest vysvětlen tak mocný účinek rudé barvy.</w:t>
      </w:r>
    </w:p>
    <w:p w:rsidR="00C42442" w:rsidRPr="00CD4CD0" w:rsidRDefault="00C42442" w:rsidP="00E65B3A">
      <w:r w:rsidRPr="00CD4CD0">
        <w:t>Myslím, že rudé světlo pochází od elektřiny, kterou jest rudá kometa obklopena. Každým způsobem máme před sebou týž zjev jako jest polární záře, která splývá nad zemí napříč jejích délkových stupňů, aby se konečně vytratila tam, kde jest sušší vzduch. Tentýž zjev máme i my v nižších délkách, jenom že u nás se elektrické vlny nejeví jako světlo, nýbrž jako hromobití.</w:t>
      </w:r>
    </w:p>
    <w:p w:rsidR="00C42442" w:rsidRPr="00CD4CD0" w:rsidRDefault="00C42442" w:rsidP="00E65B3A">
      <w:r w:rsidRPr="00CD4CD0">
        <w:t>Představ si polární záři bilionkráte zvětšenou v její síle, při tom ještě mnohem intensivněji svítící proudem elektrickým, který se táhne kolem komety, a máš zcela jasný výklad pro rudé světlo tohoto tělesa nebeského.</w:t>
      </w:r>
      <w:r w:rsidR="00CD4CD0">
        <w:t>“</w:t>
      </w:r>
    </w:p>
    <w:p w:rsidR="00C42442" w:rsidRPr="00CD4CD0" w:rsidRDefault="00C42442" w:rsidP="00E65B3A">
      <w:r w:rsidRPr="00CD4CD0">
        <w:lastRenderedPageBreak/>
        <w:t>Ivan Dobrodar byl ze své přednášky vyrušen křikem lidu, naléhavě žádajícím nějaká opatření proti strašné kometě.</w:t>
      </w:r>
    </w:p>
    <w:p w:rsidR="00C42442" w:rsidRPr="00CD4CD0" w:rsidRDefault="00C42442" w:rsidP="00E65B3A">
      <w:r w:rsidRPr="00CD4CD0">
        <w:t>Slavný hvězdář prohlásil, že učiní všecko možné, aby zac</w:t>
      </w:r>
      <w:r w:rsidR="00B0015D">
        <w:t>hr</w:t>
      </w:r>
      <w:r w:rsidRPr="00CD4CD0">
        <w:t>ánil Nový Petrohrad před zkázou.</w:t>
      </w:r>
    </w:p>
    <w:p w:rsidR="00C42442" w:rsidRPr="00CD4CD0" w:rsidRDefault="00C42442" w:rsidP="00E65B3A">
      <w:r w:rsidRPr="00CD4CD0">
        <w:t>A také dal podivný rozkaz.</w:t>
      </w:r>
    </w:p>
    <w:p w:rsidR="00C42442" w:rsidRPr="00CD4CD0" w:rsidRDefault="00C42442" w:rsidP="00E65B3A">
      <w:r w:rsidRPr="00CD4CD0">
        <w:t>Uprostřed města, na hlavním náměstí před vládním palácem a jinými veřejnými budovami, tísnil se lid jako poděšené stádo ovcí.</w:t>
      </w:r>
    </w:p>
    <w:p w:rsidR="00C42442" w:rsidRPr="00CD4CD0" w:rsidRDefault="00C42442" w:rsidP="00E65B3A">
      <w:r w:rsidRPr="00CD4CD0">
        <w:t>Tam byl z rozkazu Ivana Dobrodara snešen všecek kaučuk a podobné látky, co se jich našlo ve velkých skladištích Nového Petrohradu. Z těchto</w:t>
      </w:r>
      <w:r w:rsidR="00B0015D">
        <w:t xml:space="preserve"> látek zbudovány ochranné zdi, </w:t>
      </w:r>
      <w:r w:rsidRPr="00CD4CD0">
        <w:t>od nichž se elektrické vlny komety odrážely.</w:t>
      </w:r>
    </w:p>
    <w:p w:rsidR="00C42442" w:rsidRPr="00CD4CD0" w:rsidRDefault="00C42442" w:rsidP="00E65B3A">
      <w:r w:rsidRPr="00CD4CD0">
        <w:t>Kometa sama jevila se v té chvíli oku jako nesmírný chumel rudého světla.</w:t>
      </w:r>
    </w:p>
    <w:p w:rsidR="00C42442" w:rsidRPr="00CD4CD0" w:rsidRDefault="00C42442" w:rsidP="00E65B3A">
      <w:r w:rsidRPr="00CD4CD0">
        <w:t>A skutečně se ukázalo, že opatření slavného hvězdáře bylo dobré.</w:t>
      </w:r>
    </w:p>
    <w:p w:rsidR="00C42442" w:rsidRPr="00CD4CD0" w:rsidRDefault="00C42442" w:rsidP="00E65B3A">
      <w:r w:rsidRPr="00CD4CD0">
        <w:t>Zhoubný účinek rudého světla ihned pominul všude tam, kde se lidé skryli za takové kaučukové hradby, neboť elektřina se od nich bez ublížení odrážela.</w:t>
      </w:r>
    </w:p>
    <w:p w:rsidR="00C42442" w:rsidRPr="00CD4CD0" w:rsidRDefault="00C42442" w:rsidP="00E65B3A">
      <w:r w:rsidRPr="00CD4CD0">
        <w:t>Ale co pomohla tato opatření vůči strašným hodinám</w:t>
      </w:r>
      <w:r w:rsidR="00B0015D">
        <w:t xml:space="preserve">, </w:t>
      </w:r>
      <w:r w:rsidRPr="00CD4CD0">
        <w:t>jež následovaly!</w:t>
      </w:r>
    </w:p>
    <w:p w:rsidR="00C42442" w:rsidRPr="00CD4CD0" w:rsidRDefault="00C42442" w:rsidP="00E65B3A">
      <w:r w:rsidRPr="00CD4CD0">
        <w:t>Byla to práce mravenců, kteří se namáhali zabezpečiti své mraveniště před ženoucím se taifunem.</w:t>
      </w:r>
    </w:p>
    <w:p w:rsidR="00C42442" w:rsidRPr="00CD4CD0" w:rsidRDefault="00C42442" w:rsidP="00E65B3A">
      <w:r w:rsidRPr="00CD4CD0">
        <w:t>Rudá kometa hnala se již k zemi a každou chvíli, každým okamžikem musela nastati hrozná srážka.</w:t>
      </w:r>
    </w:p>
    <w:p w:rsidR="00C42442" w:rsidRPr="00CD4CD0" w:rsidRDefault="00C42442" w:rsidP="00E65B3A">
      <w:r w:rsidRPr="00CD4CD0">
        <w:t>S blížící se zkázou světa ukázali lidé rázem svou pravou podobu.</w:t>
      </w:r>
    </w:p>
    <w:p w:rsidR="00C42442" w:rsidRPr="00CD4CD0" w:rsidRDefault="00C42442" w:rsidP="00E65B3A">
      <w:r w:rsidRPr="00CD4CD0">
        <w:t>Jedni, kteří se dosud honosili škraboškou udatnosti, stali se náhle zbabělými jako hyény, jiní, kteří ještě nikdy nevystoupili z přítmí své skromnosti a ostýchavosti, konali divy práce a odvahy.</w:t>
      </w:r>
    </w:p>
    <w:p w:rsidR="00C42442" w:rsidRPr="00CD4CD0" w:rsidRDefault="00C42442" w:rsidP="00E65B3A">
      <w:r w:rsidRPr="00CD4CD0">
        <w:t>Všecko, co mohlo hýbati rukama, vojsko, dělnictvo, které ještě před chvílí brojilo proti vrchnostem, nejvyšší státní úředníci a nejnižší třídy obyvatelstva novopetrohradského účastnili se horečného budování kaučukových zdí, v něž skládali své poslední naděje.</w:t>
      </w:r>
    </w:p>
    <w:p w:rsidR="00C42442" w:rsidRPr="00CD4CD0" w:rsidRDefault="00C42442" w:rsidP="00E65B3A">
      <w:r w:rsidRPr="00CD4CD0">
        <w:t>Avšak brzy se ukázalo, že opatření slavného hvězdáře jest přece nedostatečno.</w:t>
      </w:r>
    </w:p>
    <w:p w:rsidR="00C42442" w:rsidRPr="00CD4CD0" w:rsidRDefault="00C42442" w:rsidP="00E65B3A">
      <w:r w:rsidRPr="00CD4CD0">
        <w:lastRenderedPageBreak/>
        <w:t>Kaučuk, klovatina i jiné podobné látky začaly se brzy taviti v nesnesitelném vedru, které pořád ještě stoupalo.</w:t>
      </w:r>
    </w:p>
    <w:p w:rsidR="00C42442" w:rsidRPr="00CD4CD0" w:rsidRDefault="00C42442" w:rsidP="00E65B3A">
      <w:r w:rsidRPr="00CD4CD0">
        <w:t>Noc proměnila se v den a celá západní obloha tonula v moři rudého ohně.</w:t>
      </w:r>
    </w:p>
    <w:p w:rsidR="00C42442" w:rsidRPr="00CD4CD0" w:rsidRDefault="00C42442" w:rsidP="00E65B3A">
      <w:r w:rsidRPr="00CD4CD0">
        <w:t>Myriády nejrozmanitějších odstínů barev, počínaje bledou růžovou až dolů k nejhlubší červeni burgundského, splývaly na obloze.</w:t>
      </w:r>
    </w:p>
    <w:p w:rsidR="00C42442" w:rsidRPr="00CD4CD0" w:rsidRDefault="00C42442" w:rsidP="00E65B3A">
      <w:r w:rsidRPr="00CD4CD0">
        <w:t>Konečně slily se v jedno a od té chvíle byla celá obloha jedinou, strašnou směsí krve a plamenů.</w:t>
      </w:r>
    </w:p>
    <w:p w:rsidR="00C42442" w:rsidRPr="00CD4CD0" w:rsidRDefault="00C42442" w:rsidP="00E65B3A">
      <w:r w:rsidRPr="00CD4CD0">
        <w:t>Hrůza, která v tom okamžení lidstvo pojala, jest zkrátka nevylíčitelna.</w:t>
      </w:r>
    </w:p>
    <w:p w:rsidR="00C42442" w:rsidRPr="00CD4CD0" w:rsidRDefault="00C42442" w:rsidP="00E65B3A">
      <w:r w:rsidRPr="00CD4CD0">
        <w:t>Sta a tisíce utíkaly se do kostelů.</w:t>
      </w:r>
    </w:p>
    <w:p w:rsidR="00C42442" w:rsidRPr="00CD4CD0" w:rsidRDefault="00C42442" w:rsidP="00E65B3A">
      <w:r w:rsidRPr="00CD4CD0">
        <w:t>Hlavní chrám v Ústředním parku byl přeplněn zoufalci. Ve všech kostelích zpíváno slavné Te Deum a ti, kdož se nevešli do chrámů, hrnuli se ve smrtelných úzkostech na hřbitovy, jako by jim nebožtíci mohli dodati útěchy nebo poskytnouti pomoc proti zlé kometě.</w:t>
      </w:r>
    </w:p>
    <w:p w:rsidR="00C42442" w:rsidRPr="00CD4CD0" w:rsidRDefault="00C42442" w:rsidP="00E65B3A">
      <w:r w:rsidRPr="00CD4CD0">
        <w:t>Jen docela málo bylo těch, kteří měli tolik odvahy, aby se skryli v budovách, sloužících světským účelům. A přece to bylo snad to nejchytřejší, co mohli lidé učiniti, neboť ti, kteří hledali útočiště na</w:t>
      </w:r>
      <w:r w:rsidR="00BD0A2F">
        <w:t> </w:t>
      </w:r>
      <w:r w:rsidRPr="00CD4CD0">
        <w:t>př. ve Velké opeře, byli v jejích chladných síních chráněni aspoň před pekelným vedrem, jež pobyt na ulicích činilo již zhola nemožným.</w:t>
      </w:r>
    </w:p>
    <w:p w:rsidR="00C42442" w:rsidRPr="00CD4CD0" w:rsidRDefault="00C42442" w:rsidP="00E65B3A">
      <w:r w:rsidRPr="00CD4CD0">
        <w:t>Mnozí vrhali se do sklepů, aby se tam na okamžik ochladili, avšak většina obyvatelstva ze strachu před zemětřesením vyhýbala se domům a přece ještě bloudila ulicemi.</w:t>
      </w:r>
    </w:p>
    <w:p w:rsidR="00C42442" w:rsidRPr="00CD4CD0" w:rsidRDefault="00C42442" w:rsidP="00E65B3A">
      <w:r w:rsidRPr="00CD4CD0">
        <w:t>Náhle se v zástupech rozlehl zděšený výkřik</w:t>
      </w:r>
      <w:r w:rsidR="00BD0A2F">
        <w:t> . . .</w:t>
      </w:r>
    </w:p>
    <w:p w:rsidR="00C42442" w:rsidRPr="00CD4CD0" w:rsidRDefault="00C42442" w:rsidP="00E65B3A">
      <w:r w:rsidRPr="00CD4CD0">
        <w:t>Z vládní budovy, obležené nepřehledným davem lidu, vyrazil najednou ohnivý sloup, který se rovno jako svíce vznášel k nebi.</w:t>
      </w:r>
    </w:p>
    <w:p w:rsidR="00C42442" w:rsidRPr="00CD4CD0" w:rsidRDefault="00C42442" w:rsidP="00E65B3A">
      <w:r w:rsidRPr="00CD4CD0">
        <w:t xml:space="preserve">Bylo tomu vlastně naopak, ohnivý sloup snesl se s oblohy a </w:t>
      </w:r>
      <w:r w:rsidR="00BD0A2F">
        <w:t>stál teď</w:t>
      </w:r>
      <w:r w:rsidRPr="00CD4CD0">
        <w:t xml:space="preserve"> hrozivě na střeše vládní budovy. V rychlosti, s jakou se to stalo, nebylo divu, že lidi zrak zklamal.</w:t>
      </w:r>
    </w:p>
    <w:p w:rsidR="00C42442" w:rsidRPr="00CD4CD0" w:rsidRDefault="00C42442" w:rsidP="00E65B3A">
      <w:r w:rsidRPr="00CD4CD0">
        <w:t>Zároveň skácelo se několik vojínů, smrtelně zasažených tímto bleskem nevídané dosud mohutnosti a síly.</w:t>
      </w:r>
    </w:p>
    <w:p w:rsidR="00C42442" w:rsidRPr="00CD4CD0" w:rsidRDefault="00BD0A2F" w:rsidP="00E65B3A">
      <w:r>
        <w:t xml:space="preserve">V </w:t>
      </w:r>
      <w:r w:rsidR="00C42442" w:rsidRPr="00CD4CD0">
        <w:t>prvním okamžení nikdo nechápal, co se stalo.</w:t>
      </w:r>
    </w:p>
    <w:p w:rsidR="00C42442" w:rsidRPr="00CD4CD0" w:rsidRDefault="00C42442" w:rsidP="00E65B3A">
      <w:r w:rsidRPr="00CD4CD0">
        <w:lastRenderedPageBreak/>
        <w:t>Teprve když se strašný zjev opakoval, mohli inženýři</w:t>
      </w:r>
      <w:r w:rsidR="00BD0A2F">
        <w:t xml:space="preserve"> </w:t>
      </w:r>
      <w:r w:rsidRPr="00CD4CD0">
        <w:t>a jiní odborníci podati o něm určitou zprávu.</w:t>
      </w:r>
    </w:p>
    <w:p w:rsidR="00C42442" w:rsidRPr="00CD4CD0" w:rsidRDefault="00C42442" w:rsidP="00E65B3A">
      <w:r w:rsidRPr="00CD4CD0">
        <w:t>Jeden dům se okamžitě vzňal.</w:t>
      </w:r>
    </w:p>
    <w:p w:rsidR="00C42442" w:rsidRPr="00CD4CD0" w:rsidRDefault="00C42442" w:rsidP="00E65B3A">
      <w:r w:rsidRPr="00CD4CD0">
        <w:t>Do jiného sjel nový blesk a zabil skoro všechny obyvatele. I z toho za několik vteřin vyšlehl oheň všemi okny.</w:t>
      </w:r>
    </w:p>
    <w:p w:rsidR="00C42442" w:rsidRPr="00CD4CD0" w:rsidRDefault="00C42442" w:rsidP="00E65B3A">
      <w:r w:rsidRPr="00CD4CD0">
        <w:t>Na střeše vládní budovy byla to silná měděná tyč, která ohromnou elektrickou jiskru přitáhla. Kovové přilbice vojáků skýtaly rovněž vítaný terč elektrickým proudům, jimiž bylo ovzduší naplněno.</w:t>
      </w:r>
    </w:p>
    <w:p w:rsidR="00C42442" w:rsidRPr="00CD4CD0" w:rsidRDefault="00C42442" w:rsidP="00E65B3A">
      <w:r w:rsidRPr="00CD4CD0">
        <w:t>Sotva to vojáci poznali, jali se zoufale odhazovati nebezpečnou pokrývku hlavy, za níž putovaly též ručnice, šavle a vůbec všecko, co mělo vojsko na sobě kovového.</w:t>
      </w:r>
    </w:p>
    <w:p w:rsidR="00C42442" w:rsidRPr="00CD4CD0" w:rsidRDefault="00BD0A2F" w:rsidP="00E65B3A">
      <w:r>
        <w:t xml:space="preserve">V </w:t>
      </w:r>
      <w:r w:rsidR="00C42442" w:rsidRPr="00CD4CD0">
        <w:t>tom bylo slyšeti troubení hasičů.</w:t>
      </w:r>
    </w:p>
    <w:p w:rsidR="00C42442" w:rsidRPr="00CD4CD0" w:rsidRDefault="00BD0A2F" w:rsidP="00E65B3A">
      <w:r>
        <w:t>Při nejmenší</w:t>
      </w:r>
      <w:r w:rsidR="00C42442" w:rsidRPr="00CD4CD0">
        <w:t>m deset velikých domů uprostřed města stálo v jednom plamen</w:t>
      </w:r>
      <w:r>
        <w:t>i</w:t>
      </w:r>
      <w:r w:rsidR="00C42442" w:rsidRPr="00CD4CD0">
        <w:t>. Vojáci museli spěchati na pomoc.</w:t>
      </w:r>
    </w:p>
    <w:p w:rsidR="00C42442" w:rsidRPr="00CD4CD0" w:rsidRDefault="00C42442" w:rsidP="00BD0A2F">
      <w:r w:rsidRPr="00CD4CD0">
        <w:t>Ostatně i lid chápal se záchranného díla, jenom aby všichni aspoň pro okamžik zapomněli na strašnou situaci. Nikdo se ve svém zoufalství nevyhýbal boji se zhoubným živlem.</w:t>
      </w:r>
    </w:p>
    <w:p w:rsidR="00C42442" w:rsidRPr="00CD4CD0" w:rsidRDefault="00C42442" w:rsidP="00BD0A2F">
      <w:r w:rsidRPr="00CD4CD0">
        <w:t>A bylo toho také třeba.</w:t>
      </w:r>
    </w:p>
    <w:p w:rsidR="00C42442" w:rsidRPr="00CD4CD0" w:rsidRDefault="00C42442" w:rsidP="00BD0A2F">
      <w:r w:rsidRPr="00CD4CD0">
        <w:t>Všechno chytilo plamenem, co bylo zasaženo elektrickou jiskrou, které se rojily v povětří jako svatojanské mušky.</w:t>
      </w:r>
    </w:p>
    <w:p w:rsidR="00C42442" w:rsidRPr="00CD4CD0" w:rsidRDefault="00C42442" w:rsidP="00BD0A2F">
      <w:r w:rsidRPr="00CD4CD0">
        <w:t xml:space="preserve">Na západě táhl se rudý pruh, tak rudý, že se zdálo, jako by tam stál již celý svět v plamenech. Vypadalo to, jako by se země na </w:t>
      </w:r>
      <w:r w:rsidR="00BD0A2F">
        <w:t>svém okraji nořila do oceánu krv</w:t>
      </w:r>
      <w:r w:rsidRPr="00CD4CD0">
        <w:t>e.</w:t>
      </w:r>
    </w:p>
    <w:p w:rsidR="00C42442" w:rsidRPr="00CD4CD0" w:rsidRDefault="00C42442" w:rsidP="00BD0A2F">
      <w:r w:rsidRPr="00CD4CD0">
        <w:t>Domy byly jako žhavé a lidé za děsného, ohlušujícího křiku vyskakovali z oken na ulici.</w:t>
      </w:r>
    </w:p>
    <w:p w:rsidR="00C42442" w:rsidRPr="00CD4CD0" w:rsidRDefault="00C42442" w:rsidP="00BD0A2F">
      <w:r w:rsidRPr="00CD4CD0">
        <w:t>Tabulky v oknech a výkladních skříních žárem praskaly a sypaly se na dlažbu, takže celé město bylo naplněno strašným řinkotem.</w:t>
      </w:r>
    </w:p>
    <w:p w:rsidR="00C42442" w:rsidRPr="00CD4CD0" w:rsidRDefault="00C42442" w:rsidP="00BD0A2F">
      <w:r w:rsidRPr="00CD4CD0">
        <w:t>Bylo zkrátka boží dopuštění.</w:t>
      </w:r>
    </w:p>
    <w:p w:rsidR="00C42442" w:rsidRPr="00CD4CD0" w:rsidRDefault="00BD0A2F" w:rsidP="00BD0A2F">
      <w:r>
        <w:t>Nej</w:t>
      </w:r>
      <w:r w:rsidR="00C42442" w:rsidRPr="00CD4CD0">
        <w:t>větší bázlivci začali se dokonce modliti k rudé kometě, modlitby jejich však měly málo zbožného do sebe; byl to vlastně zběsilý řev šílenců.</w:t>
      </w:r>
    </w:p>
    <w:p w:rsidR="00C42442" w:rsidRPr="00CD4CD0" w:rsidRDefault="00BD0A2F" w:rsidP="00BD0A2F">
      <w:r>
        <w:t>Jiní zuřivě proklínali nové,</w:t>
      </w:r>
      <w:r w:rsidR="00C42442" w:rsidRPr="00CD4CD0">
        <w:t xml:space="preserve"> obrovské rudé slunce a hrozili mu zaťatými pěstmi, domnívajíce se ve své slepotě, že se kometa jejich hrozeb zalekne. Ale té nic podobného nenapadlo.</w:t>
      </w:r>
    </w:p>
    <w:p w:rsidR="00C42442" w:rsidRPr="00CD4CD0" w:rsidRDefault="00C42442" w:rsidP="00BD0A2F">
      <w:r w:rsidRPr="00CD4CD0">
        <w:lastRenderedPageBreak/>
        <w:t>Nezadržitelně řítila se k zemi dál.</w:t>
      </w:r>
    </w:p>
    <w:p w:rsidR="00C42442" w:rsidRPr="00CD4CD0" w:rsidRDefault="00C42442" w:rsidP="00BD0A2F">
      <w:r w:rsidRPr="00CD4CD0">
        <w:t>V tom se několik domů shroutilo. Na sta lidí bylo okamžitě pohřbeno v jejich troskách, neboť ve čtyřiadvacátém věku byly domy v Novém Petrohradu stavěny podle amerického způsobu o pětadvaceti a více patrech.</w:t>
      </w:r>
    </w:p>
    <w:p w:rsidR="00C42442" w:rsidRPr="00CD4CD0" w:rsidRDefault="00C42442" w:rsidP="00BD0A2F">
      <w:r w:rsidRPr="00CD4CD0">
        <w:t>Kostru jejich tvořila obrovská železná lešení, která se rozžhavila žárem, spočívajícím na domech; dřevěné stěny a přepážky budov se vzňaly plamenem, anebo se skroutily, jako by byly z vrbového proutí.</w:t>
      </w:r>
    </w:p>
    <w:p w:rsidR="00C42442" w:rsidRPr="00CD4CD0" w:rsidRDefault="00C42442" w:rsidP="00BD0A2F">
      <w:r w:rsidRPr="00CD4CD0">
        <w:t>Ulice byly plny bolestného, ohlušujícího ryku, volání a bědování.</w:t>
      </w:r>
    </w:p>
    <w:p w:rsidR="00C42442" w:rsidRPr="00CD4CD0" w:rsidRDefault="00C42442" w:rsidP="00BD0A2F">
      <w:r w:rsidRPr="00CD4CD0">
        <w:t>Strašnou smrtí umírající nebožáci sténali, ranění řvali a úpěli v nesnesitelných bolestech a poslední špetky rozumu i rozvahy zbavený lid valil se přes mrtvoly a raněné, drtil a šlapal je, slepě hledaje nějaký bezpečný úkryt.</w:t>
      </w:r>
    </w:p>
    <w:p w:rsidR="00C42442" w:rsidRPr="00CD4CD0" w:rsidRDefault="00C42442" w:rsidP="00BD0A2F">
      <w:r w:rsidRPr="00CD4CD0">
        <w:t>A přece mohl každý věděti, že neunikne zkáze, která se na zemi řítila se strašnou kometou.</w:t>
      </w:r>
    </w:p>
    <w:p w:rsidR="00C42442" w:rsidRPr="00CD4CD0" w:rsidRDefault="00C42442" w:rsidP="00BD0A2F">
      <w:r w:rsidRPr="00CD4CD0">
        <w:t>Z této vřavy nevýslovného zmatku a šílenství děsně pronikal ostrý vřesk vojenských trubek</w:t>
      </w:r>
      <w:r w:rsidRPr="00CD4CD0">
        <w:rPr>
          <w:rStyle w:val="Bodytext40"/>
          <w:b/>
          <w:bCs/>
        </w:rPr>
        <w:t xml:space="preserve"> </w:t>
      </w:r>
      <w:r w:rsidRPr="00016548">
        <w:rPr>
          <w:rStyle w:val="Bodytext40"/>
          <w:bCs/>
        </w:rPr>
        <w:t>a</w:t>
      </w:r>
      <w:r w:rsidRPr="00CD4CD0">
        <w:t xml:space="preserve"> zuřivé povely důstojník</w:t>
      </w:r>
      <w:r w:rsidR="00016548">
        <w:t>ů.</w:t>
      </w:r>
    </w:p>
    <w:p w:rsidR="00C42442" w:rsidRDefault="00C42442" w:rsidP="00BD0A2F">
      <w:r w:rsidRPr="00CD4CD0">
        <w:t>Vojáci byli jen železnou kázní drženi pohromadě a nuceni svými důstojníky, pokoušeli se jak tak udržeti pořádek. Hrůzu a zdě</w:t>
      </w:r>
      <w:r w:rsidR="00BD0A2F">
        <w:t>šení zvýšovaly ještě i signály h</w:t>
      </w:r>
      <w:r w:rsidRPr="00CD4CD0">
        <w:t>asičstva, které se zoufalým napětím všech sil bojovalo proti zhoubnému živlu, domnívajíc se, že tak zamezí zkázu světa!</w:t>
      </w:r>
    </w:p>
    <w:p w:rsidR="00BD0A2F" w:rsidRPr="00CD4CD0" w:rsidRDefault="00BD0A2F" w:rsidP="00BD0A2F">
      <w:pPr>
        <w:pBdr>
          <w:bottom w:val="single" w:sz="4" w:space="1" w:color="auto"/>
        </w:pBdr>
        <w:tabs>
          <w:tab w:val="left" w:pos="2977"/>
        </w:tabs>
        <w:ind w:left="2268" w:right="2268" w:firstLine="0"/>
        <w:jc w:val="center"/>
      </w:pPr>
    </w:p>
    <w:p w:rsidR="00C42442" w:rsidRPr="00BD0A2F" w:rsidRDefault="00C42442" w:rsidP="00BD0A2F">
      <w:pPr>
        <w:pStyle w:val="Nadpis1"/>
      </w:pPr>
      <w:bookmarkStart w:id="12" w:name="bookmark12"/>
      <w:r w:rsidRPr="00BD0A2F">
        <w:rPr>
          <w:rStyle w:val="BodytextSpacing2pt"/>
          <w:rFonts w:ascii="Times New Roman" w:eastAsia="Arial Unicode MS"/>
          <w:spacing w:val="0"/>
          <w:sz w:val="24"/>
        </w:rPr>
        <w:t>7. kapitola.</w:t>
      </w:r>
      <w:bookmarkEnd w:id="12"/>
    </w:p>
    <w:p w:rsidR="00C42442" w:rsidRPr="00CD4CD0" w:rsidRDefault="00C42442" w:rsidP="00BD0A2F">
      <w:pPr>
        <w:pStyle w:val="Nadpis2"/>
      </w:pPr>
      <w:bookmarkStart w:id="13" w:name="bookmark13"/>
      <w:r w:rsidRPr="00CD4CD0">
        <w:t>Přes vrchol nebezpečí.</w:t>
      </w:r>
      <w:bookmarkEnd w:id="13"/>
    </w:p>
    <w:p w:rsidR="00C42442" w:rsidRPr="00CD4CD0" w:rsidRDefault="00C42442" w:rsidP="00E65B3A">
      <w:r w:rsidRPr="00CD4CD0">
        <w:t>Hustá oblaka dýmu a sazí vznášela se nad Novým Petrohradem.</w:t>
      </w:r>
    </w:p>
    <w:p w:rsidR="00C42442" w:rsidRPr="00CD4CD0" w:rsidRDefault="00C42442" w:rsidP="00E65B3A">
      <w:r w:rsidRPr="00CD4CD0">
        <w:t>V některých ulicích bylo t</w:t>
      </w:r>
      <w:r w:rsidR="00BD0A2F">
        <w:t>ak zle, že lidé nemohli již dý</w:t>
      </w:r>
      <w:r w:rsidRPr="00CD4CD0">
        <w:t>chati a sta lidí se zadusilo než mohlo najiti cestu na čerstvější vzduch.</w:t>
      </w:r>
    </w:p>
    <w:p w:rsidR="00C42442" w:rsidRPr="00CD4CD0" w:rsidRDefault="00C42442" w:rsidP="00E65B3A">
      <w:r w:rsidRPr="00CD4CD0">
        <w:lastRenderedPageBreak/>
        <w:t>Dým ve větší výšce byl</w:t>
      </w:r>
      <w:r w:rsidR="00BD0A2F">
        <w:t xml:space="preserve"> zbarven příšernou, děsivou ru</w:t>
      </w:r>
      <w:r w:rsidRPr="00CD4CD0">
        <w:t>dostí; ovzduší zatíženo nesmírným vedrem a kromě toho se zdálo, že požár strávil již všecek kyslík ve vzduchu.</w:t>
      </w:r>
    </w:p>
    <w:p w:rsidR="00C42442" w:rsidRPr="00CD4CD0" w:rsidRDefault="00C42442" w:rsidP="00E65B3A">
      <w:r w:rsidRPr="00CD4CD0">
        <w:t>Nad Dněprem válela se nejhustší oblaka dýmu, neboť dřevěné lodi vzňaly se plamenem a hořící čluny nesly požár dále po proudu.</w:t>
      </w:r>
    </w:p>
    <w:p w:rsidR="00C42442" w:rsidRPr="00CD4CD0" w:rsidRDefault="00C42442" w:rsidP="00E65B3A">
      <w:r w:rsidRPr="00CD4CD0">
        <w:t>Celý západ byl jediným mořem rudé záplavy.</w:t>
      </w:r>
    </w:p>
    <w:p w:rsidR="00C42442" w:rsidRPr="00CD4CD0" w:rsidRDefault="00C42442" w:rsidP="00E65B3A">
      <w:r w:rsidRPr="00CD4CD0">
        <w:t>Ulice byly již plny mrtvol, nehybně ležících na rozpálené dlažbě.</w:t>
      </w:r>
    </w:p>
    <w:p w:rsidR="00C42442" w:rsidRPr="00CD4CD0" w:rsidRDefault="00C42442" w:rsidP="00E65B3A">
      <w:r w:rsidRPr="00CD4CD0">
        <w:t>Aby neštěstí bylo ještě větší, strhla se najednou strašná vichřice. Do ruda a do modra zbarvená oblaka, naplněná fosforem, byla od větru s úžasnou rychlostí hnána od jednoho konce oblohy ke druhému.</w:t>
      </w:r>
    </w:p>
    <w:p w:rsidR="00C42442" w:rsidRPr="00CD4CD0" w:rsidRDefault="00C42442" w:rsidP="00E65B3A">
      <w:r w:rsidRPr="00CD4CD0">
        <w:t>Chvílemi stočila se v hustou černou hmotu, kterou bylo strašné těleso nebeské sotva viděti.</w:t>
      </w:r>
    </w:p>
    <w:p w:rsidR="00C42442" w:rsidRPr="00CD4CD0" w:rsidRDefault="00C42442" w:rsidP="00E65B3A">
      <w:r w:rsidRPr="00CD4CD0">
        <w:t>Jindy tichá hladina Dněpru byla ukrutně šlehána vzteklými nárazy vichřice a kdykoli lomoz v ulicích města poněkud ustal, bylo slyšeti strašný jek a hukot rozbouřené řeky.</w:t>
      </w:r>
    </w:p>
    <w:p w:rsidR="00C42442" w:rsidRPr="00CD4CD0" w:rsidRDefault="00C42442" w:rsidP="00E65B3A">
      <w:r w:rsidRPr="00CD4CD0">
        <w:t>Jakási mlha, nesoucí se s ohromné výšky vesmíru, padala na město; byl to rudý, ohnivý závoj, který spaloval plíce a činil dýchání nemožným.</w:t>
      </w:r>
    </w:p>
    <w:p w:rsidR="00C42442" w:rsidRPr="00DA1D18" w:rsidRDefault="00DA1D18" w:rsidP="00DA1D18">
      <w:r w:rsidRPr="00DA1D18">
        <w:t>Jenerál</w:t>
      </w:r>
      <w:r w:rsidR="00C42442" w:rsidRPr="00DA1D18">
        <w:t xml:space="preserve"> Brokov, který tou dobou byl velitelem posádky v Novém Petrohradě, dal přivésti všechna těžká děla a zahájil strašnou palbu do oblak dýmu, do</w:t>
      </w:r>
      <w:r w:rsidR="00C42442" w:rsidRPr="00DA1D18">
        <w:rPr>
          <w:rStyle w:val="BodytextTimesNewRoman"/>
          <w:rFonts w:cs="Times New Roman"/>
          <w:sz w:val="24"/>
        </w:rPr>
        <w:t xml:space="preserve"> mračen</w:t>
      </w:r>
      <w:r w:rsidR="00C42442" w:rsidRPr="00DA1D18">
        <w:t xml:space="preserve"> a do hrozné komety.</w:t>
      </w:r>
    </w:p>
    <w:p w:rsidR="00C42442" w:rsidRPr="00CD4CD0" w:rsidRDefault="00C42442" w:rsidP="00E65B3A">
      <w:r w:rsidRPr="00CD4CD0">
        <w:t>Bláhovec oddával se sm</w:t>
      </w:r>
      <w:r w:rsidR="00DA1D18">
        <w:t>ělé naději, že se mu podaří vy</w:t>
      </w:r>
      <w:r w:rsidRPr="00CD4CD0">
        <w:t>čistiti ovzduší nesmírným tlakem vzduchu, jejž výstřely z děl spůsobily.</w:t>
      </w:r>
    </w:p>
    <w:p w:rsidR="00C42442" w:rsidRPr="00CD4CD0" w:rsidRDefault="00C42442" w:rsidP="00E65B3A">
      <w:r w:rsidRPr="00CD4CD0">
        <w:t>Myšlenka ta byla theoreticky dosti dobrá, ale v praxi se neosvědčila — jako mnoho jiných nápadů.</w:t>
      </w:r>
    </w:p>
    <w:p w:rsidR="00C42442" w:rsidRPr="00CD4CD0" w:rsidRDefault="00C42442" w:rsidP="00E65B3A">
      <w:r w:rsidRPr="00CD4CD0">
        <w:t>Ukázalo se, že rozkaz ten byl přece jenom trochu pitomý a že jej mohl dáti pouze člověk, nalézající se sám ve smrtelných úzkostech. A nebylo také divu</w:t>
      </w:r>
      <w:r w:rsidR="00DA1D18">
        <w:t>; neboť</w:t>
      </w:r>
      <w:r w:rsidRPr="00CD4CD0">
        <w:t xml:space="preserve"> taková hrůza a zděšení, jaké zachvátily svět v tomto okamžiku, dovedou splésti hlavy chytřejším lidem než byl jenerál Brokov.</w:t>
      </w:r>
    </w:p>
    <w:p w:rsidR="00C42442" w:rsidRPr="00CD4CD0" w:rsidRDefault="00C42442" w:rsidP="00E65B3A">
      <w:r w:rsidRPr="00CD4CD0">
        <w:t>Střelba z děl, která otřásala městem, jenom ještě zvýšila panující hrůzu, aniž byla s to, aby sílu rozkácených živlů zlomila.</w:t>
      </w:r>
    </w:p>
    <w:p w:rsidR="00C42442" w:rsidRPr="00CD4CD0" w:rsidRDefault="00C42442" w:rsidP="00E65B3A">
      <w:r w:rsidRPr="00CD4CD0">
        <w:lastRenderedPageBreak/>
        <w:t>Lidé, kteří hned nechápali příčinu otřesů a děsného lomozu, domnívali se, že ke všemu nastalo ještě zemětřesení, a pokoušeli se utéci z města do širých polí.</w:t>
      </w:r>
    </w:p>
    <w:p w:rsidR="00C42442" w:rsidRPr="00CD4CD0" w:rsidRDefault="00C42442" w:rsidP="00E65B3A">
      <w:r w:rsidRPr="00CD4CD0">
        <w:t>Při tom skákali přes sebe, vzájemně se šlapali, rvali a trhali, takže se zdálo, jako by se ulicemi válela ohromná krvavá klubka.</w:t>
      </w:r>
    </w:p>
    <w:p w:rsidR="00C42442" w:rsidRPr="00CD4CD0" w:rsidRDefault="00C42442" w:rsidP="00E65B3A">
      <w:r w:rsidRPr="00CD4CD0">
        <w:t>Zmatek byl zkrátka úplný.</w:t>
      </w:r>
    </w:p>
    <w:p w:rsidR="00C42442" w:rsidRPr="00CD4CD0" w:rsidRDefault="00C42442" w:rsidP="00E65B3A">
      <w:r w:rsidRPr="00CD4CD0">
        <w:t>Po každé strašné ráně, po každém děsném zahřmění sesulo se několik domů s ohlušujícím lomozem.</w:t>
      </w:r>
    </w:p>
    <w:p w:rsidR="00C42442" w:rsidRPr="00CD4CD0" w:rsidRDefault="00C42442" w:rsidP="00E65B3A">
      <w:r w:rsidRPr="00CD4CD0">
        <w:t>Celá patra, jichžto železné kostry byly žárem takořka roztaveny, padala s velikých výšek na ulici, drtíce a zabíjejíce všecko, co na ní zůstalo ještě živého a zdravého.</w:t>
      </w:r>
    </w:p>
    <w:p w:rsidR="00C42442" w:rsidRPr="00CD4CD0" w:rsidRDefault="00C42442" w:rsidP="00E65B3A">
      <w:r w:rsidRPr="00CD4CD0">
        <w:t>Strašný byl pohled na hloučky lidí, pobíhajících mezi žhavými troskami a marně hledajících cestu k vyváznutí.</w:t>
      </w:r>
    </w:p>
    <w:p w:rsidR="00C42442" w:rsidRPr="00CD4CD0" w:rsidRDefault="00C42442" w:rsidP="00E65B3A">
      <w:r w:rsidRPr="00CD4CD0">
        <w:t>Nebylo žádné.</w:t>
      </w:r>
    </w:p>
    <w:p w:rsidR="00C42442" w:rsidRPr="00CD4CD0" w:rsidRDefault="00DA1D18" w:rsidP="00E65B3A">
      <w:r>
        <w:t xml:space="preserve">V </w:t>
      </w:r>
      <w:r w:rsidR="00C42442" w:rsidRPr="00CD4CD0">
        <w:t>tom začalo pršeti a na všech stranách ozvaly se radostné výkřiky.</w:t>
      </w:r>
    </w:p>
    <w:p w:rsidR="00C42442" w:rsidRPr="00CD4CD0" w:rsidRDefault="00C42442" w:rsidP="00E65B3A">
      <w:r w:rsidRPr="00CD4CD0">
        <w:t>Lidé, pokud ještě zůstali na živě, doufali opět ve spásu, ale brzy se ukázalo, že naděje jejich jest marná.</w:t>
      </w:r>
    </w:p>
    <w:p w:rsidR="00C42442" w:rsidRPr="00CD4CD0" w:rsidRDefault="00C42442" w:rsidP="00E65B3A">
      <w:r w:rsidRPr="00CD4CD0">
        <w:t>Dešťové krůpěje, se sykotem dopadající na rozpálenou dlažbu, byly též vřelé a zvýšovaly trýzeň nešťastníků. Místo chladivé, osvěžující vláhy vysílala mračna na zemi jen proud vařící vody a par.</w:t>
      </w:r>
    </w:p>
    <w:p w:rsidR="00C42442" w:rsidRPr="00CD4CD0" w:rsidRDefault="00C42442" w:rsidP="00E65B3A">
      <w:r w:rsidRPr="00CD4CD0">
        <w:t>Hustými oblaky dýmu bylo viděti děsné krvavé mlhy a mezi nimi pobíhali lidé s vytřeštěnýma očima a přece slepí smrtelnou úzkostí.</w:t>
      </w:r>
    </w:p>
    <w:p w:rsidR="00C42442" w:rsidRPr="00CD4CD0" w:rsidRDefault="00C42442" w:rsidP="00E65B3A">
      <w:r w:rsidRPr="00CD4CD0">
        <w:t>Všude plno strašného křiku a bědování.</w:t>
      </w:r>
    </w:p>
    <w:p w:rsidR="00C42442" w:rsidRPr="00CD4CD0" w:rsidRDefault="00C42442" w:rsidP="00E65B3A">
      <w:r w:rsidRPr="00CD4CD0">
        <w:t>Mezi nešťastníky nalézal se též Ivan Dobrodar se svou manželkou Venuší a přítelem Svatoplukem Novickým.</w:t>
      </w:r>
    </w:p>
    <w:p w:rsidR="00C42442" w:rsidRPr="00CD4CD0" w:rsidRDefault="00DA1D18" w:rsidP="00E65B3A">
      <w:r>
        <w:t xml:space="preserve">V </w:t>
      </w:r>
      <w:r w:rsidR="00C42442" w:rsidRPr="00CD4CD0">
        <w:t>této hrozné chvíli nebylo již mezi lidmi žádného rozdílu.</w:t>
      </w:r>
    </w:p>
    <w:p w:rsidR="00C42442" w:rsidRPr="00DA1D18" w:rsidRDefault="00C42442" w:rsidP="00DA1D18">
      <w:r w:rsidRPr="00DA1D18">
        <w:t>Kočáry a elektrické vozy ležely po ulicích roztříštěny a spáleny. I létadla a vzducholodi, na nichž se lidé prve pokusili vyzkoumati velké tajemství strašné komety, podlehly první děsné kata</w:t>
      </w:r>
      <w:r w:rsidR="00DA1D18">
        <w:t>strof?</w:t>
      </w:r>
    </w:p>
    <w:p w:rsidR="00C42442" w:rsidRPr="00CD4CD0" w:rsidRDefault="00C42442" w:rsidP="00DA1D18">
      <w:r w:rsidRPr="00CD4CD0">
        <w:t>Sotva se octly ve výši, vzňaly se strašným horkem a padaly s úžasnou rychlostí jako létavice, zanechávajíce po sobě dráhu z jisker, hořících cárů vybuchlých balonů a dřevěných součá</w:t>
      </w:r>
      <w:r w:rsidR="00016548">
        <w:t>stek.</w:t>
      </w:r>
    </w:p>
    <w:p w:rsidR="00C42442" w:rsidRPr="00CD4CD0" w:rsidRDefault="00C42442" w:rsidP="00DA1D18">
      <w:r w:rsidRPr="00CD4CD0">
        <w:lastRenderedPageBreak/>
        <w:t>Celé okolí Nového Petrohradu bylo potroušeno děsně zohavenými mrtvolami nešťastných vzduchoplavců.</w:t>
      </w:r>
    </w:p>
    <w:p w:rsidR="00C42442" w:rsidRPr="00CD4CD0" w:rsidRDefault="00C42442" w:rsidP="00DA1D18">
      <w:r w:rsidRPr="00CD4CD0">
        <w:t>Naši tři známí ubírali se širokými hlavními ulicemi, v nichž bylo poměrně nejbezpečněji.</w:t>
      </w:r>
    </w:p>
    <w:p w:rsidR="00C42442" w:rsidRPr="00CD4CD0" w:rsidRDefault="00C42442" w:rsidP="00DA1D18">
      <w:r w:rsidRPr="00CD4CD0">
        <w:t>Skoro uprostřed města, opodál Velkého náměstí, vypínal se hrdý, nádherný palác, který s několika jinými domy v této čtvrti byl ještě od úplné zkázy ušetřen.</w:t>
      </w:r>
    </w:p>
    <w:p w:rsidR="00C42442" w:rsidRPr="00CD4CD0" w:rsidRDefault="00C42442" w:rsidP="00DA1D18">
      <w:r w:rsidRPr="00CD4CD0">
        <w:t>Ohnivzdorná</w:t>
      </w:r>
      <w:r w:rsidR="00DA1D18">
        <w:t xml:space="preserve"> </w:t>
      </w:r>
      <w:r w:rsidRPr="00CD4CD0">
        <w:t>tektonová omítka jeho se znamenitě osvědčila.</w:t>
      </w:r>
    </w:p>
    <w:p w:rsidR="00C42442" w:rsidRPr="00CD4CD0" w:rsidRDefault="00C42442" w:rsidP="00DA1D18">
      <w:r w:rsidRPr="00CD4CD0">
        <w:t>Ani jediná z poletujících jisker nepadla zde na půdu úrodnou. Okna byla sice všechna vytlučena jako jinde, ale nikde nic nesvědčilo, že by obyvatelé paláce byli zachváceni tímtéž slepým strachem, jako všichni ostatní spoluobčané.</w:t>
      </w:r>
    </w:p>
    <w:p w:rsidR="00C42442" w:rsidRPr="00CD4CD0" w:rsidRDefault="00C42442" w:rsidP="00DA1D18">
      <w:r w:rsidRPr="00CD4CD0">
        <w:t>V paláci bylo ticho jako v kostele.</w:t>
      </w:r>
    </w:p>
    <w:p w:rsidR="00C42442" w:rsidRPr="00CD4CD0" w:rsidRDefault="00C42442" w:rsidP="00DA1D18">
      <w:r w:rsidRPr="00CD4CD0">
        <w:t>Anebo byl snad již vymřelý? — Skoro se zdálo, že je tomu tak.</w:t>
      </w:r>
    </w:p>
    <w:p w:rsidR="00C42442" w:rsidRPr="00CD4CD0" w:rsidRDefault="00C42442" w:rsidP="00DA1D18">
      <w:r w:rsidRPr="00CD4CD0">
        <w:t>Paní Venuši, která na děsnou spoustu v ulicích pohlížela dosud až ku podivu klidně, ba lhostejně, zatím co Svatopluk Novický více mrtev nežli živ klopýtal vedle zasmušilého Ivana Dobrodara, pojal najednou divný nepokoj, když spatřila tento dům, do něhož ještě nikdy nohou nevkročila.</w:t>
      </w:r>
    </w:p>
    <w:p w:rsidR="00C42442" w:rsidRPr="00CD4CD0" w:rsidRDefault="00C42442" w:rsidP="00DA1D18">
      <w:r w:rsidRPr="00CD4CD0">
        <w:t>Zachytila se oběma rukama svého manžela a vykoktala bázlivě:</w:t>
      </w:r>
    </w:p>
    <w:p w:rsidR="00C42442" w:rsidRPr="00CD4CD0" w:rsidRDefault="00016548" w:rsidP="00DA1D18">
      <w:r>
        <w:t>„</w:t>
      </w:r>
      <w:r w:rsidR="00C42442" w:rsidRPr="00CD4CD0">
        <w:t>Počkej okamžik, Ivane</w:t>
      </w:r>
      <w:r w:rsidR="00DA1D18">
        <w:t>!</w:t>
      </w:r>
      <w:r w:rsidR="00C42442" w:rsidRPr="00CD4CD0">
        <w:t xml:space="preserve"> — Prosím tě, co je toto za dům?</w:t>
      </w:r>
      <w:r w:rsidR="00CD4CD0">
        <w:t>“</w:t>
      </w:r>
    </w:p>
    <w:p w:rsidR="00C42442" w:rsidRPr="00CD4CD0" w:rsidRDefault="00C42442" w:rsidP="00DA1D18">
      <w:r w:rsidRPr="00CD4CD0">
        <w:t>Ivan Dobrodar zdvihl hlavu a pohlédl směrem, kam jeho manželka ukazovala.</w:t>
      </w:r>
    </w:p>
    <w:p w:rsidR="00C42442" w:rsidRPr="00CD4CD0" w:rsidRDefault="00CD4CD0" w:rsidP="00DA1D18">
      <w:r>
        <w:t>„</w:t>
      </w:r>
      <w:r w:rsidR="00C42442" w:rsidRPr="00CD4CD0">
        <w:t>Toť palác kněžny Záborsk</w:t>
      </w:r>
      <w:r w:rsidR="00DA1D18">
        <w:t>é</w:t>
      </w:r>
      <w:r w:rsidR="00C42442" w:rsidRPr="00CD4CD0">
        <w:t>!</w:t>
      </w:r>
      <w:r>
        <w:t>“</w:t>
      </w:r>
      <w:r w:rsidR="00C42442" w:rsidRPr="00CD4CD0">
        <w:t xml:space="preserve"> odpověděl trochu nevrle a chtěl kráčeti dále. Avšak paní Venuše ho zadržela.</w:t>
      </w:r>
    </w:p>
    <w:p w:rsidR="00C42442" w:rsidRPr="00CD4CD0" w:rsidRDefault="00CD4CD0" w:rsidP="00DA1D18">
      <w:r>
        <w:t>„</w:t>
      </w:r>
      <w:r w:rsidR="00C42442" w:rsidRPr="00CD4CD0">
        <w:t>Kněžny Záborské?</w:t>
      </w:r>
      <w:r>
        <w:t>“</w:t>
      </w:r>
      <w:r w:rsidR="00C42442" w:rsidRPr="00CD4CD0">
        <w:t xml:space="preserve"> opakoval</w:t>
      </w:r>
      <w:r w:rsidR="00DA1D18">
        <w:t>a jako ve snách. „</w:t>
      </w:r>
      <w:r w:rsidR="00C42442" w:rsidRPr="00CD4CD0">
        <w:t>Divná věc — to jméno jsem už někde slyšela. Připadá mi jaksi známým.</w:t>
      </w:r>
      <w:r>
        <w:t>“</w:t>
      </w:r>
    </w:p>
    <w:p w:rsidR="00C42442" w:rsidRPr="00CD4CD0" w:rsidRDefault="00CD4CD0" w:rsidP="00DA1D18">
      <w:r>
        <w:t>„</w:t>
      </w:r>
      <w:r w:rsidR="00C42442" w:rsidRPr="00CD4CD0">
        <w:t>To přece není nic divného!</w:t>
      </w:r>
      <w:r>
        <w:t>“</w:t>
      </w:r>
      <w:r w:rsidR="00C42442" w:rsidRPr="00CD4CD0">
        <w:t xml:space="preserve"> broukl Ivan Dobrodar. </w:t>
      </w:r>
      <w:r>
        <w:t>„</w:t>
      </w:r>
      <w:r w:rsidR="00C42442" w:rsidRPr="00CD4CD0">
        <w:t>Kněžna Záborská byla ti přece nedávno představena. Víš — tehda, když jsme s doktorem Arsenikem a s jinými hostmi večeřeli v jeho domě?</w:t>
      </w:r>
      <w:r>
        <w:t>“</w:t>
      </w:r>
    </w:p>
    <w:p w:rsidR="00C42442" w:rsidRPr="00CD4CD0" w:rsidRDefault="00C42442" w:rsidP="00DA1D18">
      <w:r w:rsidRPr="00CD4CD0">
        <w:t>Paní Venuše zavrtěla hlavou.</w:t>
      </w:r>
    </w:p>
    <w:p w:rsidR="00C42442" w:rsidRPr="00CD4CD0" w:rsidRDefault="00CD4CD0" w:rsidP="00DA1D18">
      <w:r>
        <w:t>„</w:t>
      </w:r>
      <w:r w:rsidR="00C42442" w:rsidRPr="00CD4CD0">
        <w:t>Ne, o tom nevím ničeho!</w:t>
      </w:r>
      <w:r>
        <w:t>“</w:t>
      </w:r>
      <w:r w:rsidR="00C42442" w:rsidRPr="00CD4CD0">
        <w:t xml:space="preserve"> řekla skoro šeptem.</w:t>
      </w:r>
    </w:p>
    <w:p w:rsidR="00C42442" w:rsidRPr="00CD4CD0" w:rsidRDefault="00C42442" w:rsidP="00DA1D18">
      <w:r w:rsidRPr="00CD4CD0">
        <w:t>Ivan Dobrodar se ťukl do čela.</w:t>
      </w:r>
    </w:p>
    <w:p w:rsidR="00C42442" w:rsidRPr="00CD4CD0" w:rsidRDefault="00CD4CD0" w:rsidP="00DA1D18">
      <w:r>
        <w:lastRenderedPageBreak/>
        <w:t>„</w:t>
      </w:r>
      <w:r w:rsidR="00C42442" w:rsidRPr="00CD4CD0">
        <w:t>Odpusť, Venuše!</w:t>
      </w:r>
      <w:r>
        <w:t>“</w:t>
      </w:r>
      <w:r w:rsidR="00C42442" w:rsidRPr="00CD4CD0">
        <w:t xml:space="preserve"> zvolal poněkud živěji. </w:t>
      </w:r>
      <w:r>
        <w:t>„</w:t>
      </w:r>
      <w:r w:rsidR="00C42442" w:rsidRPr="00CD4CD0">
        <w:t>Zapomněl jsem, že tě zlá choroba zbavila všeliké upomínky na minulost.</w:t>
      </w:r>
      <w:r>
        <w:t>“</w:t>
      </w:r>
    </w:p>
    <w:p w:rsidR="00C42442" w:rsidRPr="00CD4CD0" w:rsidRDefault="00C42442" w:rsidP="00DA1D18">
      <w:r w:rsidRPr="00CD4CD0">
        <w:t>Ř</w:t>
      </w:r>
      <w:r w:rsidR="00DA1D18">
        <w:t>e</w:t>
      </w:r>
      <w:r w:rsidRPr="00CD4CD0">
        <w:t>kl to zcela lhostejně, jako by mluvil s člověkem úplně cizím, neboť paní Venuši již dávno nemiloval.</w:t>
      </w:r>
    </w:p>
    <w:p w:rsidR="00C42442" w:rsidRPr="00CD4CD0" w:rsidRDefault="00C42442" w:rsidP="00DA1D18">
      <w:r w:rsidRPr="00CD4CD0">
        <w:t>Tužba jeho pudila jej zase již k něčemu jinému, k bytosti — k ideálu, který mu jen tanul na mysli, aniž věděl jeho jméno. Byl to záhadný zjev, jejž zachytil svou citlivou deskou před svým obrazem.</w:t>
      </w:r>
    </w:p>
    <w:p w:rsidR="00C42442" w:rsidRPr="00CD4CD0" w:rsidRDefault="00C42442" w:rsidP="00DA1D18">
      <w:r w:rsidRPr="00CD4CD0">
        <w:t xml:space="preserve">Nevěděl, kdo je to, ba ani jak vypadá; jen tolik bylo jisto — aspoň on o tom nepochyboval, že to byl duch, který </w:t>
      </w:r>
      <w:r w:rsidR="003B3975" w:rsidRPr="00CD4CD0">
        <w:t>teď</w:t>
      </w:r>
      <w:r w:rsidRPr="00CD4CD0">
        <w:t xml:space="preserve"> přebývá v těle jeho zavražděné manželky Venuše.</w:t>
      </w:r>
    </w:p>
    <w:p w:rsidR="00C42442" w:rsidRPr="00CD4CD0" w:rsidRDefault="00DA1D18" w:rsidP="00DA1D18">
      <w:r>
        <w:t>Chtěl s Novickým jí</w:t>
      </w:r>
      <w:r w:rsidR="00C42442" w:rsidRPr="00CD4CD0">
        <w:t>ti dále, paní Venuše však se nedala odvésti s místa.</w:t>
      </w:r>
    </w:p>
    <w:p w:rsidR="00C42442" w:rsidRPr="00CD4CD0" w:rsidRDefault="00CD4CD0" w:rsidP="00DA1D18">
      <w:r>
        <w:t>„</w:t>
      </w:r>
      <w:r w:rsidR="00C42442" w:rsidRPr="00CD4CD0">
        <w:t>Divná věc, dům ten připadá mi tak známými</w:t>
      </w:r>
      <w:r w:rsidR="00016548">
        <w:t>!“</w:t>
      </w:r>
      <w:r w:rsidR="00C42442" w:rsidRPr="00CD4CD0">
        <w:t xml:space="preserve"> šeptala ustavičně, zatím co snivé, podivně se lesknoucí oči bloudily po nádherném průčelí paláce.</w:t>
      </w:r>
    </w:p>
    <w:p w:rsidR="00DA1D18" w:rsidRDefault="00C42442" w:rsidP="00DA1D18">
      <w:r w:rsidRPr="00CD4CD0">
        <w:t>Najednou vykřikla, úzkostlivě se přitulivši k Ivanu Dobrodarovi:</w:t>
      </w:r>
    </w:p>
    <w:p w:rsidR="00C42442" w:rsidRPr="00CD4CD0" w:rsidRDefault="00CD4CD0" w:rsidP="00DA1D18">
      <w:r>
        <w:t>„</w:t>
      </w:r>
      <w:r w:rsidR="00C42442" w:rsidRPr="00CD4CD0">
        <w:t>Ivane, vždyť je to můj dům! — Ano, je to můj paláci</w:t>
      </w:r>
      <w:r w:rsidR="00DA1D18">
        <w:t>!“</w:t>
      </w:r>
    </w:p>
    <w:p w:rsidR="00C42442" w:rsidRPr="00CD4CD0" w:rsidRDefault="00C42442" w:rsidP="00DA1D18">
      <w:r w:rsidRPr="00CD4CD0">
        <w:t>Hned na to umkla, padla svému manželi kolem krku a třesouc se na celém těle jako zimou, ukazovala k jednomu oknu v prvním patře.</w:t>
      </w:r>
    </w:p>
    <w:p w:rsidR="00C42442" w:rsidRPr="00CD4CD0" w:rsidRDefault="00C42442" w:rsidP="00DA1D18">
      <w:r w:rsidRPr="00CD4CD0">
        <w:t>Ivan Dobrodar i jeho přítel Svatopluk Novický rychle pohlédli tím směrem.</w:t>
      </w:r>
    </w:p>
    <w:p w:rsidR="00C42442" w:rsidRPr="00CD4CD0" w:rsidRDefault="00C42442" w:rsidP="00DA1D18">
      <w:r w:rsidRPr="00CD4CD0">
        <w:t>U okna stál doktor Arsenik a mě</w:t>
      </w:r>
      <w:r w:rsidR="00363465">
        <w:t>řil je očima plnýma ď</w:t>
      </w:r>
      <w:r w:rsidRPr="00CD4CD0">
        <w:t>ábelského výsměchu.</w:t>
      </w:r>
    </w:p>
    <w:p w:rsidR="00C42442" w:rsidRPr="00CD4CD0" w:rsidRDefault="00C42442" w:rsidP="00DA1D18">
      <w:r w:rsidRPr="00CD4CD0">
        <w:t>Tvář jeho byla v té chvíli skutečně podobna více ošklivé tváři satanově než obličeji lidskému.</w:t>
      </w:r>
    </w:p>
    <w:p w:rsidR="00C42442" w:rsidRPr="00CD4CD0" w:rsidRDefault="00C42442" w:rsidP="00DA1D18">
      <w:r w:rsidRPr="00CD4CD0">
        <w:t xml:space="preserve">Svět i jeho zájmy se za těch několik hodin tak velice změnily, </w:t>
      </w:r>
      <w:r w:rsidR="003B3975" w:rsidRPr="00CD4CD0">
        <w:t>že</w:t>
      </w:r>
      <w:r w:rsidRPr="00CD4CD0">
        <w:t xml:space="preserve"> Svatopluk Novický již dávno nemyslil na ukradené listiny, které se staly bezcennými.</w:t>
      </w:r>
    </w:p>
    <w:p w:rsidR="00C42442" w:rsidRPr="00CD4CD0" w:rsidRDefault="00C42442" w:rsidP="00DA1D18">
      <w:r w:rsidRPr="00CD4CD0">
        <w:t>A Ivanu Dobrodarovi nebylo pranic divno, že prve uvězněného doktora Arsenika vidí zde pojednou na svobodě. Vždyť i jemu bylo již známo, že vzbouřenci dobyli všech věznic a vězně propustili, aby získali co nejvíce odvážných spojenců.</w:t>
      </w:r>
    </w:p>
    <w:p w:rsidR="00C42442" w:rsidRPr="00CD4CD0" w:rsidRDefault="00C42442" w:rsidP="00DA1D18">
      <w:r w:rsidRPr="00CD4CD0">
        <w:lastRenderedPageBreak/>
        <w:t>Ačkoli to všecko stalo se teprve před několika hodinami, zdálo se každému, jako by tomu bylo ji</w:t>
      </w:r>
      <w:r w:rsidR="00363465">
        <w:t>ž</w:t>
      </w:r>
      <w:r w:rsidRPr="00CD4CD0">
        <w:t xml:space="preserve"> mnoho let.</w:t>
      </w:r>
    </w:p>
    <w:p w:rsidR="00C42442" w:rsidRPr="00CD4CD0" w:rsidRDefault="00C42442" w:rsidP="00DA1D18">
      <w:r w:rsidRPr="00CD4CD0">
        <w:t>Tak hrozné byly poslední události!</w:t>
      </w:r>
    </w:p>
    <w:p w:rsidR="00C42442" w:rsidRPr="00CD4CD0" w:rsidRDefault="00C42442" w:rsidP="00DA1D18">
      <w:r w:rsidRPr="00CD4CD0">
        <w:t>Najednou zachvěla' se země až v základech, strašným úderem hromu.</w:t>
      </w:r>
    </w:p>
    <w:p w:rsidR="00C42442" w:rsidRPr="00CD4CD0" w:rsidRDefault="00C42442" w:rsidP="00DA1D18">
      <w:r w:rsidRPr="00CD4CD0">
        <w:t>Obloha nebeská vzplanula děsným ohněm, dešť horkých par a vřící vody snesl se na vypráhlý, rozpukaný povrh zemský, který vodu hned zase měnil v páru jako rozžhavená plotna.</w:t>
      </w:r>
    </w:p>
    <w:p w:rsidR="00C42442" w:rsidRPr="00CD4CD0" w:rsidRDefault="00C42442" w:rsidP="00DA1D18">
      <w:r w:rsidRPr="00CD4CD0">
        <w:t>Vzduch byl pln ohně a strašného sykotu.</w:t>
      </w:r>
    </w:p>
    <w:p w:rsidR="00C42442" w:rsidRPr="00CD4CD0" w:rsidRDefault="00C42442" w:rsidP="00DA1D18">
      <w:r w:rsidRPr="00CD4CD0">
        <w:t>Další pobyt na ulici byl zhola nemožným. Ivan Dobrodar, jeho manželka paní Venuše a Svatopluk Novický utekli se rychle do paláce kněžny Záborsk</w:t>
      </w:r>
      <w:r w:rsidR="00363465">
        <w:t>é</w:t>
      </w:r>
      <w:r w:rsidRPr="00CD4CD0">
        <w:t>, k němuž měli nejblíže, aby unikli zhoubnému dešti.</w:t>
      </w:r>
    </w:p>
    <w:p w:rsidR="00C42442" w:rsidRPr="00CD4CD0" w:rsidRDefault="00C42442" w:rsidP="00DA1D18">
      <w:r w:rsidRPr="00CD4CD0">
        <w:t>Veliké nádržky vzduchu plnily palác bohaté kněžny kyslíkem.</w:t>
      </w:r>
    </w:p>
    <w:p w:rsidR="00C42442" w:rsidRPr="00CD4CD0" w:rsidRDefault="00C42442" w:rsidP="00DA1D18">
      <w:r w:rsidRPr="00CD4CD0">
        <w:t>Ivan Dobrodar se Svatoplukem Novickým chtěli zůstati v hlavní síni, ale paní Venuše je nutila na schody.</w:t>
      </w:r>
    </w:p>
    <w:p w:rsidR="00C42442" w:rsidRPr="00CD4CD0" w:rsidRDefault="00CD4CD0" w:rsidP="00E65B3A">
      <w:r>
        <w:t>„</w:t>
      </w:r>
      <w:r w:rsidR="00C42442" w:rsidRPr="00CD4CD0">
        <w:t>Co tam chceš?</w:t>
      </w:r>
      <w:r>
        <w:t>“</w:t>
      </w:r>
      <w:r w:rsidR="00C42442" w:rsidRPr="00CD4CD0">
        <w:t xml:space="preserve"> otázal se jí manžel zhurta. </w:t>
      </w:r>
      <w:r>
        <w:t>„</w:t>
      </w:r>
      <w:r w:rsidR="00C42442" w:rsidRPr="00CD4CD0">
        <w:t>Chceš svou dotěrností uraziti kněžnu Záhorskou a donutiti ji, aby nás z domu vyhnala?</w:t>
      </w:r>
      <w:r>
        <w:t>“</w:t>
      </w:r>
    </w:p>
    <w:p w:rsidR="00C42442" w:rsidRPr="00CD4CD0" w:rsidRDefault="00C42442" w:rsidP="00E65B3A">
      <w:r w:rsidRPr="00CD4CD0">
        <w:t>Avšak zdálo se, že paní Venuše náhle pozbyla rozumu.</w:t>
      </w:r>
    </w:p>
    <w:p w:rsidR="00C42442" w:rsidRPr="00CD4CD0" w:rsidRDefault="00CD4CD0" w:rsidP="00E65B3A">
      <w:r>
        <w:t>„</w:t>
      </w:r>
      <w:r w:rsidR="00C42442" w:rsidRPr="00CD4CD0">
        <w:t>O které kněžně to mluvíš?</w:t>
      </w:r>
      <w:r>
        <w:t>“</w:t>
      </w:r>
      <w:r w:rsidR="00C42442" w:rsidRPr="00CD4CD0">
        <w:t xml:space="preserve"> otázala se, dotknuvši se svého manžela plachým, ohnivým pohledem šílenců.</w:t>
      </w:r>
    </w:p>
    <w:p w:rsidR="00C42442" w:rsidRPr="00CD4CD0" w:rsidRDefault="00CD4CD0" w:rsidP="00E65B3A">
      <w:r>
        <w:t>„</w:t>
      </w:r>
      <w:r w:rsidR="00C42442" w:rsidRPr="00CD4CD0">
        <w:t>Vždyť jsem řekl — o kněžně Záhorské!</w:t>
      </w:r>
      <w:r>
        <w:t>“</w:t>
      </w:r>
      <w:r w:rsidR="00C42442" w:rsidRPr="00CD4CD0">
        <w:t xml:space="preserve"> odpověděl tázaný zlostně.</w:t>
      </w:r>
    </w:p>
    <w:p w:rsidR="00C42442" w:rsidRPr="00CD4CD0" w:rsidRDefault="00016548" w:rsidP="00E65B3A">
      <w:r>
        <w:t>„</w:t>
      </w:r>
      <w:r w:rsidR="00C42442" w:rsidRPr="00CD4CD0">
        <w:t>Kněžnou Záhorskou jsem já!</w:t>
      </w:r>
      <w:r w:rsidR="00CD4CD0">
        <w:t>“</w:t>
      </w:r>
    </w:p>
    <w:p w:rsidR="00C42442" w:rsidRPr="00CD4CD0" w:rsidRDefault="00C42442" w:rsidP="00E65B3A">
      <w:r w:rsidRPr="00CD4CD0">
        <w:t>Ivan Dobrodar a Svatopluk Novický pohlédli na sebe s nesmírným úžasem.</w:t>
      </w:r>
    </w:p>
    <w:p w:rsidR="00C42442" w:rsidRPr="00CD4CD0" w:rsidRDefault="00C42442" w:rsidP="00E65B3A">
      <w:r w:rsidRPr="00CD4CD0">
        <w:t>Slavný žurnalista, který paní Venuši pořád ještě vroucně miloval, nemyslil jinak, nežli že se hrůzou a zděšením zbláznila.</w:t>
      </w:r>
    </w:p>
    <w:p w:rsidR="00C42442" w:rsidRPr="00CD4CD0" w:rsidRDefault="00C42442" w:rsidP="00E65B3A">
      <w:r w:rsidRPr="00CD4CD0">
        <w:t>A nebylo by také divu v tento den, kdy sta a tisíce šílenců pobíhalo ulicemi jako štvavá zvěř. Ivan Dobrodar však byl jiného mínění.</w:t>
      </w:r>
    </w:p>
    <w:p w:rsidR="00C42442" w:rsidRPr="00CD4CD0" w:rsidRDefault="00C42442" w:rsidP="00E65B3A">
      <w:r w:rsidRPr="00CD4CD0">
        <w:t>Náhle vytřeštil oči, jako by se mu bylo v hlavě rozbřesklo, a divným pohledem utkvěl na své manželce.</w:t>
      </w:r>
    </w:p>
    <w:p w:rsidR="00C42442" w:rsidRPr="00CD4CD0" w:rsidRDefault="00CD4CD0" w:rsidP="00E65B3A">
      <w:r>
        <w:lastRenderedPageBreak/>
        <w:t>„</w:t>
      </w:r>
      <w:r w:rsidR="00C42442" w:rsidRPr="00CD4CD0">
        <w:t>Kdož ví — snad jest to přece pravda, co řekla!</w:t>
      </w:r>
      <w:r>
        <w:t>“</w:t>
      </w:r>
      <w:r w:rsidR="00C42442" w:rsidRPr="00CD4CD0">
        <w:t xml:space="preserve"> zašeptal a chtěje se poraditi se Svatoplukem Novickým, dodal hlasitě: </w:t>
      </w:r>
      <w:r>
        <w:t>„</w:t>
      </w:r>
      <w:r w:rsidR="00C42442" w:rsidRPr="00CD4CD0">
        <w:t>Jdi napřed, Venuše!</w:t>
      </w:r>
      <w:r>
        <w:t>“</w:t>
      </w:r>
    </w:p>
    <w:p w:rsidR="00C42442" w:rsidRPr="00CD4CD0" w:rsidRDefault="00C42442" w:rsidP="00E65B3A">
      <w:r w:rsidRPr="00CD4CD0">
        <w:t>Při tom se třásl strašnou nedočkavostí a chorobný ruměnec vzplanul mu na bledých lících.</w:t>
      </w:r>
    </w:p>
    <w:p w:rsidR="00C42442" w:rsidRPr="00CD4CD0" w:rsidRDefault="00C42442" w:rsidP="00E65B3A">
      <w:r w:rsidRPr="00CD4CD0">
        <w:t>I bez jeho vybídky nebo svolení měla paní Venuše již jednu nohu na stupni a lehce jako srnka chvátala vzhůru po schodech, zakrytých tlustým, drahým kobercem.</w:t>
      </w:r>
    </w:p>
    <w:p w:rsidR="00C42442" w:rsidRPr="00CD4CD0" w:rsidRDefault="00C42442" w:rsidP="00E65B3A">
      <w:r w:rsidRPr="00CD4CD0">
        <w:t>Dospěvši do prvního patra, otevřela prudce jedny dvéře a vrazila do světnice.</w:t>
      </w:r>
    </w:p>
    <w:p w:rsidR="00C42442" w:rsidRPr="00CD4CD0" w:rsidRDefault="00C42442" w:rsidP="00E65B3A">
      <w:r w:rsidRPr="00CD4CD0">
        <w:t xml:space="preserve">Ale tu se z hrdla jejího vydral opět pronikavý výkřik, </w:t>
      </w:r>
      <w:r w:rsidR="00363465">
        <w:t>j</w:t>
      </w:r>
      <w:r w:rsidRPr="00CD4CD0">
        <w:t>aký Ivan Dobrodar a jeho přítel Novický již po dvakráte od n</w:t>
      </w:r>
      <w:r w:rsidR="00363465">
        <w:t>í</w:t>
      </w:r>
      <w:r w:rsidRPr="00CD4CD0">
        <w:t xml:space="preserve"> slyšeli.</w:t>
      </w:r>
    </w:p>
    <w:p w:rsidR="00C42442" w:rsidRPr="00CD4CD0" w:rsidRDefault="003B3975" w:rsidP="00363465">
      <w:r w:rsidRPr="00CD4CD0">
        <w:t>Na celém těle se třesouc, opřela se o ze</w:t>
      </w:r>
      <w:r>
        <w:t>ď</w:t>
      </w:r>
      <w:r w:rsidRPr="00CD4CD0">
        <w:t>, vztáhla</w:t>
      </w:r>
      <w:r>
        <w:t xml:space="preserve"> obě paže </w:t>
      </w:r>
      <w:r w:rsidRPr="00CD4CD0">
        <w:t>před sebe, jako by se bránila nebo někoho od se</w:t>
      </w:r>
      <w:r>
        <w:t>be odháněla — a nehýbala se s mí</w:t>
      </w:r>
      <w:r w:rsidRPr="00CD4CD0">
        <w:t xml:space="preserve">sta. </w:t>
      </w:r>
      <w:r w:rsidR="00C42442" w:rsidRPr="00CD4CD0">
        <w:t>Stála jako zkamenělá, jenom velké oči, plné hrůzy a zděšení, příšerně jí svítily.</w:t>
      </w:r>
    </w:p>
    <w:p w:rsidR="00C42442" w:rsidRPr="00CD4CD0" w:rsidRDefault="00C42442" w:rsidP="00363465">
      <w:r w:rsidRPr="00CD4CD0">
        <w:t>Zatím Ivan Dobrodar se Svatoplukem Novickým přišli za ní.</w:t>
      </w:r>
    </w:p>
    <w:p w:rsidR="00C42442" w:rsidRPr="00CD4CD0" w:rsidRDefault="00C42442" w:rsidP="00363465">
      <w:r w:rsidRPr="00CD4CD0">
        <w:t>Prvním člověkem, kterého spatřili, byl doktor Arsenik, stojící u okna zády obrácen na ulici a drze, se založenýma rukama na ně pohlížející.</w:t>
      </w:r>
    </w:p>
    <w:p w:rsidR="00C42442" w:rsidRPr="00CD4CD0" w:rsidRDefault="00C42442" w:rsidP="00363465">
      <w:r w:rsidRPr="00CD4CD0">
        <w:t>Z očí sršely mu blesky ukrutného záští a hněvu.</w:t>
      </w:r>
    </w:p>
    <w:p w:rsidR="00C42442" w:rsidRPr="00CD4CD0" w:rsidRDefault="00CD4CD0" w:rsidP="00363465">
      <w:r>
        <w:t>„</w:t>
      </w:r>
      <w:r w:rsidR="00C42442" w:rsidRPr="00CD4CD0">
        <w:t>Co zde chcete?</w:t>
      </w:r>
      <w:r>
        <w:t>“</w:t>
      </w:r>
      <w:r w:rsidR="00363465">
        <w:t xml:space="preserve"> otázal se jich zlostně. „</w:t>
      </w:r>
      <w:r w:rsidR="00C42442" w:rsidRPr="00CD4CD0">
        <w:t>Jak jste se opovážili vniknouti do tohoto domu? Žádám od vás úctu a šetrnost ke kněžně Záborské a k její těžké nemoci! Či nevíte, že ubohá zápasí se smrtí?</w:t>
      </w:r>
      <w:r>
        <w:t>“</w:t>
      </w:r>
    </w:p>
    <w:p w:rsidR="00C42442" w:rsidRPr="00CD4CD0" w:rsidRDefault="00C42442" w:rsidP="00363465">
      <w:r w:rsidRPr="00CD4CD0">
        <w:t>Ivan Dobrodar svraštil obočí, takže tvořilo jednu nepřetržitou, tmavou čáru nad očima.</w:t>
      </w:r>
    </w:p>
    <w:p w:rsidR="00C42442" w:rsidRPr="00CD4CD0" w:rsidRDefault="00CD4CD0" w:rsidP="00363465">
      <w:r>
        <w:t>„</w:t>
      </w:r>
      <w:r w:rsidR="00C42442" w:rsidRPr="00CD4CD0">
        <w:t>Není třeba, abyste nás napomínal, jak se máme chovati!</w:t>
      </w:r>
      <w:r>
        <w:t>“</w:t>
      </w:r>
      <w:r w:rsidR="00C42442" w:rsidRPr="00CD4CD0">
        <w:t xml:space="preserve"> řekl. </w:t>
      </w:r>
      <w:r>
        <w:t>„</w:t>
      </w:r>
      <w:r w:rsidR="00C42442" w:rsidRPr="00CD4CD0">
        <w:t>Ještě jsem předsedou ministerstva a držitelem největší policejní moci v Novém Petrohradě! Ještě mám právo</w:t>
      </w:r>
      <w:r w:rsidR="00363465">
        <w:t xml:space="preserve"> </w:t>
      </w:r>
      <w:r w:rsidR="00C42442" w:rsidRPr="00CD4CD0">
        <w:t>vkročiti do každého domu! — Ostatně se mi zdá, že kněžně Záborské vede se nejhůře pod vaší ochranou.</w:t>
      </w:r>
      <w:r>
        <w:t>“</w:t>
      </w:r>
    </w:p>
    <w:p w:rsidR="00C42442" w:rsidRPr="00CD4CD0" w:rsidRDefault="00C42442" w:rsidP="00363465">
      <w:r w:rsidRPr="00CD4CD0">
        <w:t>Doktor Arsenik skočil proti Ivanu Dobrodarovi a napřáhl ruku, jako by jej chtěl udeřiti.</w:t>
      </w:r>
    </w:p>
    <w:p w:rsidR="00C42442" w:rsidRPr="00CD4CD0" w:rsidRDefault="00C42442" w:rsidP="00363465">
      <w:r w:rsidRPr="00CD4CD0">
        <w:t>Slavný hvězdář však uchopil jeho rámě a zakroutil jím s takovou silou, že bídník bolestně zasténal.</w:t>
      </w:r>
    </w:p>
    <w:p w:rsidR="00C42442" w:rsidRPr="00CD4CD0" w:rsidRDefault="00C42442" w:rsidP="00363465">
      <w:r w:rsidRPr="00CD4CD0">
        <w:lastRenderedPageBreak/>
        <w:t>Odhodiv doktora Arsenika daleko stranou, přistoupil Ivan Dobrodar k velké posteli s nebesy, která stála v jednom koutě světnice.</w:t>
      </w:r>
    </w:p>
    <w:p w:rsidR="00C42442" w:rsidRPr="00CD4CD0" w:rsidRDefault="00C42442" w:rsidP="00363465">
      <w:r w:rsidRPr="00CD4CD0">
        <w:t>Svatopluk Novický jej tam v patách následoval.</w:t>
      </w:r>
    </w:p>
    <w:p w:rsidR="00C42442" w:rsidRPr="00CD4CD0" w:rsidRDefault="00C42442" w:rsidP="00363465">
      <w:r w:rsidRPr="00CD4CD0">
        <w:t>Nad postelí pnul se baldachýn z modrého, blankytného hedvábí. V této chvíli, kdy rudé světlo komety se strašnou silou pronikalo do komnat kněž</w:t>
      </w:r>
      <w:r w:rsidR="00363465">
        <w:t xml:space="preserve">niných, budila tato modrá barva </w:t>
      </w:r>
      <w:r w:rsidRPr="00CD4CD0">
        <w:t>zvláštní, zbožný pocit v obou mužích. Bylo viděti, s jakou rozkoší pasou se oči jejich na blankytu, který jim připomínal někdejší příjemnou barvu oblohy nebeské.</w:t>
      </w:r>
    </w:p>
    <w:p w:rsidR="00C42442" w:rsidRPr="00CD4CD0" w:rsidRDefault="00C42442" w:rsidP="00363465">
      <w:r w:rsidRPr="00CD4CD0">
        <w:t>Pod baldachýnem, na hebkých, kyprých poduškách ležela jakési bledá, přepadlá postava.</w:t>
      </w:r>
    </w:p>
    <w:p w:rsidR="00C42442" w:rsidRPr="00CD4CD0" w:rsidRDefault="00C42442" w:rsidP="00363465">
      <w:r w:rsidRPr="00CD4CD0">
        <w:t>Bylo na první pohled patrno, že tak leží již po několik měsíců.</w:t>
      </w:r>
    </w:p>
    <w:p w:rsidR="00C42442" w:rsidRPr="00CD4CD0" w:rsidRDefault="00C42442" w:rsidP="00363465">
      <w:r w:rsidRPr="00CD4CD0">
        <w:t xml:space="preserve">Ivan Dobrodar i Svatopluk Novický hned v ní poznali kněžnu Záhorskou, která skutečně po tak dlouhý čas ležela ve spánku podobném smrti, z něhož </w:t>
      </w:r>
      <w:r w:rsidR="00016548">
        <w:t>se Ještě ani jednou neprobudila.</w:t>
      </w:r>
    </w:p>
    <w:p w:rsidR="00C42442" w:rsidRPr="00CD4CD0" w:rsidRDefault="00C42442" w:rsidP="00363465">
      <w:r w:rsidRPr="00CD4CD0">
        <w:t>Celý vědecký svět, pokud se nezabýval rudou kometou, divil se této hádance.</w:t>
      </w:r>
    </w:p>
    <w:p w:rsidR="00C42442" w:rsidRPr="00CD4CD0" w:rsidRDefault="00C42442" w:rsidP="00363465">
      <w:r w:rsidRPr="00CD4CD0">
        <w:t>Chorobný stav kněžny Záhorské byl tvrdým oříškem pro vědu, která ho nemohla rozluštiti, ačkoli na to příbuzní kněžnini věnovali ohromné sumy peněz.</w:t>
      </w:r>
    </w:p>
    <w:p w:rsidR="00C42442" w:rsidRPr="00CD4CD0" w:rsidRDefault="00C42442" w:rsidP="00E65B3A">
      <w:r w:rsidRPr="00CD4CD0">
        <w:t>Kněžna Záborská nezemřela, avšak zdálo se, že také nežije. Ležela bez pohnutí, bledá jako z vosku.</w:t>
      </w:r>
    </w:p>
    <w:p w:rsidR="00C42442" w:rsidRPr="00CD4CD0" w:rsidRDefault="00C42442" w:rsidP="00E65B3A">
      <w:r w:rsidRPr="00CD4CD0">
        <w:t>Ale ani tato záhadná choroba nedovedla zničiti její krásu.</w:t>
      </w:r>
    </w:p>
    <w:p w:rsidR="00C42442" w:rsidRPr="00CD4CD0" w:rsidRDefault="00C42442" w:rsidP="00E65B3A">
      <w:r w:rsidRPr="00CD4CD0">
        <w:t>Spiše naopak. Tělo její nemělo na sobě již nic pozemského. Každý musel říci, že je to tělo anděla, a je-li nějaká podobnost mezi tělem a duší, pak nebylo možná, aby je někdo v té chvíli byl mohl od sebe rozeznati.</w:t>
      </w:r>
    </w:p>
    <w:p w:rsidR="00C42442" w:rsidRPr="00CD4CD0" w:rsidRDefault="00C42442" w:rsidP="00E65B3A">
      <w:r w:rsidRPr="00CD4CD0">
        <w:t>Zkrátka, v tuhý spánek pohřížená kněžna Záborská vypadala jako bytost s onoho světa</w:t>
      </w:r>
      <w:r w:rsidR="00363465">
        <w:t>.</w:t>
      </w:r>
    </w:p>
    <w:p w:rsidR="00C42442" w:rsidRPr="00CD4CD0" w:rsidRDefault="00C42442" w:rsidP="00E65B3A">
      <w:r w:rsidRPr="00CD4CD0">
        <w:t>Sotva Ivan Dobrodar pohlédl na postel, sotva se dotkl očima na ní odpočívajícího anděla, začala se ňadra jeho dmouti hlubokým, horkým dechem.</w:t>
      </w:r>
    </w:p>
    <w:p w:rsidR="00C42442" w:rsidRPr="00CD4CD0" w:rsidRDefault="00C42442" w:rsidP="00E65B3A">
      <w:r w:rsidRPr="00CD4CD0">
        <w:t>Ruce jeho zaťaly se v pěsti, takže se mu nehty zaryly hluboko do masa.</w:t>
      </w:r>
    </w:p>
    <w:p w:rsidR="00C42442" w:rsidRPr="00CD4CD0" w:rsidRDefault="00C42442" w:rsidP="00E65B3A">
      <w:r w:rsidRPr="00CD4CD0">
        <w:t>Vypoulené oči div mu z důlků nevypadly.</w:t>
      </w:r>
    </w:p>
    <w:p w:rsidR="00C42442" w:rsidRPr="00CD4CD0" w:rsidRDefault="00C42442" w:rsidP="00E65B3A">
      <w:r w:rsidRPr="00CD4CD0">
        <w:lastRenderedPageBreak/>
        <w:t>Tvář jeho byla bledá a tuhá, jako mramorová římsa na krbu.</w:t>
      </w:r>
    </w:p>
    <w:p w:rsidR="00C42442" w:rsidRPr="00CD4CD0" w:rsidRDefault="00C42442" w:rsidP="00E65B3A">
      <w:r w:rsidRPr="00CD4CD0">
        <w:t>Také Svatopluk Novický zbledl a vytřeštěnýma očima pohlížel hned na Ivana Dobrodara, hned zase na kněžnu Záhorskou.</w:t>
      </w:r>
    </w:p>
    <w:p w:rsidR="00C42442" w:rsidRPr="00CD4CD0" w:rsidRDefault="00CD4CD0" w:rsidP="00E65B3A">
      <w:r>
        <w:t>„</w:t>
      </w:r>
      <w:r w:rsidR="00C42442" w:rsidRPr="00CD4CD0">
        <w:t>Je to ona! — Jistě je to ona!</w:t>
      </w:r>
      <w:r>
        <w:t>“</w:t>
      </w:r>
      <w:r w:rsidR="00C42442" w:rsidRPr="00CD4CD0">
        <w:t xml:space="preserve"> vypravil ze sebe konečně učenec skrze zaťaté zuby. </w:t>
      </w:r>
      <w:r>
        <w:t>„</w:t>
      </w:r>
      <w:r w:rsidR="00C42442" w:rsidRPr="00CD4CD0">
        <w:t>Bože všemohoucí, je to zjev z mé obrazárny — je to bytost, která mne okouzlila a již po čtyři měsíce drží v poutech lásky!</w:t>
      </w:r>
      <w:r>
        <w:t>“</w:t>
      </w:r>
    </w:p>
    <w:p w:rsidR="00C42442" w:rsidRPr="00CD4CD0" w:rsidRDefault="00C42442" w:rsidP="00E65B3A">
      <w:r w:rsidRPr="00CD4CD0">
        <w:t>Jako podťatý strom skácel se na postel kněžny Záborské, sevřel její nehybné tělo do svého náručí a jako šílenec jal se líbati chladné, ztuhlé rty.</w:t>
      </w:r>
    </w:p>
    <w:p w:rsidR="00C42442" w:rsidRPr="00CD4CD0" w:rsidRDefault="00C42442" w:rsidP="00E65B3A">
      <w:r w:rsidRPr="00CD4CD0">
        <w:t>Zdálo se, že doktor Arsenik nechápe, co se zde dálo.</w:t>
      </w:r>
    </w:p>
    <w:p w:rsidR="00C42442" w:rsidRPr="00CD4CD0" w:rsidRDefault="00C42442" w:rsidP="00E65B3A">
      <w:r w:rsidRPr="00CD4CD0">
        <w:t>Stál zaražen a netroufal si promluviti slovo, kdežto paní Venuše, která — jak se zdálo — cítila před ním nesmírný strach, pořád ještě se choulila v jednom koutě světnice a jen občas mrskla po zrádném lékaři plachým, bázlivým pohledem.</w:t>
      </w:r>
    </w:p>
    <w:p w:rsidR="00C42442" w:rsidRPr="00CD4CD0" w:rsidRDefault="00C42442" w:rsidP="00E65B3A">
      <w:r w:rsidRPr="00CD4CD0">
        <w:t>Svatopluk Novický byl kromě Ivana Dobrodara jediným, který chápal, co se děje.</w:t>
      </w:r>
    </w:p>
    <w:p w:rsidR="00C42442" w:rsidRPr="00CD4CD0" w:rsidRDefault="00C42442" w:rsidP="00E65B3A">
      <w:r w:rsidRPr="00CD4CD0">
        <w:t>Též on poznal na první pohled, že mezi kněžnou Záhorskou, ležící na posteli ve tvrdém spánku, a mezi záhadným, mlhavým zjevením, jež citlivá deska Ivanova v obrazárně zachytila, panuje taková podo</w:t>
      </w:r>
      <w:r w:rsidR="00363465">
        <w:t>bnost, že je každý musel poklá</w:t>
      </w:r>
      <w:r w:rsidRPr="00CD4CD0">
        <w:t>dati za jednu a tutéž osobu.</w:t>
      </w:r>
    </w:p>
    <w:p w:rsidR="00C42442" w:rsidRPr="00CD4CD0" w:rsidRDefault="00C42442" w:rsidP="00E65B3A">
      <w:r w:rsidRPr="00CD4CD0">
        <w:t>Arci nevěděl, jak si má tuto hádanku rozřešiti.</w:t>
      </w:r>
    </w:p>
    <w:p w:rsidR="00C42442" w:rsidRPr="00CD4CD0" w:rsidRDefault="00C42442" w:rsidP="00E65B3A">
      <w:r w:rsidRPr="00CD4CD0">
        <w:t>V tom Ivan Dobrodar, který se marně pokoušel vzbuditi tělo kněžny Záborské k novému životu, náhle vyskočil, jako vymrštěn nějakým pérem, ukrytým v posteli.</w:t>
      </w:r>
    </w:p>
    <w:p w:rsidR="00C42442" w:rsidRPr="00CD4CD0" w:rsidRDefault="00CD4CD0" w:rsidP="00E65B3A">
      <w:r>
        <w:t>„</w:t>
      </w:r>
      <w:r w:rsidR="00C42442" w:rsidRPr="00CD4CD0">
        <w:t>Jest chladná jako led!</w:t>
      </w:r>
      <w:r>
        <w:t>“</w:t>
      </w:r>
      <w:r w:rsidR="00C42442" w:rsidRPr="00CD4CD0">
        <w:t xml:space="preserve"> vykřikl v děsném zoufalství.</w:t>
      </w:r>
    </w:p>
    <w:p w:rsidR="00C42442" w:rsidRPr="00CD4CD0" w:rsidRDefault="00C42442" w:rsidP="00E65B3A">
      <w:r w:rsidRPr="00CD4CD0">
        <w:t>Doktor Arsenik, který tomu nechtěl věřiti, že by kněžna byla již zemřela, vrhl se k posteli, ohmatával její ruce, ramena i tvář, skočil pak nazpět k oknu a nedbaje přítom</w:t>
      </w:r>
      <w:r w:rsidR="00363465">
        <w:t>nosti ostatních, jal se provádět</w:t>
      </w:r>
      <w:r w:rsidRPr="00CD4CD0">
        <w:t>i jakési divné, nesrozumitelné kejkle.</w:t>
      </w:r>
    </w:p>
    <w:p w:rsidR="00C42442" w:rsidRPr="00CD4CD0" w:rsidRDefault="00C42442" w:rsidP="00E65B3A">
      <w:r w:rsidRPr="00CD4CD0">
        <w:t>Opsal několik magických kruhů nad hlavou zdánlivé nebožky.</w:t>
      </w:r>
    </w:p>
    <w:p w:rsidR="00C42442" w:rsidRPr="00CD4CD0" w:rsidRDefault="00C42442" w:rsidP="00E65B3A">
      <w:r w:rsidRPr="00CD4CD0">
        <w:t>Bylo viděti, že při tom soustředil všecku svou vůli na to, co konal a čeho chtěl dosíci.</w:t>
      </w:r>
    </w:p>
    <w:p w:rsidR="00C42442" w:rsidRPr="00CD4CD0" w:rsidRDefault="00C42442" w:rsidP="00E65B3A">
      <w:r w:rsidRPr="00CD4CD0">
        <w:t>Mohutné tělo jeho se takořka scvrklo nesmírným rozčilením, oči nabyly příšerného lesku dvou černých perel.</w:t>
      </w:r>
    </w:p>
    <w:p w:rsidR="00C42442" w:rsidRPr="00CD4CD0" w:rsidRDefault="00C42442" w:rsidP="00E65B3A">
      <w:r w:rsidRPr="00CD4CD0">
        <w:lastRenderedPageBreak/>
        <w:t>Po chvíli řekl ostrým, velitelským hlasem:</w:t>
      </w:r>
    </w:p>
    <w:p w:rsidR="00C42442" w:rsidRPr="00CD4CD0" w:rsidRDefault="00CD4CD0" w:rsidP="00E65B3A">
      <w:r>
        <w:t>„</w:t>
      </w:r>
      <w:r w:rsidR="00C42442" w:rsidRPr="00CD4CD0">
        <w:t>Poroučím ti, kněžno Záborská, abys procitla! — Slyšíš? — Procitni! Musíš procitnouti!</w:t>
      </w:r>
      <w:r w:rsidR="00363465">
        <w:t>“</w:t>
      </w:r>
    </w:p>
    <w:p w:rsidR="00C42442" w:rsidRPr="00CD4CD0" w:rsidRDefault="00C42442" w:rsidP="00E65B3A">
      <w:r w:rsidRPr="00CD4CD0">
        <w:t>To opakoval s rostoucí zuřivostí jako hotový blázen, zatím co oči jeho nepohnutě tkvěly na nebožce.</w:t>
      </w:r>
    </w:p>
    <w:p w:rsidR="00C42442" w:rsidRPr="00CD4CD0" w:rsidRDefault="00C42442" w:rsidP="00E65B3A">
      <w:r w:rsidRPr="00CD4CD0">
        <w:t>Najednou zoufale vykřikl a skácel se na podlahu, patrně jsa vysílen nadlidským napětím- všech sil. Chvíli zůstal nepohnutě ležeti a jenom- tiše sténal.</w:t>
      </w:r>
    </w:p>
    <w:p w:rsidR="00C42442" w:rsidRPr="00CD4CD0" w:rsidRDefault="00CD4CD0" w:rsidP="00E65B3A">
      <w:r>
        <w:t>„</w:t>
      </w:r>
      <w:r w:rsidR="00C42442" w:rsidRPr="00CD4CD0">
        <w:t>Je pozdě — příliš pozdě!</w:t>
      </w:r>
      <w:r>
        <w:t>“</w:t>
      </w:r>
      <w:r w:rsidR="00C42442" w:rsidRPr="00CD4CD0">
        <w:t xml:space="preserve"> d</w:t>
      </w:r>
      <w:r w:rsidR="00963482">
        <w:t xml:space="preserve">ralo se mu pak bolestně z úst. </w:t>
      </w:r>
      <w:r w:rsidR="00DC4F58">
        <w:t>„</w:t>
      </w:r>
      <w:r w:rsidR="00C42442" w:rsidRPr="00CD4CD0">
        <w:t>Duše nevrátí se již nikdy do těla!</w:t>
      </w:r>
      <w:r>
        <w:t>“</w:t>
      </w:r>
    </w:p>
    <w:p w:rsidR="00C42442" w:rsidRPr="00CD4CD0" w:rsidRDefault="00C42442" w:rsidP="00E65B3A">
      <w:r w:rsidRPr="00CD4CD0">
        <w:t xml:space="preserve">Zdálo se, že Ivan Dobrodar </w:t>
      </w:r>
      <w:r w:rsidR="003B3975" w:rsidRPr="00CD4CD0">
        <w:t>teď</w:t>
      </w:r>
      <w:r w:rsidRPr="00CD4CD0">
        <w:t xml:space="preserve"> teprve pochopil, co se zde stalo.</w:t>
      </w:r>
    </w:p>
    <w:p w:rsidR="00C42442" w:rsidRPr="00CD4CD0" w:rsidRDefault="00C42442" w:rsidP="00E65B3A">
      <w:r w:rsidRPr="00CD4CD0">
        <w:t>Vztekle schýlen, jako obr, s rukama napřaženýma a se zaťatými pěstmi blížil se k doktoru Arsenikovi; náhle jej uchopil za prsa a strašně jím třepaje, křičel:</w:t>
      </w:r>
    </w:p>
    <w:p w:rsidR="00C42442" w:rsidRPr="00CD4CD0" w:rsidRDefault="00CD4CD0" w:rsidP="00E65B3A">
      <w:r>
        <w:t>„</w:t>
      </w:r>
      <w:r w:rsidR="00C42442" w:rsidRPr="00CD4CD0">
        <w:t>Bídníku, přiznej se</w:t>
      </w:r>
      <w:r w:rsidR="00963482">
        <w:t xml:space="preserve"> — tys ji hypnotisoval! — Tys </w:t>
      </w:r>
      <w:r w:rsidR="00C42442" w:rsidRPr="00CD4CD0">
        <w:t>před čtyřmi měsíci uvrhl tuto nešťastnici do t</w:t>
      </w:r>
      <w:r w:rsidR="00963482">
        <w:t>vrdého magnetického spánku a teď</w:t>
      </w:r>
      <w:r w:rsidR="00C42442" w:rsidRPr="00CD4CD0">
        <w:t xml:space="preserve"> nemáš síly, abys ji z něho probudil?! — Ďáble, padouchu — přiznej se, sice tě rozdrtím ve svých pěstech!</w:t>
      </w:r>
      <w:r>
        <w:t>“</w:t>
      </w:r>
    </w:p>
    <w:p w:rsidR="00C42442" w:rsidRPr="00CD4CD0" w:rsidRDefault="00C42442" w:rsidP="00E65B3A">
      <w:r w:rsidRPr="00CD4CD0">
        <w:t>Byla hrozná podívaná na zuřivost muže, který si dosud vždy i za nejtěžších okolností dovedl</w:t>
      </w:r>
      <w:r w:rsidR="00963482">
        <w:t xml:space="preserve"> </w:t>
      </w:r>
      <w:r w:rsidRPr="00CD4CD0">
        <w:t>zachovati chladnou rozvahu.</w:t>
      </w:r>
    </w:p>
    <w:p w:rsidR="00C42442" w:rsidRPr="00CD4CD0" w:rsidRDefault="00C42442" w:rsidP="00E65B3A">
      <w:r w:rsidRPr="00CD4CD0">
        <w:t>Pod jeho pěstmi, podporovanými úmorným vedrem a žárem, jež sálaly s oblohy, klesl doktor Arsenik na kolena. Studený pot stál mu na čele a z třesoucích se rtů dralo se zbabělé vyznání:</w:t>
      </w:r>
    </w:p>
    <w:p w:rsidR="00C42442" w:rsidRPr="00CD4CD0" w:rsidRDefault="00CD4CD0" w:rsidP="00E65B3A">
      <w:r>
        <w:t>„</w:t>
      </w:r>
      <w:r w:rsidR="00C42442" w:rsidRPr="00CD4CD0">
        <w:t>Ano, tak jest — já jsem kněžnu Záhorskou uvrhl v magnetický spánek, poručiv jí, aby spala — nic jiného než</w:t>
      </w:r>
      <w:r w:rsidR="00963482">
        <w:t xml:space="preserve"> </w:t>
      </w:r>
      <w:r w:rsidR="00C42442" w:rsidRPr="00CD4CD0">
        <w:t xml:space="preserve">spala a nevěděla o </w:t>
      </w:r>
      <w:r w:rsidR="00963482">
        <w:t>ničem! Teď — teď jest již pozdě na probuzení</w:t>
      </w:r>
      <w:r w:rsidR="00C42442" w:rsidRPr="00CD4CD0">
        <w:t>! Promeškal jsem pravý okamž</w:t>
      </w:r>
      <w:r w:rsidR="00963482">
        <w:t>ik, takže kněžna Záhorská je teď</w:t>
      </w:r>
      <w:r w:rsidR="00C42442" w:rsidRPr="00CD4CD0">
        <w:t xml:space="preserve"> mrtva, na věky mrtva!</w:t>
      </w:r>
      <w:r>
        <w:t>“</w:t>
      </w:r>
    </w:p>
    <w:p w:rsidR="00C42442" w:rsidRPr="00CD4CD0" w:rsidRDefault="00C42442" w:rsidP="00E65B3A">
      <w:r w:rsidRPr="00CD4CD0">
        <w:t>Ivan Dobrodar se nemohl opanovati.</w:t>
      </w:r>
    </w:p>
    <w:p w:rsidR="00C42442" w:rsidRPr="00CD4CD0" w:rsidRDefault="00C42442" w:rsidP="00E65B3A">
      <w:r w:rsidRPr="00CD4CD0">
        <w:t>Znovu zatřásl bídníkem tak prudce, že mu hlava několikráte narazila o</w:t>
      </w:r>
      <w:r w:rsidR="00963482">
        <w:t xml:space="preserve"> zeď</w:t>
      </w:r>
      <w:r w:rsidRPr="00CD4CD0">
        <w:t>.</w:t>
      </w:r>
    </w:p>
    <w:p w:rsidR="00C42442" w:rsidRPr="00CD4CD0" w:rsidRDefault="00CD4CD0" w:rsidP="00E65B3A">
      <w:r>
        <w:t>„</w:t>
      </w:r>
      <w:r w:rsidR="00C42442" w:rsidRPr="00CD4CD0">
        <w:t>Proč — proč jsi to učinil?</w:t>
      </w:r>
      <w:r>
        <w:t>“</w:t>
      </w:r>
      <w:r w:rsidR="00C42442" w:rsidRPr="00CD4CD0">
        <w:t xml:space="preserve"> zařval na něho strašným hlasem.</w:t>
      </w:r>
    </w:p>
    <w:p w:rsidR="00C42442" w:rsidRPr="00CD4CD0" w:rsidRDefault="00DC4F58" w:rsidP="00E65B3A">
      <w:r>
        <w:lastRenderedPageBreak/>
        <w:t>„</w:t>
      </w:r>
      <w:r w:rsidR="00C42442" w:rsidRPr="00CD4CD0">
        <w:t>Protože jsem ji šíleně miloval a ona se mi přiznala, že</w:t>
      </w:r>
      <w:r w:rsidR="00963482">
        <w:t xml:space="preserve"> - srdce její náleží již jinému!“</w:t>
      </w:r>
      <w:r w:rsidR="00C42442" w:rsidRPr="00CD4CD0">
        <w:t xml:space="preserve"> odpověděl dr. Arsenik zajíkavě. </w:t>
      </w:r>
      <w:r w:rsidR="00CD4CD0">
        <w:t>„</w:t>
      </w:r>
      <w:r w:rsidR="00C42442" w:rsidRPr="00CD4CD0">
        <w:t>Na toho prý ustavičně myslí a nemůže nikdy jiného milovati —</w:t>
      </w:r>
      <w:r w:rsidR="00CD4CD0">
        <w:t>“</w:t>
      </w:r>
    </w:p>
    <w:p w:rsidR="00C42442" w:rsidRPr="00CD4CD0" w:rsidRDefault="00CD4CD0" w:rsidP="00E65B3A">
      <w:r>
        <w:t>„</w:t>
      </w:r>
      <w:r w:rsidR="00C42442" w:rsidRPr="00CD4CD0">
        <w:t>Komu náleželo srdce její? Mluv!</w:t>
      </w:r>
      <w:r>
        <w:t>“</w:t>
      </w:r>
      <w:r w:rsidR="00C42442" w:rsidRPr="00CD4CD0">
        <w:t xml:space="preserve"> vyrušil ho slavný hvězdář.</w:t>
      </w:r>
    </w:p>
    <w:p w:rsidR="00C42442" w:rsidRPr="00CD4CD0" w:rsidRDefault="00CD4CD0" w:rsidP="00E65B3A">
      <w:r>
        <w:t>„</w:t>
      </w:r>
      <w:r w:rsidR="00C42442" w:rsidRPr="00CD4CD0">
        <w:t>Ivanu Dobrodarovi!</w:t>
      </w:r>
      <w:r>
        <w:t>“</w:t>
      </w:r>
      <w:r w:rsidR="00C42442" w:rsidRPr="00CD4CD0">
        <w:t xml:space="preserve"> zasténal dr. Arsenik.</w:t>
      </w:r>
    </w:p>
    <w:p w:rsidR="00C42442" w:rsidRPr="00CD4CD0" w:rsidRDefault="00C42442" w:rsidP="00E65B3A">
      <w:r w:rsidRPr="00CD4CD0">
        <w:t>Ivan Dobrodar se vzpřímil jako obr.</w:t>
      </w:r>
    </w:p>
    <w:p w:rsidR="00C42442" w:rsidRPr="00CD4CD0" w:rsidRDefault="00C42442" w:rsidP="00E65B3A">
      <w:r w:rsidRPr="00CD4CD0">
        <w:t>Bylo na něho hrůza pohleděti a Svatopluk Novický ke svému zděšení hned poznal, že přítel jeho se nesmírným rozčilením musel zblázniti.</w:t>
      </w:r>
    </w:p>
    <w:p w:rsidR="00C42442" w:rsidRPr="00CD4CD0" w:rsidRDefault="00CD4CD0" w:rsidP="00E65B3A">
      <w:r>
        <w:t>„</w:t>
      </w:r>
      <w:r w:rsidR="00C42442" w:rsidRPr="00CD4CD0">
        <w:t>Mne milovala! Mne! — Rozumíš, Svatopluku?</w:t>
      </w:r>
      <w:r>
        <w:t>“</w:t>
      </w:r>
      <w:r w:rsidR="00C42442" w:rsidRPr="00CD4CD0">
        <w:t xml:space="preserve"> blábolil Ivan Dobrodar. </w:t>
      </w:r>
      <w:r>
        <w:t>„</w:t>
      </w:r>
      <w:r w:rsidR="00C42442" w:rsidRPr="00CD4CD0">
        <w:t>A jistě také chápeš všecko! Ten padouch Arsenik uvrhl kněžnu Záhorskou do hlubokého magnetického spánku, duše její však volně bloudila po světě a utíkala se k tomu, jejž nade všecko milovala, zatím co tělo její leželo na posteli v poutech magnetismu. Byla to tedy její duše, kterou jsem viděl a kterou má fotografická deska zachytila. I já jsem do ní tak za</w:t>
      </w:r>
      <w:r w:rsidR="00963482">
        <w:t>milován, že bez ní nemohu žíti!“</w:t>
      </w:r>
    </w:p>
    <w:p w:rsidR="00C42442" w:rsidRPr="00CD4CD0" w:rsidRDefault="00C42442" w:rsidP="00E65B3A">
      <w:r w:rsidRPr="00CD4CD0">
        <w:t>To řka, obrátil se.</w:t>
      </w:r>
    </w:p>
    <w:p w:rsidR="00C42442" w:rsidRPr="00CD4CD0" w:rsidRDefault="00C42442" w:rsidP="00E65B3A">
      <w:r w:rsidRPr="00CD4CD0">
        <w:t>Svými mohutnými zády zakryl dvéře, hned na to však skočil opět k posteli, vzal mrtvolu kněžny Záhorské do náručí a zvolal:</w:t>
      </w:r>
    </w:p>
    <w:p w:rsidR="00C42442" w:rsidRPr="00CD4CD0" w:rsidRDefault="00016548" w:rsidP="00E65B3A">
      <w:r>
        <w:t>„</w:t>
      </w:r>
      <w:r w:rsidR="00C42442" w:rsidRPr="00CD4CD0">
        <w:t>Procitni — procitni! Vždyť já tě tak nevýslovně miluji — miluji tě až k šílenství!</w:t>
      </w:r>
      <w:r w:rsidR="00CD4CD0">
        <w:t>“</w:t>
      </w:r>
    </w:p>
    <w:p w:rsidR="00C42442" w:rsidRPr="00CD4CD0" w:rsidRDefault="00C42442" w:rsidP="00E65B3A">
      <w:r w:rsidRPr="00CD4CD0">
        <w:t>Ale kněžna Záhorská se více neprobudila.</w:t>
      </w:r>
    </w:p>
    <w:p w:rsidR="00C42442" w:rsidRPr="00CD4CD0" w:rsidRDefault="00C42442" w:rsidP="00E65B3A">
      <w:r w:rsidRPr="00CD4CD0">
        <w:t>Duše její příliš dlouho</w:t>
      </w:r>
      <w:r w:rsidR="00DC4F58">
        <w:t xml:space="preserve"> otálela s návratem do těla. Teď</w:t>
      </w:r>
      <w:r w:rsidRPr="00CD4CD0">
        <w:t>, když kněžna zesnula, poněvadž tělo její pozbylo vší souvislosti s duší a začalo se již rozkládati, nemohla se duše její p</w:t>
      </w:r>
      <w:r w:rsidR="00963482">
        <w:t>o- drobiti magnetické vůli dra. </w:t>
      </w:r>
      <w:r w:rsidRPr="00CD4CD0">
        <w:t>Arsenika, byt sebe více chtěla.</w:t>
      </w:r>
    </w:p>
    <w:p w:rsidR="00C42442" w:rsidRPr="00CD4CD0" w:rsidRDefault="00C42442" w:rsidP="00E65B3A">
      <w:r w:rsidRPr="00CD4CD0">
        <w:t>Smrt tělesné schránky její byla tedy neodvolatelně zpečetěna.</w:t>
      </w:r>
    </w:p>
    <w:p w:rsidR="00C42442" w:rsidRPr="00CD4CD0" w:rsidRDefault="00C42442" w:rsidP="00E65B3A">
      <w:r w:rsidRPr="00CD4CD0">
        <w:t>Ivan Dobrodar pustil bezduché tělo opět do podušek, postavil se před postel a očima plnýma šílenství utkvěl na paní Venuši, která počínání jeho mlčky sledovala. Bylo na ní viděti, že by byla ráda něco řekla, ale strach, kterým se třásla jako osykový list, svíral ji hrdlo.</w:t>
      </w:r>
    </w:p>
    <w:p w:rsidR="00C42442" w:rsidRPr="00CD4CD0" w:rsidRDefault="00CD4CD0" w:rsidP="00E65B3A">
      <w:r>
        <w:t>„</w:t>
      </w:r>
      <w:r w:rsidR="00C42442" w:rsidRPr="00CD4CD0">
        <w:t>Proč ještě pochybuji? Ano, tos ty — a přece to nejs</w:t>
      </w:r>
      <w:r w:rsidR="00963482">
        <w:t>i</w:t>
      </w:r>
      <w:r w:rsidR="00C42442" w:rsidRPr="00CD4CD0">
        <w:t xml:space="preserve"> ty!</w:t>
      </w:r>
      <w:r>
        <w:t>“</w:t>
      </w:r>
      <w:r w:rsidR="00C42442" w:rsidRPr="00CD4CD0">
        <w:t xml:space="preserve"> koktal slavný hvězdář, snad ani sám nevěda, co mluví. </w:t>
      </w:r>
      <w:r w:rsidR="00DC4F58">
        <w:t>„</w:t>
      </w:r>
      <w:r w:rsidR="00C42442" w:rsidRPr="00CD4CD0">
        <w:t>Ve tvém těle žije duše kněžny Záborské — proto se nemůže vrát</w:t>
      </w:r>
      <w:r w:rsidR="00963482">
        <w:t>iti do těla, které já zbožňuji!</w:t>
      </w:r>
      <w:r>
        <w:t>“</w:t>
      </w:r>
    </w:p>
    <w:p w:rsidR="00C42442" w:rsidRPr="00CD4CD0" w:rsidRDefault="00C42442" w:rsidP="00E65B3A">
      <w:r w:rsidRPr="00CD4CD0">
        <w:lastRenderedPageBreak/>
        <w:t xml:space="preserve">Vzpřímil se jako dub po silném zavanutí větru, mocnými pažemi uchopil svou manželku, která jen tiše, úzkostlivě sténala, a zařval na ni zuřivě: </w:t>
      </w:r>
      <w:r w:rsidR="00CD4CD0">
        <w:t>„</w:t>
      </w:r>
      <w:r w:rsidRPr="00CD4CD0">
        <w:t>Vrať duši, jež ti nepatří! Kněžna musí opět ž</w:t>
      </w:r>
      <w:r w:rsidR="00963482">
        <w:t>í</w:t>
      </w:r>
      <w:r w:rsidRPr="00CD4CD0">
        <w:t>ti! Já tomu chci! — Slyšelas?</w:t>
      </w:r>
      <w:r w:rsidR="00CD4CD0">
        <w:t>“</w:t>
      </w:r>
    </w:p>
    <w:p w:rsidR="00C42442" w:rsidRPr="00CD4CD0" w:rsidRDefault="00C42442" w:rsidP="00E65B3A">
      <w:r w:rsidRPr="00CD4CD0">
        <w:t xml:space="preserve">A když se mu nedostalo jiné odpovědi nežli němého zděšení všech přítomných ve světnici, pustil zase paní </w:t>
      </w:r>
      <w:r w:rsidR="00963482">
        <w:t>Venuši, vrhl se poznovu na dra. </w:t>
      </w:r>
      <w:r w:rsidRPr="00CD4CD0">
        <w:t>Arsenika, zavlékl jej k ní a křičel:</w:t>
      </w:r>
    </w:p>
    <w:p w:rsidR="00C42442" w:rsidRPr="00CD4CD0" w:rsidRDefault="00CD4CD0" w:rsidP="00E65B3A">
      <w:r>
        <w:t>„</w:t>
      </w:r>
      <w:r w:rsidR="00C42442" w:rsidRPr="00CD4CD0">
        <w:t>Usmrť ji — hned ji usmrť, aby se duše její mohla vrátiti do těla kněžny Záborské!</w:t>
      </w:r>
      <w:r>
        <w:t>“</w:t>
      </w:r>
    </w:p>
    <w:p w:rsidR="00C42442" w:rsidRPr="00CD4CD0" w:rsidRDefault="00C42442" w:rsidP="00E65B3A">
      <w:r w:rsidRPr="00CD4CD0">
        <w:t>Nemoha odolati rukám hvězdářovým, které</w:t>
      </w:r>
      <w:r w:rsidR="00963482">
        <w:t xml:space="preserve"> ho tlačily k zemi, padl dr. </w:t>
      </w:r>
      <w:r w:rsidRPr="00CD4CD0">
        <w:t>Arsenik na kolena. Neměl tolik síly, aby se mohl brániti, neřkuli vzepříti se strašnému rozkazu Ivana Dobrodara. Avšak Slavný hvězdář, uch</w:t>
      </w:r>
      <w:r w:rsidR="00963482">
        <w:t>vácen šíleným vztekem, když dr. </w:t>
      </w:r>
      <w:r w:rsidRPr="00CD4CD0">
        <w:t xml:space="preserve">Arsenik jeho rozkazu hned neuposlechl, zdvihl jej do výše, několik okamžiků ho držel </w:t>
      </w:r>
      <w:r w:rsidR="00963482">
        <w:t>v povětří a mrštil jím pak o zeď</w:t>
      </w:r>
      <w:r w:rsidRPr="00CD4CD0">
        <w:t xml:space="preserve"> s takovou silou, že podlý ničema zůstal ležeti s roztříštěnou hlavou.</w:t>
      </w:r>
    </w:p>
    <w:p w:rsidR="00C42442" w:rsidRPr="00CD4CD0" w:rsidRDefault="00C42442" w:rsidP="00E65B3A">
      <w:r w:rsidRPr="00CD4CD0">
        <w:t>Svatopluka Novického pojala nesmírná hrůza. Obrátil se ke dveřím a chtěl utéci, ale Ivan Dobrodar, poznav jeh</w:t>
      </w:r>
      <w:r w:rsidR="00963482">
        <w:t>o</w:t>
      </w:r>
      <w:r w:rsidRPr="00CD4CD0">
        <w:t xml:space="preserve"> úmysl, rychle zakryl opět dvéře svým obrovským tělem.</w:t>
      </w:r>
    </w:p>
    <w:p w:rsidR="00C42442" w:rsidRPr="00CD4CD0" w:rsidRDefault="00CD4CD0" w:rsidP="00E65B3A">
      <w:r>
        <w:t>„</w:t>
      </w:r>
      <w:r w:rsidR="00C42442" w:rsidRPr="00CD4CD0">
        <w:t>Není tomu tak, Svatopluku?</w:t>
      </w:r>
      <w:r>
        <w:t>“</w:t>
      </w:r>
      <w:r w:rsidR="00C42442" w:rsidRPr="00CD4CD0">
        <w:t xml:space="preserve"> zvolal s děsným smíchem. </w:t>
      </w:r>
      <w:r>
        <w:t>„</w:t>
      </w:r>
      <w:r w:rsidR="00C42442" w:rsidRPr="00CD4CD0">
        <w:t>Nemyslíš, že jsem konečně u cíle?</w:t>
      </w:r>
      <w:r>
        <w:t>“</w:t>
      </w:r>
    </w:p>
    <w:p w:rsidR="00C42442" w:rsidRPr="00CD4CD0" w:rsidRDefault="00C42442" w:rsidP="00E65B3A">
      <w:r w:rsidRPr="00CD4CD0">
        <w:t>To řka, ohnul se a uchopil sám nešťastnou paní Venuši. Ubohá třásla se strachem, Ivan Dobrodar však ji bez milosrdenství popadl za hrdlo a jal se ji rdousiti.</w:t>
      </w:r>
    </w:p>
    <w:p w:rsidR="00C42442" w:rsidRPr="00CD4CD0" w:rsidRDefault="00C42442" w:rsidP="00E65B3A">
      <w:r w:rsidRPr="00CD4CD0">
        <w:t>Pro Svatopluka Novického, z něhož se již dávno vykouřil všecek hněv na krásnou paní a jehož srdce opanovala zase stará, vroucí láska, byl tento pohled nesnesitelným. Nemohl se na takové trýznění dívati. Pln vzteku vrhl se na svého přítele, praštil jej pěstí mezi oči a vyrval mu nedýchající již paní Venuši z ruk.</w:t>
      </w:r>
    </w:p>
    <w:p w:rsidR="00C42442" w:rsidRPr="00CD4CD0" w:rsidRDefault="00C42442" w:rsidP="00E65B3A">
      <w:r w:rsidRPr="00CD4CD0">
        <w:t>Ale ani silnější mužové, než byl Svatopluk Novický, nebyli by si se zuřivým šílencem poradili. Ivan Dobrodar vytrhl se z rukou přítelových, popadl jej do křížku a mezi oběma siláky nastal boj o život a o smrt — děsný, krutý boj, kterým se celá světnice otřásala. Netrval však dlouho. Asi za deset minut podařilo se Ivanu Dobrodarovi povaliti svého protivníka na zem, tasiti nůž a vraziti jej přemoženému několikráte do prsou.</w:t>
      </w:r>
    </w:p>
    <w:p w:rsidR="00C42442" w:rsidRPr="00CD4CD0" w:rsidRDefault="00C42442" w:rsidP="00E65B3A">
      <w:r w:rsidRPr="00CD4CD0">
        <w:lastRenderedPageBreak/>
        <w:t>Svatopluk Novický byl bojem již tak zmořen, že ani nepomyslil na obranu. Tělo jeho sebou několikráte škublo a zůstalo nepohnutě ležeti ve velké louži krve.</w:t>
      </w:r>
    </w:p>
    <w:p w:rsidR="00C42442" w:rsidRPr="00CD4CD0" w:rsidRDefault="00C42442" w:rsidP="00E65B3A">
      <w:r w:rsidRPr="00CD4CD0">
        <w:t>Jako dravec vrhl se pak Ivan Dobrodar opět na paní Venuši a zabil ji několika mocnými ranami do hlavy. Potom stál chvíli rozkročen mezi oběma mrtvolami, načež drsným, blábolivým hlasem poručil duši kněžny Záhorské, aby se vrátila do svého těla. Ale tentokráte se mu pokus nezdařil.</w:t>
      </w:r>
    </w:p>
    <w:p w:rsidR="00C42442" w:rsidRPr="00CD4CD0" w:rsidRDefault="00C42442" w:rsidP="00E65B3A">
      <w:r w:rsidRPr="00CD4CD0">
        <w:t>Mlhavá bytost, o které až do dnů Ivana Dobrodara mělo lidstvo jen zcela neurčité ponětí, nemohla více vejiti do těla mrtvého. Kněžna Záborská více neprocitla a šílený učenec stál celý zdrcen nad čtyřmi mrtvolami.</w:t>
      </w:r>
    </w:p>
    <w:p w:rsidR="00C42442" w:rsidRPr="00CD4CD0" w:rsidRDefault="00C42442" w:rsidP="00E65B3A">
      <w:r w:rsidRPr="00CD4CD0">
        <w:t>Zatím venku na ulicích strašně řádila smrt. Rudé blesky šlehaly k zemi, hrom burácel nad sříceninami domů a paláců, ovzduší bylo plno nářku a bědování umírajících — až minula noc a nastal bílý den. Vedro polevilo a mezi rozvalinami města bylo čím dál chladněji. Kometa mizela s úžasnou rychlostí v šedých mlhách a všichni, kdož po této děsné noci zbyli na živě, s radostí poznávali, že opravdové srážky mezi zemí a bludným tělesem nebeským nebylo.</w:t>
      </w:r>
    </w:p>
    <w:p w:rsidR="00C42442" w:rsidRPr="00CD4CD0" w:rsidRDefault="00C42442" w:rsidP="00E65B3A">
      <w:r w:rsidRPr="00CD4CD0">
        <w:t>Kometa šťastně proklouzla, ov</w:t>
      </w:r>
      <w:r w:rsidR="00836D49">
        <w:t>šem v povážlivé blízkosti, a teď</w:t>
      </w:r>
      <w:r w:rsidRPr="00CD4CD0">
        <w:t xml:space="preserve"> již zase pokračovala na své pouti nekonečným prostorem světovým. Země byla zachráněna, lidé se uspokojili a jali se co nejrychleji odstraňovati stopy děsné katastrofy. Vojáci a hasičové chvátali ulicemi, sbírali mrtvoly nešťastníků, ukládali je do rakví a pohřbívali. Lidé vnikali do domů a zachraňovali z trosek, co se zachrániti dalo.</w:t>
      </w:r>
    </w:p>
    <w:p w:rsidR="00C42442" w:rsidRPr="00CD4CD0" w:rsidRDefault="00C42442" w:rsidP="00E65B3A">
      <w:r w:rsidRPr="00CD4CD0">
        <w:t>Za nedlouho proudil život zase obvyklými cestami, tepna práce bušila opět ulicemi Nového Petrohradu. Když vojsko vniklo též do paláce kněžny Záhorské, našlo tam oběti strašného výbuchu lidské vášně: čtyři mrtvoly a mezi nimi šíleného Ivana Dobrodara. Vida je vcházeti do světnice, ukázal ke stropu a</w:t>
      </w:r>
      <w:r w:rsidR="00836D49">
        <w:t xml:space="preserve"> řekl s klidem tichého blázna: </w:t>
      </w:r>
      <w:r w:rsidR="00DC4F58">
        <w:t>„</w:t>
      </w:r>
      <w:r w:rsidRPr="00CD4CD0">
        <w:t>Podívejte se, vidíte tamhle rudý plamének nad mojí hlavou?</w:t>
      </w:r>
      <w:r w:rsidR="00CD4CD0">
        <w:t>“</w:t>
      </w:r>
    </w:p>
    <w:p w:rsidR="00C42442" w:rsidRPr="00CD4CD0" w:rsidRDefault="00C42442" w:rsidP="00E65B3A">
      <w:r w:rsidRPr="00CD4CD0">
        <w:t>Nikdo nic neviděl. Ivana Dobrodara však tento zjev již neopustil; ustavičně viděl nad sebou rudý plamének a byl přesvědčen, že je to duše kněžny Záhorské, která jej tak vroucně milovala, že ho nechtěla ani po smrti opustiti.</w:t>
      </w:r>
    </w:p>
    <w:p w:rsidR="00C42442" w:rsidRPr="00CD4CD0" w:rsidRDefault="00C42442" w:rsidP="00E65B3A">
      <w:r w:rsidRPr="00CD4CD0">
        <w:lastRenderedPageBreak/>
        <w:t>Právě o výroční den děsné katastrofy zemřel druhdy slavný hvězdář v blázinci, nenabyv více rozumu.</w:t>
      </w:r>
    </w:p>
    <w:p w:rsidR="00C42442" w:rsidRPr="00CD4CD0" w:rsidRDefault="00C42442" w:rsidP="00836D49">
      <w:pPr>
        <w:pStyle w:val="Heading30"/>
        <w:jc w:val="center"/>
      </w:pPr>
      <w:bookmarkStart w:id="14" w:name="bookmark14"/>
      <w:r w:rsidRPr="00CD4CD0">
        <w:rPr>
          <w:rStyle w:val="Heading3Spacing2pt"/>
        </w:rPr>
        <w:t>Konec.</w:t>
      </w:r>
      <w:bookmarkEnd w:id="14"/>
    </w:p>
    <w:sectPr w:rsidR="00C42442" w:rsidRPr="00CD4CD0" w:rsidSect="00CD4CD0">
      <w:headerReference w:type="default" r:id="rId11"/>
      <w:footerReference w:type="default" r:id="rId12"/>
      <w:pgSz w:w="8392" w:h="11907" w:code="11"/>
      <w:pgMar w:top="851" w:right="851" w:bottom="567" w:left="851" w:header="425" w:footer="425" w:gutter="0"/>
      <w:pgNumType w:start="1"/>
      <w:cols w:space="708"/>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ABB" w:rsidRDefault="00DD4ABB" w:rsidP="00E65B3A">
      <w:r>
        <w:separator/>
      </w:r>
    </w:p>
  </w:endnote>
  <w:endnote w:type="continuationSeparator" w:id="0">
    <w:p w:rsidR="00DD4ABB" w:rsidRDefault="00DD4ABB" w:rsidP="00E65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tang">
    <w:altName w:val="Arial Unicode MS"/>
    <w:panose1 w:val="02030600000101010101"/>
    <w:charset w:val="81"/>
    <w:family w:val="auto"/>
    <w:notTrueType/>
    <w:pitch w:val="fixed"/>
    <w:sig w:usb0="00000000" w:usb1="09060000" w:usb2="00000010" w:usb3="00000000" w:csb0="00080000" w:csb1="00000000"/>
  </w:font>
  <w:font w:name="Times New Roman">
    <w:panose1 w:val="02020603050405020304"/>
    <w:charset w:val="EE"/>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EE"/>
    <w:family w:val="swiss"/>
    <w:pitch w:val="variable"/>
    <w:sig w:usb0="00000001" w:usb1="4000207B"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629" w:rsidRDefault="00A10629" w:rsidP="002321B6">
    <w:pPr>
      <w:pStyle w:val="Zpat"/>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ABB" w:rsidRDefault="00DD4ABB" w:rsidP="00E65B3A">
      <w:r>
        <w:separator/>
      </w:r>
    </w:p>
  </w:footnote>
  <w:footnote w:type="continuationSeparator" w:id="0">
    <w:p w:rsidR="00DD4ABB" w:rsidRDefault="00DD4ABB" w:rsidP="00E65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629" w:rsidRDefault="00A10629" w:rsidP="00CD4CD0">
    <w:pPr>
      <w:pStyle w:val="Zpat"/>
      <w:tabs>
        <w:tab w:val="clear" w:pos="4536"/>
        <w:tab w:val="clear" w:pos="9072"/>
      </w:tabs>
      <w:ind w:left="1429" w:hanging="1429"/>
      <w:jc w:val="center"/>
    </w:pPr>
    <w:r>
      <w:t xml:space="preserve">-- </w:t>
    </w:r>
    <w:r>
      <w:fldChar w:fldCharType="begin"/>
    </w:r>
    <w:r>
      <w:instrText>PAGE   \* MERGEFORMAT</w:instrText>
    </w:r>
    <w:r>
      <w:fldChar w:fldCharType="separate"/>
    </w:r>
    <w:r w:rsidR="00084D6D">
      <w:rPr>
        <w:noProof/>
      </w:rPr>
      <w:t>3</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V"/>
      <w:lvlJc w:val="left"/>
      <w:rPr>
        <w:rFonts w:ascii="Batang" w:eastAsia="Batang"/>
        <w:b w:val="0"/>
        <w:i w:val="0"/>
        <w:smallCaps w:val="0"/>
        <w:strike w:val="0"/>
        <w:color w:val="000000"/>
        <w:spacing w:val="0"/>
        <w:w w:val="100"/>
        <w:position w:val="0"/>
        <w:sz w:val="19"/>
        <w:u w:val="none"/>
      </w:rPr>
    </w:lvl>
    <w:lvl w:ilvl="1">
      <w:start w:val="1"/>
      <w:numFmt w:val="bullet"/>
      <w:lvlText w:val="V"/>
      <w:lvlJc w:val="left"/>
      <w:rPr>
        <w:rFonts w:ascii="Batang" w:eastAsia="Batang"/>
        <w:b w:val="0"/>
        <w:i w:val="0"/>
        <w:smallCaps w:val="0"/>
        <w:strike w:val="0"/>
        <w:color w:val="000000"/>
        <w:spacing w:val="0"/>
        <w:w w:val="100"/>
        <w:position w:val="0"/>
        <w:sz w:val="19"/>
        <w:u w:val="none"/>
      </w:rPr>
    </w:lvl>
    <w:lvl w:ilvl="2">
      <w:start w:val="1"/>
      <w:numFmt w:val="bullet"/>
      <w:lvlText w:val="V"/>
      <w:lvlJc w:val="left"/>
      <w:rPr>
        <w:rFonts w:ascii="Batang" w:eastAsia="Batang"/>
        <w:b w:val="0"/>
        <w:i w:val="0"/>
        <w:smallCaps w:val="0"/>
        <w:strike w:val="0"/>
        <w:color w:val="000000"/>
        <w:spacing w:val="0"/>
        <w:w w:val="100"/>
        <w:position w:val="0"/>
        <w:sz w:val="19"/>
        <w:u w:val="none"/>
      </w:rPr>
    </w:lvl>
    <w:lvl w:ilvl="3">
      <w:start w:val="1"/>
      <w:numFmt w:val="bullet"/>
      <w:lvlText w:val="V"/>
      <w:lvlJc w:val="left"/>
      <w:rPr>
        <w:rFonts w:ascii="Batang" w:eastAsia="Batang"/>
        <w:b w:val="0"/>
        <w:i w:val="0"/>
        <w:smallCaps w:val="0"/>
        <w:strike w:val="0"/>
        <w:color w:val="000000"/>
        <w:spacing w:val="0"/>
        <w:w w:val="100"/>
        <w:position w:val="0"/>
        <w:sz w:val="19"/>
        <w:u w:val="none"/>
      </w:rPr>
    </w:lvl>
    <w:lvl w:ilvl="4">
      <w:start w:val="1"/>
      <w:numFmt w:val="bullet"/>
      <w:lvlText w:val="V"/>
      <w:lvlJc w:val="left"/>
      <w:rPr>
        <w:rFonts w:ascii="Batang" w:eastAsia="Batang"/>
        <w:b w:val="0"/>
        <w:i w:val="0"/>
        <w:smallCaps w:val="0"/>
        <w:strike w:val="0"/>
        <w:color w:val="000000"/>
        <w:spacing w:val="0"/>
        <w:w w:val="100"/>
        <w:position w:val="0"/>
        <w:sz w:val="19"/>
        <w:u w:val="none"/>
      </w:rPr>
    </w:lvl>
    <w:lvl w:ilvl="5">
      <w:start w:val="1"/>
      <w:numFmt w:val="bullet"/>
      <w:lvlText w:val="V"/>
      <w:lvlJc w:val="left"/>
      <w:rPr>
        <w:rFonts w:ascii="Batang" w:eastAsia="Batang"/>
        <w:b w:val="0"/>
        <w:i w:val="0"/>
        <w:smallCaps w:val="0"/>
        <w:strike w:val="0"/>
        <w:color w:val="000000"/>
        <w:spacing w:val="0"/>
        <w:w w:val="100"/>
        <w:position w:val="0"/>
        <w:sz w:val="19"/>
        <w:u w:val="none"/>
      </w:rPr>
    </w:lvl>
    <w:lvl w:ilvl="6">
      <w:start w:val="1"/>
      <w:numFmt w:val="bullet"/>
      <w:lvlText w:val="V"/>
      <w:lvlJc w:val="left"/>
      <w:rPr>
        <w:rFonts w:ascii="Batang" w:eastAsia="Batang"/>
        <w:b w:val="0"/>
        <w:i w:val="0"/>
        <w:smallCaps w:val="0"/>
        <w:strike w:val="0"/>
        <w:color w:val="000000"/>
        <w:spacing w:val="0"/>
        <w:w w:val="100"/>
        <w:position w:val="0"/>
        <w:sz w:val="19"/>
        <w:u w:val="none"/>
      </w:rPr>
    </w:lvl>
    <w:lvl w:ilvl="7">
      <w:start w:val="1"/>
      <w:numFmt w:val="bullet"/>
      <w:lvlText w:val="V"/>
      <w:lvlJc w:val="left"/>
      <w:rPr>
        <w:rFonts w:ascii="Batang" w:eastAsia="Batang"/>
        <w:b w:val="0"/>
        <w:i w:val="0"/>
        <w:smallCaps w:val="0"/>
        <w:strike w:val="0"/>
        <w:color w:val="000000"/>
        <w:spacing w:val="0"/>
        <w:w w:val="100"/>
        <w:position w:val="0"/>
        <w:sz w:val="19"/>
        <w:u w:val="none"/>
      </w:rPr>
    </w:lvl>
    <w:lvl w:ilvl="8">
      <w:start w:val="1"/>
      <w:numFmt w:val="bullet"/>
      <w:lvlText w:val="V"/>
      <w:lvlJc w:val="left"/>
      <w:rPr>
        <w:rFonts w:ascii="Batang" w:eastAsia="Batang"/>
        <w:b w:val="0"/>
        <w:i w:val="0"/>
        <w:smallCaps w:val="0"/>
        <w:strike w:val="0"/>
        <w:color w:val="000000"/>
        <w:spacing w:val="0"/>
        <w:w w:val="100"/>
        <w:position w:val="0"/>
        <w:sz w:val="19"/>
        <w:u w:val="none"/>
      </w:rPr>
    </w:lvl>
  </w:abstractNum>
  <w:abstractNum w:abstractNumId="1">
    <w:nsid w:val="00000003"/>
    <w:multiLevelType w:val="multilevel"/>
    <w:tmpl w:val="00000002"/>
    <w:lvl w:ilvl="0">
      <w:start w:val="1"/>
      <w:numFmt w:val="bullet"/>
      <w:lvlText w:val="V"/>
      <w:lvlJc w:val="left"/>
      <w:rPr>
        <w:rFonts w:ascii="Batang" w:eastAsia="Batang"/>
        <w:b w:val="0"/>
        <w:i w:val="0"/>
        <w:smallCaps w:val="0"/>
        <w:strike w:val="0"/>
        <w:color w:val="000000"/>
        <w:spacing w:val="0"/>
        <w:w w:val="100"/>
        <w:position w:val="0"/>
        <w:sz w:val="19"/>
        <w:u w:val="none"/>
      </w:rPr>
    </w:lvl>
    <w:lvl w:ilvl="1">
      <w:start w:val="1"/>
      <w:numFmt w:val="bullet"/>
      <w:lvlText w:val="V"/>
      <w:lvlJc w:val="left"/>
      <w:rPr>
        <w:rFonts w:ascii="Batang" w:eastAsia="Batang"/>
        <w:b w:val="0"/>
        <w:i w:val="0"/>
        <w:smallCaps w:val="0"/>
        <w:strike w:val="0"/>
        <w:color w:val="000000"/>
        <w:spacing w:val="0"/>
        <w:w w:val="100"/>
        <w:position w:val="0"/>
        <w:sz w:val="19"/>
        <w:u w:val="none"/>
      </w:rPr>
    </w:lvl>
    <w:lvl w:ilvl="2">
      <w:start w:val="1"/>
      <w:numFmt w:val="bullet"/>
      <w:lvlText w:val="V"/>
      <w:lvlJc w:val="left"/>
      <w:rPr>
        <w:rFonts w:ascii="Batang" w:eastAsia="Batang"/>
        <w:b w:val="0"/>
        <w:i w:val="0"/>
        <w:smallCaps w:val="0"/>
        <w:strike w:val="0"/>
        <w:color w:val="000000"/>
        <w:spacing w:val="0"/>
        <w:w w:val="100"/>
        <w:position w:val="0"/>
        <w:sz w:val="19"/>
        <w:u w:val="none"/>
      </w:rPr>
    </w:lvl>
    <w:lvl w:ilvl="3">
      <w:start w:val="1"/>
      <w:numFmt w:val="bullet"/>
      <w:lvlText w:val="V"/>
      <w:lvlJc w:val="left"/>
      <w:rPr>
        <w:rFonts w:ascii="Batang" w:eastAsia="Batang"/>
        <w:b w:val="0"/>
        <w:i w:val="0"/>
        <w:smallCaps w:val="0"/>
        <w:strike w:val="0"/>
        <w:color w:val="000000"/>
        <w:spacing w:val="0"/>
        <w:w w:val="100"/>
        <w:position w:val="0"/>
        <w:sz w:val="19"/>
        <w:u w:val="none"/>
      </w:rPr>
    </w:lvl>
    <w:lvl w:ilvl="4">
      <w:start w:val="1"/>
      <w:numFmt w:val="bullet"/>
      <w:lvlText w:val="V"/>
      <w:lvlJc w:val="left"/>
      <w:rPr>
        <w:rFonts w:ascii="Batang" w:eastAsia="Batang"/>
        <w:b w:val="0"/>
        <w:i w:val="0"/>
        <w:smallCaps w:val="0"/>
        <w:strike w:val="0"/>
        <w:color w:val="000000"/>
        <w:spacing w:val="0"/>
        <w:w w:val="100"/>
        <w:position w:val="0"/>
        <w:sz w:val="19"/>
        <w:u w:val="none"/>
      </w:rPr>
    </w:lvl>
    <w:lvl w:ilvl="5">
      <w:start w:val="1"/>
      <w:numFmt w:val="bullet"/>
      <w:lvlText w:val="V"/>
      <w:lvlJc w:val="left"/>
      <w:rPr>
        <w:rFonts w:ascii="Batang" w:eastAsia="Batang"/>
        <w:b w:val="0"/>
        <w:i w:val="0"/>
        <w:smallCaps w:val="0"/>
        <w:strike w:val="0"/>
        <w:color w:val="000000"/>
        <w:spacing w:val="0"/>
        <w:w w:val="100"/>
        <w:position w:val="0"/>
        <w:sz w:val="19"/>
        <w:u w:val="none"/>
      </w:rPr>
    </w:lvl>
    <w:lvl w:ilvl="6">
      <w:start w:val="1"/>
      <w:numFmt w:val="bullet"/>
      <w:lvlText w:val="V"/>
      <w:lvlJc w:val="left"/>
      <w:rPr>
        <w:rFonts w:ascii="Batang" w:eastAsia="Batang"/>
        <w:b w:val="0"/>
        <w:i w:val="0"/>
        <w:smallCaps w:val="0"/>
        <w:strike w:val="0"/>
        <w:color w:val="000000"/>
        <w:spacing w:val="0"/>
        <w:w w:val="100"/>
        <w:position w:val="0"/>
        <w:sz w:val="19"/>
        <w:u w:val="none"/>
      </w:rPr>
    </w:lvl>
    <w:lvl w:ilvl="7">
      <w:start w:val="1"/>
      <w:numFmt w:val="bullet"/>
      <w:lvlText w:val="V"/>
      <w:lvlJc w:val="left"/>
      <w:rPr>
        <w:rFonts w:ascii="Batang" w:eastAsia="Batang"/>
        <w:b w:val="0"/>
        <w:i w:val="0"/>
        <w:smallCaps w:val="0"/>
        <w:strike w:val="0"/>
        <w:color w:val="000000"/>
        <w:spacing w:val="0"/>
        <w:w w:val="100"/>
        <w:position w:val="0"/>
        <w:sz w:val="19"/>
        <w:u w:val="none"/>
      </w:rPr>
    </w:lvl>
    <w:lvl w:ilvl="8">
      <w:start w:val="1"/>
      <w:numFmt w:val="bullet"/>
      <w:lvlText w:val="V"/>
      <w:lvlJc w:val="left"/>
      <w:rPr>
        <w:rFonts w:ascii="Batang" w:eastAsia="Batang"/>
        <w:b w:val="0"/>
        <w:i w:val="0"/>
        <w:smallCaps w:val="0"/>
        <w:strike w:val="0"/>
        <w:color w:val="000000"/>
        <w:spacing w:val="0"/>
        <w:w w:val="100"/>
        <w:position w:val="0"/>
        <w:sz w:val="19"/>
        <w:u w:val="none"/>
      </w:rPr>
    </w:lvl>
  </w:abstractNum>
  <w:abstractNum w:abstractNumId="2">
    <w:nsid w:val="00000005"/>
    <w:multiLevelType w:val="multilevel"/>
    <w:tmpl w:val="00000004"/>
    <w:lvl w:ilvl="0">
      <w:start w:val="1"/>
      <w:numFmt w:val="bullet"/>
      <w:lvlText w:val="V"/>
      <w:lvlJc w:val="left"/>
      <w:rPr>
        <w:rFonts w:ascii="Batang" w:eastAsia="Batang"/>
        <w:b w:val="0"/>
        <w:i w:val="0"/>
        <w:smallCaps w:val="0"/>
        <w:strike w:val="0"/>
        <w:color w:val="000000"/>
        <w:spacing w:val="0"/>
        <w:w w:val="100"/>
        <w:position w:val="0"/>
        <w:sz w:val="19"/>
        <w:u w:val="none"/>
      </w:rPr>
    </w:lvl>
    <w:lvl w:ilvl="1">
      <w:start w:val="1"/>
      <w:numFmt w:val="bullet"/>
      <w:lvlText w:val="V"/>
      <w:lvlJc w:val="left"/>
      <w:rPr>
        <w:rFonts w:ascii="Batang" w:eastAsia="Batang"/>
        <w:b w:val="0"/>
        <w:i w:val="0"/>
        <w:smallCaps w:val="0"/>
        <w:strike w:val="0"/>
        <w:color w:val="000000"/>
        <w:spacing w:val="0"/>
        <w:w w:val="100"/>
        <w:position w:val="0"/>
        <w:sz w:val="19"/>
        <w:u w:val="none"/>
      </w:rPr>
    </w:lvl>
    <w:lvl w:ilvl="2">
      <w:start w:val="1"/>
      <w:numFmt w:val="bullet"/>
      <w:lvlText w:val="V"/>
      <w:lvlJc w:val="left"/>
      <w:rPr>
        <w:rFonts w:ascii="Batang" w:eastAsia="Batang"/>
        <w:b w:val="0"/>
        <w:i w:val="0"/>
        <w:smallCaps w:val="0"/>
        <w:strike w:val="0"/>
        <w:color w:val="000000"/>
        <w:spacing w:val="0"/>
        <w:w w:val="100"/>
        <w:position w:val="0"/>
        <w:sz w:val="19"/>
        <w:u w:val="none"/>
      </w:rPr>
    </w:lvl>
    <w:lvl w:ilvl="3">
      <w:start w:val="1"/>
      <w:numFmt w:val="bullet"/>
      <w:lvlText w:val="V"/>
      <w:lvlJc w:val="left"/>
      <w:rPr>
        <w:rFonts w:ascii="Batang" w:eastAsia="Batang"/>
        <w:b w:val="0"/>
        <w:i w:val="0"/>
        <w:smallCaps w:val="0"/>
        <w:strike w:val="0"/>
        <w:color w:val="000000"/>
        <w:spacing w:val="0"/>
        <w:w w:val="100"/>
        <w:position w:val="0"/>
        <w:sz w:val="19"/>
        <w:u w:val="none"/>
      </w:rPr>
    </w:lvl>
    <w:lvl w:ilvl="4">
      <w:start w:val="1"/>
      <w:numFmt w:val="bullet"/>
      <w:lvlText w:val="V"/>
      <w:lvlJc w:val="left"/>
      <w:rPr>
        <w:rFonts w:ascii="Batang" w:eastAsia="Batang"/>
        <w:b w:val="0"/>
        <w:i w:val="0"/>
        <w:smallCaps w:val="0"/>
        <w:strike w:val="0"/>
        <w:color w:val="000000"/>
        <w:spacing w:val="0"/>
        <w:w w:val="100"/>
        <w:position w:val="0"/>
        <w:sz w:val="19"/>
        <w:u w:val="none"/>
      </w:rPr>
    </w:lvl>
    <w:lvl w:ilvl="5">
      <w:start w:val="1"/>
      <w:numFmt w:val="bullet"/>
      <w:lvlText w:val="V"/>
      <w:lvlJc w:val="left"/>
      <w:rPr>
        <w:rFonts w:ascii="Batang" w:eastAsia="Batang"/>
        <w:b w:val="0"/>
        <w:i w:val="0"/>
        <w:smallCaps w:val="0"/>
        <w:strike w:val="0"/>
        <w:color w:val="000000"/>
        <w:spacing w:val="0"/>
        <w:w w:val="100"/>
        <w:position w:val="0"/>
        <w:sz w:val="19"/>
        <w:u w:val="none"/>
      </w:rPr>
    </w:lvl>
    <w:lvl w:ilvl="6">
      <w:start w:val="1"/>
      <w:numFmt w:val="bullet"/>
      <w:lvlText w:val="V"/>
      <w:lvlJc w:val="left"/>
      <w:rPr>
        <w:rFonts w:ascii="Batang" w:eastAsia="Batang"/>
        <w:b w:val="0"/>
        <w:i w:val="0"/>
        <w:smallCaps w:val="0"/>
        <w:strike w:val="0"/>
        <w:color w:val="000000"/>
        <w:spacing w:val="0"/>
        <w:w w:val="100"/>
        <w:position w:val="0"/>
        <w:sz w:val="19"/>
        <w:u w:val="none"/>
      </w:rPr>
    </w:lvl>
    <w:lvl w:ilvl="7">
      <w:start w:val="1"/>
      <w:numFmt w:val="bullet"/>
      <w:lvlText w:val="V"/>
      <w:lvlJc w:val="left"/>
      <w:rPr>
        <w:rFonts w:ascii="Batang" w:eastAsia="Batang"/>
        <w:b w:val="0"/>
        <w:i w:val="0"/>
        <w:smallCaps w:val="0"/>
        <w:strike w:val="0"/>
        <w:color w:val="000000"/>
        <w:spacing w:val="0"/>
        <w:w w:val="100"/>
        <w:position w:val="0"/>
        <w:sz w:val="19"/>
        <w:u w:val="none"/>
      </w:rPr>
    </w:lvl>
    <w:lvl w:ilvl="8">
      <w:start w:val="1"/>
      <w:numFmt w:val="bullet"/>
      <w:lvlText w:val="V"/>
      <w:lvlJc w:val="left"/>
      <w:rPr>
        <w:rFonts w:ascii="Batang" w:eastAsia="Batang"/>
        <w:b w:val="0"/>
        <w:i w:val="0"/>
        <w:smallCaps w:val="0"/>
        <w:strike w:val="0"/>
        <w:color w:val="000000"/>
        <w:spacing w:val="0"/>
        <w:w w:val="100"/>
        <w:position w:val="0"/>
        <w:sz w:val="19"/>
        <w:u w:val="none"/>
      </w:rPr>
    </w:lvl>
  </w:abstractNum>
  <w:abstractNum w:abstractNumId="3">
    <w:nsid w:val="00000007"/>
    <w:multiLevelType w:val="multilevel"/>
    <w:tmpl w:val="00000006"/>
    <w:lvl w:ilvl="0">
      <w:start w:val="1"/>
      <w:numFmt w:val="bullet"/>
      <w:lvlText w:val="V"/>
      <w:lvlJc w:val="left"/>
      <w:rPr>
        <w:rFonts w:ascii="Batang" w:eastAsia="Batang"/>
        <w:b w:val="0"/>
        <w:i w:val="0"/>
        <w:smallCaps w:val="0"/>
        <w:strike w:val="0"/>
        <w:color w:val="000000"/>
        <w:spacing w:val="0"/>
        <w:w w:val="100"/>
        <w:position w:val="0"/>
        <w:sz w:val="19"/>
        <w:u w:val="none"/>
      </w:rPr>
    </w:lvl>
    <w:lvl w:ilvl="1">
      <w:start w:val="1"/>
      <w:numFmt w:val="bullet"/>
      <w:lvlText w:val="V"/>
      <w:lvlJc w:val="left"/>
      <w:rPr>
        <w:rFonts w:ascii="Batang" w:eastAsia="Batang"/>
        <w:b w:val="0"/>
        <w:i w:val="0"/>
        <w:smallCaps w:val="0"/>
        <w:strike w:val="0"/>
        <w:color w:val="000000"/>
        <w:spacing w:val="0"/>
        <w:w w:val="100"/>
        <w:position w:val="0"/>
        <w:sz w:val="19"/>
        <w:u w:val="none"/>
      </w:rPr>
    </w:lvl>
    <w:lvl w:ilvl="2">
      <w:start w:val="1"/>
      <w:numFmt w:val="bullet"/>
      <w:lvlText w:val="V"/>
      <w:lvlJc w:val="left"/>
      <w:rPr>
        <w:rFonts w:ascii="Batang" w:eastAsia="Batang"/>
        <w:b w:val="0"/>
        <w:i w:val="0"/>
        <w:smallCaps w:val="0"/>
        <w:strike w:val="0"/>
        <w:color w:val="000000"/>
        <w:spacing w:val="0"/>
        <w:w w:val="100"/>
        <w:position w:val="0"/>
        <w:sz w:val="19"/>
        <w:u w:val="none"/>
      </w:rPr>
    </w:lvl>
    <w:lvl w:ilvl="3">
      <w:start w:val="1"/>
      <w:numFmt w:val="bullet"/>
      <w:lvlText w:val="V"/>
      <w:lvlJc w:val="left"/>
      <w:rPr>
        <w:rFonts w:ascii="Batang" w:eastAsia="Batang"/>
        <w:b w:val="0"/>
        <w:i w:val="0"/>
        <w:smallCaps w:val="0"/>
        <w:strike w:val="0"/>
        <w:color w:val="000000"/>
        <w:spacing w:val="0"/>
        <w:w w:val="100"/>
        <w:position w:val="0"/>
        <w:sz w:val="19"/>
        <w:u w:val="none"/>
      </w:rPr>
    </w:lvl>
    <w:lvl w:ilvl="4">
      <w:start w:val="1"/>
      <w:numFmt w:val="bullet"/>
      <w:lvlText w:val="V"/>
      <w:lvlJc w:val="left"/>
      <w:rPr>
        <w:rFonts w:ascii="Batang" w:eastAsia="Batang"/>
        <w:b w:val="0"/>
        <w:i w:val="0"/>
        <w:smallCaps w:val="0"/>
        <w:strike w:val="0"/>
        <w:color w:val="000000"/>
        <w:spacing w:val="0"/>
        <w:w w:val="100"/>
        <w:position w:val="0"/>
        <w:sz w:val="19"/>
        <w:u w:val="none"/>
      </w:rPr>
    </w:lvl>
    <w:lvl w:ilvl="5">
      <w:start w:val="1"/>
      <w:numFmt w:val="bullet"/>
      <w:lvlText w:val="V"/>
      <w:lvlJc w:val="left"/>
      <w:rPr>
        <w:rFonts w:ascii="Batang" w:eastAsia="Batang"/>
        <w:b w:val="0"/>
        <w:i w:val="0"/>
        <w:smallCaps w:val="0"/>
        <w:strike w:val="0"/>
        <w:color w:val="000000"/>
        <w:spacing w:val="0"/>
        <w:w w:val="100"/>
        <w:position w:val="0"/>
        <w:sz w:val="19"/>
        <w:u w:val="none"/>
      </w:rPr>
    </w:lvl>
    <w:lvl w:ilvl="6">
      <w:start w:val="1"/>
      <w:numFmt w:val="bullet"/>
      <w:lvlText w:val="V"/>
      <w:lvlJc w:val="left"/>
      <w:rPr>
        <w:rFonts w:ascii="Batang" w:eastAsia="Batang"/>
        <w:b w:val="0"/>
        <w:i w:val="0"/>
        <w:smallCaps w:val="0"/>
        <w:strike w:val="0"/>
        <w:color w:val="000000"/>
        <w:spacing w:val="0"/>
        <w:w w:val="100"/>
        <w:position w:val="0"/>
        <w:sz w:val="19"/>
        <w:u w:val="none"/>
      </w:rPr>
    </w:lvl>
    <w:lvl w:ilvl="7">
      <w:start w:val="1"/>
      <w:numFmt w:val="bullet"/>
      <w:lvlText w:val="V"/>
      <w:lvlJc w:val="left"/>
      <w:rPr>
        <w:rFonts w:ascii="Batang" w:eastAsia="Batang"/>
        <w:b w:val="0"/>
        <w:i w:val="0"/>
        <w:smallCaps w:val="0"/>
        <w:strike w:val="0"/>
        <w:color w:val="000000"/>
        <w:spacing w:val="0"/>
        <w:w w:val="100"/>
        <w:position w:val="0"/>
        <w:sz w:val="19"/>
        <w:u w:val="none"/>
      </w:rPr>
    </w:lvl>
    <w:lvl w:ilvl="8">
      <w:start w:val="1"/>
      <w:numFmt w:val="bullet"/>
      <w:lvlText w:val="V"/>
      <w:lvlJc w:val="left"/>
      <w:rPr>
        <w:rFonts w:ascii="Batang" w:eastAsia="Batang"/>
        <w:b w:val="0"/>
        <w:i w:val="0"/>
        <w:smallCaps w:val="0"/>
        <w:strike w:val="0"/>
        <w:color w:val="000000"/>
        <w:spacing w:val="0"/>
        <w:w w:val="100"/>
        <w:position w:val="0"/>
        <w:sz w:val="19"/>
        <w:u w:val="none"/>
      </w:rPr>
    </w:lvl>
  </w:abstractNum>
  <w:abstractNum w:abstractNumId="4">
    <w:nsid w:val="00000009"/>
    <w:multiLevelType w:val="multilevel"/>
    <w:tmpl w:val="00000008"/>
    <w:lvl w:ilvl="0">
      <w:start w:val="1"/>
      <w:numFmt w:val="bullet"/>
      <w:lvlText w:val="V"/>
      <w:lvlJc w:val="left"/>
      <w:rPr>
        <w:rFonts w:ascii="Batang" w:eastAsia="Batang"/>
        <w:b w:val="0"/>
        <w:i w:val="0"/>
        <w:smallCaps w:val="0"/>
        <w:strike w:val="0"/>
        <w:color w:val="000000"/>
        <w:spacing w:val="0"/>
        <w:w w:val="100"/>
        <w:position w:val="0"/>
        <w:sz w:val="19"/>
        <w:u w:val="none"/>
      </w:rPr>
    </w:lvl>
    <w:lvl w:ilvl="1">
      <w:start w:val="1"/>
      <w:numFmt w:val="bullet"/>
      <w:lvlText w:val="V"/>
      <w:lvlJc w:val="left"/>
      <w:rPr>
        <w:rFonts w:ascii="Batang" w:eastAsia="Batang"/>
        <w:b w:val="0"/>
        <w:i w:val="0"/>
        <w:smallCaps w:val="0"/>
        <w:strike w:val="0"/>
        <w:color w:val="000000"/>
        <w:spacing w:val="0"/>
        <w:w w:val="100"/>
        <w:position w:val="0"/>
        <w:sz w:val="19"/>
        <w:u w:val="none"/>
      </w:rPr>
    </w:lvl>
    <w:lvl w:ilvl="2">
      <w:start w:val="1"/>
      <w:numFmt w:val="bullet"/>
      <w:lvlText w:val="V"/>
      <w:lvlJc w:val="left"/>
      <w:rPr>
        <w:rFonts w:ascii="Batang" w:eastAsia="Batang"/>
        <w:b w:val="0"/>
        <w:i w:val="0"/>
        <w:smallCaps w:val="0"/>
        <w:strike w:val="0"/>
        <w:color w:val="000000"/>
        <w:spacing w:val="0"/>
        <w:w w:val="100"/>
        <w:position w:val="0"/>
        <w:sz w:val="19"/>
        <w:u w:val="none"/>
      </w:rPr>
    </w:lvl>
    <w:lvl w:ilvl="3">
      <w:start w:val="1"/>
      <w:numFmt w:val="bullet"/>
      <w:lvlText w:val="V"/>
      <w:lvlJc w:val="left"/>
      <w:rPr>
        <w:rFonts w:ascii="Batang" w:eastAsia="Batang"/>
        <w:b w:val="0"/>
        <w:i w:val="0"/>
        <w:smallCaps w:val="0"/>
        <w:strike w:val="0"/>
        <w:color w:val="000000"/>
        <w:spacing w:val="0"/>
        <w:w w:val="100"/>
        <w:position w:val="0"/>
        <w:sz w:val="19"/>
        <w:u w:val="none"/>
      </w:rPr>
    </w:lvl>
    <w:lvl w:ilvl="4">
      <w:start w:val="1"/>
      <w:numFmt w:val="bullet"/>
      <w:lvlText w:val="V"/>
      <w:lvlJc w:val="left"/>
      <w:rPr>
        <w:rFonts w:ascii="Batang" w:eastAsia="Batang"/>
        <w:b w:val="0"/>
        <w:i w:val="0"/>
        <w:smallCaps w:val="0"/>
        <w:strike w:val="0"/>
        <w:color w:val="000000"/>
        <w:spacing w:val="0"/>
        <w:w w:val="100"/>
        <w:position w:val="0"/>
        <w:sz w:val="19"/>
        <w:u w:val="none"/>
      </w:rPr>
    </w:lvl>
    <w:lvl w:ilvl="5">
      <w:start w:val="1"/>
      <w:numFmt w:val="bullet"/>
      <w:lvlText w:val="V"/>
      <w:lvlJc w:val="left"/>
      <w:rPr>
        <w:rFonts w:ascii="Batang" w:eastAsia="Batang"/>
        <w:b w:val="0"/>
        <w:i w:val="0"/>
        <w:smallCaps w:val="0"/>
        <w:strike w:val="0"/>
        <w:color w:val="000000"/>
        <w:spacing w:val="0"/>
        <w:w w:val="100"/>
        <w:position w:val="0"/>
        <w:sz w:val="19"/>
        <w:u w:val="none"/>
      </w:rPr>
    </w:lvl>
    <w:lvl w:ilvl="6">
      <w:start w:val="1"/>
      <w:numFmt w:val="bullet"/>
      <w:lvlText w:val="V"/>
      <w:lvlJc w:val="left"/>
      <w:rPr>
        <w:rFonts w:ascii="Batang" w:eastAsia="Batang"/>
        <w:b w:val="0"/>
        <w:i w:val="0"/>
        <w:smallCaps w:val="0"/>
        <w:strike w:val="0"/>
        <w:color w:val="000000"/>
        <w:spacing w:val="0"/>
        <w:w w:val="100"/>
        <w:position w:val="0"/>
        <w:sz w:val="19"/>
        <w:u w:val="none"/>
      </w:rPr>
    </w:lvl>
    <w:lvl w:ilvl="7">
      <w:start w:val="1"/>
      <w:numFmt w:val="bullet"/>
      <w:lvlText w:val="V"/>
      <w:lvlJc w:val="left"/>
      <w:rPr>
        <w:rFonts w:ascii="Batang" w:eastAsia="Batang"/>
        <w:b w:val="0"/>
        <w:i w:val="0"/>
        <w:smallCaps w:val="0"/>
        <w:strike w:val="0"/>
        <w:color w:val="000000"/>
        <w:spacing w:val="0"/>
        <w:w w:val="100"/>
        <w:position w:val="0"/>
        <w:sz w:val="19"/>
        <w:u w:val="none"/>
      </w:rPr>
    </w:lvl>
    <w:lvl w:ilvl="8">
      <w:start w:val="1"/>
      <w:numFmt w:val="bullet"/>
      <w:lvlText w:val="V"/>
      <w:lvlJc w:val="left"/>
      <w:rPr>
        <w:rFonts w:ascii="Batang" w:eastAsia="Batang"/>
        <w:b w:val="0"/>
        <w:i w:val="0"/>
        <w:smallCaps w:val="0"/>
        <w:strike w:val="0"/>
        <w:color w:val="000000"/>
        <w:spacing w:val="0"/>
        <w:w w:val="100"/>
        <w:position w:val="0"/>
        <w:sz w:val="19"/>
        <w:u w:val="none"/>
      </w:rPr>
    </w:lvl>
  </w:abstractNum>
  <w:abstractNum w:abstractNumId="5">
    <w:nsid w:val="0000000B"/>
    <w:multiLevelType w:val="multilevel"/>
    <w:tmpl w:val="0000000A"/>
    <w:lvl w:ilvl="0">
      <w:start w:val="1"/>
      <w:numFmt w:val="bullet"/>
      <w:lvlText w:val="V"/>
      <w:lvlJc w:val="left"/>
      <w:rPr>
        <w:rFonts w:ascii="Batang" w:eastAsia="Batang"/>
        <w:b w:val="0"/>
        <w:i w:val="0"/>
        <w:smallCaps w:val="0"/>
        <w:strike w:val="0"/>
        <w:color w:val="000000"/>
        <w:spacing w:val="0"/>
        <w:w w:val="100"/>
        <w:position w:val="0"/>
        <w:sz w:val="19"/>
        <w:u w:val="none"/>
      </w:rPr>
    </w:lvl>
    <w:lvl w:ilvl="1">
      <w:numFmt w:val="decimal"/>
      <w:lvlText w:val="%2"/>
      <w:lvlJc w:val="left"/>
      <w:rPr>
        <w:rFonts w:ascii="Batang" w:eastAsia="Batang" w:cs="Batang"/>
        <w:b w:val="0"/>
        <w:bCs w:val="0"/>
        <w:i w:val="0"/>
        <w:iCs w:val="0"/>
        <w:smallCaps w:val="0"/>
        <w:strike w:val="0"/>
        <w:color w:val="000000"/>
        <w:spacing w:val="0"/>
        <w:w w:val="100"/>
        <w:position w:val="0"/>
        <w:sz w:val="19"/>
        <w:szCs w:val="19"/>
        <w:u w:val="none"/>
      </w:rPr>
    </w:lvl>
    <w:lvl w:ilvl="2">
      <w:numFmt w:val="decimal"/>
      <w:lvlText w:val="%2"/>
      <w:lvlJc w:val="left"/>
      <w:rPr>
        <w:rFonts w:ascii="Batang" w:eastAsia="Batang" w:cs="Batang"/>
        <w:b w:val="0"/>
        <w:bCs w:val="0"/>
        <w:i w:val="0"/>
        <w:iCs w:val="0"/>
        <w:smallCaps w:val="0"/>
        <w:strike w:val="0"/>
        <w:color w:val="000000"/>
        <w:spacing w:val="0"/>
        <w:w w:val="100"/>
        <w:position w:val="0"/>
        <w:sz w:val="19"/>
        <w:szCs w:val="19"/>
        <w:u w:val="none"/>
      </w:rPr>
    </w:lvl>
    <w:lvl w:ilvl="3">
      <w:numFmt w:val="decimal"/>
      <w:lvlText w:val="%2"/>
      <w:lvlJc w:val="left"/>
      <w:rPr>
        <w:rFonts w:ascii="Batang" w:eastAsia="Batang" w:cs="Batang"/>
        <w:b w:val="0"/>
        <w:bCs w:val="0"/>
        <w:i w:val="0"/>
        <w:iCs w:val="0"/>
        <w:smallCaps w:val="0"/>
        <w:strike w:val="0"/>
        <w:color w:val="000000"/>
        <w:spacing w:val="0"/>
        <w:w w:val="100"/>
        <w:position w:val="0"/>
        <w:sz w:val="19"/>
        <w:szCs w:val="19"/>
        <w:u w:val="none"/>
      </w:rPr>
    </w:lvl>
    <w:lvl w:ilvl="4">
      <w:numFmt w:val="decimal"/>
      <w:lvlText w:val="%2"/>
      <w:lvlJc w:val="left"/>
      <w:rPr>
        <w:rFonts w:ascii="Batang" w:eastAsia="Batang" w:cs="Batang"/>
        <w:b w:val="0"/>
        <w:bCs w:val="0"/>
        <w:i w:val="0"/>
        <w:iCs w:val="0"/>
        <w:smallCaps w:val="0"/>
        <w:strike w:val="0"/>
        <w:color w:val="000000"/>
        <w:spacing w:val="0"/>
        <w:w w:val="100"/>
        <w:position w:val="0"/>
        <w:sz w:val="19"/>
        <w:szCs w:val="19"/>
        <w:u w:val="none"/>
      </w:rPr>
    </w:lvl>
    <w:lvl w:ilvl="5">
      <w:numFmt w:val="decimal"/>
      <w:lvlText w:val="%2"/>
      <w:lvlJc w:val="left"/>
      <w:rPr>
        <w:rFonts w:ascii="Batang" w:eastAsia="Batang" w:cs="Batang"/>
        <w:b w:val="0"/>
        <w:bCs w:val="0"/>
        <w:i w:val="0"/>
        <w:iCs w:val="0"/>
        <w:smallCaps w:val="0"/>
        <w:strike w:val="0"/>
        <w:color w:val="000000"/>
        <w:spacing w:val="0"/>
        <w:w w:val="100"/>
        <w:position w:val="0"/>
        <w:sz w:val="19"/>
        <w:szCs w:val="19"/>
        <w:u w:val="none"/>
      </w:rPr>
    </w:lvl>
    <w:lvl w:ilvl="6">
      <w:numFmt w:val="decimal"/>
      <w:lvlText w:val="%2"/>
      <w:lvlJc w:val="left"/>
      <w:rPr>
        <w:rFonts w:ascii="Batang" w:eastAsia="Batang" w:cs="Batang"/>
        <w:b w:val="0"/>
        <w:bCs w:val="0"/>
        <w:i w:val="0"/>
        <w:iCs w:val="0"/>
        <w:smallCaps w:val="0"/>
        <w:strike w:val="0"/>
        <w:color w:val="000000"/>
        <w:spacing w:val="0"/>
        <w:w w:val="100"/>
        <w:position w:val="0"/>
        <w:sz w:val="19"/>
        <w:szCs w:val="19"/>
        <w:u w:val="none"/>
      </w:rPr>
    </w:lvl>
    <w:lvl w:ilvl="7">
      <w:numFmt w:val="decimal"/>
      <w:lvlText w:val="%2"/>
      <w:lvlJc w:val="left"/>
      <w:rPr>
        <w:rFonts w:ascii="Batang" w:eastAsia="Batang" w:cs="Batang"/>
        <w:b w:val="0"/>
        <w:bCs w:val="0"/>
        <w:i w:val="0"/>
        <w:iCs w:val="0"/>
        <w:smallCaps w:val="0"/>
        <w:strike w:val="0"/>
        <w:color w:val="000000"/>
        <w:spacing w:val="0"/>
        <w:w w:val="100"/>
        <w:position w:val="0"/>
        <w:sz w:val="19"/>
        <w:szCs w:val="19"/>
        <w:u w:val="none"/>
      </w:rPr>
    </w:lvl>
    <w:lvl w:ilvl="8">
      <w:numFmt w:val="decimal"/>
      <w:lvlText w:val="%2"/>
      <w:lvlJc w:val="left"/>
      <w:rPr>
        <w:rFonts w:ascii="Batang" w:eastAsia="Batang" w:cs="Batang"/>
        <w:b w:val="0"/>
        <w:bCs w:val="0"/>
        <w:i w:val="0"/>
        <w:iCs w:val="0"/>
        <w:smallCaps w:val="0"/>
        <w:strike w:val="0"/>
        <w:color w:val="000000"/>
        <w:spacing w:val="0"/>
        <w:w w:val="100"/>
        <w:position w:val="0"/>
        <w:sz w:val="19"/>
        <w:szCs w:val="19"/>
        <w:u w:val="none"/>
      </w:rPr>
    </w:lvl>
  </w:abstractNum>
  <w:abstractNum w:abstractNumId="6">
    <w:nsid w:val="0000000D"/>
    <w:multiLevelType w:val="multilevel"/>
    <w:tmpl w:val="0000000C"/>
    <w:lvl w:ilvl="0">
      <w:start w:val="1"/>
      <w:numFmt w:val="bullet"/>
      <w:lvlText w:val="V"/>
      <w:lvlJc w:val="left"/>
      <w:rPr>
        <w:rFonts w:ascii="Batang" w:eastAsia="Batang"/>
        <w:b w:val="0"/>
        <w:i w:val="0"/>
        <w:smallCaps w:val="0"/>
        <w:strike w:val="0"/>
        <w:color w:val="000000"/>
        <w:spacing w:val="0"/>
        <w:w w:val="100"/>
        <w:position w:val="0"/>
        <w:sz w:val="19"/>
        <w:u w:val="none"/>
      </w:rPr>
    </w:lvl>
    <w:lvl w:ilvl="1">
      <w:start w:val="1"/>
      <w:numFmt w:val="bullet"/>
      <w:lvlText w:val="V"/>
      <w:lvlJc w:val="left"/>
      <w:rPr>
        <w:rFonts w:ascii="Batang" w:eastAsia="Batang"/>
        <w:b w:val="0"/>
        <w:i w:val="0"/>
        <w:smallCaps w:val="0"/>
        <w:strike w:val="0"/>
        <w:color w:val="000000"/>
        <w:spacing w:val="0"/>
        <w:w w:val="100"/>
        <w:position w:val="0"/>
        <w:sz w:val="19"/>
        <w:u w:val="none"/>
      </w:rPr>
    </w:lvl>
    <w:lvl w:ilvl="2">
      <w:start w:val="1"/>
      <w:numFmt w:val="bullet"/>
      <w:lvlText w:val="V"/>
      <w:lvlJc w:val="left"/>
      <w:rPr>
        <w:rFonts w:ascii="Batang" w:eastAsia="Batang"/>
        <w:b w:val="0"/>
        <w:i w:val="0"/>
        <w:smallCaps w:val="0"/>
        <w:strike w:val="0"/>
        <w:color w:val="000000"/>
        <w:spacing w:val="0"/>
        <w:w w:val="100"/>
        <w:position w:val="0"/>
        <w:sz w:val="19"/>
        <w:u w:val="none"/>
      </w:rPr>
    </w:lvl>
    <w:lvl w:ilvl="3">
      <w:start w:val="1"/>
      <w:numFmt w:val="bullet"/>
      <w:lvlText w:val="V"/>
      <w:lvlJc w:val="left"/>
      <w:rPr>
        <w:rFonts w:ascii="Batang" w:eastAsia="Batang"/>
        <w:b w:val="0"/>
        <w:i w:val="0"/>
        <w:smallCaps w:val="0"/>
        <w:strike w:val="0"/>
        <w:color w:val="000000"/>
        <w:spacing w:val="0"/>
        <w:w w:val="100"/>
        <w:position w:val="0"/>
        <w:sz w:val="19"/>
        <w:u w:val="none"/>
      </w:rPr>
    </w:lvl>
    <w:lvl w:ilvl="4">
      <w:start w:val="1"/>
      <w:numFmt w:val="bullet"/>
      <w:lvlText w:val="V"/>
      <w:lvlJc w:val="left"/>
      <w:rPr>
        <w:rFonts w:ascii="Batang" w:eastAsia="Batang"/>
        <w:b w:val="0"/>
        <w:i w:val="0"/>
        <w:smallCaps w:val="0"/>
        <w:strike w:val="0"/>
        <w:color w:val="000000"/>
        <w:spacing w:val="0"/>
        <w:w w:val="100"/>
        <w:position w:val="0"/>
        <w:sz w:val="19"/>
        <w:u w:val="none"/>
      </w:rPr>
    </w:lvl>
    <w:lvl w:ilvl="5">
      <w:start w:val="1"/>
      <w:numFmt w:val="bullet"/>
      <w:lvlText w:val="V"/>
      <w:lvlJc w:val="left"/>
      <w:rPr>
        <w:rFonts w:ascii="Batang" w:eastAsia="Batang"/>
        <w:b w:val="0"/>
        <w:i w:val="0"/>
        <w:smallCaps w:val="0"/>
        <w:strike w:val="0"/>
        <w:color w:val="000000"/>
        <w:spacing w:val="0"/>
        <w:w w:val="100"/>
        <w:position w:val="0"/>
        <w:sz w:val="19"/>
        <w:u w:val="none"/>
      </w:rPr>
    </w:lvl>
    <w:lvl w:ilvl="6">
      <w:start w:val="1"/>
      <w:numFmt w:val="bullet"/>
      <w:lvlText w:val="V"/>
      <w:lvlJc w:val="left"/>
      <w:rPr>
        <w:rFonts w:ascii="Batang" w:eastAsia="Batang"/>
        <w:b w:val="0"/>
        <w:i w:val="0"/>
        <w:smallCaps w:val="0"/>
        <w:strike w:val="0"/>
        <w:color w:val="000000"/>
        <w:spacing w:val="0"/>
        <w:w w:val="100"/>
        <w:position w:val="0"/>
        <w:sz w:val="19"/>
        <w:u w:val="none"/>
      </w:rPr>
    </w:lvl>
    <w:lvl w:ilvl="7">
      <w:start w:val="1"/>
      <w:numFmt w:val="bullet"/>
      <w:lvlText w:val="V"/>
      <w:lvlJc w:val="left"/>
      <w:rPr>
        <w:rFonts w:ascii="Batang" w:eastAsia="Batang"/>
        <w:b w:val="0"/>
        <w:i w:val="0"/>
        <w:smallCaps w:val="0"/>
        <w:strike w:val="0"/>
        <w:color w:val="000000"/>
        <w:spacing w:val="0"/>
        <w:w w:val="100"/>
        <w:position w:val="0"/>
        <w:sz w:val="19"/>
        <w:u w:val="none"/>
      </w:rPr>
    </w:lvl>
    <w:lvl w:ilvl="8">
      <w:start w:val="1"/>
      <w:numFmt w:val="bullet"/>
      <w:lvlText w:val="V"/>
      <w:lvlJc w:val="left"/>
      <w:rPr>
        <w:rFonts w:ascii="Batang" w:eastAsia="Batang"/>
        <w:b w:val="0"/>
        <w:i w:val="0"/>
        <w:smallCaps w:val="0"/>
        <w:strike w:val="0"/>
        <w:color w:val="000000"/>
        <w:spacing w:val="0"/>
        <w:w w:val="100"/>
        <w:position w:val="0"/>
        <w:sz w:val="19"/>
        <w:u w:val="none"/>
      </w:rPr>
    </w:lvl>
  </w:abstractNum>
  <w:abstractNum w:abstractNumId="7">
    <w:nsid w:val="0000000F"/>
    <w:multiLevelType w:val="multilevel"/>
    <w:tmpl w:val="0000000E"/>
    <w:lvl w:ilvl="0">
      <w:start w:val="1"/>
      <w:numFmt w:val="bullet"/>
      <w:lvlText w:val="V"/>
      <w:lvlJc w:val="left"/>
      <w:rPr>
        <w:rFonts w:ascii="Batang" w:eastAsia="Batang"/>
        <w:b w:val="0"/>
        <w:i w:val="0"/>
        <w:smallCaps w:val="0"/>
        <w:strike w:val="0"/>
        <w:color w:val="000000"/>
        <w:spacing w:val="0"/>
        <w:w w:val="100"/>
        <w:position w:val="0"/>
        <w:sz w:val="19"/>
        <w:u w:val="none"/>
      </w:rPr>
    </w:lvl>
    <w:lvl w:ilvl="1">
      <w:start w:val="1"/>
      <w:numFmt w:val="bullet"/>
      <w:lvlText w:val="V"/>
      <w:lvlJc w:val="left"/>
      <w:rPr>
        <w:rFonts w:ascii="Batang" w:eastAsia="Batang"/>
        <w:b w:val="0"/>
        <w:i w:val="0"/>
        <w:smallCaps w:val="0"/>
        <w:strike w:val="0"/>
        <w:color w:val="000000"/>
        <w:spacing w:val="0"/>
        <w:w w:val="100"/>
        <w:position w:val="0"/>
        <w:sz w:val="19"/>
        <w:u w:val="none"/>
      </w:rPr>
    </w:lvl>
    <w:lvl w:ilvl="2">
      <w:start w:val="1"/>
      <w:numFmt w:val="bullet"/>
      <w:lvlText w:val="V"/>
      <w:lvlJc w:val="left"/>
      <w:rPr>
        <w:rFonts w:ascii="Batang" w:eastAsia="Batang"/>
        <w:b w:val="0"/>
        <w:i w:val="0"/>
        <w:smallCaps w:val="0"/>
        <w:strike w:val="0"/>
        <w:color w:val="000000"/>
        <w:spacing w:val="0"/>
        <w:w w:val="100"/>
        <w:position w:val="0"/>
        <w:sz w:val="19"/>
        <w:u w:val="none"/>
      </w:rPr>
    </w:lvl>
    <w:lvl w:ilvl="3">
      <w:start w:val="1"/>
      <w:numFmt w:val="bullet"/>
      <w:lvlText w:val="V"/>
      <w:lvlJc w:val="left"/>
      <w:rPr>
        <w:rFonts w:ascii="Batang" w:eastAsia="Batang"/>
        <w:b w:val="0"/>
        <w:i w:val="0"/>
        <w:smallCaps w:val="0"/>
        <w:strike w:val="0"/>
        <w:color w:val="000000"/>
        <w:spacing w:val="0"/>
        <w:w w:val="100"/>
        <w:position w:val="0"/>
        <w:sz w:val="19"/>
        <w:u w:val="none"/>
      </w:rPr>
    </w:lvl>
    <w:lvl w:ilvl="4">
      <w:start w:val="1"/>
      <w:numFmt w:val="bullet"/>
      <w:lvlText w:val="V"/>
      <w:lvlJc w:val="left"/>
      <w:rPr>
        <w:rFonts w:ascii="Batang" w:eastAsia="Batang"/>
        <w:b w:val="0"/>
        <w:i w:val="0"/>
        <w:smallCaps w:val="0"/>
        <w:strike w:val="0"/>
        <w:color w:val="000000"/>
        <w:spacing w:val="0"/>
        <w:w w:val="100"/>
        <w:position w:val="0"/>
        <w:sz w:val="19"/>
        <w:u w:val="none"/>
      </w:rPr>
    </w:lvl>
    <w:lvl w:ilvl="5">
      <w:start w:val="1"/>
      <w:numFmt w:val="bullet"/>
      <w:lvlText w:val="V"/>
      <w:lvlJc w:val="left"/>
      <w:rPr>
        <w:rFonts w:ascii="Batang" w:eastAsia="Batang"/>
        <w:b w:val="0"/>
        <w:i w:val="0"/>
        <w:smallCaps w:val="0"/>
        <w:strike w:val="0"/>
        <w:color w:val="000000"/>
        <w:spacing w:val="0"/>
        <w:w w:val="100"/>
        <w:position w:val="0"/>
        <w:sz w:val="19"/>
        <w:u w:val="none"/>
      </w:rPr>
    </w:lvl>
    <w:lvl w:ilvl="6">
      <w:start w:val="1"/>
      <w:numFmt w:val="bullet"/>
      <w:lvlText w:val="V"/>
      <w:lvlJc w:val="left"/>
      <w:rPr>
        <w:rFonts w:ascii="Batang" w:eastAsia="Batang"/>
        <w:b w:val="0"/>
        <w:i w:val="0"/>
        <w:smallCaps w:val="0"/>
        <w:strike w:val="0"/>
        <w:color w:val="000000"/>
        <w:spacing w:val="0"/>
        <w:w w:val="100"/>
        <w:position w:val="0"/>
        <w:sz w:val="19"/>
        <w:u w:val="none"/>
      </w:rPr>
    </w:lvl>
    <w:lvl w:ilvl="7">
      <w:start w:val="1"/>
      <w:numFmt w:val="bullet"/>
      <w:lvlText w:val="V"/>
      <w:lvlJc w:val="left"/>
      <w:rPr>
        <w:rFonts w:ascii="Batang" w:eastAsia="Batang"/>
        <w:b w:val="0"/>
        <w:i w:val="0"/>
        <w:smallCaps w:val="0"/>
        <w:strike w:val="0"/>
        <w:color w:val="000000"/>
        <w:spacing w:val="0"/>
        <w:w w:val="100"/>
        <w:position w:val="0"/>
        <w:sz w:val="19"/>
        <w:u w:val="none"/>
      </w:rPr>
    </w:lvl>
    <w:lvl w:ilvl="8">
      <w:start w:val="1"/>
      <w:numFmt w:val="bullet"/>
      <w:lvlText w:val="V"/>
      <w:lvlJc w:val="left"/>
      <w:rPr>
        <w:rFonts w:ascii="Batang" w:eastAsia="Batang"/>
        <w:b w:val="0"/>
        <w:i w:val="0"/>
        <w:smallCaps w:val="0"/>
        <w:strike w:val="0"/>
        <w:color w:val="000000"/>
        <w:spacing w:val="0"/>
        <w:w w:val="100"/>
        <w:position w:val="0"/>
        <w:sz w:val="19"/>
        <w:u w:val="none"/>
      </w:rPr>
    </w:lvl>
  </w:abstractNum>
  <w:abstractNum w:abstractNumId="8">
    <w:nsid w:val="09901932"/>
    <w:multiLevelType w:val="hybridMultilevel"/>
    <w:tmpl w:val="1E4CCBD0"/>
    <w:lvl w:ilvl="0" w:tplc="E1760C0A">
      <w:numFmt w:val="bullet"/>
      <w:lvlText w:val="-"/>
      <w:lvlJc w:val="left"/>
      <w:pPr>
        <w:ind w:left="1429" w:hanging="360"/>
      </w:pPr>
      <w:rPr>
        <w:rFonts w:ascii="Times New Roman" w:eastAsia="Arial Unicode MS" w:hAnsi="Times New Roman"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nsid w:val="2F3667FE"/>
    <w:multiLevelType w:val="hybridMultilevel"/>
    <w:tmpl w:val="23CCBDFC"/>
    <w:lvl w:ilvl="0" w:tplc="34A89E72">
      <w:numFmt w:val="bullet"/>
      <w:lvlText w:val="-"/>
      <w:lvlJc w:val="left"/>
      <w:pPr>
        <w:ind w:left="1069" w:hanging="360"/>
      </w:pPr>
      <w:rPr>
        <w:rFonts w:ascii="Times New Roman" w:eastAsia="Arial Unicode MS" w:hAnsi="Times New Roman" w:hint="default"/>
      </w:rPr>
    </w:lvl>
    <w:lvl w:ilvl="1" w:tplc="04050003" w:tentative="1">
      <w:start w:val="1"/>
      <w:numFmt w:val="bullet"/>
      <w:lvlText w:val="o"/>
      <w:lvlJc w:val="left"/>
      <w:pPr>
        <w:ind w:left="1789" w:hanging="360"/>
      </w:pPr>
      <w:rPr>
        <w:rFonts w:ascii="Courier New" w:hAnsi="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nsid w:val="59B2511B"/>
    <w:multiLevelType w:val="hybridMultilevel"/>
    <w:tmpl w:val="D0027BE6"/>
    <w:lvl w:ilvl="0" w:tplc="398ADDC8">
      <w:numFmt w:val="bullet"/>
      <w:lvlText w:val="-"/>
      <w:lvlJc w:val="left"/>
      <w:pPr>
        <w:ind w:left="1429" w:hanging="360"/>
      </w:pPr>
      <w:rPr>
        <w:rFonts w:ascii="Times New Roman" w:eastAsia="Arial Unicode MS" w:hAnsi="Times New Roman"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bordersDoNotSurroundFooter/>
  <w:defaultTabStop w:val="720"/>
  <w:hyphenationZone w:val="425"/>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690"/>
    <w:rsid w:val="000043A8"/>
    <w:rsid w:val="00016548"/>
    <w:rsid w:val="00084D6D"/>
    <w:rsid w:val="000F39F5"/>
    <w:rsid w:val="001F72BC"/>
    <w:rsid w:val="001F780C"/>
    <w:rsid w:val="00225C48"/>
    <w:rsid w:val="002321B6"/>
    <w:rsid w:val="00282869"/>
    <w:rsid w:val="00363465"/>
    <w:rsid w:val="003B3975"/>
    <w:rsid w:val="004319D2"/>
    <w:rsid w:val="004B6B51"/>
    <w:rsid w:val="00500A05"/>
    <w:rsid w:val="0054787D"/>
    <w:rsid w:val="00547C40"/>
    <w:rsid w:val="005D2CF5"/>
    <w:rsid w:val="00631548"/>
    <w:rsid w:val="006E0012"/>
    <w:rsid w:val="00765A39"/>
    <w:rsid w:val="007A1A70"/>
    <w:rsid w:val="00836D49"/>
    <w:rsid w:val="0087706F"/>
    <w:rsid w:val="008C059E"/>
    <w:rsid w:val="00963482"/>
    <w:rsid w:val="00A10629"/>
    <w:rsid w:val="00AB6690"/>
    <w:rsid w:val="00AC6A57"/>
    <w:rsid w:val="00B0015D"/>
    <w:rsid w:val="00B50B70"/>
    <w:rsid w:val="00B80F43"/>
    <w:rsid w:val="00BD0A2F"/>
    <w:rsid w:val="00C42442"/>
    <w:rsid w:val="00C62EC6"/>
    <w:rsid w:val="00CC5731"/>
    <w:rsid w:val="00CD4CD0"/>
    <w:rsid w:val="00DA1D18"/>
    <w:rsid w:val="00DA4A91"/>
    <w:rsid w:val="00DA6BAD"/>
    <w:rsid w:val="00DC4F58"/>
    <w:rsid w:val="00DD4ABB"/>
    <w:rsid w:val="00DE2C1F"/>
    <w:rsid w:val="00E16C09"/>
    <w:rsid w:val="00E65B3A"/>
    <w:rsid w:val="00EA35FF"/>
    <w:rsid w:val="00EF64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Times New Roman"/>
        <w:lang w:val="cs-CZ" w:eastAsia="cs-CZ"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D4CD0"/>
    <w:pPr>
      <w:spacing w:after="40"/>
      <w:ind w:firstLine="709"/>
      <w:jc w:val="both"/>
    </w:pPr>
    <w:rPr>
      <w:rFonts w:ascii="Times New Roman" w:hAnsi="Times New Roman" w:cs="Arial Unicode MS"/>
      <w:color w:val="000000"/>
      <w:sz w:val="24"/>
      <w:szCs w:val="24"/>
    </w:rPr>
  </w:style>
  <w:style w:type="paragraph" w:styleId="Nadpis1">
    <w:name w:val="heading 1"/>
    <w:basedOn w:val="Normln"/>
    <w:next w:val="Normln"/>
    <w:link w:val="Nadpis1Char"/>
    <w:uiPriority w:val="9"/>
    <w:qFormat/>
    <w:rsid w:val="00EF642D"/>
    <w:pPr>
      <w:keepNext/>
      <w:spacing w:before="567"/>
      <w:ind w:firstLine="0"/>
      <w:jc w:val="center"/>
      <w:outlineLvl w:val="0"/>
    </w:pPr>
    <w:rPr>
      <w:color w:val="auto"/>
    </w:rPr>
  </w:style>
  <w:style w:type="paragraph" w:styleId="Nadpis2">
    <w:name w:val="heading 2"/>
    <w:basedOn w:val="Heading5"/>
    <w:next w:val="Normln"/>
    <w:link w:val="Nadpis2Char"/>
    <w:uiPriority w:val="9"/>
    <w:unhideWhenUsed/>
    <w:qFormat/>
    <w:rsid w:val="0054787D"/>
    <w:pPr>
      <w:spacing w:after="240" w:line="240" w:lineRule="auto"/>
      <w:ind w:firstLine="0"/>
      <w:jc w:val="center"/>
      <w:outlineLvl w:val="1"/>
    </w:pPr>
    <w:rPr>
      <w:rFonts w:ascii="Times New Roman" w:cs="Times New Roman"/>
      <w:sz w:val="28"/>
      <w:szCs w:val="28"/>
    </w:rPr>
  </w:style>
  <w:style w:type="paragraph" w:styleId="Nadpis3">
    <w:name w:val="heading 3"/>
    <w:basedOn w:val="Normln"/>
    <w:next w:val="Normln"/>
    <w:link w:val="Nadpis3Char"/>
    <w:uiPriority w:val="9"/>
    <w:unhideWhenUsed/>
    <w:qFormat/>
    <w:rsid w:val="002321B6"/>
    <w:pPr>
      <w:keepNext/>
      <w:spacing w:before="240" w:after="60"/>
      <w:ind w:firstLine="0"/>
      <w:jc w:val="center"/>
      <w:outlineLvl w:val="2"/>
    </w:pPr>
    <w:rPr>
      <w:rFonts w:asciiTheme="majorHAnsi" w:eastAsiaTheme="majorEastAsia" w:hAnsiTheme="majorHAnsi" w:cs="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EF642D"/>
    <w:rPr>
      <w:rFonts w:ascii="Times New Roman" w:hAnsi="Times New Roman" w:cs="Arial Unicode MS"/>
      <w:sz w:val="24"/>
      <w:szCs w:val="24"/>
    </w:rPr>
  </w:style>
  <w:style w:type="character" w:customStyle="1" w:styleId="Nadpis2Char">
    <w:name w:val="Nadpis 2 Char"/>
    <w:basedOn w:val="Standardnpsmoodstavce"/>
    <w:link w:val="Nadpis2"/>
    <w:uiPriority w:val="9"/>
    <w:locked/>
    <w:rsid w:val="0054787D"/>
    <w:rPr>
      <w:rFonts w:ascii="Times New Roman" w:eastAsia="Batang" w:hAnsi="Times New Roman" w:cs="Times New Roman"/>
      <w:b/>
      <w:bCs/>
      <w:sz w:val="28"/>
      <w:szCs w:val="28"/>
      <w:shd w:val="clear" w:color="auto" w:fill="FFFFFF"/>
    </w:rPr>
  </w:style>
  <w:style w:type="character" w:customStyle="1" w:styleId="Nadpis3Char">
    <w:name w:val="Nadpis 3 Char"/>
    <w:basedOn w:val="Standardnpsmoodstavce"/>
    <w:link w:val="Nadpis3"/>
    <w:uiPriority w:val="9"/>
    <w:locked/>
    <w:rsid w:val="002321B6"/>
    <w:rPr>
      <w:rFonts w:asciiTheme="majorHAnsi" w:eastAsiaTheme="majorEastAsia" w:hAnsiTheme="majorHAnsi" w:cs="Times New Roman"/>
      <w:b/>
      <w:bCs/>
      <w:color w:val="000000"/>
      <w:sz w:val="28"/>
      <w:szCs w:val="28"/>
    </w:rPr>
  </w:style>
  <w:style w:type="character" w:styleId="Hypertextovodkaz">
    <w:name w:val="Hyperlink"/>
    <w:basedOn w:val="Standardnpsmoodstavce"/>
    <w:uiPriority w:val="99"/>
    <w:rPr>
      <w:color w:val="0066CC"/>
      <w:u w:val="single"/>
    </w:rPr>
  </w:style>
  <w:style w:type="character" w:customStyle="1" w:styleId="Heading50">
    <w:name w:val="Heading #5_"/>
    <w:link w:val="Heading5"/>
    <w:uiPriority w:val="99"/>
    <w:locked/>
    <w:rPr>
      <w:rFonts w:ascii="Batang" w:eastAsia="Batang"/>
      <w:b/>
      <w:spacing w:val="0"/>
      <w:sz w:val="24"/>
    </w:rPr>
  </w:style>
  <w:style w:type="character" w:customStyle="1" w:styleId="Heading1">
    <w:name w:val="Heading #1_"/>
    <w:link w:val="Heading10"/>
    <w:uiPriority w:val="99"/>
    <w:locked/>
    <w:rPr>
      <w:rFonts w:ascii="Trebuchet MS" w:hAnsi="Trebuchet MS"/>
      <w:b/>
      <w:spacing w:val="20"/>
      <w:w w:val="50"/>
      <w:sz w:val="120"/>
    </w:rPr>
  </w:style>
  <w:style w:type="character" w:customStyle="1" w:styleId="Bodytext2">
    <w:name w:val="Body text (2)_"/>
    <w:link w:val="Bodytext20"/>
    <w:uiPriority w:val="99"/>
    <w:locked/>
    <w:rPr>
      <w:rFonts w:ascii="Trebuchet MS" w:hAnsi="Trebuchet MS"/>
      <w:b/>
      <w:spacing w:val="0"/>
      <w:sz w:val="16"/>
    </w:rPr>
  </w:style>
  <w:style w:type="character" w:customStyle="1" w:styleId="Bodytext3">
    <w:name w:val="Body text (3)_"/>
    <w:link w:val="Bodytext30"/>
    <w:uiPriority w:val="99"/>
    <w:locked/>
    <w:rPr>
      <w:rFonts w:ascii="Batang" w:eastAsia="Batang"/>
      <w:spacing w:val="0"/>
      <w:sz w:val="13"/>
    </w:rPr>
  </w:style>
  <w:style w:type="character" w:customStyle="1" w:styleId="Bodytext4">
    <w:name w:val="Body text (4)_"/>
    <w:link w:val="Bodytext41"/>
    <w:uiPriority w:val="99"/>
    <w:locked/>
    <w:rPr>
      <w:rFonts w:ascii="Batang" w:eastAsia="Batang"/>
      <w:b/>
      <w:spacing w:val="0"/>
      <w:sz w:val="19"/>
    </w:rPr>
  </w:style>
  <w:style w:type="character" w:customStyle="1" w:styleId="Heading2">
    <w:name w:val="Heading #2_"/>
    <w:link w:val="Heading20"/>
    <w:uiPriority w:val="99"/>
    <w:locked/>
    <w:rPr>
      <w:rFonts w:ascii="Batang" w:eastAsia="Batang"/>
      <w:b/>
      <w:spacing w:val="0"/>
      <w:sz w:val="56"/>
    </w:rPr>
  </w:style>
  <w:style w:type="character" w:customStyle="1" w:styleId="ZkladntextChar1">
    <w:name w:val="Základní text Char1"/>
    <w:link w:val="Zkladntext"/>
    <w:uiPriority w:val="99"/>
    <w:locked/>
    <w:rPr>
      <w:rFonts w:ascii="Batang" w:eastAsia="Batang"/>
      <w:spacing w:val="0"/>
      <w:sz w:val="19"/>
    </w:rPr>
  </w:style>
  <w:style w:type="character" w:customStyle="1" w:styleId="Bodytext5">
    <w:name w:val="Body text (5)_"/>
    <w:link w:val="Bodytext50"/>
    <w:uiPriority w:val="99"/>
    <w:locked/>
    <w:rPr>
      <w:rFonts w:ascii="Times New Roman" w:hAnsi="Times New Roman"/>
      <w:spacing w:val="0"/>
      <w:sz w:val="10"/>
    </w:rPr>
  </w:style>
  <w:style w:type="character" w:customStyle="1" w:styleId="Headerorfooter">
    <w:name w:val="Header or footer_"/>
    <w:link w:val="Headerorfooter0"/>
    <w:uiPriority w:val="99"/>
    <w:locked/>
    <w:rPr>
      <w:rFonts w:ascii="Times New Roman" w:hAnsi="Times New Roman"/>
      <w:sz w:val="20"/>
    </w:rPr>
  </w:style>
  <w:style w:type="character" w:customStyle="1" w:styleId="HeaderorfooterBatang">
    <w:name w:val="Header or footer + Batang"/>
    <w:aliases w:val="5,5 pt,Bold"/>
    <w:uiPriority w:val="99"/>
    <w:rPr>
      <w:rFonts w:ascii="Batang" w:eastAsia="Batang" w:hAnsi="Times New Roman"/>
      <w:b/>
      <w:spacing w:val="0"/>
      <w:sz w:val="11"/>
    </w:rPr>
  </w:style>
  <w:style w:type="character" w:customStyle="1" w:styleId="HeaderorfooterBatang1">
    <w:name w:val="Header or footer + Batang1"/>
    <w:aliases w:val="6 pt"/>
    <w:uiPriority w:val="99"/>
    <w:rPr>
      <w:rFonts w:ascii="Batang" w:eastAsia="Batang" w:hAnsi="Times New Roman"/>
      <w:spacing w:val="0"/>
      <w:sz w:val="12"/>
    </w:rPr>
  </w:style>
  <w:style w:type="character" w:customStyle="1" w:styleId="BodytextBold">
    <w:name w:val="Body text + Bold"/>
    <w:uiPriority w:val="99"/>
    <w:rPr>
      <w:rFonts w:ascii="Batang" w:eastAsia="Batang"/>
      <w:b/>
      <w:spacing w:val="0"/>
      <w:sz w:val="19"/>
    </w:rPr>
  </w:style>
  <w:style w:type="character" w:customStyle="1" w:styleId="BodytextBold1">
    <w:name w:val="Body text + Bold1"/>
    <w:uiPriority w:val="99"/>
    <w:rPr>
      <w:rFonts w:ascii="Batang" w:eastAsia="Batang"/>
      <w:b/>
      <w:spacing w:val="0"/>
      <w:sz w:val="19"/>
    </w:rPr>
  </w:style>
  <w:style w:type="character" w:customStyle="1" w:styleId="Heading4">
    <w:name w:val="Heading #4_"/>
    <w:link w:val="Heading40"/>
    <w:uiPriority w:val="99"/>
    <w:locked/>
    <w:rPr>
      <w:rFonts w:ascii="Batang" w:eastAsia="Batang"/>
      <w:b/>
      <w:spacing w:val="0"/>
      <w:sz w:val="24"/>
    </w:rPr>
  </w:style>
  <w:style w:type="character" w:customStyle="1" w:styleId="Bodytext40">
    <w:name w:val="Body text (4)"/>
    <w:uiPriority w:val="99"/>
  </w:style>
  <w:style w:type="character" w:customStyle="1" w:styleId="BodytextSpacing2pt">
    <w:name w:val="Body text + Spacing 2 pt"/>
    <w:uiPriority w:val="99"/>
    <w:rPr>
      <w:rFonts w:ascii="Batang" w:eastAsia="Batang"/>
      <w:spacing w:val="40"/>
      <w:sz w:val="19"/>
    </w:rPr>
  </w:style>
  <w:style w:type="character" w:customStyle="1" w:styleId="BodytextTimesNewRoman">
    <w:name w:val="Body text + Times New Roman"/>
    <w:aliases w:val="7,5 pt1,Spacing 1 pt"/>
    <w:uiPriority w:val="99"/>
    <w:rPr>
      <w:rFonts w:ascii="Times New Roman" w:eastAsia="Batang" w:hAnsi="Times New Roman"/>
      <w:spacing w:val="20"/>
      <w:sz w:val="15"/>
    </w:rPr>
  </w:style>
  <w:style w:type="character" w:customStyle="1" w:styleId="Heading3">
    <w:name w:val="Heading #3_"/>
    <w:link w:val="Heading30"/>
    <w:uiPriority w:val="99"/>
    <w:locked/>
    <w:rPr>
      <w:rFonts w:ascii="Batang" w:eastAsia="Batang"/>
      <w:spacing w:val="0"/>
      <w:sz w:val="19"/>
    </w:rPr>
  </w:style>
  <w:style w:type="character" w:customStyle="1" w:styleId="Heading3Spacing2pt">
    <w:name w:val="Heading #3 + Spacing 2 pt"/>
    <w:uiPriority w:val="99"/>
    <w:rPr>
      <w:rFonts w:ascii="Batang" w:eastAsia="Batang"/>
      <w:spacing w:val="40"/>
      <w:sz w:val="19"/>
    </w:rPr>
  </w:style>
  <w:style w:type="paragraph" w:customStyle="1" w:styleId="Heading5">
    <w:name w:val="Heading #5"/>
    <w:basedOn w:val="Normln"/>
    <w:link w:val="Heading50"/>
    <w:uiPriority w:val="99"/>
    <w:pPr>
      <w:shd w:val="clear" w:color="auto" w:fill="FFFFFF"/>
      <w:spacing w:after="2460" w:line="240" w:lineRule="atLeast"/>
      <w:outlineLvl w:val="4"/>
    </w:pPr>
    <w:rPr>
      <w:rFonts w:ascii="Batang" w:eastAsia="Batang" w:cs="Batang"/>
      <w:b/>
      <w:bCs/>
      <w:color w:val="auto"/>
    </w:rPr>
  </w:style>
  <w:style w:type="paragraph" w:customStyle="1" w:styleId="Heading10">
    <w:name w:val="Heading #1"/>
    <w:basedOn w:val="Normln"/>
    <w:link w:val="Heading1"/>
    <w:uiPriority w:val="99"/>
    <w:pPr>
      <w:shd w:val="clear" w:color="auto" w:fill="FFFFFF"/>
      <w:spacing w:before="2460" w:after="600" w:line="240" w:lineRule="atLeast"/>
      <w:outlineLvl w:val="0"/>
    </w:pPr>
    <w:rPr>
      <w:rFonts w:ascii="Trebuchet MS" w:hAnsi="Trebuchet MS" w:cs="Trebuchet MS"/>
      <w:b/>
      <w:bCs/>
      <w:color w:val="auto"/>
      <w:spacing w:val="20"/>
      <w:w w:val="50"/>
      <w:sz w:val="120"/>
      <w:szCs w:val="120"/>
    </w:rPr>
  </w:style>
  <w:style w:type="paragraph" w:customStyle="1" w:styleId="Bodytext20">
    <w:name w:val="Body text (2)"/>
    <w:basedOn w:val="Normln"/>
    <w:link w:val="Bodytext2"/>
    <w:uiPriority w:val="99"/>
    <w:pPr>
      <w:shd w:val="clear" w:color="auto" w:fill="FFFFFF"/>
      <w:spacing w:before="3600" w:after="180" w:line="240" w:lineRule="atLeast"/>
    </w:pPr>
    <w:rPr>
      <w:rFonts w:ascii="Trebuchet MS" w:hAnsi="Trebuchet MS" w:cs="Trebuchet MS"/>
      <w:b/>
      <w:bCs/>
      <w:color w:val="auto"/>
      <w:sz w:val="16"/>
      <w:szCs w:val="16"/>
    </w:rPr>
  </w:style>
  <w:style w:type="paragraph" w:customStyle="1" w:styleId="Bodytext30">
    <w:name w:val="Body text (3)"/>
    <w:basedOn w:val="Normln"/>
    <w:link w:val="Bodytext3"/>
    <w:uiPriority w:val="99"/>
    <w:pPr>
      <w:shd w:val="clear" w:color="auto" w:fill="FFFFFF"/>
      <w:spacing w:before="180" w:line="240" w:lineRule="atLeast"/>
    </w:pPr>
    <w:rPr>
      <w:rFonts w:ascii="Batang" w:eastAsia="Batang" w:cs="Batang"/>
      <w:color w:val="auto"/>
      <w:sz w:val="13"/>
      <w:szCs w:val="13"/>
    </w:rPr>
  </w:style>
  <w:style w:type="paragraph" w:customStyle="1" w:styleId="Bodytext41">
    <w:name w:val="Body text (4)1"/>
    <w:basedOn w:val="Normln"/>
    <w:link w:val="Bodytext4"/>
    <w:uiPriority w:val="99"/>
    <w:pPr>
      <w:shd w:val="clear" w:color="auto" w:fill="FFFFFF"/>
      <w:spacing w:after="540" w:line="240" w:lineRule="atLeast"/>
    </w:pPr>
    <w:rPr>
      <w:rFonts w:ascii="Batang" w:eastAsia="Batang" w:cs="Batang"/>
      <w:b/>
      <w:bCs/>
      <w:color w:val="auto"/>
      <w:sz w:val="19"/>
      <w:szCs w:val="19"/>
    </w:rPr>
  </w:style>
  <w:style w:type="paragraph" w:customStyle="1" w:styleId="Heading20">
    <w:name w:val="Heading #2"/>
    <w:basedOn w:val="Normln"/>
    <w:link w:val="Heading2"/>
    <w:uiPriority w:val="99"/>
    <w:pPr>
      <w:shd w:val="clear" w:color="auto" w:fill="FFFFFF"/>
      <w:spacing w:before="540" w:after="180" w:line="240" w:lineRule="atLeast"/>
      <w:outlineLvl w:val="1"/>
    </w:pPr>
    <w:rPr>
      <w:rFonts w:ascii="Batang" w:eastAsia="Batang" w:cs="Batang"/>
      <w:b/>
      <w:bCs/>
      <w:color w:val="auto"/>
      <w:sz w:val="56"/>
      <w:szCs w:val="56"/>
    </w:rPr>
  </w:style>
  <w:style w:type="paragraph" w:styleId="Zkladntext">
    <w:name w:val="Body Text"/>
    <w:basedOn w:val="Normln"/>
    <w:link w:val="ZkladntextChar1"/>
    <w:uiPriority w:val="99"/>
    <w:pPr>
      <w:shd w:val="clear" w:color="auto" w:fill="FFFFFF"/>
      <w:spacing w:before="180" w:after="420" w:line="240" w:lineRule="atLeast"/>
    </w:pPr>
    <w:rPr>
      <w:rFonts w:ascii="Batang" w:eastAsia="Batang" w:cs="Batang"/>
      <w:color w:val="auto"/>
      <w:sz w:val="19"/>
      <w:szCs w:val="19"/>
    </w:rPr>
  </w:style>
  <w:style w:type="character" w:customStyle="1" w:styleId="ZkladntextChar">
    <w:name w:val="Základní text Char"/>
    <w:basedOn w:val="Standardnpsmoodstavce"/>
    <w:uiPriority w:val="99"/>
    <w:semiHidden/>
    <w:rPr>
      <w:rFonts w:ascii="Times New Roman" w:hAnsi="Times New Roman" w:cs="Arial Unicode MS"/>
      <w:color w:val="000000"/>
      <w:sz w:val="24"/>
      <w:szCs w:val="24"/>
    </w:rPr>
  </w:style>
  <w:style w:type="character" w:customStyle="1" w:styleId="ZkladntextChar2">
    <w:name w:val="Základní text Char2"/>
    <w:uiPriority w:val="99"/>
    <w:semiHidden/>
    <w:rPr>
      <w:color w:val="000000"/>
    </w:rPr>
  </w:style>
  <w:style w:type="paragraph" w:customStyle="1" w:styleId="Bodytext50">
    <w:name w:val="Body text (5)"/>
    <w:basedOn w:val="Normln"/>
    <w:link w:val="Bodytext5"/>
    <w:uiPriority w:val="99"/>
    <w:pPr>
      <w:shd w:val="clear" w:color="auto" w:fill="FFFFFF"/>
      <w:spacing w:after="540" w:line="240" w:lineRule="atLeast"/>
    </w:pPr>
    <w:rPr>
      <w:rFonts w:cs="Times New Roman"/>
      <w:color w:val="auto"/>
      <w:sz w:val="10"/>
      <w:szCs w:val="10"/>
    </w:rPr>
  </w:style>
  <w:style w:type="paragraph" w:customStyle="1" w:styleId="Headerorfooter0">
    <w:name w:val="Header or footer"/>
    <w:basedOn w:val="Normln"/>
    <w:link w:val="Headerorfooter"/>
    <w:uiPriority w:val="99"/>
    <w:pPr>
      <w:shd w:val="clear" w:color="auto" w:fill="FFFFFF"/>
    </w:pPr>
    <w:rPr>
      <w:rFonts w:cs="Times New Roman"/>
      <w:color w:val="auto"/>
      <w:sz w:val="20"/>
      <w:szCs w:val="20"/>
    </w:rPr>
  </w:style>
  <w:style w:type="paragraph" w:customStyle="1" w:styleId="Heading40">
    <w:name w:val="Heading #4"/>
    <w:basedOn w:val="Normln"/>
    <w:link w:val="Heading4"/>
    <w:uiPriority w:val="99"/>
    <w:pPr>
      <w:shd w:val="clear" w:color="auto" w:fill="FFFFFF"/>
      <w:spacing w:before="120" w:after="120" w:line="240" w:lineRule="atLeast"/>
      <w:outlineLvl w:val="3"/>
    </w:pPr>
    <w:rPr>
      <w:rFonts w:ascii="Batang" w:eastAsia="Batang" w:cs="Batang"/>
      <w:b/>
      <w:bCs/>
      <w:color w:val="auto"/>
    </w:rPr>
  </w:style>
  <w:style w:type="paragraph" w:customStyle="1" w:styleId="Heading30">
    <w:name w:val="Heading #3"/>
    <w:basedOn w:val="Normln"/>
    <w:link w:val="Heading3"/>
    <w:uiPriority w:val="99"/>
    <w:pPr>
      <w:shd w:val="clear" w:color="auto" w:fill="FFFFFF"/>
      <w:spacing w:before="180" w:line="240" w:lineRule="atLeast"/>
      <w:outlineLvl w:val="2"/>
    </w:pPr>
    <w:rPr>
      <w:rFonts w:ascii="Batang" w:eastAsia="Batang" w:cs="Batang"/>
      <w:color w:val="auto"/>
      <w:sz w:val="19"/>
      <w:szCs w:val="19"/>
    </w:rPr>
  </w:style>
  <w:style w:type="paragraph" w:styleId="Zpat">
    <w:name w:val="footer"/>
    <w:basedOn w:val="Normln"/>
    <w:link w:val="ZpatChar"/>
    <w:uiPriority w:val="99"/>
    <w:unhideWhenUsed/>
    <w:rsid w:val="00C42442"/>
    <w:pPr>
      <w:tabs>
        <w:tab w:val="center" w:pos="4536"/>
        <w:tab w:val="right" w:pos="9072"/>
      </w:tabs>
    </w:pPr>
  </w:style>
  <w:style w:type="character" w:customStyle="1" w:styleId="ZpatChar">
    <w:name w:val="Zápatí Char"/>
    <w:basedOn w:val="Standardnpsmoodstavce"/>
    <w:link w:val="Zpat"/>
    <w:uiPriority w:val="99"/>
    <w:locked/>
    <w:rsid w:val="00C42442"/>
    <w:rPr>
      <w:color w:val="000000"/>
    </w:rPr>
  </w:style>
  <w:style w:type="paragraph" w:styleId="Zhlav">
    <w:name w:val="header"/>
    <w:basedOn w:val="Normln"/>
    <w:link w:val="ZhlavChar"/>
    <w:uiPriority w:val="99"/>
    <w:unhideWhenUsed/>
    <w:rsid w:val="00C42442"/>
    <w:pPr>
      <w:tabs>
        <w:tab w:val="center" w:pos="4536"/>
        <w:tab w:val="right" w:pos="9072"/>
      </w:tabs>
    </w:pPr>
  </w:style>
  <w:style w:type="character" w:customStyle="1" w:styleId="ZhlavChar">
    <w:name w:val="Záhlaví Char"/>
    <w:basedOn w:val="Standardnpsmoodstavce"/>
    <w:link w:val="Zhlav"/>
    <w:uiPriority w:val="99"/>
    <w:locked/>
    <w:rsid w:val="00C42442"/>
    <w:rPr>
      <w:color w:val="000000"/>
    </w:rPr>
  </w:style>
  <w:style w:type="paragraph" w:styleId="Textbubliny">
    <w:name w:val="Balloon Text"/>
    <w:basedOn w:val="Normln"/>
    <w:link w:val="TextbublinyChar"/>
    <w:uiPriority w:val="99"/>
    <w:semiHidden/>
    <w:unhideWhenUsed/>
    <w:rsid w:val="00547C40"/>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47C4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Times New Roman"/>
        <w:lang w:val="cs-CZ" w:eastAsia="cs-CZ"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D4CD0"/>
    <w:pPr>
      <w:spacing w:after="40"/>
      <w:ind w:firstLine="709"/>
      <w:jc w:val="both"/>
    </w:pPr>
    <w:rPr>
      <w:rFonts w:ascii="Times New Roman" w:hAnsi="Times New Roman" w:cs="Arial Unicode MS"/>
      <w:color w:val="000000"/>
      <w:sz w:val="24"/>
      <w:szCs w:val="24"/>
    </w:rPr>
  </w:style>
  <w:style w:type="paragraph" w:styleId="Nadpis1">
    <w:name w:val="heading 1"/>
    <w:basedOn w:val="Normln"/>
    <w:next w:val="Normln"/>
    <w:link w:val="Nadpis1Char"/>
    <w:uiPriority w:val="9"/>
    <w:qFormat/>
    <w:rsid w:val="00EF642D"/>
    <w:pPr>
      <w:keepNext/>
      <w:spacing w:before="567"/>
      <w:ind w:firstLine="0"/>
      <w:jc w:val="center"/>
      <w:outlineLvl w:val="0"/>
    </w:pPr>
    <w:rPr>
      <w:color w:val="auto"/>
    </w:rPr>
  </w:style>
  <w:style w:type="paragraph" w:styleId="Nadpis2">
    <w:name w:val="heading 2"/>
    <w:basedOn w:val="Heading5"/>
    <w:next w:val="Normln"/>
    <w:link w:val="Nadpis2Char"/>
    <w:uiPriority w:val="9"/>
    <w:unhideWhenUsed/>
    <w:qFormat/>
    <w:rsid w:val="0054787D"/>
    <w:pPr>
      <w:spacing w:after="240" w:line="240" w:lineRule="auto"/>
      <w:ind w:firstLine="0"/>
      <w:jc w:val="center"/>
      <w:outlineLvl w:val="1"/>
    </w:pPr>
    <w:rPr>
      <w:rFonts w:ascii="Times New Roman" w:cs="Times New Roman"/>
      <w:sz w:val="28"/>
      <w:szCs w:val="28"/>
    </w:rPr>
  </w:style>
  <w:style w:type="paragraph" w:styleId="Nadpis3">
    <w:name w:val="heading 3"/>
    <w:basedOn w:val="Normln"/>
    <w:next w:val="Normln"/>
    <w:link w:val="Nadpis3Char"/>
    <w:uiPriority w:val="9"/>
    <w:unhideWhenUsed/>
    <w:qFormat/>
    <w:rsid w:val="002321B6"/>
    <w:pPr>
      <w:keepNext/>
      <w:spacing w:before="240" w:after="60"/>
      <w:ind w:firstLine="0"/>
      <w:jc w:val="center"/>
      <w:outlineLvl w:val="2"/>
    </w:pPr>
    <w:rPr>
      <w:rFonts w:asciiTheme="majorHAnsi" w:eastAsiaTheme="majorEastAsia" w:hAnsiTheme="majorHAnsi" w:cs="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EF642D"/>
    <w:rPr>
      <w:rFonts w:ascii="Times New Roman" w:hAnsi="Times New Roman" w:cs="Arial Unicode MS"/>
      <w:sz w:val="24"/>
      <w:szCs w:val="24"/>
    </w:rPr>
  </w:style>
  <w:style w:type="character" w:customStyle="1" w:styleId="Nadpis2Char">
    <w:name w:val="Nadpis 2 Char"/>
    <w:basedOn w:val="Standardnpsmoodstavce"/>
    <w:link w:val="Nadpis2"/>
    <w:uiPriority w:val="9"/>
    <w:locked/>
    <w:rsid w:val="0054787D"/>
    <w:rPr>
      <w:rFonts w:ascii="Times New Roman" w:eastAsia="Batang" w:hAnsi="Times New Roman" w:cs="Times New Roman"/>
      <w:b/>
      <w:bCs/>
      <w:sz w:val="28"/>
      <w:szCs w:val="28"/>
      <w:shd w:val="clear" w:color="auto" w:fill="FFFFFF"/>
    </w:rPr>
  </w:style>
  <w:style w:type="character" w:customStyle="1" w:styleId="Nadpis3Char">
    <w:name w:val="Nadpis 3 Char"/>
    <w:basedOn w:val="Standardnpsmoodstavce"/>
    <w:link w:val="Nadpis3"/>
    <w:uiPriority w:val="9"/>
    <w:locked/>
    <w:rsid w:val="002321B6"/>
    <w:rPr>
      <w:rFonts w:asciiTheme="majorHAnsi" w:eastAsiaTheme="majorEastAsia" w:hAnsiTheme="majorHAnsi" w:cs="Times New Roman"/>
      <w:b/>
      <w:bCs/>
      <w:color w:val="000000"/>
      <w:sz w:val="28"/>
      <w:szCs w:val="28"/>
    </w:rPr>
  </w:style>
  <w:style w:type="character" w:styleId="Hypertextovodkaz">
    <w:name w:val="Hyperlink"/>
    <w:basedOn w:val="Standardnpsmoodstavce"/>
    <w:uiPriority w:val="99"/>
    <w:rPr>
      <w:color w:val="0066CC"/>
      <w:u w:val="single"/>
    </w:rPr>
  </w:style>
  <w:style w:type="character" w:customStyle="1" w:styleId="Heading50">
    <w:name w:val="Heading #5_"/>
    <w:link w:val="Heading5"/>
    <w:uiPriority w:val="99"/>
    <w:locked/>
    <w:rPr>
      <w:rFonts w:ascii="Batang" w:eastAsia="Batang"/>
      <w:b/>
      <w:spacing w:val="0"/>
      <w:sz w:val="24"/>
    </w:rPr>
  </w:style>
  <w:style w:type="character" w:customStyle="1" w:styleId="Heading1">
    <w:name w:val="Heading #1_"/>
    <w:link w:val="Heading10"/>
    <w:uiPriority w:val="99"/>
    <w:locked/>
    <w:rPr>
      <w:rFonts w:ascii="Trebuchet MS" w:hAnsi="Trebuchet MS"/>
      <w:b/>
      <w:spacing w:val="20"/>
      <w:w w:val="50"/>
      <w:sz w:val="120"/>
    </w:rPr>
  </w:style>
  <w:style w:type="character" w:customStyle="1" w:styleId="Bodytext2">
    <w:name w:val="Body text (2)_"/>
    <w:link w:val="Bodytext20"/>
    <w:uiPriority w:val="99"/>
    <w:locked/>
    <w:rPr>
      <w:rFonts w:ascii="Trebuchet MS" w:hAnsi="Trebuchet MS"/>
      <w:b/>
      <w:spacing w:val="0"/>
      <w:sz w:val="16"/>
    </w:rPr>
  </w:style>
  <w:style w:type="character" w:customStyle="1" w:styleId="Bodytext3">
    <w:name w:val="Body text (3)_"/>
    <w:link w:val="Bodytext30"/>
    <w:uiPriority w:val="99"/>
    <w:locked/>
    <w:rPr>
      <w:rFonts w:ascii="Batang" w:eastAsia="Batang"/>
      <w:spacing w:val="0"/>
      <w:sz w:val="13"/>
    </w:rPr>
  </w:style>
  <w:style w:type="character" w:customStyle="1" w:styleId="Bodytext4">
    <w:name w:val="Body text (4)_"/>
    <w:link w:val="Bodytext41"/>
    <w:uiPriority w:val="99"/>
    <w:locked/>
    <w:rPr>
      <w:rFonts w:ascii="Batang" w:eastAsia="Batang"/>
      <w:b/>
      <w:spacing w:val="0"/>
      <w:sz w:val="19"/>
    </w:rPr>
  </w:style>
  <w:style w:type="character" w:customStyle="1" w:styleId="Heading2">
    <w:name w:val="Heading #2_"/>
    <w:link w:val="Heading20"/>
    <w:uiPriority w:val="99"/>
    <w:locked/>
    <w:rPr>
      <w:rFonts w:ascii="Batang" w:eastAsia="Batang"/>
      <w:b/>
      <w:spacing w:val="0"/>
      <w:sz w:val="56"/>
    </w:rPr>
  </w:style>
  <w:style w:type="character" w:customStyle="1" w:styleId="ZkladntextChar1">
    <w:name w:val="Základní text Char1"/>
    <w:link w:val="Zkladntext"/>
    <w:uiPriority w:val="99"/>
    <w:locked/>
    <w:rPr>
      <w:rFonts w:ascii="Batang" w:eastAsia="Batang"/>
      <w:spacing w:val="0"/>
      <w:sz w:val="19"/>
    </w:rPr>
  </w:style>
  <w:style w:type="character" w:customStyle="1" w:styleId="Bodytext5">
    <w:name w:val="Body text (5)_"/>
    <w:link w:val="Bodytext50"/>
    <w:uiPriority w:val="99"/>
    <w:locked/>
    <w:rPr>
      <w:rFonts w:ascii="Times New Roman" w:hAnsi="Times New Roman"/>
      <w:spacing w:val="0"/>
      <w:sz w:val="10"/>
    </w:rPr>
  </w:style>
  <w:style w:type="character" w:customStyle="1" w:styleId="Headerorfooter">
    <w:name w:val="Header or footer_"/>
    <w:link w:val="Headerorfooter0"/>
    <w:uiPriority w:val="99"/>
    <w:locked/>
    <w:rPr>
      <w:rFonts w:ascii="Times New Roman" w:hAnsi="Times New Roman"/>
      <w:sz w:val="20"/>
    </w:rPr>
  </w:style>
  <w:style w:type="character" w:customStyle="1" w:styleId="HeaderorfooterBatang">
    <w:name w:val="Header or footer + Batang"/>
    <w:aliases w:val="5,5 pt,Bold"/>
    <w:uiPriority w:val="99"/>
    <w:rPr>
      <w:rFonts w:ascii="Batang" w:eastAsia="Batang" w:hAnsi="Times New Roman"/>
      <w:b/>
      <w:spacing w:val="0"/>
      <w:sz w:val="11"/>
    </w:rPr>
  </w:style>
  <w:style w:type="character" w:customStyle="1" w:styleId="HeaderorfooterBatang1">
    <w:name w:val="Header or footer + Batang1"/>
    <w:aliases w:val="6 pt"/>
    <w:uiPriority w:val="99"/>
    <w:rPr>
      <w:rFonts w:ascii="Batang" w:eastAsia="Batang" w:hAnsi="Times New Roman"/>
      <w:spacing w:val="0"/>
      <w:sz w:val="12"/>
    </w:rPr>
  </w:style>
  <w:style w:type="character" w:customStyle="1" w:styleId="BodytextBold">
    <w:name w:val="Body text + Bold"/>
    <w:uiPriority w:val="99"/>
    <w:rPr>
      <w:rFonts w:ascii="Batang" w:eastAsia="Batang"/>
      <w:b/>
      <w:spacing w:val="0"/>
      <w:sz w:val="19"/>
    </w:rPr>
  </w:style>
  <w:style w:type="character" w:customStyle="1" w:styleId="BodytextBold1">
    <w:name w:val="Body text + Bold1"/>
    <w:uiPriority w:val="99"/>
    <w:rPr>
      <w:rFonts w:ascii="Batang" w:eastAsia="Batang"/>
      <w:b/>
      <w:spacing w:val="0"/>
      <w:sz w:val="19"/>
    </w:rPr>
  </w:style>
  <w:style w:type="character" w:customStyle="1" w:styleId="Heading4">
    <w:name w:val="Heading #4_"/>
    <w:link w:val="Heading40"/>
    <w:uiPriority w:val="99"/>
    <w:locked/>
    <w:rPr>
      <w:rFonts w:ascii="Batang" w:eastAsia="Batang"/>
      <w:b/>
      <w:spacing w:val="0"/>
      <w:sz w:val="24"/>
    </w:rPr>
  </w:style>
  <w:style w:type="character" w:customStyle="1" w:styleId="Bodytext40">
    <w:name w:val="Body text (4)"/>
    <w:uiPriority w:val="99"/>
  </w:style>
  <w:style w:type="character" w:customStyle="1" w:styleId="BodytextSpacing2pt">
    <w:name w:val="Body text + Spacing 2 pt"/>
    <w:uiPriority w:val="99"/>
    <w:rPr>
      <w:rFonts w:ascii="Batang" w:eastAsia="Batang"/>
      <w:spacing w:val="40"/>
      <w:sz w:val="19"/>
    </w:rPr>
  </w:style>
  <w:style w:type="character" w:customStyle="1" w:styleId="BodytextTimesNewRoman">
    <w:name w:val="Body text + Times New Roman"/>
    <w:aliases w:val="7,5 pt1,Spacing 1 pt"/>
    <w:uiPriority w:val="99"/>
    <w:rPr>
      <w:rFonts w:ascii="Times New Roman" w:eastAsia="Batang" w:hAnsi="Times New Roman"/>
      <w:spacing w:val="20"/>
      <w:sz w:val="15"/>
    </w:rPr>
  </w:style>
  <w:style w:type="character" w:customStyle="1" w:styleId="Heading3">
    <w:name w:val="Heading #3_"/>
    <w:link w:val="Heading30"/>
    <w:uiPriority w:val="99"/>
    <w:locked/>
    <w:rPr>
      <w:rFonts w:ascii="Batang" w:eastAsia="Batang"/>
      <w:spacing w:val="0"/>
      <w:sz w:val="19"/>
    </w:rPr>
  </w:style>
  <w:style w:type="character" w:customStyle="1" w:styleId="Heading3Spacing2pt">
    <w:name w:val="Heading #3 + Spacing 2 pt"/>
    <w:uiPriority w:val="99"/>
    <w:rPr>
      <w:rFonts w:ascii="Batang" w:eastAsia="Batang"/>
      <w:spacing w:val="40"/>
      <w:sz w:val="19"/>
    </w:rPr>
  </w:style>
  <w:style w:type="paragraph" w:customStyle="1" w:styleId="Heading5">
    <w:name w:val="Heading #5"/>
    <w:basedOn w:val="Normln"/>
    <w:link w:val="Heading50"/>
    <w:uiPriority w:val="99"/>
    <w:pPr>
      <w:shd w:val="clear" w:color="auto" w:fill="FFFFFF"/>
      <w:spacing w:after="2460" w:line="240" w:lineRule="atLeast"/>
      <w:outlineLvl w:val="4"/>
    </w:pPr>
    <w:rPr>
      <w:rFonts w:ascii="Batang" w:eastAsia="Batang" w:cs="Batang"/>
      <w:b/>
      <w:bCs/>
      <w:color w:val="auto"/>
    </w:rPr>
  </w:style>
  <w:style w:type="paragraph" w:customStyle="1" w:styleId="Heading10">
    <w:name w:val="Heading #1"/>
    <w:basedOn w:val="Normln"/>
    <w:link w:val="Heading1"/>
    <w:uiPriority w:val="99"/>
    <w:pPr>
      <w:shd w:val="clear" w:color="auto" w:fill="FFFFFF"/>
      <w:spacing w:before="2460" w:after="600" w:line="240" w:lineRule="atLeast"/>
      <w:outlineLvl w:val="0"/>
    </w:pPr>
    <w:rPr>
      <w:rFonts w:ascii="Trebuchet MS" w:hAnsi="Trebuchet MS" w:cs="Trebuchet MS"/>
      <w:b/>
      <w:bCs/>
      <w:color w:val="auto"/>
      <w:spacing w:val="20"/>
      <w:w w:val="50"/>
      <w:sz w:val="120"/>
      <w:szCs w:val="120"/>
    </w:rPr>
  </w:style>
  <w:style w:type="paragraph" w:customStyle="1" w:styleId="Bodytext20">
    <w:name w:val="Body text (2)"/>
    <w:basedOn w:val="Normln"/>
    <w:link w:val="Bodytext2"/>
    <w:uiPriority w:val="99"/>
    <w:pPr>
      <w:shd w:val="clear" w:color="auto" w:fill="FFFFFF"/>
      <w:spacing w:before="3600" w:after="180" w:line="240" w:lineRule="atLeast"/>
    </w:pPr>
    <w:rPr>
      <w:rFonts w:ascii="Trebuchet MS" w:hAnsi="Trebuchet MS" w:cs="Trebuchet MS"/>
      <w:b/>
      <w:bCs/>
      <w:color w:val="auto"/>
      <w:sz w:val="16"/>
      <w:szCs w:val="16"/>
    </w:rPr>
  </w:style>
  <w:style w:type="paragraph" w:customStyle="1" w:styleId="Bodytext30">
    <w:name w:val="Body text (3)"/>
    <w:basedOn w:val="Normln"/>
    <w:link w:val="Bodytext3"/>
    <w:uiPriority w:val="99"/>
    <w:pPr>
      <w:shd w:val="clear" w:color="auto" w:fill="FFFFFF"/>
      <w:spacing w:before="180" w:line="240" w:lineRule="atLeast"/>
    </w:pPr>
    <w:rPr>
      <w:rFonts w:ascii="Batang" w:eastAsia="Batang" w:cs="Batang"/>
      <w:color w:val="auto"/>
      <w:sz w:val="13"/>
      <w:szCs w:val="13"/>
    </w:rPr>
  </w:style>
  <w:style w:type="paragraph" w:customStyle="1" w:styleId="Bodytext41">
    <w:name w:val="Body text (4)1"/>
    <w:basedOn w:val="Normln"/>
    <w:link w:val="Bodytext4"/>
    <w:uiPriority w:val="99"/>
    <w:pPr>
      <w:shd w:val="clear" w:color="auto" w:fill="FFFFFF"/>
      <w:spacing w:after="540" w:line="240" w:lineRule="atLeast"/>
    </w:pPr>
    <w:rPr>
      <w:rFonts w:ascii="Batang" w:eastAsia="Batang" w:cs="Batang"/>
      <w:b/>
      <w:bCs/>
      <w:color w:val="auto"/>
      <w:sz w:val="19"/>
      <w:szCs w:val="19"/>
    </w:rPr>
  </w:style>
  <w:style w:type="paragraph" w:customStyle="1" w:styleId="Heading20">
    <w:name w:val="Heading #2"/>
    <w:basedOn w:val="Normln"/>
    <w:link w:val="Heading2"/>
    <w:uiPriority w:val="99"/>
    <w:pPr>
      <w:shd w:val="clear" w:color="auto" w:fill="FFFFFF"/>
      <w:spacing w:before="540" w:after="180" w:line="240" w:lineRule="atLeast"/>
      <w:outlineLvl w:val="1"/>
    </w:pPr>
    <w:rPr>
      <w:rFonts w:ascii="Batang" w:eastAsia="Batang" w:cs="Batang"/>
      <w:b/>
      <w:bCs/>
      <w:color w:val="auto"/>
      <w:sz w:val="56"/>
      <w:szCs w:val="56"/>
    </w:rPr>
  </w:style>
  <w:style w:type="paragraph" w:styleId="Zkladntext">
    <w:name w:val="Body Text"/>
    <w:basedOn w:val="Normln"/>
    <w:link w:val="ZkladntextChar1"/>
    <w:uiPriority w:val="99"/>
    <w:pPr>
      <w:shd w:val="clear" w:color="auto" w:fill="FFFFFF"/>
      <w:spacing w:before="180" w:after="420" w:line="240" w:lineRule="atLeast"/>
    </w:pPr>
    <w:rPr>
      <w:rFonts w:ascii="Batang" w:eastAsia="Batang" w:cs="Batang"/>
      <w:color w:val="auto"/>
      <w:sz w:val="19"/>
      <w:szCs w:val="19"/>
    </w:rPr>
  </w:style>
  <w:style w:type="character" w:customStyle="1" w:styleId="ZkladntextChar">
    <w:name w:val="Základní text Char"/>
    <w:basedOn w:val="Standardnpsmoodstavce"/>
    <w:uiPriority w:val="99"/>
    <w:semiHidden/>
    <w:rPr>
      <w:rFonts w:ascii="Times New Roman" w:hAnsi="Times New Roman" w:cs="Arial Unicode MS"/>
      <w:color w:val="000000"/>
      <w:sz w:val="24"/>
      <w:szCs w:val="24"/>
    </w:rPr>
  </w:style>
  <w:style w:type="character" w:customStyle="1" w:styleId="ZkladntextChar2">
    <w:name w:val="Základní text Char2"/>
    <w:uiPriority w:val="99"/>
    <w:semiHidden/>
    <w:rPr>
      <w:color w:val="000000"/>
    </w:rPr>
  </w:style>
  <w:style w:type="paragraph" w:customStyle="1" w:styleId="Bodytext50">
    <w:name w:val="Body text (5)"/>
    <w:basedOn w:val="Normln"/>
    <w:link w:val="Bodytext5"/>
    <w:uiPriority w:val="99"/>
    <w:pPr>
      <w:shd w:val="clear" w:color="auto" w:fill="FFFFFF"/>
      <w:spacing w:after="540" w:line="240" w:lineRule="atLeast"/>
    </w:pPr>
    <w:rPr>
      <w:rFonts w:cs="Times New Roman"/>
      <w:color w:val="auto"/>
      <w:sz w:val="10"/>
      <w:szCs w:val="10"/>
    </w:rPr>
  </w:style>
  <w:style w:type="paragraph" w:customStyle="1" w:styleId="Headerorfooter0">
    <w:name w:val="Header or footer"/>
    <w:basedOn w:val="Normln"/>
    <w:link w:val="Headerorfooter"/>
    <w:uiPriority w:val="99"/>
    <w:pPr>
      <w:shd w:val="clear" w:color="auto" w:fill="FFFFFF"/>
    </w:pPr>
    <w:rPr>
      <w:rFonts w:cs="Times New Roman"/>
      <w:color w:val="auto"/>
      <w:sz w:val="20"/>
      <w:szCs w:val="20"/>
    </w:rPr>
  </w:style>
  <w:style w:type="paragraph" w:customStyle="1" w:styleId="Heading40">
    <w:name w:val="Heading #4"/>
    <w:basedOn w:val="Normln"/>
    <w:link w:val="Heading4"/>
    <w:uiPriority w:val="99"/>
    <w:pPr>
      <w:shd w:val="clear" w:color="auto" w:fill="FFFFFF"/>
      <w:spacing w:before="120" w:after="120" w:line="240" w:lineRule="atLeast"/>
      <w:outlineLvl w:val="3"/>
    </w:pPr>
    <w:rPr>
      <w:rFonts w:ascii="Batang" w:eastAsia="Batang" w:cs="Batang"/>
      <w:b/>
      <w:bCs/>
      <w:color w:val="auto"/>
    </w:rPr>
  </w:style>
  <w:style w:type="paragraph" w:customStyle="1" w:styleId="Heading30">
    <w:name w:val="Heading #3"/>
    <w:basedOn w:val="Normln"/>
    <w:link w:val="Heading3"/>
    <w:uiPriority w:val="99"/>
    <w:pPr>
      <w:shd w:val="clear" w:color="auto" w:fill="FFFFFF"/>
      <w:spacing w:before="180" w:line="240" w:lineRule="atLeast"/>
      <w:outlineLvl w:val="2"/>
    </w:pPr>
    <w:rPr>
      <w:rFonts w:ascii="Batang" w:eastAsia="Batang" w:cs="Batang"/>
      <w:color w:val="auto"/>
      <w:sz w:val="19"/>
      <w:szCs w:val="19"/>
    </w:rPr>
  </w:style>
  <w:style w:type="paragraph" w:styleId="Zpat">
    <w:name w:val="footer"/>
    <w:basedOn w:val="Normln"/>
    <w:link w:val="ZpatChar"/>
    <w:uiPriority w:val="99"/>
    <w:unhideWhenUsed/>
    <w:rsid w:val="00C42442"/>
    <w:pPr>
      <w:tabs>
        <w:tab w:val="center" w:pos="4536"/>
        <w:tab w:val="right" w:pos="9072"/>
      </w:tabs>
    </w:pPr>
  </w:style>
  <w:style w:type="character" w:customStyle="1" w:styleId="ZpatChar">
    <w:name w:val="Zápatí Char"/>
    <w:basedOn w:val="Standardnpsmoodstavce"/>
    <w:link w:val="Zpat"/>
    <w:uiPriority w:val="99"/>
    <w:locked/>
    <w:rsid w:val="00C42442"/>
    <w:rPr>
      <w:color w:val="000000"/>
    </w:rPr>
  </w:style>
  <w:style w:type="paragraph" w:styleId="Zhlav">
    <w:name w:val="header"/>
    <w:basedOn w:val="Normln"/>
    <w:link w:val="ZhlavChar"/>
    <w:uiPriority w:val="99"/>
    <w:unhideWhenUsed/>
    <w:rsid w:val="00C42442"/>
    <w:pPr>
      <w:tabs>
        <w:tab w:val="center" w:pos="4536"/>
        <w:tab w:val="right" w:pos="9072"/>
      </w:tabs>
    </w:pPr>
  </w:style>
  <w:style w:type="character" w:customStyle="1" w:styleId="ZhlavChar">
    <w:name w:val="Záhlaví Char"/>
    <w:basedOn w:val="Standardnpsmoodstavce"/>
    <w:link w:val="Zhlav"/>
    <w:uiPriority w:val="99"/>
    <w:locked/>
    <w:rsid w:val="00C42442"/>
    <w:rPr>
      <w:color w:val="000000"/>
    </w:rPr>
  </w:style>
  <w:style w:type="paragraph" w:styleId="Textbubliny">
    <w:name w:val="Balloon Text"/>
    <w:basedOn w:val="Normln"/>
    <w:link w:val="TextbublinyChar"/>
    <w:uiPriority w:val="99"/>
    <w:semiHidden/>
    <w:unhideWhenUsed/>
    <w:rsid w:val="00547C40"/>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47C4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87</Pages>
  <Words>21883</Words>
  <Characters>129115</Characters>
  <Application>Microsoft Office Word</Application>
  <DocSecurity>0</DocSecurity>
  <Lines>1075</Lines>
  <Paragraphs>301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150697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Pau</cp:lastModifiedBy>
  <cp:revision>2</cp:revision>
  <dcterms:created xsi:type="dcterms:W3CDTF">2014-01-09T17:53:00Z</dcterms:created>
  <dcterms:modified xsi:type="dcterms:W3CDTF">2014-01-09T17:53:00Z</dcterms:modified>
</cp:coreProperties>
</file>